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4e044" w14:textId="614e04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Денсаулық сақтау министрлігі Санитариялық-эпидемиологиялық бақылау комитеті" республикалық мемлекеттік мекемесінің (аудандық және аудандық маңызы бар қалаларының) аумақтық бөлімшелерінің ережелерін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министрлігі санитарлық-эпидемиологиялық бақылау комитеті төрағасының 2020 жылғы 15 қазандағы № 1-НҚ бұйрығы.</w:t>
      </w:r>
    </w:p>
    <w:p>
      <w:pPr>
        <w:spacing w:after="0"/>
        <w:ind w:left="0"/>
        <w:jc w:val="both"/>
      </w:pPr>
      <w:bookmarkStart w:name="z5" w:id="0"/>
      <w:r>
        <w:rPr>
          <w:rFonts w:ascii="Times New Roman"/>
          <w:b w:val="false"/>
          <w:i w:val="false"/>
          <w:color w:val="000000"/>
          <w:sz w:val="28"/>
        </w:rPr>
        <w:t xml:space="preserve">
      "Құқықтық актілер туралы" 2016 жылғы 6 сәуірдегі Қазақстан Республикасы Заңының </w:t>
      </w:r>
      <w:r>
        <w:rPr>
          <w:rFonts w:ascii="Times New Roman"/>
          <w:b w:val="false"/>
          <w:i w:val="false"/>
          <w:color w:val="000000"/>
          <w:sz w:val="28"/>
        </w:rPr>
        <w:t>35-бабы</w:t>
      </w:r>
      <w:r>
        <w:rPr>
          <w:rFonts w:ascii="Times New Roman"/>
          <w:b w:val="false"/>
          <w:i w:val="false"/>
          <w:color w:val="000000"/>
          <w:sz w:val="28"/>
        </w:rPr>
        <w:t xml:space="preserve"> 1-тармағының 6) тармақшасына, 44-бабы 2-тармағының 3) тармақшасына және "Қазақстан Республикасының Денсаулық сақтау министрлігінің кейбір мәселелері туралы" Қазақстан Республикасы Үкіметінің 2020 жылғы 22 қыркүйектегі № 596 </w:t>
      </w:r>
      <w:r>
        <w:rPr>
          <w:rFonts w:ascii="Times New Roman"/>
          <w:b w:val="false"/>
          <w:i w:val="false"/>
          <w:color w:val="000000"/>
          <w:sz w:val="28"/>
        </w:rPr>
        <w:t>қаулысына</w:t>
      </w:r>
      <w:r>
        <w:rPr>
          <w:rFonts w:ascii="Times New Roman"/>
          <w:b w:val="false"/>
          <w:i w:val="false"/>
          <w:color w:val="000000"/>
          <w:sz w:val="28"/>
        </w:rPr>
        <w:t>, "Қазақстан Республикасының Денсаулық сақтау министрлігі Санитариялық-эпидемиологиялық бақылау комитеті" республикалық мемлекеттік мекемесі (бұдан әрі – Комитет) Ережесінің 19-тармағының 4) тармақшасына сәйкес БҰЙЫРАМЫН:</w:t>
      </w:r>
    </w:p>
    <w:bookmarkEnd w:id="0"/>
    <w:bookmarkStart w:name="z6" w:id="1"/>
    <w:p>
      <w:pPr>
        <w:spacing w:after="0"/>
        <w:ind w:left="0"/>
        <w:jc w:val="both"/>
      </w:pPr>
      <w:r>
        <w:rPr>
          <w:rFonts w:ascii="Times New Roman"/>
          <w:b w:val="false"/>
          <w:i w:val="false"/>
          <w:color w:val="000000"/>
          <w:sz w:val="28"/>
        </w:rPr>
        <w:t>
      1. Қоса беріліп отырған:</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
    <w:bookmarkStart w:name="z9"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
    <w:bookmarkStart w:name="z10"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5"/>
    <w:bookmarkStart w:name="z11"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6"/>
    <w:bookmarkStart w:name="z12"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7"/>
    <w:bookmarkStart w:name="z13"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8"/>
    <w:bookmarkStart w:name="z14"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9"/>
    <w:bookmarkStart w:name="z15"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10"/>
    <w:bookmarkStart w:name="z16"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1"/>
    <w:bookmarkStart w:name="z17"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2"/>
    <w:bookmarkStart w:name="z18"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3"/>
    <w:bookmarkStart w:name="z19"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4"/>
    <w:bookmarkStart w:name="z20"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5"/>
    <w:bookmarkStart w:name="z21"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6"/>
    <w:bookmarkStart w:name="z17959" w:id="17"/>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7"/>
    <w:bookmarkStart w:name="z22"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8"/>
    <w:bookmarkStart w:name="z23"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9"/>
    <w:bookmarkStart w:name="z24"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20"/>
    <w:bookmarkStart w:name="z25"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21"/>
    <w:bookmarkStart w:name="z17960" w:id="22"/>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22"/>
    <w:bookmarkStart w:name="z17961" w:id="23"/>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23"/>
    <w:bookmarkStart w:name="z17962" w:id="24"/>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4"/>
    <w:bookmarkStart w:name="z17963" w:id="25"/>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5"/>
    <w:bookmarkStart w:name="z17964" w:id="26"/>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6"/>
    <w:bookmarkStart w:name="z17965" w:id="27"/>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7"/>
    <w:bookmarkStart w:name="z17966" w:id="28"/>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8"/>
    <w:bookmarkStart w:name="z17967" w:id="29"/>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9"/>
    <w:bookmarkStart w:name="z17968" w:id="30"/>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30"/>
    <w:bookmarkStart w:name="z17969" w:id="31"/>
    <w:p>
      <w:pPr>
        <w:spacing w:after="0"/>
        <w:ind w:left="0"/>
        <w:jc w:val="both"/>
      </w:pPr>
      <w:r>
        <w:rPr>
          <w:rFonts w:ascii="Times New Roman"/>
          <w:b w:val="false"/>
          <w:i w:val="false"/>
          <w:color w:val="000000"/>
          <w:sz w:val="28"/>
        </w:rPr>
        <w:t xml:space="preserve">
      19-10) осы бұйрыққа </w:t>
      </w:r>
      <w:r>
        <w:rPr>
          <w:rFonts w:ascii="Times New Roman"/>
          <w:b w:val="false"/>
          <w:i w:val="false"/>
          <w:color w:val="000000"/>
          <w:sz w:val="28"/>
        </w:rPr>
        <w:t>19-10-қосымшаға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31"/>
    <w:bookmarkStart w:name="z26" w:id="3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32"/>
    <w:bookmarkStart w:name="z27" w:id="33"/>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33"/>
    <w:bookmarkStart w:name="z28" w:id="34"/>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34"/>
    <w:bookmarkStart w:name="z29" w:id="35"/>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35"/>
    <w:bookmarkStart w:name="z30" w:id="36"/>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36"/>
    <w:bookmarkStart w:name="z31" w:id="3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7"/>
    <w:bookmarkStart w:name="z32" w:id="38"/>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8"/>
    <w:bookmarkStart w:name="z33" w:id="39"/>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9"/>
    <w:bookmarkStart w:name="z34" w:id="4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40"/>
    <w:bookmarkStart w:name="z35" w:id="41"/>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41"/>
    <w:bookmarkStart w:name="z36" w:id="4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42"/>
    <w:bookmarkStart w:name="z37" w:id="43"/>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43"/>
    <w:bookmarkStart w:name="z38" w:id="44"/>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44"/>
    <w:bookmarkStart w:name="z39" w:id="45"/>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45"/>
    <w:bookmarkStart w:name="z40" w:id="46"/>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46"/>
    <w:bookmarkStart w:name="z41" w:id="47"/>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47"/>
    <w:bookmarkStart w:name="z42" w:id="48"/>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48"/>
    <w:bookmarkStart w:name="z43" w:id="49"/>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9"/>
    <w:bookmarkStart w:name="z44" w:id="50"/>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50"/>
    <w:bookmarkStart w:name="z45" w:id="5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51"/>
    <w:bookmarkStart w:name="z46" w:id="52"/>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49" w:id="53"/>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53"/>
    <w:bookmarkStart w:name="z50" w:id="54"/>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2" w:id="55"/>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55"/>
    <w:bookmarkStart w:name="z53" w:id="56"/>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7" w:id="57"/>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57"/>
    <w:bookmarkStart w:name="z17970" w:id="58"/>
    <w:p>
      <w:pPr>
        <w:spacing w:after="0"/>
        <w:ind w:left="0"/>
        <w:jc w:val="both"/>
      </w:pPr>
      <w:r>
        <w:rPr>
          <w:rFonts w:ascii="Times New Roman"/>
          <w:b w:val="false"/>
          <w:i w:val="false"/>
          <w:color w:val="000000"/>
          <w:sz w:val="28"/>
        </w:rPr>
        <w:t xml:space="preserve">
      51-1) осы бұйрыққа </w:t>
      </w:r>
      <w:r>
        <w:rPr>
          <w:rFonts w:ascii="Times New Roman"/>
          <w:b w:val="false"/>
          <w:i w:val="false"/>
          <w:color w:val="000000"/>
          <w:sz w:val="28"/>
        </w:rPr>
        <w:t>51-1-қосымшаға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0" w:id="59"/>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5" w:id="61"/>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61"/>
    <w:bookmarkStart w:name="z66" w:id="62"/>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62"/>
    <w:bookmarkStart w:name="z67" w:id="63"/>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63"/>
    <w:bookmarkStart w:name="z68" w:id="64"/>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64"/>
    <w:bookmarkStart w:name="z69" w:id="65"/>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65"/>
    <w:bookmarkStart w:name="z70" w:id="66"/>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66"/>
    <w:bookmarkStart w:name="z71" w:id="67"/>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67"/>
    <w:bookmarkStart w:name="z72" w:id="68"/>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68"/>
    <w:bookmarkStart w:name="z73" w:id="69"/>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69"/>
    <w:bookmarkStart w:name="z74" w:id="70"/>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70"/>
    <w:bookmarkStart w:name="z75" w:id="71"/>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71"/>
    <w:bookmarkStart w:name="z76" w:id="72"/>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72"/>
    <w:bookmarkStart w:name="z77" w:id="73"/>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73"/>
    <w:bookmarkStart w:name="z78" w:id="74"/>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74"/>
    <w:bookmarkStart w:name="z79" w:id="75"/>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75"/>
    <w:bookmarkStart w:name="z80" w:id="7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76"/>
    <w:bookmarkStart w:name="z81" w:id="77"/>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77"/>
    <w:bookmarkStart w:name="z82" w:id="78"/>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78"/>
    <w:bookmarkStart w:name="z83" w:id="79"/>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79"/>
    <w:bookmarkStart w:name="z84" w:id="80"/>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80"/>
    <w:bookmarkStart w:name="z85" w:id="81"/>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81"/>
    <w:bookmarkStart w:name="z86" w:id="82"/>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82"/>
    <w:bookmarkStart w:name="z87" w:id="83"/>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83"/>
    <w:bookmarkStart w:name="z88" w:id="84"/>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84"/>
    <w:bookmarkStart w:name="z89" w:id="85"/>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85"/>
    <w:bookmarkStart w:name="z90" w:id="86"/>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86"/>
    <w:bookmarkStart w:name="z91" w:id="87"/>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87"/>
    <w:bookmarkStart w:name="z92" w:id="88"/>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88"/>
    <w:bookmarkStart w:name="z93" w:id="89"/>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89"/>
    <w:bookmarkStart w:name="z94" w:id="90"/>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90"/>
    <w:bookmarkStart w:name="z95" w:id="91"/>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91"/>
    <w:bookmarkStart w:name="z96" w:id="92"/>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92"/>
    <w:bookmarkStart w:name="z97" w:id="93"/>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93"/>
    <w:bookmarkStart w:name="z98" w:id="94"/>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94"/>
    <w:bookmarkStart w:name="z17971" w:id="95"/>
    <w:p>
      <w:pPr>
        <w:spacing w:after="0"/>
        <w:ind w:left="0"/>
        <w:jc w:val="both"/>
      </w:pPr>
      <w:r>
        <w:rPr>
          <w:rFonts w:ascii="Times New Roman"/>
          <w:b w:val="false"/>
          <w:i w:val="false"/>
          <w:color w:val="000000"/>
          <w:sz w:val="28"/>
        </w:rPr>
        <w:t xml:space="preserve">
      92-1) осы бұйрыққа </w:t>
      </w:r>
      <w:r>
        <w:rPr>
          <w:rFonts w:ascii="Times New Roman"/>
          <w:b w:val="false"/>
          <w:i w:val="false"/>
          <w:color w:val="000000"/>
          <w:sz w:val="28"/>
        </w:rPr>
        <w:t>92-1-қосымшаға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95"/>
    <w:bookmarkStart w:name="z17972" w:id="96"/>
    <w:p>
      <w:pPr>
        <w:spacing w:after="0"/>
        <w:ind w:left="0"/>
        <w:jc w:val="both"/>
      </w:pPr>
      <w:r>
        <w:rPr>
          <w:rFonts w:ascii="Times New Roman"/>
          <w:b w:val="false"/>
          <w:i w:val="false"/>
          <w:color w:val="000000"/>
          <w:sz w:val="28"/>
        </w:rPr>
        <w:t xml:space="preserve">
      92-2) осы бұйрыққа </w:t>
      </w:r>
      <w:r>
        <w:rPr>
          <w:rFonts w:ascii="Times New Roman"/>
          <w:b w:val="false"/>
          <w:i w:val="false"/>
          <w:color w:val="000000"/>
          <w:sz w:val="28"/>
        </w:rPr>
        <w:t>92-2-қосымшаға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96"/>
    <w:bookmarkStart w:name="z17973" w:id="97"/>
    <w:p>
      <w:pPr>
        <w:spacing w:after="0"/>
        <w:ind w:left="0"/>
        <w:jc w:val="both"/>
      </w:pPr>
      <w:r>
        <w:rPr>
          <w:rFonts w:ascii="Times New Roman"/>
          <w:b w:val="false"/>
          <w:i w:val="false"/>
          <w:color w:val="000000"/>
          <w:sz w:val="28"/>
        </w:rPr>
        <w:t xml:space="preserve">
      92-3) осы бұйрыққа </w:t>
      </w:r>
      <w:r>
        <w:rPr>
          <w:rFonts w:ascii="Times New Roman"/>
          <w:b w:val="false"/>
          <w:i w:val="false"/>
          <w:color w:val="000000"/>
          <w:sz w:val="28"/>
        </w:rPr>
        <w:t>92-3-қосымшаға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97"/>
    <w:bookmarkStart w:name="z17974" w:id="98"/>
    <w:p>
      <w:pPr>
        <w:spacing w:after="0"/>
        <w:ind w:left="0"/>
        <w:jc w:val="both"/>
      </w:pPr>
      <w:r>
        <w:rPr>
          <w:rFonts w:ascii="Times New Roman"/>
          <w:b w:val="false"/>
          <w:i w:val="false"/>
          <w:color w:val="000000"/>
          <w:sz w:val="28"/>
        </w:rPr>
        <w:t xml:space="preserve">
      92-4) осы бұйрыққа </w:t>
      </w:r>
      <w:r>
        <w:rPr>
          <w:rFonts w:ascii="Times New Roman"/>
          <w:b w:val="false"/>
          <w:i w:val="false"/>
          <w:color w:val="000000"/>
          <w:sz w:val="28"/>
        </w:rPr>
        <w:t>92-4-қосымшаға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98"/>
    <w:bookmarkStart w:name="z17975" w:id="99"/>
    <w:p>
      <w:pPr>
        <w:spacing w:after="0"/>
        <w:ind w:left="0"/>
        <w:jc w:val="both"/>
      </w:pPr>
      <w:r>
        <w:rPr>
          <w:rFonts w:ascii="Times New Roman"/>
          <w:b w:val="false"/>
          <w:i w:val="false"/>
          <w:color w:val="000000"/>
          <w:sz w:val="28"/>
        </w:rPr>
        <w:t xml:space="preserve">
      92-5) осы бұйрыққа </w:t>
      </w:r>
      <w:r>
        <w:rPr>
          <w:rFonts w:ascii="Times New Roman"/>
          <w:b w:val="false"/>
          <w:i w:val="false"/>
          <w:color w:val="000000"/>
          <w:sz w:val="28"/>
        </w:rPr>
        <w:t>92-5-қосымшаға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99"/>
    <w:bookmarkStart w:name="z17976" w:id="100"/>
    <w:p>
      <w:pPr>
        <w:spacing w:after="0"/>
        <w:ind w:left="0"/>
        <w:jc w:val="both"/>
      </w:pPr>
      <w:r>
        <w:rPr>
          <w:rFonts w:ascii="Times New Roman"/>
          <w:b w:val="false"/>
          <w:i w:val="false"/>
          <w:color w:val="000000"/>
          <w:sz w:val="28"/>
        </w:rPr>
        <w:t xml:space="preserve">
      92-6) осы бұйрыққа </w:t>
      </w:r>
      <w:r>
        <w:rPr>
          <w:rFonts w:ascii="Times New Roman"/>
          <w:b w:val="false"/>
          <w:i w:val="false"/>
          <w:color w:val="000000"/>
          <w:sz w:val="28"/>
        </w:rPr>
        <w:t>92-6-қосымшаға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100"/>
    <w:bookmarkStart w:name="z17977" w:id="101"/>
    <w:p>
      <w:pPr>
        <w:spacing w:after="0"/>
        <w:ind w:left="0"/>
        <w:jc w:val="both"/>
      </w:pPr>
      <w:r>
        <w:rPr>
          <w:rFonts w:ascii="Times New Roman"/>
          <w:b w:val="false"/>
          <w:i w:val="false"/>
          <w:color w:val="000000"/>
          <w:sz w:val="28"/>
        </w:rPr>
        <w:t xml:space="preserve">
      92-7) осы бұйрыққа </w:t>
      </w:r>
      <w:r>
        <w:rPr>
          <w:rFonts w:ascii="Times New Roman"/>
          <w:b w:val="false"/>
          <w:i w:val="false"/>
          <w:color w:val="000000"/>
          <w:sz w:val="28"/>
        </w:rPr>
        <w:t>92-7-қосымшаға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101"/>
    <w:bookmarkStart w:name="z17978" w:id="102"/>
    <w:p>
      <w:pPr>
        <w:spacing w:after="0"/>
        <w:ind w:left="0"/>
        <w:jc w:val="both"/>
      </w:pPr>
      <w:r>
        <w:rPr>
          <w:rFonts w:ascii="Times New Roman"/>
          <w:b w:val="false"/>
          <w:i w:val="false"/>
          <w:color w:val="000000"/>
          <w:sz w:val="28"/>
        </w:rPr>
        <w:t xml:space="preserve">
      92-8) осы бұйрыққа </w:t>
      </w:r>
      <w:r>
        <w:rPr>
          <w:rFonts w:ascii="Times New Roman"/>
          <w:b w:val="false"/>
          <w:i w:val="false"/>
          <w:color w:val="000000"/>
          <w:sz w:val="28"/>
        </w:rPr>
        <w:t>92-8-қосымшаға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102"/>
    <w:bookmarkStart w:name="z17979" w:id="103"/>
    <w:p>
      <w:pPr>
        <w:spacing w:after="0"/>
        <w:ind w:left="0"/>
        <w:jc w:val="both"/>
      </w:pPr>
      <w:r>
        <w:rPr>
          <w:rFonts w:ascii="Times New Roman"/>
          <w:b w:val="false"/>
          <w:i w:val="false"/>
          <w:color w:val="000000"/>
          <w:sz w:val="28"/>
        </w:rPr>
        <w:t xml:space="preserve">
      92-9) осы бұйрыққа </w:t>
      </w:r>
      <w:r>
        <w:rPr>
          <w:rFonts w:ascii="Times New Roman"/>
          <w:b w:val="false"/>
          <w:i w:val="false"/>
          <w:color w:val="000000"/>
          <w:sz w:val="28"/>
        </w:rPr>
        <w:t>92-9-қосымшаға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103"/>
    <w:bookmarkStart w:name="z17980" w:id="104"/>
    <w:p>
      <w:pPr>
        <w:spacing w:after="0"/>
        <w:ind w:left="0"/>
        <w:jc w:val="both"/>
      </w:pPr>
      <w:r>
        <w:rPr>
          <w:rFonts w:ascii="Times New Roman"/>
          <w:b w:val="false"/>
          <w:i w:val="false"/>
          <w:color w:val="000000"/>
          <w:sz w:val="28"/>
        </w:rPr>
        <w:t xml:space="preserve">
      92-10) осы бұйрыққа </w:t>
      </w:r>
      <w:r>
        <w:rPr>
          <w:rFonts w:ascii="Times New Roman"/>
          <w:b w:val="false"/>
          <w:i w:val="false"/>
          <w:color w:val="000000"/>
          <w:sz w:val="28"/>
        </w:rPr>
        <w:t>92-10-қосымшаға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104"/>
    <w:bookmarkStart w:name="z99" w:id="105"/>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105"/>
    <w:bookmarkStart w:name="z100" w:id="106"/>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106"/>
    <w:bookmarkStart w:name="z101" w:id="107"/>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107"/>
    <w:bookmarkStart w:name="z102" w:id="108"/>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108"/>
    <w:bookmarkStart w:name="z103" w:id="109"/>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109"/>
    <w:bookmarkStart w:name="z104" w:id="110"/>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110"/>
    <w:bookmarkStart w:name="z105" w:id="111"/>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111"/>
    <w:bookmarkStart w:name="z106" w:id="112"/>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112"/>
    <w:bookmarkStart w:name="z107" w:id="113"/>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113"/>
    <w:bookmarkStart w:name="z108" w:id="114"/>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114"/>
    <w:bookmarkStart w:name="z109" w:id="115"/>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115"/>
    <w:bookmarkStart w:name="z110" w:id="116"/>
    <w:p>
      <w:pPr>
        <w:spacing w:after="0"/>
        <w:ind w:left="0"/>
        <w:jc w:val="both"/>
      </w:pPr>
      <w:r>
        <w:rPr>
          <w:rFonts w:ascii="Times New Roman"/>
          <w:b w:val="false"/>
          <w:i w:val="false"/>
          <w:color w:val="000000"/>
          <w:sz w:val="28"/>
        </w:rPr>
        <w:t xml:space="preserve">
      104)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116"/>
    <w:bookmarkStart w:name="z111" w:id="117"/>
    <w:p>
      <w:pPr>
        <w:spacing w:after="0"/>
        <w:ind w:left="0"/>
        <w:jc w:val="both"/>
      </w:pPr>
      <w:r>
        <w:rPr>
          <w:rFonts w:ascii="Times New Roman"/>
          <w:b w:val="false"/>
          <w:i w:val="false"/>
          <w:color w:val="000000"/>
          <w:sz w:val="28"/>
        </w:rPr>
        <w:t xml:space="preserve">
      105)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117"/>
    <w:bookmarkStart w:name="z112" w:id="118"/>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118"/>
    <w:bookmarkStart w:name="z113" w:id="119"/>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119"/>
    <w:bookmarkStart w:name="z114" w:id="120"/>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120"/>
    <w:bookmarkStart w:name="z115" w:id="121"/>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21"/>
    <w:bookmarkStart w:name="z116" w:id="122"/>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22"/>
    <w:bookmarkStart w:name="z117" w:id="123"/>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123"/>
    <w:bookmarkStart w:name="z118" w:id="124"/>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24"/>
    <w:bookmarkStart w:name="z17981" w:id="125"/>
    <w:p>
      <w:pPr>
        <w:spacing w:after="0"/>
        <w:ind w:left="0"/>
        <w:jc w:val="both"/>
      </w:pPr>
      <w:r>
        <w:rPr>
          <w:rFonts w:ascii="Times New Roman"/>
          <w:b w:val="false"/>
          <w:i w:val="false"/>
          <w:color w:val="000000"/>
          <w:sz w:val="28"/>
        </w:rPr>
        <w:t xml:space="preserve">
      112-1) осы бұйрыққа </w:t>
      </w:r>
      <w:r>
        <w:rPr>
          <w:rFonts w:ascii="Times New Roman"/>
          <w:b w:val="false"/>
          <w:i w:val="false"/>
          <w:color w:val="000000"/>
          <w:sz w:val="28"/>
        </w:rPr>
        <w:t>112-1-қосымшаға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1" w:id="126"/>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ауданның санитариялық-эпидемиологиялық бақылау басқармасы" республикалық мемлекеттік мекемесінің ережесі;</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4" w:id="127"/>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27"/>
    <w:bookmarkStart w:name="z125" w:id="128"/>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28"/>
    <w:bookmarkStart w:name="z126" w:id="129"/>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29"/>
    <w:bookmarkStart w:name="z127" w:id="130"/>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30"/>
    <w:bookmarkStart w:name="z128" w:id="131"/>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0" w:id="132"/>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2" w:id="133"/>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33"/>
    <w:bookmarkStart w:name="z133" w:id="134"/>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34"/>
    <w:bookmarkStart w:name="z134" w:id="135"/>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35"/>
    <w:bookmarkStart w:name="z135" w:id="136"/>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36"/>
    <w:bookmarkStart w:name="z136" w:id="137"/>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37"/>
    <w:bookmarkStart w:name="z137" w:id="138"/>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38"/>
    <w:bookmarkStart w:name="z138" w:id="139"/>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39"/>
    <w:bookmarkStart w:name="z139" w:id="140"/>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40"/>
    <w:bookmarkStart w:name="z140" w:id="141"/>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41"/>
    <w:bookmarkStart w:name="z141" w:id="142"/>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42"/>
    <w:bookmarkStart w:name="z142" w:id="143"/>
    <w:p>
      <w:pPr>
        <w:spacing w:after="0"/>
        <w:ind w:left="0"/>
        <w:jc w:val="both"/>
      </w:pPr>
      <w:r>
        <w:rPr>
          <w:rFonts w:ascii="Times New Roman"/>
          <w:b w:val="false"/>
          <w:i w:val="false"/>
          <w:color w:val="000000"/>
          <w:sz w:val="28"/>
        </w:rPr>
        <w:t xml:space="preserve">
      136)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43"/>
    <w:bookmarkStart w:name="z143" w:id="144"/>
    <w:p>
      <w:pPr>
        <w:spacing w:after="0"/>
        <w:ind w:left="0"/>
        <w:jc w:val="both"/>
      </w:pPr>
      <w:r>
        <w:rPr>
          <w:rFonts w:ascii="Times New Roman"/>
          <w:b w:val="false"/>
          <w:i w:val="false"/>
          <w:color w:val="000000"/>
          <w:sz w:val="28"/>
        </w:rPr>
        <w:t xml:space="preserve">
      137)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44"/>
    <w:bookmarkStart w:name="z144" w:id="145"/>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45"/>
    <w:bookmarkStart w:name="z145" w:id="146"/>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қаласының санитариялық-эпидемиологиялық бақылау басқармасы" республикалық мемлекеттік мекемесінің ережесі;</w:t>
      </w:r>
    </w:p>
    <w:bookmarkEnd w:id="146"/>
    <w:bookmarkStart w:name="z146" w:id="147"/>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47"/>
    <w:bookmarkStart w:name="z147" w:id="148"/>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48"/>
    <w:bookmarkStart w:name="z148" w:id="149"/>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Наурызым аудандық санитариялық-эпидемиологиялық бақылау басқармасы" республикалық мемлекеттік мекемесінің ережесі;</w:t>
      </w:r>
    </w:p>
    <w:bookmarkEnd w:id="149"/>
    <w:bookmarkStart w:name="z149" w:id="150"/>
    <w:p>
      <w:pPr>
        <w:spacing w:after="0"/>
        <w:ind w:left="0"/>
        <w:jc w:val="both"/>
      </w:pPr>
      <w:r>
        <w:rPr>
          <w:rFonts w:ascii="Times New Roman"/>
          <w:b w:val="false"/>
          <w:i w:val="false"/>
          <w:color w:val="000000"/>
          <w:sz w:val="28"/>
        </w:rPr>
        <w:t xml:space="preserve">
      143)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50"/>
    <w:bookmarkStart w:name="z150" w:id="151"/>
    <w:p>
      <w:pPr>
        <w:spacing w:after="0"/>
        <w:ind w:left="0"/>
        <w:jc w:val="both"/>
      </w:pPr>
      <w:r>
        <w:rPr>
          <w:rFonts w:ascii="Times New Roman"/>
          <w:b w:val="false"/>
          <w:i w:val="false"/>
          <w:color w:val="000000"/>
          <w:sz w:val="28"/>
        </w:rPr>
        <w:t xml:space="preserve">
      144)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51"/>
    <w:bookmarkStart w:name="z151" w:id="152"/>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52"/>
    <w:bookmarkStart w:name="z152" w:id="153"/>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53"/>
    <w:bookmarkStart w:name="z153" w:id="154"/>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54"/>
    <w:bookmarkStart w:name="z154" w:id="155"/>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55"/>
    <w:bookmarkStart w:name="z155" w:id="156"/>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56"/>
    <w:bookmarkStart w:name="z156" w:id="157"/>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57"/>
    <w:bookmarkStart w:name="z157" w:id="158"/>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58"/>
    <w:bookmarkStart w:name="z158" w:id="159"/>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59"/>
    <w:bookmarkStart w:name="z159" w:id="160"/>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60"/>
    <w:bookmarkStart w:name="z160" w:id="161"/>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61"/>
    <w:bookmarkStart w:name="z161" w:id="162"/>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62"/>
    <w:bookmarkStart w:name="z162" w:id="163"/>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63"/>
    <w:bookmarkStart w:name="z163" w:id="164"/>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64"/>
    <w:bookmarkStart w:name="z164" w:id="165"/>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65"/>
    <w:bookmarkStart w:name="z165" w:id="166"/>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66"/>
    <w:bookmarkStart w:name="z166" w:id="167"/>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67"/>
    <w:bookmarkStart w:name="z167" w:id="168"/>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68"/>
    <w:bookmarkStart w:name="z168" w:id="169"/>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69"/>
    <w:bookmarkStart w:name="z169" w:id="170"/>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70"/>
    <w:bookmarkStart w:name="z170" w:id="171"/>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71"/>
    <w:bookmarkStart w:name="z171" w:id="172"/>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72"/>
    <w:bookmarkStart w:name="z172" w:id="173"/>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73"/>
    <w:bookmarkStart w:name="z173" w:id="174"/>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74"/>
    <w:bookmarkStart w:name="z174" w:id="175"/>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75"/>
    <w:bookmarkStart w:name="z175" w:id="176"/>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76"/>
    <w:bookmarkStart w:name="z176" w:id="177"/>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77"/>
    <w:bookmarkStart w:name="z177" w:id="178"/>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78"/>
    <w:bookmarkStart w:name="z178" w:id="179"/>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79"/>
    <w:bookmarkStart w:name="z179" w:id="180"/>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80"/>
    <w:bookmarkStart w:name="z180" w:id="181"/>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81"/>
    <w:bookmarkStart w:name="z181" w:id="182"/>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82"/>
    <w:bookmarkStart w:name="z182" w:id="183"/>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83"/>
    <w:bookmarkStart w:name="z183" w:id="184"/>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84"/>
    <w:bookmarkStart w:name="z184" w:id="185"/>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85"/>
    <w:bookmarkStart w:name="z185" w:id="186"/>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86"/>
    <w:bookmarkStart w:name="z186" w:id="187"/>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87"/>
    <w:bookmarkStart w:name="z187" w:id="188"/>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88"/>
    <w:bookmarkStart w:name="z188" w:id="189"/>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89"/>
    <w:bookmarkStart w:name="z189" w:id="190"/>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ауданның санитариялық-эпидемиологиялық бақылау басқармасы" республикалық мемлекеттік мекемесінің ережесі;</w:t>
      </w:r>
    </w:p>
    <w:bookmarkEnd w:id="190"/>
    <w:bookmarkStart w:name="z190" w:id="191"/>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91"/>
    <w:bookmarkStart w:name="z191" w:id="192"/>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92"/>
    <w:bookmarkStart w:name="z192" w:id="193"/>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93"/>
    <w:bookmarkStart w:name="z193" w:id="194"/>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94"/>
    <w:bookmarkStart w:name="z194" w:id="195"/>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95"/>
    <w:bookmarkStart w:name="z195" w:id="196"/>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96"/>
    <w:bookmarkStart w:name="z196" w:id="197"/>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97"/>
    <w:bookmarkStart w:name="z197" w:id="198"/>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98"/>
    <w:bookmarkStart w:name="z198" w:id="199"/>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99"/>
    <w:bookmarkStart w:name="z199" w:id="200"/>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200"/>
    <w:bookmarkStart w:name="z200" w:id="201"/>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201"/>
    <w:bookmarkStart w:name="z201" w:id="202"/>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202"/>
    <w:bookmarkStart w:name="z202" w:id="203"/>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203"/>
    <w:bookmarkStart w:name="z203" w:id="204"/>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204"/>
    <w:bookmarkStart w:name="z204" w:id="205"/>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205"/>
    <w:bookmarkStart w:name="z205" w:id="206"/>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206"/>
    <w:bookmarkStart w:name="z206" w:id="207"/>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207"/>
    <w:bookmarkStart w:name="z207" w:id="208"/>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208"/>
    <w:bookmarkStart w:name="z208" w:id="209"/>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209"/>
    <w:bookmarkStart w:name="z209" w:id="210"/>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210"/>
    <w:bookmarkStart w:name="z17982" w:id="211"/>
    <w:p>
      <w:pPr>
        <w:spacing w:after="0"/>
        <w:ind w:left="0"/>
        <w:jc w:val="both"/>
      </w:pPr>
      <w:r>
        <w:rPr>
          <w:rFonts w:ascii="Times New Roman"/>
          <w:b w:val="false"/>
          <w:i w:val="false"/>
          <w:color w:val="000000"/>
          <w:sz w:val="28"/>
        </w:rPr>
        <w:t xml:space="preserve">
      203-1) осы бұйрыққа </w:t>
      </w:r>
      <w:r>
        <w:rPr>
          <w:rFonts w:ascii="Times New Roman"/>
          <w:b w:val="false"/>
          <w:i w:val="false"/>
          <w:color w:val="000000"/>
          <w:sz w:val="28"/>
        </w:rPr>
        <w:t>203-1-қосымшаға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211"/>
    <w:bookmarkStart w:name="z210" w:id="212"/>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212"/>
    <w:bookmarkStart w:name="z211" w:id="213"/>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213"/>
    <w:bookmarkStart w:name="z212" w:id="214"/>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214"/>
    <w:bookmarkStart w:name="z213" w:id="215"/>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215"/>
    <w:bookmarkStart w:name="z214" w:id="216"/>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216"/>
    <w:bookmarkStart w:name="z215" w:id="217"/>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217"/>
    <w:bookmarkStart w:name="z17983" w:id="218"/>
    <w:p>
      <w:pPr>
        <w:spacing w:after="0"/>
        <w:ind w:left="0"/>
        <w:jc w:val="both"/>
      </w:pPr>
      <w:r>
        <w:rPr>
          <w:rFonts w:ascii="Times New Roman"/>
          <w:b w:val="false"/>
          <w:i w:val="false"/>
          <w:color w:val="000000"/>
          <w:sz w:val="28"/>
        </w:rPr>
        <w:t xml:space="preserve">
      209-1) осы бұйрыққа </w:t>
      </w:r>
      <w:r>
        <w:rPr>
          <w:rFonts w:ascii="Times New Roman"/>
          <w:b w:val="false"/>
          <w:i w:val="false"/>
          <w:color w:val="000000"/>
          <w:sz w:val="28"/>
        </w:rPr>
        <w:t>209-1-қосымшаға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218"/>
    <w:bookmarkStart w:name="z17984" w:id="219"/>
    <w:p>
      <w:pPr>
        <w:spacing w:after="0"/>
        <w:ind w:left="0"/>
        <w:jc w:val="both"/>
      </w:pPr>
      <w:r>
        <w:rPr>
          <w:rFonts w:ascii="Times New Roman"/>
          <w:b w:val="false"/>
          <w:i w:val="false"/>
          <w:color w:val="000000"/>
          <w:sz w:val="28"/>
        </w:rPr>
        <w:t xml:space="preserve">
      209-2) осы бұйрыққа </w:t>
      </w:r>
      <w:r>
        <w:rPr>
          <w:rFonts w:ascii="Times New Roman"/>
          <w:b w:val="false"/>
          <w:i w:val="false"/>
          <w:color w:val="000000"/>
          <w:sz w:val="28"/>
        </w:rPr>
        <w:t>209-2-қосымшаға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219"/>
    <w:bookmarkStart w:name="z17985" w:id="220"/>
    <w:p>
      <w:pPr>
        <w:spacing w:after="0"/>
        <w:ind w:left="0"/>
        <w:jc w:val="both"/>
      </w:pPr>
      <w:r>
        <w:rPr>
          <w:rFonts w:ascii="Times New Roman"/>
          <w:b w:val="false"/>
          <w:i w:val="false"/>
          <w:color w:val="000000"/>
          <w:sz w:val="28"/>
        </w:rPr>
        <w:t xml:space="preserve">
      209-3) осы бұйрыққа </w:t>
      </w:r>
      <w:r>
        <w:rPr>
          <w:rFonts w:ascii="Times New Roman"/>
          <w:b w:val="false"/>
          <w:i w:val="false"/>
          <w:color w:val="000000"/>
          <w:sz w:val="28"/>
        </w:rPr>
        <w:t>209-3-қосымшаға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220"/>
    <w:bookmarkStart w:name="z17986" w:id="221"/>
    <w:p>
      <w:pPr>
        <w:spacing w:after="0"/>
        <w:ind w:left="0"/>
        <w:jc w:val="both"/>
      </w:pPr>
      <w:r>
        <w:rPr>
          <w:rFonts w:ascii="Times New Roman"/>
          <w:b w:val="false"/>
          <w:i w:val="false"/>
          <w:color w:val="000000"/>
          <w:sz w:val="28"/>
        </w:rPr>
        <w:t xml:space="preserve">
      209-4) осы бұйрыққа </w:t>
      </w:r>
      <w:r>
        <w:rPr>
          <w:rFonts w:ascii="Times New Roman"/>
          <w:b w:val="false"/>
          <w:i w:val="false"/>
          <w:color w:val="000000"/>
          <w:sz w:val="28"/>
        </w:rPr>
        <w:t>209-4-қосымшаға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221"/>
    <w:bookmarkStart w:name="z17987" w:id="222"/>
    <w:p>
      <w:pPr>
        <w:spacing w:after="0"/>
        <w:ind w:left="0"/>
        <w:jc w:val="both"/>
      </w:pPr>
      <w:r>
        <w:rPr>
          <w:rFonts w:ascii="Times New Roman"/>
          <w:b w:val="false"/>
          <w:i w:val="false"/>
          <w:color w:val="000000"/>
          <w:sz w:val="28"/>
        </w:rPr>
        <w:t xml:space="preserve">
      209-5) осы бұйрыққа </w:t>
      </w:r>
      <w:r>
        <w:rPr>
          <w:rFonts w:ascii="Times New Roman"/>
          <w:b w:val="false"/>
          <w:i w:val="false"/>
          <w:color w:val="000000"/>
          <w:sz w:val="28"/>
        </w:rPr>
        <w:t>209-5-қосымшаға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 w:id="223"/>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 w:id="224"/>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 w:id="225"/>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225"/>
    <w:bookmarkStart w:name="z224" w:id="226"/>
    <w:p>
      <w:pPr>
        <w:spacing w:after="0"/>
        <w:ind w:left="0"/>
        <w:jc w:val="both"/>
      </w:pPr>
      <w:r>
        <w:rPr>
          <w:rFonts w:ascii="Times New Roman"/>
          <w:b w:val="false"/>
          <w:i w:val="false"/>
          <w:color w:val="000000"/>
          <w:sz w:val="28"/>
        </w:rPr>
        <w:t xml:space="preserve">
      218) осы бұйрыққа </w:t>
      </w:r>
      <w:r>
        <w:rPr>
          <w:rFonts w:ascii="Times New Roman"/>
          <w:b w:val="false"/>
          <w:i w:val="false"/>
          <w:color w:val="000000"/>
          <w:sz w:val="28"/>
        </w:rPr>
        <w:t>218-қосымшаға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 w:id="227"/>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227"/>
    <w:bookmarkStart w:name="z228" w:id="228"/>
    <w:p>
      <w:pPr>
        <w:spacing w:after="0"/>
        <w:ind w:left="0"/>
        <w:jc w:val="both"/>
      </w:pPr>
      <w:r>
        <w:rPr>
          <w:rFonts w:ascii="Times New Roman"/>
          <w:b w:val="false"/>
          <w:i w:val="false"/>
          <w:color w:val="000000"/>
          <w:sz w:val="28"/>
        </w:rPr>
        <w:t xml:space="preserve">
      222) осы бұйрыққа </w:t>
      </w:r>
      <w:r>
        <w:rPr>
          <w:rFonts w:ascii="Times New Roman"/>
          <w:b w:val="false"/>
          <w:i w:val="false"/>
          <w:color w:val="000000"/>
          <w:sz w:val="28"/>
        </w:rPr>
        <w:t>222-қосымшаға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228"/>
    <w:bookmarkStart w:name="z229" w:id="229"/>
    <w:p>
      <w:pPr>
        <w:spacing w:after="0"/>
        <w:ind w:left="0"/>
        <w:jc w:val="both"/>
      </w:pPr>
      <w:r>
        <w:rPr>
          <w:rFonts w:ascii="Times New Roman"/>
          <w:b w:val="false"/>
          <w:i w:val="false"/>
          <w:color w:val="000000"/>
          <w:sz w:val="28"/>
        </w:rPr>
        <w:t xml:space="preserve">
      223) осы бұйрыққа </w:t>
      </w:r>
      <w:r>
        <w:rPr>
          <w:rFonts w:ascii="Times New Roman"/>
          <w:b w:val="false"/>
          <w:i w:val="false"/>
          <w:color w:val="000000"/>
          <w:sz w:val="28"/>
        </w:rPr>
        <w:t>223-қосымшаға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229"/>
    <w:bookmarkStart w:name="z17988" w:id="230"/>
    <w:p>
      <w:pPr>
        <w:spacing w:after="0"/>
        <w:ind w:left="0"/>
        <w:jc w:val="both"/>
      </w:pPr>
      <w:r>
        <w:rPr>
          <w:rFonts w:ascii="Times New Roman"/>
          <w:b w:val="false"/>
          <w:i w:val="false"/>
          <w:color w:val="000000"/>
          <w:sz w:val="28"/>
        </w:rPr>
        <w:t xml:space="preserve">
      223-1) осы бұйрыққа </w:t>
      </w:r>
      <w:r>
        <w:rPr>
          <w:rFonts w:ascii="Times New Roman"/>
          <w:b w:val="false"/>
          <w:i w:val="false"/>
          <w:color w:val="000000"/>
          <w:sz w:val="28"/>
        </w:rPr>
        <w:t>223-1-қосымшаға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 w:id="231"/>
    <w:p>
      <w:pPr>
        <w:spacing w:after="0"/>
        <w:ind w:left="0"/>
        <w:jc w:val="both"/>
      </w:pPr>
      <w:r>
        <w:rPr>
          <w:rFonts w:ascii="Times New Roman"/>
          <w:b w:val="false"/>
          <w:i w:val="false"/>
          <w:color w:val="000000"/>
          <w:sz w:val="28"/>
        </w:rPr>
        <w:t xml:space="preserve">
      225) осы бұйрыққа </w:t>
      </w:r>
      <w:r>
        <w:rPr>
          <w:rFonts w:ascii="Times New Roman"/>
          <w:b w:val="false"/>
          <w:i w:val="false"/>
          <w:color w:val="000000"/>
          <w:sz w:val="28"/>
        </w:rPr>
        <w:t>225-қосымшаға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231"/>
    <w:bookmarkStart w:name="z232" w:id="232"/>
    <w:p>
      <w:pPr>
        <w:spacing w:after="0"/>
        <w:ind w:left="0"/>
        <w:jc w:val="both"/>
      </w:pPr>
      <w:r>
        <w:rPr>
          <w:rFonts w:ascii="Times New Roman"/>
          <w:b w:val="false"/>
          <w:i w:val="false"/>
          <w:color w:val="000000"/>
          <w:sz w:val="28"/>
        </w:rPr>
        <w:t xml:space="preserve">
      226) осы бұйрыққа </w:t>
      </w:r>
      <w:r>
        <w:rPr>
          <w:rFonts w:ascii="Times New Roman"/>
          <w:b w:val="false"/>
          <w:i w:val="false"/>
          <w:color w:val="000000"/>
          <w:sz w:val="28"/>
        </w:rPr>
        <w:t>226-қосымшаға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 w:id="233"/>
    <w:p>
      <w:pPr>
        <w:spacing w:after="0"/>
        <w:ind w:left="0"/>
        <w:jc w:val="both"/>
      </w:pPr>
      <w:r>
        <w:rPr>
          <w:rFonts w:ascii="Times New Roman"/>
          <w:b w:val="false"/>
          <w:i w:val="false"/>
          <w:color w:val="000000"/>
          <w:sz w:val="28"/>
        </w:rPr>
        <w:t xml:space="preserve">
      228) осы бұйрыққа </w:t>
      </w:r>
      <w:r>
        <w:rPr>
          <w:rFonts w:ascii="Times New Roman"/>
          <w:b w:val="false"/>
          <w:i w:val="false"/>
          <w:color w:val="000000"/>
          <w:sz w:val="28"/>
        </w:rPr>
        <w:t>228-қосымшаға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233"/>
    <w:bookmarkStart w:name="z235" w:id="234"/>
    <w:p>
      <w:pPr>
        <w:spacing w:after="0"/>
        <w:ind w:left="0"/>
        <w:jc w:val="both"/>
      </w:pPr>
      <w:r>
        <w:rPr>
          <w:rFonts w:ascii="Times New Roman"/>
          <w:b w:val="false"/>
          <w:i w:val="false"/>
          <w:color w:val="000000"/>
          <w:sz w:val="28"/>
        </w:rPr>
        <w:t xml:space="preserve">
      229) осы бұйрыққа </w:t>
      </w:r>
      <w:r>
        <w:rPr>
          <w:rFonts w:ascii="Times New Roman"/>
          <w:b w:val="false"/>
          <w:i w:val="false"/>
          <w:color w:val="000000"/>
          <w:sz w:val="28"/>
        </w:rPr>
        <w:t>229-қосымшаға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234"/>
    <w:bookmarkStart w:name="z236" w:id="235"/>
    <w:p>
      <w:pPr>
        <w:spacing w:after="0"/>
        <w:ind w:left="0"/>
        <w:jc w:val="both"/>
      </w:pPr>
      <w:r>
        <w:rPr>
          <w:rFonts w:ascii="Times New Roman"/>
          <w:b w:val="false"/>
          <w:i w:val="false"/>
          <w:color w:val="000000"/>
          <w:sz w:val="28"/>
        </w:rPr>
        <w:t xml:space="preserve">
      230) осы бұйрыққа </w:t>
      </w:r>
      <w:r>
        <w:rPr>
          <w:rFonts w:ascii="Times New Roman"/>
          <w:b w:val="false"/>
          <w:i w:val="false"/>
          <w:color w:val="000000"/>
          <w:sz w:val="28"/>
        </w:rPr>
        <w:t>230-қосымшаға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235"/>
    <w:bookmarkStart w:name="z237" w:id="236"/>
    <w:p>
      <w:pPr>
        <w:spacing w:after="0"/>
        <w:ind w:left="0"/>
        <w:jc w:val="both"/>
      </w:pPr>
      <w:r>
        <w:rPr>
          <w:rFonts w:ascii="Times New Roman"/>
          <w:b w:val="false"/>
          <w:i w:val="false"/>
          <w:color w:val="000000"/>
          <w:sz w:val="28"/>
        </w:rPr>
        <w:t xml:space="preserve">
      231) осы бұйрыққа </w:t>
      </w:r>
      <w:r>
        <w:rPr>
          <w:rFonts w:ascii="Times New Roman"/>
          <w:b w:val="false"/>
          <w:i w:val="false"/>
          <w:color w:val="000000"/>
          <w:sz w:val="28"/>
        </w:rPr>
        <w:t>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236"/>
    <w:bookmarkStart w:name="z238" w:id="237"/>
    <w:p>
      <w:pPr>
        <w:spacing w:after="0"/>
        <w:ind w:left="0"/>
        <w:jc w:val="both"/>
      </w:pPr>
      <w:r>
        <w:rPr>
          <w:rFonts w:ascii="Times New Roman"/>
          <w:b w:val="false"/>
          <w:i w:val="false"/>
          <w:color w:val="000000"/>
          <w:sz w:val="28"/>
        </w:rPr>
        <w:t xml:space="preserve">
      232) осы бұйрыққа </w:t>
      </w:r>
      <w:r>
        <w:rPr>
          <w:rFonts w:ascii="Times New Roman"/>
          <w:b w:val="false"/>
          <w:i w:val="false"/>
          <w:color w:val="000000"/>
          <w:sz w:val="28"/>
        </w:rPr>
        <w:t>232-қосымшаға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34" w:id="238"/>
    <w:p>
      <w:pPr>
        <w:spacing w:after="0"/>
        <w:ind w:left="0"/>
        <w:jc w:val="both"/>
      </w:pPr>
      <w:r>
        <w:rPr>
          <w:rFonts w:ascii="Times New Roman"/>
          <w:b w:val="false"/>
          <w:i w:val="false"/>
          <w:color w:val="000000"/>
          <w:sz w:val="28"/>
        </w:rPr>
        <w:t xml:space="preserve">
      234) осы бұйрыққа </w:t>
      </w:r>
      <w:r>
        <w:rPr>
          <w:rFonts w:ascii="Times New Roman"/>
          <w:b w:val="false"/>
          <w:i w:val="false"/>
          <w:color w:val="000000"/>
          <w:sz w:val="28"/>
        </w:rPr>
        <w:t>234-қосымшаға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 бекітілсін.</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Денсаулық сақтау министрлігі Санитариялық-эпидемиологиялық бақылау комитеті Төрағасының 07.09.2021 </w:t>
      </w:r>
      <w:r>
        <w:rPr>
          <w:rFonts w:ascii="Times New Roman"/>
          <w:b w:val="false"/>
          <w:i w:val="false"/>
          <w:color w:val="ff0000"/>
          <w:sz w:val="28"/>
        </w:rPr>
        <w:t>№ 122-НҚ</w:t>
      </w:r>
      <w:r>
        <w:rPr>
          <w:rFonts w:ascii="Times New Roman"/>
          <w:b w:val="false"/>
          <w:i w:val="false"/>
          <w:color w:val="ff0000"/>
          <w:sz w:val="28"/>
        </w:rPr>
        <w:t xml:space="preserve"> (алғашқы ресми жарияланған күнінен бастап қолданысқа енгізіледі);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9" w:id="239"/>
    <w:p>
      <w:pPr>
        <w:spacing w:after="0"/>
        <w:ind w:left="0"/>
        <w:jc w:val="both"/>
      </w:pPr>
      <w:r>
        <w:rPr>
          <w:rFonts w:ascii="Times New Roman"/>
          <w:b w:val="false"/>
          <w:i w:val="false"/>
          <w:color w:val="000000"/>
          <w:sz w:val="28"/>
        </w:rPr>
        <w:t>
      2. Комитеттің Әкімшілік құқықтық қамтамасыз ету және мемлекеттік сатып алулар басқармасы Қазақстан Республикасының заңнамасында белгіленген тәртіппен осы бұйрық бекітілген күннен бастап күнтізбелік он күннің ішінде оның қазақ және орыс тілдеріндегі электрондық түрдегі көшірмесін ресми жариялау және Қазақстан Республикасының Нормативтік құқықтық актілерінің эталондық бақылау банкіне енгізу үшін Қазақстан Республикасы Әділет министрлігінің "Қазақстан Республикасы Заңнама және құқықтық ақпарат институты" шаруашылық жүргізу құқығындағы республикалық мемлекеттік кәсіпорнына жіберуді қамтамасыз етсін.</w:t>
      </w:r>
    </w:p>
    <w:bookmarkEnd w:id="239"/>
    <w:bookmarkStart w:name="z240" w:id="240"/>
    <w:p>
      <w:pPr>
        <w:spacing w:after="0"/>
        <w:ind w:left="0"/>
        <w:jc w:val="both"/>
      </w:pPr>
      <w:r>
        <w:rPr>
          <w:rFonts w:ascii="Times New Roman"/>
          <w:b w:val="false"/>
          <w:i w:val="false"/>
          <w:color w:val="000000"/>
          <w:sz w:val="28"/>
        </w:rPr>
        <w:t>
      3. Осы бұйрықтың орындалуын бақылау Комитет төрағасының жетекшілік ететін орынбасарына жүктелсін.</w:t>
      </w:r>
    </w:p>
    <w:bookmarkEnd w:id="240"/>
    <w:bookmarkStart w:name="z241" w:id="241"/>
    <w:p>
      <w:pPr>
        <w:spacing w:after="0"/>
        <w:ind w:left="0"/>
        <w:jc w:val="both"/>
      </w:pPr>
      <w:r>
        <w:rPr>
          <w:rFonts w:ascii="Times New Roman"/>
          <w:b w:val="false"/>
          <w:i w:val="false"/>
          <w:color w:val="000000"/>
          <w:sz w:val="28"/>
        </w:rPr>
        <w:t>
      4. Осы бұйрық қол қойылған күннен бастап күшіне енеді.</w:t>
      </w:r>
    </w:p>
    <w:bookmarkEnd w:id="24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Төраға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Есмағамбетова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1-қосымша</w:t>
            </w:r>
          </w:p>
        </w:tc>
      </w:tr>
    </w:tbl>
    <w:bookmarkStart w:name="z244" w:id="2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42"/>
    <w:p>
      <w:pPr>
        <w:spacing w:after="0"/>
        <w:ind w:left="0"/>
        <w:jc w:val="both"/>
      </w:pPr>
      <w:r>
        <w:rPr>
          <w:rFonts w:ascii="Times New Roman"/>
          <w:b w:val="false"/>
          <w:i w:val="false"/>
          <w:color w:val="ff0000"/>
          <w:sz w:val="28"/>
        </w:rPr>
        <w:t xml:space="preserve">
      Ескерту. 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368" w:id="243"/>
    <w:p>
      <w:pPr>
        <w:spacing w:after="0"/>
        <w:ind w:left="0"/>
        <w:jc w:val="left"/>
      </w:pPr>
      <w:r>
        <w:rPr>
          <w:rFonts w:ascii="Times New Roman"/>
          <w:b/>
          <w:i w:val="false"/>
          <w:color w:val="000000"/>
        </w:rPr>
        <w:t xml:space="preserve"> 1-тарау. Жалпы ережелер</w:t>
      </w:r>
    </w:p>
    <w:bookmarkEnd w:id="243"/>
    <w:bookmarkStart w:name="z20369" w:id="2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4"/>
    <w:bookmarkStart w:name="z20370" w:id="2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5"/>
    <w:bookmarkStart w:name="z20371" w:id="2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6"/>
    <w:bookmarkStart w:name="z20372" w:id="2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7"/>
    <w:bookmarkStart w:name="z20373" w:id="2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8"/>
    <w:bookmarkStart w:name="z20374" w:id="2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9"/>
    <w:bookmarkStart w:name="z20375" w:id="2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0"/>
    <w:bookmarkStart w:name="z20376" w:id="251"/>
    <w:p>
      <w:pPr>
        <w:spacing w:after="0"/>
        <w:ind w:left="0"/>
        <w:jc w:val="both"/>
      </w:pPr>
      <w:r>
        <w:rPr>
          <w:rFonts w:ascii="Times New Roman"/>
          <w:b w:val="false"/>
          <w:i w:val="false"/>
          <w:color w:val="000000"/>
          <w:sz w:val="28"/>
        </w:rPr>
        <w:t>
      8. Заңды тұлғаның орналасқан жері – индекс 020100, Қазақстан Республикасы, Ақмола облысы, Ақкөл ауданы, Ақкөл қаласы, Гагарин көшесі, 27А үй.</w:t>
      </w:r>
    </w:p>
    <w:bookmarkEnd w:id="251"/>
    <w:bookmarkStart w:name="z20377" w:id="2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w:t>
      </w:r>
    </w:p>
    <w:bookmarkEnd w:id="252"/>
    <w:bookmarkStart w:name="z20378" w:id="2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3"/>
    <w:bookmarkStart w:name="z20379" w:id="2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4"/>
    <w:bookmarkStart w:name="z20380" w:id="2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5"/>
    <w:bookmarkStart w:name="z20381" w:id="2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6"/>
    <w:bookmarkStart w:name="z20382" w:id="2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7"/>
    <w:bookmarkStart w:name="z20383" w:id="258"/>
    <w:p>
      <w:pPr>
        <w:spacing w:after="0"/>
        <w:ind w:left="0"/>
        <w:jc w:val="both"/>
      </w:pPr>
      <w:r>
        <w:rPr>
          <w:rFonts w:ascii="Times New Roman"/>
          <w:b w:val="false"/>
          <w:i w:val="false"/>
          <w:color w:val="000000"/>
          <w:sz w:val="28"/>
        </w:rPr>
        <w:t>
      13. Міндеттері:</w:t>
      </w:r>
    </w:p>
    <w:bookmarkEnd w:id="258"/>
    <w:bookmarkStart w:name="z20384" w:id="2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9"/>
    <w:bookmarkStart w:name="z20385" w:id="2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0"/>
    <w:bookmarkStart w:name="z20386" w:id="2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1"/>
    <w:bookmarkStart w:name="z20387" w:id="262"/>
    <w:p>
      <w:pPr>
        <w:spacing w:after="0"/>
        <w:ind w:left="0"/>
        <w:jc w:val="both"/>
      </w:pPr>
      <w:r>
        <w:rPr>
          <w:rFonts w:ascii="Times New Roman"/>
          <w:b w:val="false"/>
          <w:i w:val="false"/>
          <w:color w:val="000000"/>
          <w:sz w:val="28"/>
        </w:rPr>
        <w:t>
      14. Құқықтары мен міндеттері:</w:t>
      </w:r>
    </w:p>
    <w:bookmarkEnd w:id="262"/>
    <w:bookmarkStart w:name="z20388" w:id="2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3"/>
    <w:bookmarkStart w:name="z20389" w:id="2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4"/>
    <w:bookmarkStart w:name="z20390" w:id="2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5"/>
    <w:bookmarkStart w:name="z20391" w:id="2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6"/>
    <w:bookmarkStart w:name="z20392" w:id="2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7"/>
    <w:bookmarkStart w:name="z20393" w:id="2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8"/>
    <w:bookmarkStart w:name="z20394" w:id="2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9"/>
    <w:bookmarkStart w:name="z20395" w:id="2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0"/>
    <w:bookmarkStart w:name="z20396" w:id="2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71"/>
    <w:bookmarkStart w:name="z20397" w:id="272"/>
    <w:p>
      <w:pPr>
        <w:spacing w:after="0"/>
        <w:ind w:left="0"/>
        <w:jc w:val="both"/>
      </w:pPr>
      <w:r>
        <w:rPr>
          <w:rFonts w:ascii="Times New Roman"/>
          <w:b w:val="false"/>
          <w:i w:val="false"/>
          <w:color w:val="000000"/>
          <w:sz w:val="28"/>
        </w:rPr>
        <w:t>
      15. Функциялары:</w:t>
      </w:r>
    </w:p>
    <w:bookmarkEnd w:id="272"/>
    <w:bookmarkStart w:name="z20398" w:id="273"/>
    <w:p>
      <w:pPr>
        <w:spacing w:after="0"/>
        <w:ind w:left="0"/>
        <w:jc w:val="both"/>
      </w:pPr>
      <w:r>
        <w:rPr>
          <w:rFonts w:ascii="Times New Roman"/>
          <w:b w:val="false"/>
          <w:i w:val="false"/>
          <w:color w:val="000000"/>
          <w:sz w:val="28"/>
        </w:rPr>
        <w:t>
      1) реттелетін салада мемлекеттік саясатты іске асыру;</w:t>
      </w:r>
    </w:p>
    <w:bookmarkEnd w:id="273"/>
    <w:bookmarkStart w:name="z20399" w:id="2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4"/>
    <w:bookmarkStart w:name="z20400" w:id="2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5"/>
    <w:bookmarkStart w:name="z20401" w:id="2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6"/>
    <w:bookmarkStart w:name="z20402" w:id="2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7"/>
    <w:bookmarkStart w:name="z20403" w:id="2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8"/>
    <w:bookmarkStart w:name="z20404" w:id="2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79"/>
    <w:bookmarkStart w:name="z20405" w:id="2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0"/>
    <w:bookmarkStart w:name="z20406" w:id="2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1"/>
    <w:bookmarkStart w:name="z20407" w:id="2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2"/>
    <w:bookmarkStart w:name="z20408" w:id="2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10" w:id="28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84"/>
    <w:bookmarkStart w:name="z20411" w:id="2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5"/>
    <w:bookmarkStart w:name="z20412" w:id="2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86"/>
    <w:bookmarkStart w:name="z20413" w:id="2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87"/>
    <w:bookmarkStart w:name="z20414" w:id="28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88"/>
    <w:bookmarkStart w:name="z20415" w:id="28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89"/>
    <w:bookmarkStart w:name="z20416" w:id="2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0"/>
    <w:bookmarkStart w:name="z20417" w:id="2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1"/>
    <w:bookmarkStart w:name="z20418" w:id="2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2"/>
    <w:bookmarkStart w:name="z20419" w:id="2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3"/>
    <w:bookmarkStart w:name="z20420" w:id="2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4"/>
    <w:bookmarkStart w:name="z20421" w:id="29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95"/>
    <w:bookmarkStart w:name="z20422" w:id="2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6"/>
    <w:bookmarkStart w:name="z20423" w:id="2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97"/>
    <w:bookmarkStart w:name="z20424" w:id="2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98"/>
    <w:bookmarkStart w:name="z20425" w:id="2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99"/>
    <w:bookmarkStart w:name="z20426" w:id="300"/>
    <w:p>
      <w:pPr>
        <w:spacing w:after="0"/>
        <w:ind w:left="0"/>
        <w:jc w:val="both"/>
      </w:pPr>
      <w:r>
        <w:rPr>
          <w:rFonts w:ascii="Times New Roman"/>
          <w:b w:val="false"/>
          <w:i w:val="false"/>
          <w:color w:val="000000"/>
          <w:sz w:val="28"/>
        </w:rPr>
        <w:t>
      29) мыналарды:</w:t>
      </w:r>
    </w:p>
    <w:bookmarkEnd w:id="300"/>
    <w:bookmarkStart w:name="z20427" w:id="3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1"/>
    <w:bookmarkStart w:name="z20428" w:id="3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2"/>
    <w:bookmarkStart w:name="z20429" w:id="3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30" w:id="3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4"/>
    <w:bookmarkStart w:name="z20431" w:id="3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5"/>
    <w:bookmarkStart w:name="z20432" w:id="3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06"/>
    <w:bookmarkStart w:name="z20433" w:id="3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07"/>
    <w:bookmarkStart w:name="z20434" w:id="308"/>
    <w:p>
      <w:pPr>
        <w:spacing w:after="0"/>
        <w:ind w:left="0"/>
        <w:jc w:val="both"/>
      </w:pPr>
      <w:r>
        <w:rPr>
          <w:rFonts w:ascii="Times New Roman"/>
          <w:b w:val="false"/>
          <w:i w:val="false"/>
          <w:color w:val="000000"/>
          <w:sz w:val="28"/>
        </w:rPr>
        <w:t>
      19. Басқарма басшысының өкілеттіктері:</w:t>
      </w:r>
    </w:p>
    <w:bookmarkEnd w:id="308"/>
    <w:bookmarkStart w:name="z20435" w:id="3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09"/>
    <w:bookmarkStart w:name="z20436" w:id="3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0"/>
    <w:bookmarkStart w:name="z20437" w:id="3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1"/>
    <w:bookmarkStart w:name="z20438" w:id="3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2"/>
    <w:bookmarkStart w:name="z20439" w:id="3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3"/>
    <w:bookmarkStart w:name="z20440" w:id="3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4"/>
    <w:bookmarkStart w:name="z20441" w:id="315"/>
    <w:p>
      <w:pPr>
        <w:spacing w:after="0"/>
        <w:ind w:left="0"/>
        <w:jc w:val="left"/>
      </w:pPr>
      <w:r>
        <w:rPr>
          <w:rFonts w:ascii="Times New Roman"/>
          <w:b/>
          <w:i w:val="false"/>
          <w:color w:val="000000"/>
        </w:rPr>
        <w:t xml:space="preserve"> 4-тарау. Басқарманың мүлкі</w:t>
      </w:r>
    </w:p>
    <w:bookmarkEnd w:id="315"/>
    <w:bookmarkStart w:name="z20442" w:id="3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6"/>
    <w:bookmarkStart w:name="z20443" w:id="3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7"/>
    <w:bookmarkStart w:name="z20444" w:id="3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8"/>
    <w:bookmarkStart w:name="z20445" w:id="3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9"/>
    <w:bookmarkStart w:name="z20446" w:id="320"/>
    <w:p>
      <w:pPr>
        <w:spacing w:after="0"/>
        <w:ind w:left="0"/>
        <w:jc w:val="left"/>
      </w:pPr>
      <w:r>
        <w:rPr>
          <w:rFonts w:ascii="Times New Roman"/>
          <w:b/>
          <w:i w:val="false"/>
          <w:color w:val="000000"/>
        </w:rPr>
        <w:t xml:space="preserve"> 5-тарау. Басқарманы қайта ұйымдастыру және тарату</w:t>
      </w:r>
    </w:p>
    <w:bookmarkEnd w:id="320"/>
    <w:bookmarkStart w:name="z20447" w:id="3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2-қосымша</w:t>
            </w:r>
          </w:p>
        </w:tc>
      </w:tr>
    </w:tbl>
    <w:bookmarkStart w:name="z320" w:id="3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22"/>
    <w:p>
      <w:pPr>
        <w:spacing w:after="0"/>
        <w:ind w:left="0"/>
        <w:jc w:val="both"/>
      </w:pPr>
      <w:r>
        <w:rPr>
          <w:rFonts w:ascii="Times New Roman"/>
          <w:b w:val="false"/>
          <w:i w:val="false"/>
          <w:color w:val="ff0000"/>
          <w:sz w:val="28"/>
        </w:rPr>
        <w:t xml:space="preserve">
      Ескерту. 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448" w:id="323"/>
    <w:p>
      <w:pPr>
        <w:spacing w:after="0"/>
        <w:ind w:left="0"/>
        <w:jc w:val="left"/>
      </w:pPr>
      <w:r>
        <w:rPr>
          <w:rFonts w:ascii="Times New Roman"/>
          <w:b/>
          <w:i w:val="false"/>
          <w:color w:val="000000"/>
        </w:rPr>
        <w:t xml:space="preserve"> 1-тарау. Жалпы ережелер</w:t>
      </w:r>
    </w:p>
    <w:bookmarkEnd w:id="323"/>
    <w:bookmarkStart w:name="z20449" w:id="3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4"/>
    <w:bookmarkStart w:name="z20450" w:id="3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5"/>
    <w:bookmarkStart w:name="z20451" w:id="3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6"/>
    <w:bookmarkStart w:name="z20452" w:id="3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7"/>
    <w:bookmarkStart w:name="z20453" w:id="3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8"/>
    <w:bookmarkStart w:name="z20454" w:id="3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9"/>
    <w:bookmarkStart w:name="z20455" w:id="3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0"/>
    <w:bookmarkStart w:name="z20456" w:id="331"/>
    <w:p>
      <w:pPr>
        <w:spacing w:after="0"/>
        <w:ind w:left="0"/>
        <w:jc w:val="both"/>
      </w:pPr>
      <w:r>
        <w:rPr>
          <w:rFonts w:ascii="Times New Roman"/>
          <w:b w:val="false"/>
          <w:i w:val="false"/>
          <w:color w:val="000000"/>
          <w:sz w:val="28"/>
        </w:rPr>
        <w:t>
      8. Заңды тұлғаның орналасқан жері – индекс 020200, Қазақстан Республикасы, Ақмола облысы, Аршалы ауданы, Аршалы кенті, Жұмабек Тәшенов көшесі, 6/3 құрылыс, 1 т.е.б.</w:t>
      </w:r>
    </w:p>
    <w:bookmarkEnd w:id="331"/>
    <w:bookmarkStart w:name="z20457" w:id="3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w:t>
      </w:r>
    </w:p>
    <w:bookmarkEnd w:id="332"/>
    <w:bookmarkStart w:name="z20458" w:id="3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3"/>
    <w:bookmarkStart w:name="z20459" w:id="3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4"/>
    <w:bookmarkStart w:name="z20460" w:id="3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5"/>
    <w:bookmarkStart w:name="z20461" w:id="3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6"/>
    <w:bookmarkStart w:name="z20462" w:id="3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7"/>
    <w:bookmarkStart w:name="z20463" w:id="338"/>
    <w:p>
      <w:pPr>
        <w:spacing w:after="0"/>
        <w:ind w:left="0"/>
        <w:jc w:val="both"/>
      </w:pPr>
      <w:r>
        <w:rPr>
          <w:rFonts w:ascii="Times New Roman"/>
          <w:b w:val="false"/>
          <w:i w:val="false"/>
          <w:color w:val="000000"/>
          <w:sz w:val="28"/>
        </w:rPr>
        <w:t>
      13. Міндеттері:</w:t>
      </w:r>
    </w:p>
    <w:bookmarkEnd w:id="338"/>
    <w:bookmarkStart w:name="z20464" w:id="3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9"/>
    <w:bookmarkStart w:name="z20465" w:id="3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0"/>
    <w:bookmarkStart w:name="z20466" w:id="3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1"/>
    <w:bookmarkStart w:name="z20467" w:id="342"/>
    <w:p>
      <w:pPr>
        <w:spacing w:after="0"/>
        <w:ind w:left="0"/>
        <w:jc w:val="both"/>
      </w:pPr>
      <w:r>
        <w:rPr>
          <w:rFonts w:ascii="Times New Roman"/>
          <w:b w:val="false"/>
          <w:i w:val="false"/>
          <w:color w:val="000000"/>
          <w:sz w:val="28"/>
        </w:rPr>
        <w:t>
      14. Құқықтары мен міндеттері:</w:t>
      </w:r>
    </w:p>
    <w:bookmarkEnd w:id="342"/>
    <w:bookmarkStart w:name="z20468" w:id="3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3"/>
    <w:bookmarkStart w:name="z20469" w:id="3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4"/>
    <w:bookmarkStart w:name="z20470" w:id="3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5"/>
    <w:bookmarkStart w:name="z20471" w:id="3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6"/>
    <w:bookmarkStart w:name="z20472" w:id="3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47"/>
    <w:bookmarkStart w:name="z20473" w:id="3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48"/>
    <w:bookmarkStart w:name="z20474" w:id="3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49"/>
    <w:bookmarkStart w:name="z20475" w:id="3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0"/>
    <w:bookmarkStart w:name="z20476" w:id="3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1"/>
    <w:bookmarkStart w:name="z20477" w:id="352"/>
    <w:p>
      <w:pPr>
        <w:spacing w:after="0"/>
        <w:ind w:left="0"/>
        <w:jc w:val="both"/>
      </w:pPr>
      <w:r>
        <w:rPr>
          <w:rFonts w:ascii="Times New Roman"/>
          <w:b w:val="false"/>
          <w:i w:val="false"/>
          <w:color w:val="000000"/>
          <w:sz w:val="28"/>
        </w:rPr>
        <w:t>
      15. Функциялары:</w:t>
      </w:r>
    </w:p>
    <w:bookmarkEnd w:id="352"/>
    <w:bookmarkStart w:name="z20478" w:id="353"/>
    <w:p>
      <w:pPr>
        <w:spacing w:after="0"/>
        <w:ind w:left="0"/>
        <w:jc w:val="both"/>
      </w:pPr>
      <w:r>
        <w:rPr>
          <w:rFonts w:ascii="Times New Roman"/>
          <w:b w:val="false"/>
          <w:i w:val="false"/>
          <w:color w:val="000000"/>
          <w:sz w:val="28"/>
        </w:rPr>
        <w:t>
      1) реттелетін салада мемлекеттік саясатты іске асыру;</w:t>
      </w:r>
    </w:p>
    <w:bookmarkEnd w:id="353"/>
    <w:bookmarkStart w:name="z20479" w:id="3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4"/>
    <w:bookmarkStart w:name="z20480" w:id="3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5"/>
    <w:bookmarkStart w:name="z20481" w:id="3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56"/>
    <w:bookmarkStart w:name="z20482" w:id="3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57"/>
    <w:bookmarkStart w:name="z20483" w:id="3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58"/>
    <w:bookmarkStart w:name="z20484" w:id="3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59"/>
    <w:bookmarkStart w:name="z20485" w:id="3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0487" w:id="3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1"/>
    <w:bookmarkStart w:name="z20488" w:id="3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90" w:id="3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63"/>
    <w:bookmarkStart w:name="z20491" w:id="3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64"/>
    <w:bookmarkStart w:name="z20492" w:id="3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65"/>
    <w:bookmarkStart w:name="z20493" w:id="3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66"/>
    <w:bookmarkStart w:name="z20494" w:id="3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67"/>
    <w:bookmarkStart w:name="z20495" w:id="3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68"/>
    <w:bookmarkStart w:name="z20496" w:id="3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69"/>
    <w:bookmarkStart w:name="z20497" w:id="3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0"/>
    <w:bookmarkStart w:name="z20498" w:id="3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1"/>
    <w:bookmarkStart w:name="z20499" w:id="3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2"/>
    <w:bookmarkStart w:name="z20500" w:id="3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3"/>
    <w:bookmarkStart w:name="z20501" w:id="3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74"/>
    <w:bookmarkStart w:name="z20502" w:id="3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75"/>
    <w:bookmarkStart w:name="z20503" w:id="3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76"/>
    <w:bookmarkStart w:name="z20504" w:id="3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77"/>
    <w:bookmarkStart w:name="z20505" w:id="3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78"/>
    <w:bookmarkStart w:name="z20506" w:id="379"/>
    <w:p>
      <w:pPr>
        <w:spacing w:after="0"/>
        <w:ind w:left="0"/>
        <w:jc w:val="both"/>
      </w:pPr>
      <w:r>
        <w:rPr>
          <w:rFonts w:ascii="Times New Roman"/>
          <w:b w:val="false"/>
          <w:i w:val="false"/>
          <w:color w:val="000000"/>
          <w:sz w:val="28"/>
        </w:rPr>
        <w:t>
      29) мыналарды:</w:t>
      </w:r>
    </w:p>
    <w:bookmarkEnd w:id="379"/>
    <w:bookmarkStart w:name="z20507" w:id="3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0"/>
    <w:bookmarkStart w:name="z20508" w:id="3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1"/>
    <w:bookmarkStart w:name="z20509" w:id="3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10" w:id="3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3"/>
    <w:bookmarkStart w:name="z20511" w:id="3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4"/>
    <w:bookmarkStart w:name="z20512" w:id="3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5"/>
    <w:bookmarkStart w:name="z20513" w:id="3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6"/>
    <w:bookmarkStart w:name="z20514" w:id="387"/>
    <w:p>
      <w:pPr>
        <w:spacing w:after="0"/>
        <w:ind w:left="0"/>
        <w:jc w:val="both"/>
      </w:pPr>
      <w:r>
        <w:rPr>
          <w:rFonts w:ascii="Times New Roman"/>
          <w:b w:val="false"/>
          <w:i w:val="false"/>
          <w:color w:val="000000"/>
          <w:sz w:val="28"/>
        </w:rPr>
        <w:t>
      19. Басқарма басшысының өкілеттіктері:</w:t>
      </w:r>
    </w:p>
    <w:bookmarkEnd w:id="387"/>
    <w:bookmarkStart w:name="z20515" w:id="3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8"/>
    <w:bookmarkStart w:name="z20516" w:id="3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9"/>
    <w:bookmarkStart w:name="z20517" w:id="3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0"/>
    <w:bookmarkStart w:name="z20518" w:id="3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1"/>
    <w:bookmarkStart w:name="z20519" w:id="3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2"/>
    <w:bookmarkStart w:name="z20520" w:id="3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3"/>
    <w:bookmarkStart w:name="z20521" w:id="394"/>
    <w:p>
      <w:pPr>
        <w:spacing w:after="0"/>
        <w:ind w:left="0"/>
        <w:jc w:val="left"/>
      </w:pPr>
      <w:r>
        <w:rPr>
          <w:rFonts w:ascii="Times New Roman"/>
          <w:b/>
          <w:i w:val="false"/>
          <w:color w:val="000000"/>
        </w:rPr>
        <w:t xml:space="preserve"> 4-тарау. Басқарманың мүлкі</w:t>
      </w:r>
    </w:p>
    <w:bookmarkEnd w:id="394"/>
    <w:bookmarkStart w:name="z20522" w:id="3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5"/>
    <w:bookmarkStart w:name="z20523" w:id="3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6"/>
    <w:bookmarkStart w:name="z20524" w:id="3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7"/>
    <w:bookmarkStart w:name="z20525" w:id="3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8"/>
    <w:bookmarkStart w:name="z20526" w:id="399"/>
    <w:p>
      <w:pPr>
        <w:spacing w:after="0"/>
        <w:ind w:left="0"/>
        <w:jc w:val="left"/>
      </w:pPr>
      <w:r>
        <w:rPr>
          <w:rFonts w:ascii="Times New Roman"/>
          <w:b/>
          <w:i w:val="false"/>
          <w:color w:val="000000"/>
        </w:rPr>
        <w:t xml:space="preserve"> 5-тарау. Басқарманы қайта ұйымдастыру және тарату</w:t>
      </w:r>
    </w:p>
    <w:bookmarkEnd w:id="399"/>
    <w:bookmarkStart w:name="z20527" w:id="4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xml:space="preserve">№ 1-НҚ бұйрығына </w:t>
            </w:r>
            <w:r>
              <w:br/>
            </w:r>
            <w:r>
              <w:rPr>
                <w:rFonts w:ascii="Times New Roman"/>
                <w:b w:val="false"/>
                <w:i w:val="false"/>
                <w:color w:val="000000"/>
                <w:sz w:val="20"/>
              </w:rPr>
              <w:t>3-қосымша</w:t>
            </w:r>
          </w:p>
        </w:tc>
      </w:tr>
    </w:tbl>
    <w:bookmarkStart w:name="z396" w:id="4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01"/>
    <w:p>
      <w:pPr>
        <w:spacing w:after="0"/>
        <w:ind w:left="0"/>
        <w:jc w:val="both"/>
      </w:pPr>
      <w:r>
        <w:rPr>
          <w:rFonts w:ascii="Times New Roman"/>
          <w:b w:val="false"/>
          <w:i w:val="false"/>
          <w:color w:val="ff0000"/>
          <w:sz w:val="28"/>
        </w:rPr>
        <w:t xml:space="preserve">
      Ескерту. 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528" w:id="402"/>
    <w:p>
      <w:pPr>
        <w:spacing w:after="0"/>
        <w:ind w:left="0"/>
        <w:jc w:val="left"/>
      </w:pPr>
      <w:r>
        <w:rPr>
          <w:rFonts w:ascii="Times New Roman"/>
          <w:b/>
          <w:i w:val="false"/>
          <w:color w:val="000000"/>
        </w:rPr>
        <w:t xml:space="preserve"> 1-тарау. Жалпы ережелер</w:t>
      </w:r>
    </w:p>
    <w:bookmarkEnd w:id="402"/>
    <w:bookmarkStart w:name="z20529" w:id="4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3"/>
    <w:bookmarkStart w:name="z20530" w:id="4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4"/>
    <w:bookmarkStart w:name="z20531" w:id="4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5"/>
    <w:bookmarkStart w:name="z20532" w:id="4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6"/>
    <w:bookmarkStart w:name="z20533" w:id="4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7"/>
    <w:bookmarkStart w:name="z20534" w:id="4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8"/>
    <w:bookmarkStart w:name="z20535" w:id="4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9"/>
    <w:bookmarkStart w:name="z20536" w:id="410"/>
    <w:p>
      <w:pPr>
        <w:spacing w:after="0"/>
        <w:ind w:left="0"/>
        <w:jc w:val="both"/>
      </w:pPr>
      <w:r>
        <w:rPr>
          <w:rFonts w:ascii="Times New Roman"/>
          <w:b w:val="false"/>
          <w:i w:val="false"/>
          <w:color w:val="000000"/>
          <w:sz w:val="28"/>
        </w:rPr>
        <w:t>
      8. Заңды тұлғаның орналасқан жері – индекс 020300, Қазақстан Республикасы, Ақмола облысы, Астрахан ауданы, Астрахан ауылы, Мира көшесі, 51 үй.</w:t>
      </w:r>
    </w:p>
    <w:bookmarkEnd w:id="410"/>
    <w:bookmarkStart w:name="z20537" w:id="4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w:t>
      </w:r>
    </w:p>
    <w:bookmarkEnd w:id="411"/>
    <w:bookmarkStart w:name="z20538" w:id="4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2"/>
    <w:bookmarkStart w:name="z20539" w:id="4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3"/>
    <w:bookmarkStart w:name="z20540" w:id="4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4"/>
    <w:bookmarkStart w:name="z20541" w:id="4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5"/>
    <w:bookmarkStart w:name="z20542" w:id="4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6"/>
    <w:bookmarkStart w:name="z20543" w:id="417"/>
    <w:p>
      <w:pPr>
        <w:spacing w:after="0"/>
        <w:ind w:left="0"/>
        <w:jc w:val="both"/>
      </w:pPr>
      <w:r>
        <w:rPr>
          <w:rFonts w:ascii="Times New Roman"/>
          <w:b w:val="false"/>
          <w:i w:val="false"/>
          <w:color w:val="000000"/>
          <w:sz w:val="28"/>
        </w:rPr>
        <w:t>
      13. Міндеттері:</w:t>
      </w:r>
    </w:p>
    <w:bookmarkEnd w:id="417"/>
    <w:bookmarkStart w:name="z20544" w:id="4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8"/>
    <w:bookmarkStart w:name="z20545" w:id="4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9"/>
    <w:bookmarkStart w:name="z20546" w:id="4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0"/>
    <w:bookmarkStart w:name="z20547" w:id="421"/>
    <w:p>
      <w:pPr>
        <w:spacing w:after="0"/>
        <w:ind w:left="0"/>
        <w:jc w:val="both"/>
      </w:pPr>
      <w:r>
        <w:rPr>
          <w:rFonts w:ascii="Times New Roman"/>
          <w:b w:val="false"/>
          <w:i w:val="false"/>
          <w:color w:val="000000"/>
          <w:sz w:val="28"/>
        </w:rPr>
        <w:t>
      14. Құқықтары мен міндеттері:</w:t>
      </w:r>
    </w:p>
    <w:bookmarkEnd w:id="421"/>
    <w:bookmarkStart w:name="z20548" w:id="4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2"/>
    <w:bookmarkStart w:name="z20549" w:id="4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23"/>
    <w:bookmarkStart w:name="z20550" w:id="4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24"/>
    <w:bookmarkStart w:name="z20551" w:id="4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5"/>
    <w:bookmarkStart w:name="z20552" w:id="4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26"/>
    <w:bookmarkStart w:name="z20553" w:id="4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27"/>
    <w:bookmarkStart w:name="z20554" w:id="4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8"/>
    <w:bookmarkStart w:name="z20555" w:id="4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9"/>
    <w:bookmarkStart w:name="z20556" w:id="4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0"/>
    <w:bookmarkStart w:name="z20557" w:id="431"/>
    <w:p>
      <w:pPr>
        <w:spacing w:after="0"/>
        <w:ind w:left="0"/>
        <w:jc w:val="both"/>
      </w:pPr>
      <w:r>
        <w:rPr>
          <w:rFonts w:ascii="Times New Roman"/>
          <w:b w:val="false"/>
          <w:i w:val="false"/>
          <w:color w:val="000000"/>
          <w:sz w:val="28"/>
        </w:rPr>
        <w:t>
      15. Функциялары:</w:t>
      </w:r>
    </w:p>
    <w:bookmarkEnd w:id="431"/>
    <w:bookmarkStart w:name="z20558" w:id="432"/>
    <w:p>
      <w:pPr>
        <w:spacing w:after="0"/>
        <w:ind w:left="0"/>
        <w:jc w:val="both"/>
      </w:pPr>
      <w:r>
        <w:rPr>
          <w:rFonts w:ascii="Times New Roman"/>
          <w:b w:val="false"/>
          <w:i w:val="false"/>
          <w:color w:val="000000"/>
          <w:sz w:val="28"/>
        </w:rPr>
        <w:t>
      1) реттелетін салада мемлекеттік саясатты іске асыру;</w:t>
      </w:r>
    </w:p>
    <w:bookmarkEnd w:id="432"/>
    <w:bookmarkStart w:name="z20559" w:id="4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33"/>
    <w:bookmarkStart w:name="z20560" w:id="4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34"/>
    <w:bookmarkStart w:name="z20561" w:id="4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35"/>
    <w:bookmarkStart w:name="z20562" w:id="4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36"/>
    <w:bookmarkStart w:name="z20563" w:id="4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37"/>
    <w:bookmarkStart w:name="z20564" w:id="4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38"/>
    <w:bookmarkStart w:name="z20565" w:id="4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39"/>
    <w:bookmarkStart w:name="z20566" w:id="4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0"/>
    <w:bookmarkStart w:name="z20567" w:id="4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1"/>
    <w:bookmarkStart w:name="z20568" w:id="4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70" w:id="4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43"/>
    <w:bookmarkStart w:name="z20571" w:id="4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4"/>
    <w:bookmarkStart w:name="z20572" w:id="4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45"/>
    <w:bookmarkStart w:name="z20573" w:id="4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46"/>
    <w:bookmarkStart w:name="z20574" w:id="4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47"/>
    <w:bookmarkStart w:name="z20575" w:id="4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48"/>
    <w:bookmarkStart w:name="z20576" w:id="4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49"/>
    <w:bookmarkStart w:name="z20577" w:id="4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0"/>
    <w:bookmarkStart w:name="z20578" w:id="4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51"/>
    <w:bookmarkStart w:name="z20579" w:id="4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2"/>
    <w:bookmarkStart w:name="z20580" w:id="4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53"/>
    <w:bookmarkStart w:name="z20581" w:id="4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54"/>
    <w:bookmarkStart w:name="z20582" w:id="4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55"/>
    <w:bookmarkStart w:name="z20583" w:id="4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56"/>
    <w:bookmarkStart w:name="z20584" w:id="4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57"/>
    <w:bookmarkStart w:name="z20585" w:id="4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58"/>
    <w:bookmarkStart w:name="z20586" w:id="459"/>
    <w:p>
      <w:pPr>
        <w:spacing w:after="0"/>
        <w:ind w:left="0"/>
        <w:jc w:val="both"/>
      </w:pPr>
      <w:r>
        <w:rPr>
          <w:rFonts w:ascii="Times New Roman"/>
          <w:b w:val="false"/>
          <w:i w:val="false"/>
          <w:color w:val="000000"/>
          <w:sz w:val="28"/>
        </w:rPr>
        <w:t>
      29) мыналарды:</w:t>
      </w:r>
    </w:p>
    <w:bookmarkEnd w:id="459"/>
    <w:bookmarkStart w:name="z20587" w:id="4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60"/>
    <w:bookmarkStart w:name="z20588" w:id="4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61"/>
    <w:bookmarkStart w:name="z20589" w:id="4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90" w:id="4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63"/>
    <w:bookmarkStart w:name="z20591" w:id="4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64"/>
    <w:bookmarkStart w:name="z20592" w:id="4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65"/>
    <w:bookmarkStart w:name="z20593" w:id="4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66"/>
    <w:bookmarkStart w:name="z20594" w:id="467"/>
    <w:p>
      <w:pPr>
        <w:spacing w:after="0"/>
        <w:ind w:left="0"/>
        <w:jc w:val="both"/>
      </w:pPr>
      <w:r>
        <w:rPr>
          <w:rFonts w:ascii="Times New Roman"/>
          <w:b w:val="false"/>
          <w:i w:val="false"/>
          <w:color w:val="000000"/>
          <w:sz w:val="28"/>
        </w:rPr>
        <w:t>
      19. Басқарма басшысының өкілеттіктері:</w:t>
      </w:r>
    </w:p>
    <w:bookmarkEnd w:id="467"/>
    <w:bookmarkStart w:name="z20595" w:id="4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8"/>
    <w:bookmarkStart w:name="z20596" w:id="4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9"/>
    <w:bookmarkStart w:name="z20597" w:id="4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0"/>
    <w:bookmarkStart w:name="z20598" w:id="4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1"/>
    <w:bookmarkStart w:name="z20599" w:id="4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2"/>
    <w:bookmarkStart w:name="z20600" w:id="4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3"/>
    <w:bookmarkStart w:name="z20601" w:id="474"/>
    <w:p>
      <w:pPr>
        <w:spacing w:after="0"/>
        <w:ind w:left="0"/>
        <w:jc w:val="left"/>
      </w:pPr>
      <w:r>
        <w:rPr>
          <w:rFonts w:ascii="Times New Roman"/>
          <w:b/>
          <w:i w:val="false"/>
          <w:color w:val="000000"/>
        </w:rPr>
        <w:t xml:space="preserve"> 4-тарау. Басқарманың мүлкі</w:t>
      </w:r>
    </w:p>
    <w:bookmarkEnd w:id="474"/>
    <w:bookmarkStart w:name="z20602" w:id="4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75"/>
    <w:bookmarkStart w:name="z20603" w:id="4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6"/>
    <w:bookmarkStart w:name="z20604" w:id="4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77"/>
    <w:bookmarkStart w:name="z20605" w:id="4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8"/>
    <w:bookmarkStart w:name="z20606" w:id="479"/>
    <w:p>
      <w:pPr>
        <w:spacing w:after="0"/>
        <w:ind w:left="0"/>
        <w:jc w:val="left"/>
      </w:pPr>
      <w:r>
        <w:rPr>
          <w:rFonts w:ascii="Times New Roman"/>
          <w:b/>
          <w:i w:val="false"/>
          <w:color w:val="000000"/>
        </w:rPr>
        <w:t xml:space="preserve"> 5-тарау. Басқарманы қайта ұйымдастыру және тарату</w:t>
      </w:r>
    </w:p>
    <w:bookmarkEnd w:id="479"/>
    <w:bookmarkStart w:name="z20607" w:id="4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4-қосымша</w:t>
            </w:r>
          </w:p>
        </w:tc>
      </w:tr>
    </w:tbl>
    <w:bookmarkStart w:name="z476" w:id="4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481"/>
    <w:p>
      <w:pPr>
        <w:spacing w:after="0"/>
        <w:ind w:left="0"/>
        <w:jc w:val="both"/>
      </w:pPr>
      <w:r>
        <w:rPr>
          <w:rFonts w:ascii="Times New Roman"/>
          <w:b w:val="false"/>
          <w:i w:val="false"/>
          <w:color w:val="ff0000"/>
          <w:sz w:val="28"/>
        </w:rPr>
        <w:t xml:space="preserve">
      Ескерту. 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08" w:id="482"/>
    <w:p>
      <w:pPr>
        <w:spacing w:after="0"/>
        <w:ind w:left="0"/>
        <w:jc w:val="left"/>
      </w:pPr>
      <w:r>
        <w:rPr>
          <w:rFonts w:ascii="Times New Roman"/>
          <w:b/>
          <w:i w:val="false"/>
          <w:color w:val="000000"/>
        </w:rPr>
        <w:t xml:space="preserve"> 1-тарау. Жалпы ережелер</w:t>
      </w:r>
    </w:p>
    <w:bookmarkEnd w:id="482"/>
    <w:bookmarkStart w:name="z20609" w:id="4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3"/>
    <w:bookmarkStart w:name="z20610" w:id="4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4"/>
    <w:bookmarkStart w:name="z20611" w:id="4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5"/>
    <w:bookmarkStart w:name="z20612" w:id="4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6"/>
    <w:bookmarkStart w:name="z20613" w:id="4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7"/>
    <w:bookmarkStart w:name="z20614" w:id="4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8"/>
    <w:bookmarkStart w:name="z20615" w:id="4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9"/>
    <w:bookmarkStart w:name="z20616" w:id="490"/>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Лука Белаш көшесі, 52-үй.</w:t>
      </w:r>
    </w:p>
    <w:bookmarkEnd w:id="490"/>
    <w:bookmarkStart w:name="z20617" w:id="4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w:t>
      </w:r>
    </w:p>
    <w:bookmarkEnd w:id="491"/>
    <w:bookmarkStart w:name="z20618" w:id="4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2"/>
    <w:bookmarkStart w:name="z20619" w:id="4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3"/>
    <w:bookmarkStart w:name="z20620" w:id="4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4"/>
    <w:bookmarkStart w:name="z20621" w:id="4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5"/>
    <w:bookmarkStart w:name="z20622" w:id="4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6"/>
    <w:bookmarkStart w:name="z20623" w:id="497"/>
    <w:p>
      <w:pPr>
        <w:spacing w:after="0"/>
        <w:ind w:left="0"/>
        <w:jc w:val="both"/>
      </w:pPr>
      <w:r>
        <w:rPr>
          <w:rFonts w:ascii="Times New Roman"/>
          <w:b w:val="false"/>
          <w:i w:val="false"/>
          <w:color w:val="000000"/>
          <w:sz w:val="28"/>
        </w:rPr>
        <w:t>
      13. Міндеттері:</w:t>
      </w:r>
    </w:p>
    <w:bookmarkEnd w:id="497"/>
    <w:bookmarkStart w:name="z20624" w:id="4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8"/>
    <w:bookmarkStart w:name="z20625" w:id="4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9"/>
    <w:bookmarkStart w:name="z20626" w:id="5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0"/>
    <w:bookmarkStart w:name="z20627" w:id="501"/>
    <w:p>
      <w:pPr>
        <w:spacing w:after="0"/>
        <w:ind w:left="0"/>
        <w:jc w:val="both"/>
      </w:pPr>
      <w:r>
        <w:rPr>
          <w:rFonts w:ascii="Times New Roman"/>
          <w:b w:val="false"/>
          <w:i w:val="false"/>
          <w:color w:val="000000"/>
          <w:sz w:val="28"/>
        </w:rPr>
        <w:t>
      14. Құқықтары мен міндеттері:</w:t>
      </w:r>
    </w:p>
    <w:bookmarkEnd w:id="501"/>
    <w:bookmarkStart w:name="z20628" w:id="5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2"/>
    <w:bookmarkStart w:name="z20629" w:id="5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3"/>
    <w:bookmarkStart w:name="z20630" w:id="5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4"/>
    <w:bookmarkStart w:name="z20631" w:id="5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5"/>
    <w:bookmarkStart w:name="z20632" w:id="5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6"/>
    <w:bookmarkStart w:name="z20633" w:id="5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7"/>
    <w:bookmarkStart w:name="z20634" w:id="5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8"/>
    <w:bookmarkStart w:name="z20635" w:id="5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9"/>
    <w:bookmarkStart w:name="z20636" w:id="5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0"/>
    <w:bookmarkStart w:name="z20637" w:id="511"/>
    <w:p>
      <w:pPr>
        <w:spacing w:after="0"/>
        <w:ind w:left="0"/>
        <w:jc w:val="both"/>
      </w:pPr>
      <w:r>
        <w:rPr>
          <w:rFonts w:ascii="Times New Roman"/>
          <w:b w:val="false"/>
          <w:i w:val="false"/>
          <w:color w:val="000000"/>
          <w:sz w:val="28"/>
        </w:rPr>
        <w:t>
      15. Функциялары:</w:t>
      </w:r>
    </w:p>
    <w:bookmarkEnd w:id="511"/>
    <w:bookmarkStart w:name="z20638" w:id="512"/>
    <w:p>
      <w:pPr>
        <w:spacing w:after="0"/>
        <w:ind w:left="0"/>
        <w:jc w:val="both"/>
      </w:pPr>
      <w:r>
        <w:rPr>
          <w:rFonts w:ascii="Times New Roman"/>
          <w:b w:val="false"/>
          <w:i w:val="false"/>
          <w:color w:val="000000"/>
          <w:sz w:val="28"/>
        </w:rPr>
        <w:t>
      1) реттелетін салада мемлекеттік саясатты іске асыру;</w:t>
      </w:r>
    </w:p>
    <w:bookmarkEnd w:id="512"/>
    <w:bookmarkStart w:name="z20639" w:id="5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13"/>
    <w:bookmarkStart w:name="z20640" w:id="5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14"/>
    <w:bookmarkStart w:name="z20641" w:id="5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15"/>
    <w:bookmarkStart w:name="z20642" w:id="5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16"/>
    <w:bookmarkStart w:name="z20643" w:id="5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7"/>
    <w:bookmarkStart w:name="z20644" w:id="5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8"/>
    <w:bookmarkStart w:name="z20645" w:id="5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9"/>
    <w:bookmarkStart w:name="z20646" w:id="5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0"/>
    <w:bookmarkStart w:name="z20647" w:id="5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1"/>
    <w:bookmarkStart w:name="z20648" w:id="5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50" w:id="5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23"/>
    <w:bookmarkStart w:name="z20651" w:id="5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4"/>
    <w:bookmarkStart w:name="z20652" w:id="5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5"/>
    <w:bookmarkStart w:name="z20653" w:id="5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6"/>
    <w:bookmarkStart w:name="z20654" w:id="5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27"/>
    <w:bookmarkStart w:name="z20655" w:id="5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28"/>
    <w:bookmarkStart w:name="z20656" w:id="5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9"/>
    <w:bookmarkStart w:name="z20657" w:id="5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30"/>
    <w:bookmarkStart w:name="z20658" w:id="5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31"/>
    <w:bookmarkStart w:name="z20659" w:id="5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32"/>
    <w:bookmarkStart w:name="z20660" w:id="5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33"/>
    <w:bookmarkStart w:name="z20661" w:id="5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34"/>
    <w:bookmarkStart w:name="z20662" w:id="5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35"/>
    <w:bookmarkStart w:name="z20663" w:id="5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36"/>
    <w:bookmarkStart w:name="z20664" w:id="5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7"/>
    <w:bookmarkStart w:name="z20665" w:id="5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38"/>
    <w:bookmarkStart w:name="z20666" w:id="539"/>
    <w:p>
      <w:pPr>
        <w:spacing w:after="0"/>
        <w:ind w:left="0"/>
        <w:jc w:val="both"/>
      </w:pPr>
      <w:r>
        <w:rPr>
          <w:rFonts w:ascii="Times New Roman"/>
          <w:b w:val="false"/>
          <w:i w:val="false"/>
          <w:color w:val="000000"/>
          <w:sz w:val="28"/>
        </w:rPr>
        <w:t>
      29) мыналарды:</w:t>
      </w:r>
    </w:p>
    <w:bookmarkEnd w:id="539"/>
    <w:bookmarkStart w:name="z20667" w:id="5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40"/>
    <w:bookmarkStart w:name="z20668" w:id="5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41"/>
    <w:bookmarkStart w:name="z20669" w:id="5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70" w:id="5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43"/>
    <w:bookmarkStart w:name="z20671" w:id="5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44"/>
    <w:bookmarkStart w:name="z20672" w:id="5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45"/>
    <w:bookmarkStart w:name="z20673" w:id="5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46"/>
    <w:bookmarkStart w:name="z20674" w:id="547"/>
    <w:p>
      <w:pPr>
        <w:spacing w:after="0"/>
        <w:ind w:left="0"/>
        <w:jc w:val="both"/>
      </w:pPr>
      <w:r>
        <w:rPr>
          <w:rFonts w:ascii="Times New Roman"/>
          <w:b w:val="false"/>
          <w:i w:val="false"/>
          <w:color w:val="000000"/>
          <w:sz w:val="28"/>
        </w:rPr>
        <w:t>
      19. Басқарма басшысының өкілеттіктері:</w:t>
      </w:r>
    </w:p>
    <w:bookmarkEnd w:id="547"/>
    <w:bookmarkStart w:name="z20675" w:id="5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48"/>
    <w:bookmarkStart w:name="z20676" w:id="5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9"/>
    <w:bookmarkStart w:name="z20677" w:id="5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50"/>
    <w:bookmarkStart w:name="z20678" w:id="5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1"/>
    <w:bookmarkStart w:name="z20679" w:id="5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52"/>
    <w:bookmarkStart w:name="z20680" w:id="5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53"/>
    <w:bookmarkStart w:name="z20681" w:id="554"/>
    <w:p>
      <w:pPr>
        <w:spacing w:after="0"/>
        <w:ind w:left="0"/>
        <w:jc w:val="left"/>
      </w:pPr>
      <w:r>
        <w:rPr>
          <w:rFonts w:ascii="Times New Roman"/>
          <w:b/>
          <w:i w:val="false"/>
          <w:color w:val="000000"/>
        </w:rPr>
        <w:t xml:space="preserve"> 4-тарау. Басқарманың мүлкі</w:t>
      </w:r>
    </w:p>
    <w:bookmarkEnd w:id="554"/>
    <w:bookmarkStart w:name="z20682" w:id="5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55"/>
    <w:bookmarkStart w:name="z20683" w:id="5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6"/>
    <w:bookmarkStart w:name="z20684" w:id="5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57"/>
    <w:bookmarkStart w:name="z20685" w:id="5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8"/>
    <w:bookmarkStart w:name="z20686" w:id="559"/>
    <w:p>
      <w:pPr>
        <w:spacing w:after="0"/>
        <w:ind w:left="0"/>
        <w:jc w:val="left"/>
      </w:pPr>
      <w:r>
        <w:rPr>
          <w:rFonts w:ascii="Times New Roman"/>
          <w:b/>
          <w:i w:val="false"/>
          <w:color w:val="000000"/>
        </w:rPr>
        <w:t xml:space="preserve"> 5-тарау. Басқарманы қайта ұйымдастыру және тарату</w:t>
      </w:r>
    </w:p>
    <w:bookmarkEnd w:id="559"/>
    <w:bookmarkStart w:name="z20687" w:id="5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5-қосымша</w:t>
            </w:r>
          </w:p>
        </w:tc>
      </w:tr>
    </w:tbl>
    <w:bookmarkStart w:name="z556" w:id="5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561"/>
    <w:p>
      <w:pPr>
        <w:spacing w:after="0"/>
        <w:ind w:left="0"/>
        <w:jc w:val="both"/>
      </w:pPr>
      <w:r>
        <w:rPr>
          <w:rFonts w:ascii="Times New Roman"/>
          <w:b w:val="false"/>
          <w:i w:val="false"/>
          <w:color w:val="ff0000"/>
          <w:sz w:val="28"/>
        </w:rPr>
        <w:t xml:space="preserve">
      Ескерту. 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88" w:id="562"/>
    <w:p>
      <w:pPr>
        <w:spacing w:after="0"/>
        <w:ind w:left="0"/>
        <w:jc w:val="left"/>
      </w:pPr>
      <w:r>
        <w:rPr>
          <w:rFonts w:ascii="Times New Roman"/>
          <w:b/>
          <w:i w:val="false"/>
          <w:color w:val="000000"/>
        </w:rPr>
        <w:t xml:space="preserve"> 1-тарау. Жалпы ережелер</w:t>
      </w:r>
    </w:p>
    <w:bookmarkEnd w:id="562"/>
    <w:bookmarkStart w:name="z20689" w:id="5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3"/>
    <w:bookmarkStart w:name="z20690" w:id="5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4"/>
    <w:bookmarkStart w:name="z20691" w:id="5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5"/>
    <w:bookmarkStart w:name="z20692" w:id="5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6"/>
    <w:bookmarkStart w:name="z20693" w:id="5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7"/>
    <w:bookmarkStart w:name="z20694" w:id="5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8"/>
    <w:bookmarkStart w:name="z20695" w:id="5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69"/>
    <w:bookmarkStart w:name="z20696" w:id="570"/>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Ғалым Елемесов көшесі, 73Б ғимарат.</w:t>
      </w:r>
    </w:p>
    <w:bookmarkEnd w:id="570"/>
    <w:bookmarkStart w:name="z20697" w:id="5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w:t>
      </w:r>
    </w:p>
    <w:bookmarkEnd w:id="571"/>
    <w:bookmarkStart w:name="z20698" w:id="5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2"/>
    <w:bookmarkStart w:name="z20699" w:id="5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3"/>
    <w:bookmarkStart w:name="z20700" w:id="5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4"/>
    <w:bookmarkStart w:name="z20701" w:id="5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5"/>
    <w:bookmarkStart w:name="z20702" w:id="5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6"/>
    <w:bookmarkStart w:name="z20703" w:id="577"/>
    <w:p>
      <w:pPr>
        <w:spacing w:after="0"/>
        <w:ind w:left="0"/>
        <w:jc w:val="both"/>
      </w:pPr>
      <w:r>
        <w:rPr>
          <w:rFonts w:ascii="Times New Roman"/>
          <w:b w:val="false"/>
          <w:i w:val="false"/>
          <w:color w:val="000000"/>
          <w:sz w:val="28"/>
        </w:rPr>
        <w:t>
      13. Міндеттері:</w:t>
      </w:r>
    </w:p>
    <w:bookmarkEnd w:id="577"/>
    <w:bookmarkStart w:name="z20704" w:id="5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8"/>
    <w:bookmarkStart w:name="z20705" w:id="5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9"/>
    <w:bookmarkStart w:name="z20706" w:id="5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0"/>
    <w:bookmarkStart w:name="z20707" w:id="581"/>
    <w:p>
      <w:pPr>
        <w:spacing w:after="0"/>
        <w:ind w:left="0"/>
        <w:jc w:val="both"/>
      </w:pPr>
      <w:r>
        <w:rPr>
          <w:rFonts w:ascii="Times New Roman"/>
          <w:b w:val="false"/>
          <w:i w:val="false"/>
          <w:color w:val="000000"/>
          <w:sz w:val="28"/>
        </w:rPr>
        <w:t>
      14. Құқықтары мен міндеттері:</w:t>
      </w:r>
    </w:p>
    <w:bookmarkEnd w:id="581"/>
    <w:bookmarkStart w:name="z20708" w:id="5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2"/>
    <w:bookmarkStart w:name="z20709" w:id="5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3"/>
    <w:bookmarkStart w:name="z20710" w:id="5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4"/>
    <w:bookmarkStart w:name="z20711" w:id="5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5"/>
    <w:bookmarkStart w:name="z20712" w:id="5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6"/>
    <w:bookmarkStart w:name="z20713" w:id="5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7"/>
    <w:bookmarkStart w:name="z20714" w:id="5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8"/>
    <w:bookmarkStart w:name="z20715" w:id="5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9"/>
    <w:bookmarkStart w:name="z20716" w:id="5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0"/>
    <w:bookmarkStart w:name="z20717" w:id="591"/>
    <w:p>
      <w:pPr>
        <w:spacing w:after="0"/>
        <w:ind w:left="0"/>
        <w:jc w:val="both"/>
      </w:pPr>
      <w:r>
        <w:rPr>
          <w:rFonts w:ascii="Times New Roman"/>
          <w:b w:val="false"/>
          <w:i w:val="false"/>
          <w:color w:val="000000"/>
          <w:sz w:val="28"/>
        </w:rPr>
        <w:t>
      15. Функциялары:</w:t>
      </w:r>
    </w:p>
    <w:bookmarkEnd w:id="591"/>
    <w:bookmarkStart w:name="z20718" w:id="592"/>
    <w:p>
      <w:pPr>
        <w:spacing w:after="0"/>
        <w:ind w:left="0"/>
        <w:jc w:val="both"/>
      </w:pPr>
      <w:r>
        <w:rPr>
          <w:rFonts w:ascii="Times New Roman"/>
          <w:b w:val="false"/>
          <w:i w:val="false"/>
          <w:color w:val="000000"/>
          <w:sz w:val="28"/>
        </w:rPr>
        <w:t>
      1) реттелетін салада мемлекеттік саясатты іске асыру;</w:t>
      </w:r>
    </w:p>
    <w:bookmarkEnd w:id="592"/>
    <w:bookmarkStart w:name="z20719" w:id="5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3"/>
    <w:bookmarkStart w:name="z20720" w:id="5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4"/>
    <w:bookmarkStart w:name="z20721" w:id="5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5"/>
    <w:bookmarkStart w:name="z20722" w:id="5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6"/>
    <w:bookmarkStart w:name="z20723" w:id="5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7"/>
    <w:bookmarkStart w:name="z20724" w:id="5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8"/>
    <w:bookmarkStart w:name="z20725" w:id="5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9"/>
    <w:bookmarkStart w:name="z20726" w:id="6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00"/>
    <w:bookmarkStart w:name="z20727" w:id="6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01"/>
    <w:bookmarkStart w:name="z20728" w:id="6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30" w:id="6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03"/>
    <w:bookmarkStart w:name="z20731" w:id="6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04"/>
    <w:bookmarkStart w:name="z20732" w:id="6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5"/>
    <w:bookmarkStart w:name="z20733" w:id="6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6"/>
    <w:bookmarkStart w:name="z20734" w:id="6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07"/>
    <w:bookmarkStart w:name="z20735" w:id="6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08"/>
    <w:bookmarkStart w:name="z20736" w:id="6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9"/>
    <w:bookmarkStart w:name="z20737" w:id="6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10"/>
    <w:bookmarkStart w:name="z20738" w:id="6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11"/>
    <w:bookmarkStart w:name="z20739" w:id="6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12"/>
    <w:bookmarkStart w:name="z20740" w:id="6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13"/>
    <w:bookmarkStart w:name="z20741" w:id="6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14"/>
    <w:bookmarkStart w:name="z20742" w:id="6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15"/>
    <w:bookmarkStart w:name="z20743" w:id="6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16"/>
    <w:bookmarkStart w:name="z20744" w:id="6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17"/>
    <w:bookmarkStart w:name="z20745" w:id="6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18"/>
    <w:bookmarkStart w:name="z20746" w:id="619"/>
    <w:p>
      <w:pPr>
        <w:spacing w:after="0"/>
        <w:ind w:left="0"/>
        <w:jc w:val="both"/>
      </w:pPr>
      <w:r>
        <w:rPr>
          <w:rFonts w:ascii="Times New Roman"/>
          <w:b w:val="false"/>
          <w:i w:val="false"/>
          <w:color w:val="000000"/>
          <w:sz w:val="28"/>
        </w:rPr>
        <w:t>
      29) мыналарды:</w:t>
      </w:r>
    </w:p>
    <w:bookmarkEnd w:id="619"/>
    <w:bookmarkStart w:name="z20747" w:id="6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20"/>
    <w:bookmarkStart w:name="z20748" w:id="6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21"/>
    <w:bookmarkStart w:name="z20749" w:id="6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50" w:id="6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23"/>
    <w:bookmarkStart w:name="z20751" w:id="6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24"/>
    <w:bookmarkStart w:name="z20752" w:id="6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25"/>
    <w:bookmarkStart w:name="z20753" w:id="6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26"/>
    <w:bookmarkStart w:name="z20754" w:id="627"/>
    <w:p>
      <w:pPr>
        <w:spacing w:after="0"/>
        <w:ind w:left="0"/>
        <w:jc w:val="both"/>
      </w:pPr>
      <w:r>
        <w:rPr>
          <w:rFonts w:ascii="Times New Roman"/>
          <w:b w:val="false"/>
          <w:i w:val="false"/>
          <w:color w:val="000000"/>
          <w:sz w:val="28"/>
        </w:rPr>
        <w:t>
      19. Басқарма басшысының өкілеттіктері:</w:t>
      </w:r>
    </w:p>
    <w:bookmarkEnd w:id="627"/>
    <w:bookmarkStart w:name="z20755" w:id="6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28"/>
    <w:bookmarkStart w:name="z20756" w:id="6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9"/>
    <w:bookmarkStart w:name="z20757" w:id="6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30"/>
    <w:bookmarkStart w:name="z20758" w:id="6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1"/>
    <w:bookmarkStart w:name="z20759" w:id="6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32"/>
    <w:bookmarkStart w:name="z20760" w:id="6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33"/>
    <w:bookmarkStart w:name="z20761" w:id="634"/>
    <w:p>
      <w:pPr>
        <w:spacing w:after="0"/>
        <w:ind w:left="0"/>
        <w:jc w:val="left"/>
      </w:pPr>
      <w:r>
        <w:rPr>
          <w:rFonts w:ascii="Times New Roman"/>
          <w:b/>
          <w:i w:val="false"/>
          <w:color w:val="000000"/>
        </w:rPr>
        <w:t xml:space="preserve"> 4-тарау. Басқарманың мүлкі</w:t>
      </w:r>
    </w:p>
    <w:bookmarkEnd w:id="634"/>
    <w:bookmarkStart w:name="z20762" w:id="6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35"/>
    <w:bookmarkStart w:name="z20763" w:id="6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6"/>
    <w:bookmarkStart w:name="z20764" w:id="6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37"/>
    <w:bookmarkStart w:name="z20765" w:id="6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8"/>
    <w:bookmarkStart w:name="z20766" w:id="639"/>
    <w:p>
      <w:pPr>
        <w:spacing w:after="0"/>
        <w:ind w:left="0"/>
        <w:jc w:val="left"/>
      </w:pPr>
      <w:r>
        <w:rPr>
          <w:rFonts w:ascii="Times New Roman"/>
          <w:b/>
          <w:i w:val="false"/>
          <w:color w:val="000000"/>
        </w:rPr>
        <w:t xml:space="preserve"> 5-тарау. Басқарманы қайта ұйымдастыру және тарату</w:t>
      </w:r>
    </w:p>
    <w:bookmarkEnd w:id="639"/>
    <w:bookmarkStart w:name="z20767" w:id="6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6-қосымша</w:t>
            </w:r>
          </w:p>
        </w:tc>
      </w:tr>
    </w:tbl>
    <w:bookmarkStart w:name="z634" w:id="6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641"/>
    <w:p>
      <w:pPr>
        <w:spacing w:after="0"/>
        <w:ind w:left="0"/>
        <w:jc w:val="both"/>
      </w:pPr>
      <w:r>
        <w:rPr>
          <w:rFonts w:ascii="Times New Roman"/>
          <w:b w:val="false"/>
          <w:i w:val="false"/>
          <w:color w:val="ff0000"/>
          <w:sz w:val="28"/>
        </w:rPr>
        <w:t xml:space="preserve">
      Ескерту. 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768" w:id="642"/>
    <w:p>
      <w:pPr>
        <w:spacing w:after="0"/>
        <w:ind w:left="0"/>
        <w:jc w:val="left"/>
      </w:pPr>
      <w:r>
        <w:rPr>
          <w:rFonts w:ascii="Times New Roman"/>
          <w:b/>
          <w:i w:val="false"/>
          <w:color w:val="000000"/>
        </w:rPr>
        <w:t xml:space="preserve"> 1-тарау. Жалпы ережелер</w:t>
      </w:r>
    </w:p>
    <w:bookmarkEnd w:id="642"/>
    <w:bookmarkStart w:name="z20769" w:id="6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3"/>
    <w:bookmarkStart w:name="z20770" w:id="6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4"/>
    <w:bookmarkStart w:name="z20771" w:id="6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5"/>
    <w:bookmarkStart w:name="z20772" w:id="6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6"/>
    <w:bookmarkStart w:name="z20773" w:id="6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7"/>
    <w:bookmarkStart w:name="z20774" w:id="6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8"/>
    <w:bookmarkStart w:name="z20775" w:id="6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49"/>
    <w:bookmarkStart w:name="z20776" w:id="650"/>
    <w:p>
      <w:pPr>
        <w:spacing w:after="0"/>
        <w:ind w:left="0"/>
        <w:jc w:val="both"/>
      </w:pPr>
      <w:r>
        <w:rPr>
          <w:rFonts w:ascii="Times New Roman"/>
          <w:b w:val="false"/>
          <w:i w:val="false"/>
          <w:color w:val="000000"/>
          <w:sz w:val="28"/>
        </w:rPr>
        <w:t>
      8. Заңды тұлғаның орналасқан жері – индекс 020500, Қазақстан Республикасы, Ақмола облысы, Бұланды ауданы, Макинск қаласы, Лесная көшесі, 5Е үй.</w:t>
      </w:r>
    </w:p>
    <w:bookmarkEnd w:id="650"/>
    <w:bookmarkStart w:name="z20777" w:id="6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w:t>
      </w:r>
    </w:p>
    <w:bookmarkEnd w:id="651"/>
    <w:bookmarkStart w:name="z20778" w:id="6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2"/>
    <w:bookmarkStart w:name="z20779" w:id="6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3"/>
    <w:bookmarkStart w:name="z20780" w:id="6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4"/>
    <w:bookmarkStart w:name="z20781" w:id="6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5"/>
    <w:bookmarkStart w:name="z20782" w:id="6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6"/>
    <w:bookmarkStart w:name="z20783" w:id="657"/>
    <w:p>
      <w:pPr>
        <w:spacing w:after="0"/>
        <w:ind w:left="0"/>
        <w:jc w:val="both"/>
      </w:pPr>
      <w:r>
        <w:rPr>
          <w:rFonts w:ascii="Times New Roman"/>
          <w:b w:val="false"/>
          <w:i w:val="false"/>
          <w:color w:val="000000"/>
          <w:sz w:val="28"/>
        </w:rPr>
        <w:t>
      13. Міндеттері:</w:t>
      </w:r>
    </w:p>
    <w:bookmarkEnd w:id="657"/>
    <w:bookmarkStart w:name="z20784" w:id="6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8"/>
    <w:bookmarkStart w:name="z20785" w:id="6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9"/>
    <w:bookmarkStart w:name="z20786" w:id="6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60"/>
    <w:bookmarkStart w:name="z20787" w:id="661"/>
    <w:p>
      <w:pPr>
        <w:spacing w:after="0"/>
        <w:ind w:left="0"/>
        <w:jc w:val="both"/>
      </w:pPr>
      <w:r>
        <w:rPr>
          <w:rFonts w:ascii="Times New Roman"/>
          <w:b w:val="false"/>
          <w:i w:val="false"/>
          <w:color w:val="000000"/>
          <w:sz w:val="28"/>
        </w:rPr>
        <w:t>
      14. Құқықтары мен міндеттері:</w:t>
      </w:r>
    </w:p>
    <w:bookmarkEnd w:id="661"/>
    <w:bookmarkStart w:name="z20788" w:id="6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62"/>
    <w:bookmarkStart w:name="z20789" w:id="6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63"/>
    <w:bookmarkStart w:name="z20790" w:id="6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64"/>
    <w:bookmarkStart w:name="z20791" w:id="6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5"/>
    <w:bookmarkStart w:name="z20792" w:id="6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66"/>
    <w:bookmarkStart w:name="z20793" w:id="6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67"/>
    <w:bookmarkStart w:name="z20794" w:id="6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8"/>
    <w:bookmarkStart w:name="z20795" w:id="6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9"/>
    <w:bookmarkStart w:name="z20796" w:id="6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0"/>
    <w:bookmarkStart w:name="z20797" w:id="671"/>
    <w:p>
      <w:pPr>
        <w:spacing w:after="0"/>
        <w:ind w:left="0"/>
        <w:jc w:val="both"/>
      </w:pPr>
      <w:r>
        <w:rPr>
          <w:rFonts w:ascii="Times New Roman"/>
          <w:b w:val="false"/>
          <w:i w:val="false"/>
          <w:color w:val="000000"/>
          <w:sz w:val="28"/>
        </w:rPr>
        <w:t>
      15. Функциялары:</w:t>
      </w:r>
    </w:p>
    <w:bookmarkEnd w:id="671"/>
    <w:bookmarkStart w:name="z20798" w:id="672"/>
    <w:p>
      <w:pPr>
        <w:spacing w:after="0"/>
        <w:ind w:left="0"/>
        <w:jc w:val="both"/>
      </w:pPr>
      <w:r>
        <w:rPr>
          <w:rFonts w:ascii="Times New Roman"/>
          <w:b w:val="false"/>
          <w:i w:val="false"/>
          <w:color w:val="000000"/>
          <w:sz w:val="28"/>
        </w:rPr>
        <w:t>
      1) реттелетін салада мемлекеттік саясатты іске асыру;</w:t>
      </w:r>
    </w:p>
    <w:bookmarkEnd w:id="672"/>
    <w:bookmarkStart w:name="z20799" w:id="6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3"/>
    <w:bookmarkStart w:name="z20800" w:id="6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4"/>
    <w:bookmarkStart w:name="z20801" w:id="6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5"/>
    <w:bookmarkStart w:name="z20802" w:id="6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76"/>
    <w:bookmarkStart w:name="z20803" w:id="6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77"/>
    <w:bookmarkStart w:name="z20804" w:id="6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78"/>
    <w:bookmarkStart w:name="z20805" w:id="6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79"/>
    <w:bookmarkStart w:name="z20806" w:id="6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0"/>
    <w:bookmarkStart w:name="z20807" w:id="6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1"/>
    <w:bookmarkStart w:name="z20808" w:id="6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10" w:id="6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83"/>
    <w:bookmarkStart w:name="z20811" w:id="6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4"/>
    <w:bookmarkStart w:name="z20812" w:id="6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5"/>
    <w:bookmarkStart w:name="z20813" w:id="6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6"/>
    <w:bookmarkStart w:name="z20814" w:id="6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87"/>
    <w:bookmarkStart w:name="z20815" w:id="6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88"/>
    <w:bookmarkStart w:name="z20816" w:id="6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9"/>
    <w:bookmarkStart w:name="z20817" w:id="6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90"/>
    <w:bookmarkStart w:name="z20818" w:id="6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91"/>
    <w:bookmarkStart w:name="z20819" w:id="6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92"/>
    <w:bookmarkStart w:name="z20820" w:id="6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93"/>
    <w:bookmarkStart w:name="z20821" w:id="6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94"/>
    <w:bookmarkStart w:name="z20822" w:id="6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5"/>
    <w:bookmarkStart w:name="z20823" w:id="6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96"/>
    <w:bookmarkStart w:name="z20824" w:id="6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7"/>
    <w:bookmarkStart w:name="z20825" w:id="6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98"/>
    <w:bookmarkStart w:name="z20826" w:id="699"/>
    <w:p>
      <w:pPr>
        <w:spacing w:after="0"/>
        <w:ind w:left="0"/>
        <w:jc w:val="both"/>
      </w:pPr>
      <w:r>
        <w:rPr>
          <w:rFonts w:ascii="Times New Roman"/>
          <w:b w:val="false"/>
          <w:i w:val="false"/>
          <w:color w:val="000000"/>
          <w:sz w:val="28"/>
        </w:rPr>
        <w:t>
      29) мыналарды:</w:t>
      </w:r>
    </w:p>
    <w:bookmarkEnd w:id="699"/>
    <w:bookmarkStart w:name="z20827" w:id="7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0"/>
    <w:bookmarkStart w:name="z20828" w:id="7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1"/>
    <w:bookmarkStart w:name="z20829" w:id="7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30" w:id="7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03"/>
    <w:bookmarkStart w:name="z20831" w:id="7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04"/>
    <w:bookmarkStart w:name="z20832" w:id="7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05"/>
    <w:bookmarkStart w:name="z20833" w:id="7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06"/>
    <w:bookmarkStart w:name="z20834" w:id="707"/>
    <w:p>
      <w:pPr>
        <w:spacing w:after="0"/>
        <w:ind w:left="0"/>
        <w:jc w:val="both"/>
      </w:pPr>
      <w:r>
        <w:rPr>
          <w:rFonts w:ascii="Times New Roman"/>
          <w:b w:val="false"/>
          <w:i w:val="false"/>
          <w:color w:val="000000"/>
          <w:sz w:val="28"/>
        </w:rPr>
        <w:t>
      19. Басқарма басшысының өкілеттіктері:</w:t>
      </w:r>
    </w:p>
    <w:bookmarkEnd w:id="707"/>
    <w:bookmarkStart w:name="z20835" w:id="7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08"/>
    <w:bookmarkStart w:name="z20836" w:id="7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9"/>
    <w:bookmarkStart w:name="z20837" w:id="7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0"/>
    <w:bookmarkStart w:name="z20838" w:id="7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1"/>
    <w:bookmarkStart w:name="z20839" w:id="7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2"/>
    <w:bookmarkStart w:name="z20840" w:id="7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3"/>
    <w:bookmarkStart w:name="z20841" w:id="714"/>
    <w:p>
      <w:pPr>
        <w:spacing w:after="0"/>
        <w:ind w:left="0"/>
        <w:jc w:val="left"/>
      </w:pPr>
      <w:r>
        <w:rPr>
          <w:rFonts w:ascii="Times New Roman"/>
          <w:b/>
          <w:i w:val="false"/>
          <w:color w:val="000000"/>
        </w:rPr>
        <w:t xml:space="preserve"> 4-тарау. Басқарманың мүлкі</w:t>
      </w:r>
    </w:p>
    <w:bookmarkEnd w:id="714"/>
    <w:bookmarkStart w:name="z20842" w:id="7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5"/>
    <w:bookmarkStart w:name="z20843" w:id="7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6"/>
    <w:bookmarkStart w:name="z20844" w:id="7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7"/>
    <w:bookmarkStart w:name="z20845" w:id="7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8"/>
    <w:bookmarkStart w:name="z20846" w:id="719"/>
    <w:p>
      <w:pPr>
        <w:spacing w:after="0"/>
        <w:ind w:left="0"/>
        <w:jc w:val="left"/>
      </w:pPr>
      <w:r>
        <w:rPr>
          <w:rFonts w:ascii="Times New Roman"/>
          <w:b/>
          <w:i w:val="false"/>
          <w:color w:val="000000"/>
        </w:rPr>
        <w:t xml:space="preserve"> 5-тарау. Басқарманы қайта ұйымдастыру және тарату</w:t>
      </w:r>
    </w:p>
    <w:bookmarkEnd w:id="719"/>
    <w:bookmarkStart w:name="z20847" w:id="7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 xml:space="preserve">2020 жылғы 15 қазандағы </w:t>
            </w:r>
            <w:r>
              <w:br/>
            </w:r>
            <w:r>
              <w:rPr>
                <w:rFonts w:ascii="Times New Roman"/>
                <w:b w:val="false"/>
                <w:i w:val="false"/>
                <w:color w:val="000000"/>
                <w:sz w:val="20"/>
              </w:rPr>
              <w:t>№ 1-НҚ бұйрығына</w:t>
            </w:r>
            <w:r>
              <w:br/>
            </w:r>
            <w:r>
              <w:rPr>
                <w:rFonts w:ascii="Times New Roman"/>
                <w:b w:val="false"/>
                <w:i w:val="false"/>
                <w:color w:val="000000"/>
                <w:sz w:val="20"/>
              </w:rPr>
              <w:t>7-қосымша</w:t>
            </w:r>
          </w:p>
        </w:tc>
      </w:tr>
    </w:tbl>
    <w:bookmarkStart w:name="z714" w:id="7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721"/>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848" w:id="722"/>
    <w:p>
      <w:pPr>
        <w:spacing w:after="0"/>
        <w:ind w:left="0"/>
        <w:jc w:val="left"/>
      </w:pPr>
      <w:r>
        <w:rPr>
          <w:rFonts w:ascii="Times New Roman"/>
          <w:b/>
          <w:i w:val="false"/>
          <w:color w:val="000000"/>
        </w:rPr>
        <w:t xml:space="preserve"> 1-тарау. Жалпы ережелер</w:t>
      </w:r>
    </w:p>
    <w:bookmarkEnd w:id="722"/>
    <w:bookmarkStart w:name="z20849" w:id="7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3"/>
    <w:bookmarkStart w:name="z20850" w:id="7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4"/>
    <w:bookmarkStart w:name="z20851" w:id="7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5"/>
    <w:bookmarkStart w:name="z20852" w:id="7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6"/>
    <w:bookmarkStart w:name="z20853" w:id="7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7"/>
    <w:bookmarkStart w:name="z20854" w:id="7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8"/>
    <w:bookmarkStart w:name="z20855" w:id="7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9"/>
    <w:bookmarkStart w:name="z20856" w:id="730"/>
    <w:p>
      <w:pPr>
        <w:spacing w:after="0"/>
        <w:ind w:left="0"/>
        <w:jc w:val="both"/>
      </w:pPr>
      <w:r>
        <w:rPr>
          <w:rFonts w:ascii="Times New Roman"/>
          <w:b w:val="false"/>
          <w:i w:val="false"/>
          <w:color w:val="000000"/>
          <w:sz w:val="28"/>
        </w:rPr>
        <w:t>
      8. Заңды тұлғаның орналасқан жері – индекс 020700, Қазақстан Республикасы, Ақмола облысы, Біржан сал ауданы, Степняк қаласы, Әбсалям қажы көшесі, 34А құрылыс.</w:t>
      </w:r>
    </w:p>
    <w:bookmarkEnd w:id="730"/>
    <w:bookmarkStart w:name="z20857" w:id="7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w:t>
      </w:r>
    </w:p>
    <w:bookmarkEnd w:id="731"/>
    <w:bookmarkStart w:name="z20858" w:id="7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2"/>
    <w:bookmarkStart w:name="z20859" w:id="7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3"/>
    <w:bookmarkStart w:name="z20860" w:id="7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4"/>
    <w:bookmarkStart w:name="z20861" w:id="7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5"/>
    <w:bookmarkStart w:name="z20862" w:id="7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6"/>
    <w:bookmarkStart w:name="z20863" w:id="737"/>
    <w:p>
      <w:pPr>
        <w:spacing w:after="0"/>
        <w:ind w:left="0"/>
        <w:jc w:val="both"/>
      </w:pPr>
      <w:r>
        <w:rPr>
          <w:rFonts w:ascii="Times New Roman"/>
          <w:b w:val="false"/>
          <w:i w:val="false"/>
          <w:color w:val="000000"/>
          <w:sz w:val="28"/>
        </w:rPr>
        <w:t>
      13. Міндеттері:</w:t>
      </w:r>
    </w:p>
    <w:bookmarkEnd w:id="737"/>
    <w:bookmarkStart w:name="z20864" w:id="7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8"/>
    <w:bookmarkStart w:name="z20865" w:id="7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9"/>
    <w:bookmarkStart w:name="z20866" w:id="7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40"/>
    <w:bookmarkStart w:name="z20867" w:id="741"/>
    <w:p>
      <w:pPr>
        <w:spacing w:after="0"/>
        <w:ind w:left="0"/>
        <w:jc w:val="both"/>
      </w:pPr>
      <w:r>
        <w:rPr>
          <w:rFonts w:ascii="Times New Roman"/>
          <w:b w:val="false"/>
          <w:i w:val="false"/>
          <w:color w:val="000000"/>
          <w:sz w:val="28"/>
        </w:rPr>
        <w:t>
      14. Құқықтары мен міндеттері:</w:t>
      </w:r>
    </w:p>
    <w:bookmarkEnd w:id="741"/>
    <w:bookmarkStart w:name="z20868" w:id="7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42"/>
    <w:bookmarkStart w:name="z20869" w:id="7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43"/>
    <w:bookmarkStart w:name="z20870" w:id="7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44"/>
    <w:bookmarkStart w:name="z20871" w:id="7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5"/>
    <w:bookmarkStart w:name="z20872" w:id="7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46"/>
    <w:bookmarkStart w:name="z20873" w:id="7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47"/>
    <w:bookmarkStart w:name="z20874" w:id="7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48"/>
    <w:bookmarkStart w:name="z20875" w:id="7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9"/>
    <w:bookmarkStart w:name="z20876" w:id="7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50"/>
    <w:bookmarkStart w:name="z20877" w:id="751"/>
    <w:p>
      <w:pPr>
        <w:spacing w:after="0"/>
        <w:ind w:left="0"/>
        <w:jc w:val="both"/>
      </w:pPr>
      <w:r>
        <w:rPr>
          <w:rFonts w:ascii="Times New Roman"/>
          <w:b w:val="false"/>
          <w:i w:val="false"/>
          <w:color w:val="000000"/>
          <w:sz w:val="28"/>
        </w:rPr>
        <w:t>
      15. Функциялары:</w:t>
      </w:r>
    </w:p>
    <w:bookmarkEnd w:id="751"/>
    <w:bookmarkStart w:name="z20878" w:id="752"/>
    <w:p>
      <w:pPr>
        <w:spacing w:after="0"/>
        <w:ind w:left="0"/>
        <w:jc w:val="both"/>
      </w:pPr>
      <w:r>
        <w:rPr>
          <w:rFonts w:ascii="Times New Roman"/>
          <w:b w:val="false"/>
          <w:i w:val="false"/>
          <w:color w:val="000000"/>
          <w:sz w:val="28"/>
        </w:rPr>
        <w:t>
      1) реттелетін салада мемлекеттік саясатты іске асыру;</w:t>
      </w:r>
    </w:p>
    <w:bookmarkEnd w:id="752"/>
    <w:bookmarkStart w:name="z20879" w:id="7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53"/>
    <w:bookmarkStart w:name="z20880" w:id="7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4"/>
    <w:bookmarkStart w:name="z20881" w:id="7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55"/>
    <w:bookmarkStart w:name="z20882" w:id="7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56"/>
    <w:bookmarkStart w:name="z20883" w:id="7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57"/>
    <w:bookmarkStart w:name="z20884" w:id="7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58"/>
    <w:bookmarkStart w:name="z20885" w:id="7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59"/>
    <w:bookmarkStart w:name="z20886" w:id="7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0"/>
    <w:bookmarkStart w:name="z20887" w:id="7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1"/>
    <w:bookmarkStart w:name="z20888" w:id="7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90" w:id="7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63"/>
    <w:bookmarkStart w:name="z20891" w:id="7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64"/>
    <w:bookmarkStart w:name="z20892" w:id="7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65"/>
    <w:bookmarkStart w:name="z20893" w:id="7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66"/>
    <w:bookmarkStart w:name="z20894" w:id="7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67"/>
    <w:bookmarkStart w:name="z20895" w:id="7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68"/>
    <w:bookmarkStart w:name="z20896" w:id="7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69"/>
    <w:bookmarkStart w:name="z20897" w:id="7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0"/>
    <w:bookmarkStart w:name="z20898" w:id="7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1"/>
    <w:bookmarkStart w:name="z20899" w:id="7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2"/>
    <w:bookmarkStart w:name="z20900" w:id="7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3"/>
    <w:bookmarkStart w:name="z20901" w:id="7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74"/>
    <w:bookmarkStart w:name="z20902" w:id="7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5"/>
    <w:bookmarkStart w:name="z20903" w:id="7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76"/>
    <w:bookmarkStart w:name="z20904" w:id="7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7"/>
    <w:bookmarkStart w:name="z20905" w:id="7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78"/>
    <w:bookmarkStart w:name="z20906" w:id="779"/>
    <w:p>
      <w:pPr>
        <w:spacing w:after="0"/>
        <w:ind w:left="0"/>
        <w:jc w:val="both"/>
      </w:pPr>
      <w:r>
        <w:rPr>
          <w:rFonts w:ascii="Times New Roman"/>
          <w:b w:val="false"/>
          <w:i w:val="false"/>
          <w:color w:val="000000"/>
          <w:sz w:val="28"/>
        </w:rPr>
        <w:t>
      29) мыналарды:</w:t>
      </w:r>
    </w:p>
    <w:bookmarkEnd w:id="779"/>
    <w:bookmarkStart w:name="z20907" w:id="7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0"/>
    <w:bookmarkStart w:name="z20908" w:id="7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1"/>
    <w:bookmarkStart w:name="z20909" w:id="7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10" w:id="7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3"/>
    <w:bookmarkStart w:name="z20911" w:id="7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4"/>
    <w:bookmarkStart w:name="z20912" w:id="7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5"/>
    <w:bookmarkStart w:name="z20913" w:id="7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6"/>
    <w:bookmarkStart w:name="z20914" w:id="787"/>
    <w:p>
      <w:pPr>
        <w:spacing w:after="0"/>
        <w:ind w:left="0"/>
        <w:jc w:val="both"/>
      </w:pPr>
      <w:r>
        <w:rPr>
          <w:rFonts w:ascii="Times New Roman"/>
          <w:b w:val="false"/>
          <w:i w:val="false"/>
          <w:color w:val="000000"/>
          <w:sz w:val="28"/>
        </w:rPr>
        <w:t>
      19. Басқарма басшысының өкілеттіктері:</w:t>
      </w:r>
    </w:p>
    <w:bookmarkEnd w:id="787"/>
    <w:bookmarkStart w:name="z20915" w:id="7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8"/>
    <w:bookmarkStart w:name="z20916" w:id="7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9"/>
    <w:bookmarkStart w:name="z20917" w:id="7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90"/>
    <w:bookmarkStart w:name="z20918" w:id="7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1"/>
    <w:bookmarkStart w:name="z20919" w:id="7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92"/>
    <w:bookmarkStart w:name="z20920" w:id="7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93"/>
    <w:bookmarkStart w:name="z20921" w:id="794"/>
    <w:p>
      <w:pPr>
        <w:spacing w:after="0"/>
        <w:ind w:left="0"/>
        <w:jc w:val="left"/>
      </w:pPr>
      <w:r>
        <w:rPr>
          <w:rFonts w:ascii="Times New Roman"/>
          <w:b/>
          <w:i w:val="false"/>
          <w:color w:val="000000"/>
        </w:rPr>
        <w:t xml:space="preserve"> 4-тарау. Басқарманың мүлкі</w:t>
      </w:r>
    </w:p>
    <w:bookmarkEnd w:id="794"/>
    <w:bookmarkStart w:name="z20922" w:id="7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95"/>
    <w:bookmarkStart w:name="z20923" w:id="7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6"/>
    <w:bookmarkStart w:name="z20924" w:id="7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97"/>
    <w:bookmarkStart w:name="z20925" w:id="7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8"/>
    <w:bookmarkStart w:name="z20926" w:id="799"/>
    <w:p>
      <w:pPr>
        <w:spacing w:after="0"/>
        <w:ind w:left="0"/>
        <w:jc w:val="left"/>
      </w:pPr>
      <w:r>
        <w:rPr>
          <w:rFonts w:ascii="Times New Roman"/>
          <w:b/>
          <w:i w:val="false"/>
          <w:color w:val="000000"/>
        </w:rPr>
        <w:t xml:space="preserve"> 5-тарау. Басқарманы қайта ұйымдастыру және тарату</w:t>
      </w:r>
    </w:p>
    <w:bookmarkEnd w:id="799"/>
    <w:bookmarkStart w:name="z20927" w:id="8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8-қосымша</w:t>
            </w:r>
          </w:p>
        </w:tc>
      </w:tr>
    </w:tbl>
    <w:bookmarkStart w:name="z794" w:id="8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801"/>
    <w:p>
      <w:pPr>
        <w:spacing w:after="0"/>
        <w:ind w:left="0"/>
        <w:jc w:val="both"/>
      </w:pPr>
      <w:r>
        <w:rPr>
          <w:rFonts w:ascii="Times New Roman"/>
          <w:b w:val="false"/>
          <w:i w:val="false"/>
          <w:color w:val="ff0000"/>
          <w:sz w:val="28"/>
        </w:rPr>
        <w:t xml:space="preserve">
      Ескерту. 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928" w:id="802"/>
    <w:p>
      <w:pPr>
        <w:spacing w:after="0"/>
        <w:ind w:left="0"/>
        <w:jc w:val="left"/>
      </w:pPr>
      <w:r>
        <w:rPr>
          <w:rFonts w:ascii="Times New Roman"/>
          <w:b/>
          <w:i w:val="false"/>
          <w:color w:val="000000"/>
        </w:rPr>
        <w:t xml:space="preserve"> 1-тарау. Жалпы ережелер</w:t>
      </w:r>
    </w:p>
    <w:bookmarkEnd w:id="802"/>
    <w:bookmarkStart w:name="z20929" w:id="8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3"/>
    <w:bookmarkStart w:name="z20930" w:id="8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4"/>
    <w:bookmarkStart w:name="z20931" w:id="8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5"/>
    <w:bookmarkStart w:name="z20932" w:id="8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6"/>
    <w:bookmarkStart w:name="z20933" w:id="8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7"/>
    <w:bookmarkStart w:name="z20934" w:id="8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8"/>
    <w:bookmarkStart w:name="z20935" w:id="8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9"/>
    <w:bookmarkStart w:name="z20936" w:id="810"/>
    <w:p>
      <w:pPr>
        <w:spacing w:after="0"/>
        <w:ind w:left="0"/>
        <w:jc w:val="both"/>
      </w:pPr>
      <w:r>
        <w:rPr>
          <w:rFonts w:ascii="Times New Roman"/>
          <w:b w:val="false"/>
          <w:i w:val="false"/>
          <w:color w:val="000000"/>
          <w:sz w:val="28"/>
        </w:rPr>
        <w:t>
      8. Заңды тұлғаның орналасқан жері – индекс 020600, Қазақстан Республикасы, Ақмола облысы, Егіндікөл ауданы, Егіндікөл ауылы, Победа көшесі, 2/2 үй.</w:t>
      </w:r>
    </w:p>
    <w:bookmarkEnd w:id="810"/>
    <w:bookmarkStart w:name="z20937" w:id="8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w:t>
      </w:r>
    </w:p>
    <w:bookmarkEnd w:id="811"/>
    <w:bookmarkStart w:name="z20938" w:id="8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2"/>
    <w:bookmarkStart w:name="z20939" w:id="8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3"/>
    <w:bookmarkStart w:name="z20940" w:id="8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4"/>
    <w:bookmarkStart w:name="z20941" w:id="8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5"/>
    <w:bookmarkStart w:name="z20942" w:id="8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6"/>
    <w:bookmarkStart w:name="z20943" w:id="817"/>
    <w:p>
      <w:pPr>
        <w:spacing w:after="0"/>
        <w:ind w:left="0"/>
        <w:jc w:val="both"/>
      </w:pPr>
      <w:r>
        <w:rPr>
          <w:rFonts w:ascii="Times New Roman"/>
          <w:b w:val="false"/>
          <w:i w:val="false"/>
          <w:color w:val="000000"/>
          <w:sz w:val="28"/>
        </w:rPr>
        <w:t>
      13. Міндеттері:</w:t>
      </w:r>
    </w:p>
    <w:bookmarkEnd w:id="817"/>
    <w:bookmarkStart w:name="z20944" w:id="8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8"/>
    <w:bookmarkStart w:name="z20945" w:id="8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9"/>
    <w:bookmarkStart w:name="z20946" w:id="8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20"/>
    <w:bookmarkStart w:name="z20947" w:id="821"/>
    <w:p>
      <w:pPr>
        <w:spacing w:after="0"/>
        <w:ind w:left="0"/>
        <w:jc w:val="both"/>
      </w:pPr>
      <w:r>
        <w:rPr>
          <w:rFonts w:ascii="Times New Roman"/>
          <w:b w:val="false"/>
          <w:i w:val="false"/>
          <w:color w:val="000000"/>
          <w:sz w:val="28"/>
        </w:rPr>
        <w:t>
      14. Құқықтары мен міндеттері:</w:t>
      </w:r>
    </w:p>
    <w:bookmarkEnd w:id="821"/>
    <w:bookmarkStart w:name="z20948" w:id="8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22"/>
    <w:bookmarkStart w:name="z20949" w:id="8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23"/>
    <w:bookmarkStart w:name="z20950" w:id="8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24"/>
    <w:bookmarkStart w:name="z20951" w:id="8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5"/>
    <w:bookmarkStart w:name="z20952" w:id="8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26"/>
    <w:bookmarkStart w:name="z20953" w:id="8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27"/>
    <w:bookmarkStart w:name="z20954" w:id="8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28"/>
    <w:bookmarkStart w:name="z20955" w:id="8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29"/>
    <w:bookmarkStart w:name="z20956" w:id="8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0"/>
    <w:bookmarkStart w:name="z20957" w:id="831"/>
    <w:p>
      <w:pPr>
        <w:spacing w:after="0"/>
        <w:ind w:left="0"/>
        <w:jc w:val="both"/>
      </w:pPr>
      <w:r>
        <w:rPr>
          <w:rFonts w:ascii="Times New Roman"/>
          <w:b w:val="false"/>
          <w:i w:val="false"/>
          <w:color w:val="000000"/>
          <w:sz w:val="28"/>
        </w:rPr>
        <w:t>
      15. Функциялары:</w:t>
      </w:r>
    </w:p>
    <w:bookmarkEnd w:id="831"/>
    <w:bookmarkStart w:name="z20958" w:id="832"/>
    <w:p>
      <w:pPr>
        <w:spacing w:after="0"/>
        <w:ind w:left="0"/>
        <w:jc w:val="both"/>
      </w:pPr>
      <w:r>
        <w:rPr>
          <w:rFonts w:ascii="Times New Roman"/>
          <w:b w:val="false"/>
          <w:i w:val="false"/>
          <w:color w:val="000000"/>
          <w:sz w:val="28"/>
        </w:rPr>
        <w:t>
      1) реттелетін салада мемлекеттік саясатты іске асыру;</w:t>
      </w:r>
    </w:p>
    <w:bookmarkEnd w:id="832"/>
    <w:bookmarkStart w:name="z20959" w:id="8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3"/>
    <w:bookmarkStart w:name="z20960" w:id="8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4"/>
    <w:bookmarkStart w:name="z20961" w:id="8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35"/>
    <w:bookmarkStart w:name="z20962" w:id="8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36"/>
    <w:bookmarkStart w:name="z20963" w:id="8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37"/>
    <w:bookmarkStart w:name="z20964" w:id="8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38"/>
    <w:bookmarkStart w:name="z20965" w:id="8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39"/>
    <w:bookmarkStart w:name="z20966" w:id="8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0"/>
    <w:bookmarkStart w:name="z20967" w:id="8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1"/>
    <w:bookmarkStart w:name="z20968" w:id="8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70" w:id="8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43"/>
    <w:bookmarkStart w:name="z20971" w:id="8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4"/>
    <w:bookmarkStart w:name="z20972" w:id="8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5"/>
    <w:bookmarkStart w:name="z20973" w:id="8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6"/>
    <w:bookmarkStart w:name="z20974" w:id="8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47"/>
    <w:bookmarkStart w:name="z20975" w:id="8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48"/>
    <w:bookmarkStart w:name="z20976" w:id="8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9"/>
    <w:bookmarkStart w:name="z20977" w:id="8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50"/>
    <w:bookmarkStart w:name="z20978" w:id="8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51"/>
    <w:bookmarkStart w:name="z20979" w:id="8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2"/>
    <w:bookmarkStart w:name="z20980" w:id="8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53"/>
    <w:bookmarkStart w:name="z20981" w:id="8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54"/>
    <w:bookmarkStart w:name="z20982" w:id="8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55"/>
    <w:bookmarkStart w:name="z20983" w:id="8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56"/>
    <w:bookmarkStart w:name="z20984" w:id="8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57"/>
    <w:bookmarkStart w:name="z20985" w:id="8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58"/>
    <w:bookmarkStart w:name="z20986" w:id="859"/>
    <w:p>
      <w:pPr>
        <w:spacing w:after="0"/>
        <w:ind w:left="0"/>
        <w:jc w:val="both"/>
      </w:pPr>
      <w:r>
        <w:rPr>
          <w:rFonts w:ascii="Times New Roman"/>
          <w:b w:val="false"/>
          <w:i w:val="false"/>
          <w:color w:val="000000"/>
          <w:sz w:val="28"/>
        </w:rPr>
        <w:t>
      29) мыналарды:</w:t>
      </w:r>
    </w:p>
    <w:bookmarkEnd w:id="859"/>
    <w:bookmarkStart w:name="z20987" w:id="8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0"/>
    <w:bookmarkStart w:name="z20988" w:id="8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1"/>
    <w:bookmarkStart w:name="z20989" w:id="8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90" w:id="8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3"/>
    <w:bookmarkStart w:name="z20991" w:id="8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4"/>
    <w:bookmarkStart w:name="z20992" w:id="8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5"/>
    <w:bookmarkStart w:name="z20993" w:id="8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6"/>
    <w:bookmarkStart w:name="z20994" w:id="867"/>
    <w:p>
      <w:pPr>
        <w:spacing w:after="0"/>
        <w:ind w:left="0"/>
        <w:jc w:val="both"/>
      </w:pPr>
      <w:r>
        <w:rPr>
          <w:rFonts w:ascii="Times New Roman"/>
          <w:b w:val="false"/>
          <w:i w:val="false"/>
          <w:color w:val="000000"/>
          <w:sz w:val="28"/>
        </w:rPr>
        <w:t>
      19. Басқарма басшысының өкілеттіктері:</w:t>
      </w:r>
    </w:p>
    <w:bookmarkEnd w:id="867"/>
    <w:bookmarkStart w:name="z20995" w:id="8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8"/>
    <w:bookmarkStart w:name="z20996" w:id="8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9"/>
    <w:bookmarkStart w:name="z20997" w:id="8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0"/>
    <w:bookmarkStart w:name="z20998" w:id="8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1"/>
    <w:bookmarkStart w:name="z20999" w:id="8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2"/>
    <w:bookmarkStart w:name="z21000" w:id="8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3"/>
    <w:bookmarkStart w:name="z21001" w:id="874"/>
    <w:p>
      <w:pPr>
        <w:spacing w:after="0"/>
        <w:ind w:left="0"/>
        <w:jc w:val="left"/>
      </w:pPr>
      <w:r>
        <w:rPr>
          <w:rFonts w:ascii="Times New Roman"/>
          <w:b/>
          <w:i w:val="false"/>
          <w:color w:val="000000"/>
        </w:rPr>
        <w:t xml:space="preserve"> 4-тарау. Басқарманың мүлкі</w:t>
      </w:r>
    </w:p>
    <w:bookmarkEnd w:id="874"/>
    <w:bookmarkStart w:name="z21002" w:id="8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5"/>
    <w:bookmarkStart w:name="z21003" w:id="8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6"/>
    <w:bookmarkStart w:name="z21004" w:id="8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7"/>
    <w:bookmarkStart w:name="z21005" w:id="8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8"/>
    <w:bookmarkStart w:name="z21006" w:id="879"/>
    <w:p>
      <w:pPr>
        <w:spacing w:after="0"/>
        <w:ind w:left="0"/>
        <w:jc w:val="left"/>
      </w:pPr>
      <w:r>
        <w:rPr>
          <w:rFonts w:ascii="Times New Roman"/>
          <w:b/>
          <w:i w:val="false"/>
          <w:color w:val="000000"/>
        </w:rPr>
        <w:t xml:space="preserve"> 5-тарау. Басқарманы қайта ұйымдастыру және тарату</w:t>
      </w:r>
    </w:p>
    <w:bookmarkEnd w:id="879"/>
    <w:bookmarkStart w:name="z21007" w:id="8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9-қосымша</w:t>
            </w:r>
          </w:p>
        </w:tc>
      </w:tr>
    </w:tbl>
    <w:bookmarkStart w:name="z874" w:id="8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881"/>
    <w:p>
      <w:pPr>
        <w:spacing w:after="0"/>
        <w:ind w:left="0"/>
        <w:jc w:val="both"/>
      </w:pPr>
      <w:r>
        <w:rPr>
          <w:rFonts w:ascii="Times New Roman"/>
          <w:b w:val="false"/>
          <w:i w:val="false"/>
          <w:color w:val="ff0000"/>
          <w:sz w:val="28"/>
        </w:rPr>
        <w:t xml:space="preserve">
      Ескерту. 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08" w:id="882"/>
    <w:p>
      <w:pPr>
        <w:spacing w:after="0"/>
        <w:ind w:left="0"/>
        <w:jc w:val="left"/>
      </w:pPr>
      <w:r>
        <w:rPr>
          <w:rFonts w:ascii="Times New Roman"/>
          <w:b/>
          <w:i w:val="false"/>
          <w:color w:val="000000"/>
        </w:rPr>
        <w:t xml:space="preserve"> 1-тарау. Жалпы ережелер</w:t>
      </w:r>
    </w:p>
    <w:bookmarkEnd w:id="882"/>
    <w:bookmarkStart w:name="z21009" w:id="8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3"/>
    <w:bookmarkStart w:name="z21010" w:id="8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4"/>
    <w:bookmarkStart w:name="z21011" w:id="8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5"/>
    <w:bookmarkStart w:name="z21012" w:id="8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6"/>
    <w:bookmarkStart w:name="z21013" w:id="8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7"/>
    <w:bookmarkStart w:name="z21014" w:id="8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8"/>
    <w:bookmarkStart w:name="z21015" w:id="8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9"/>
    <w:bookmarkStart w:name="z21016" w:id="890"/>
    <w:p>
      <w:pPr>
        <w:spacing w:after="0"/>
        <w:ind w:left="0"/>
        <w:jc w:val="both"/>
      </w:pPr>
      <w:r>
        <w:rPr>
          <w:rFonts w:ascii="Times New Roman"/>
          <w:b w:val="false"/>
          <w:i w:val="false"/>
          <w:color w:val="000000"/>
          <w:sz w:val="28"/>
        </w:rPr>
        <w:t>
      8. Заңды тұлғаның орналасқан жері – индекс 020800, Қазақстан Республикасы, Ақмола облысы, Ерейментау ауданы, Ерейментау қаласы, Кенесары көшесі, 81 үй.</w:t>
      </w:r>
    </w:p>
    <w:bookmarkEnd w:id="890"/>
    <w:bookmarkStart w:name="z21017" w:id="8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w:t>
      </w:r>
    </w:p>
    <w:bookmarkEnd w:id="891"/>
    <w:bookmarkStart w:name="z21018" w:id="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2"/>
    <w:bookmarkStart w:name="z21019" w:id="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3"/>
    <w:bookmarkStart w:name="z21020" w:id="8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4"/>
    <w:bookmarkStart w:name="z21021" w:id="8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5"/>
    <w:bookmarkStart w:name="z21022" w:id="8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6"/>
    <w:bookmarkStart w:name="z21023" w:id="897"/>
    <w:p>
      <w:pPr>
        <w:spacing w:after="0"/>
        <w:ind w:left="0"/>
        <w:jc w:val="both"/>
      </w:pPr>
      <w:r>
        <w:rPr>
          <w:rFonts w:ascii="Times New Roman"/>
          <w:b w:val="false"/>
          <w:i w:val="false"/>
          <w:color w:val="000000"/>
          <w:sz w:val="28"/>
        </w:rPr>
        <w:t>
      13. Міндеттері:</w:t>
      </w:r>
    </w:p>
    <w:bookmarkEnd w:id="897"/>
    <w:bookmarkStart w:name="z21024" w:id="8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8"/>
    <w:bookmarkStart w:name="z21025" w:id="8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9"/>
    <w:bookmarkStart w:name="z21026" w:id="9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00"/>
    <w:bookmarkStart w:name="z21027" w:id="901"/>
    <w:p>
      <w:pPr>
        <w:spacing w:after="0"/>
        <w:ind w:left="0"/>
        <w:jc w:val="both"/>
      </w:pPr>
      <w:r>
        <w:rPr>
          <w:rFonts w:ascii="Times New Roman"/>
          <w:b w:val="false"/>
          <w:i w:val="false"/>
          <w:color w:val="000000"/>
          <w:sz w:val="28"/>
        </w:rPr>
        <w:t>
      14. Құқықтары мен міндеттері:</w:t>
      </w:r>
    </w:p>
    <w:bookmarkEnd w:id="901"/>
    <w:bookmarkStart w:name="z21028" w:id="9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02"/>
    <w:bookmarkStart w:name="z21029" w:id="9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03"/>
    <w:bookmarkStart w:name="z21030" w:id="9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04"/>
    <w:bookmarkStart w:name="z21031" w:id="9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5"/>
    <w:bookmarkStart w:name="z21032" w:id="9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6"/>
    <w:bookmarkStart w:name="z21033" w:id="9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7"/>
    <w:bookmarkStart w:name="z21034" w:id="9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8"/>
    <w:bookmarkStart w:name="z21035" w:id="9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9"/>
    <w:bookmarkStart w:name="z21036" w:id="9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10"/>
    <w:bookmarkStart w:name="z21037" w:id="911"/>
    <w:p>
      <w:pPr>
        <w:spacing w:after="0"/>
        <w:ind w:left="0"/>
        <w:jc w:val="both"/>
      </w:pPr>
      <w:r>
        <w:rPr>
          <w:rFonts w:ascii="Times New Roman"/>
          <w:b w:val="false"/>
          <w:i w:val="false"/>
          <w:color w:val="000000"/>
          <w:sz w:val="28"/>
        </w:rPr>
        <w:t>
      15. Функциялары:</w:t>
      </w:r>
    </w:p>
    <w:bookmarkEnd w:id="911"/>
    <w:bookmarkStart w:name="z21038" w:id="912"/>
    <w:p>
      <w:pPr>
        <w:spacing w:after="0"/>
        <w:ind w:left="0"/>
        <w:jc w:val="both"/>
      </w:pPr>
      <w:r>
        <w:rPr>
          <w:rFonts w:ascii="Times New Roman"/>
          <w:b w:val="false"/>
          <w:i w:val="false"/>
          <w:color w:val="000000"/>
          <w:sz w:val="28"/>
        </w:rPr>
        <w:t>
      1) реттелетін салада мемлекеттік саясатты іске асыру;</w:t>
      </w:r>
    </w:p>
    <w:bookmarkEnd w:id="912"/>
    <w:bookmarkStart w:name="z21039" w:id="9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13"/>
    <w:bookmarkStart w:name="z21040" w:id="9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14"/>
    <w:bookmarkStart w:name="z21041" w:id="9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15"/>
    <w:bookmarkStart w:name="z21042" w:id="9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16"/>
    <w:bookmarkStart w:name="z21043" w:id="9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17"/>
    <w:bookmarkStart w:name="z21044" w:id="9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18"/>
    <w:bookmarkStart w:name="z21045" w:id="9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19"/>
    <w:bookmarkStart w:name="z21046" w:id="9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20"/>
    <w:bookmarkStart w:name="z21047" w:id="9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21"/>
    <w:bookmarkStart w:name="z21048" w:id="9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50" w:id="9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23"/>
    <w:bookmarkStart w:name="z21051" w:id="9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24"/>
    <w:bookmarkStart w:name="z21052" w:id="9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25"/>
    <w:bookmarkStart w:name="z21053" w:id="9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26"/>
    <w:bookmarkStart w:name="z21054" w:id="9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27"/>
    <w:bookmarkStart w:name="z21055" w:id="9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28"/>
    <w:bookmarkStart w:name="z21056" w:id="9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29"/>
    <w:bookmarkStart w:name="z21057" w:id="9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30"/>
    <w:bookmarkStart w:name="z21058" w:id="9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31"/>
    <w:bookmarkStart w:name="z21059" w:id="9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2"/>
    <w:bookmarkStart w:name="z21060" w:id="9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33"/>
    <w:bookmarkStart w:name="z21061" w:id="9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34"/>
    <w:bookmarkStart w:name="z21062" w:id="9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35"/>
    <w:bookmarkStart w:name="z21063" w:id="9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36"/>
    <w:bookmarkStart w:name="z21064" w:id="9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37"/>
    <w:bookmarkStart w:name="z21065" w:id="9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38"/>
    <w:bookmarkStart w:name="z21066" w:id="939"/>
    <w:p>
      <w:pPr>
        <w:spacing w:after="0"/>
        <w:ind w:left="0"/>
        <w:jc w:val="both"/>
      </w:pPr>
      <w:r>
        <w:rPr>
          <w:rFonts w:ascii="Times New Roman"/>
          <w:b w:val="false"/>
          <w:i w:val="false"/>
          <w:color w:val="000000"/>
          <w:sz w:val="28"/>
        </w:rPr>
        <w:t>
      29) мыналарды:</w:t>
      </w:r>
    </w:p>
    <w:bookmarkEnd w:id="939"/>
    <w:bookmarkStart w:name="z21067" w:id="9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0"/>
    <w:bookmarkStart w:name="z21068" w:id="9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1"/>
    <w:bookmarkStart w:name="z21069" w:id="9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70" w:id="9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3"/>
    <w:bookmarkStart w:name="z21071" w:id="9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4"/>
    <w:bookmarkStart w:name="z21072" w:id="9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5"/>
    <w:bookmarkStart w:name="z21073" w:id="9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6"/>
    <w:bookmarkStart w:name="z21074" w:id="947"/>
    <w:p>
      <w:pPr>
        <w:spacing w:after="0"/>
        <w:ind w:left="0"/>
        <w:jc w:val="both"/>
      </w:pPr>
      <w:r>
        <w:rPr>
          <w:rFonts w:ascii="Times New Roman"/>
          <w:b w:val="false"/>
          <w:i w:val="false"/>
          <w:color w:val="000000"/>
          <w:sz w:val="28"/>
        </w:rPr>
        <w:t>
      19. Басқарма басшысының өкілеттіктері:</w:t>
      </w:r>
    </w:p>
    <w:bookmarkEnd w:id="947"/>
    <w:bookmarkStart w:name="z21075" w:id="9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8"/>
    <w:bookmarkStart w:name="z21076" w:id="9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9"/>
    <w:bookmarkStart w:name="z21077" w:id="9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50"/>
    <w:bookmarkStart w:name="z21078" w:id="9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1"/>
    <w:bookmarkStart w:name="z21079" w:id="9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52"/>
    <w:bookmarkStart w:name="z21080" w:id="9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53"/>
    <w:bookmarkStart w:name="z21081" w:id="954"/>
    <w:p>
      <w:pPr>
        <w:spacing w:after="0"/>
        <w:ind w:left="0"/>
        <w:jc w:val="left"/>
      </w:pPr>
      <w:r>
        <w:rPr>
          <w:rFonts w:ascii="Times New Roman"/>
          <w:b/>
          <w:i w:val="false"/>
          <w:color w:val="000000"/>
        </w:rPr>
        <w:t xml:space="preserve"> 4-тарау. Басқарманың мүлкі</w:t>
      </w:r>
    </w:p>
    <w:bookmarkEnd w:id="954"/>
    <w:bookmarkStart w:name="z21082" w:id="9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55"/>
    <w:bookmarkStart w:name="z21083" w:id="9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6"/>
    <w:bookmarkStart w:name="z21084" w:id="9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57"/>
    <w:bookmarkStart w:name="z21085" w:id="9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8"/>
    <w:bookmarkStart w:name="z21086" w:id="959"/>
    <w:p>
      <w:pPr>
        <w:spacing w:after="0"/>
        <w:ind w:left="0"/>
        <w:jc w:val="left"/>
      </w:pPr>
      <w:r>
        <w:rPr>
          <w:rFonts w:ascii="Times New Roman"/>
          <w:b/>
          <w:i w:val="false"/>
          <w:color w:val="000000"/>
        </w:rPr>
        <w:t xml:space="preserve"> 5-тарау. Басқарманы қайта ұйымдастыру және тарату</w:t>
      </w:r>
    </w:p>
    <w:bookmarkEnd w:id="959"/>
    <w:bookmarkStart w:name="z21087" w:id="9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10-қосымша</w:t>
            </w:r>
          </w:p>
        </w:tc>
      </w:tr>
    </w:tbl>
    <w:bookmarkStart w:name="z954" w:id="9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961"/>
    <w:p>
      <w:pPr>
        <w:spacing w:after="0"/>
        <w:ind w:left="0"/>
        <w:jc w:val="both"/>
      </w:pPr>
      <w:r>
        <w:rPr>
          <w:rFonts w:ascii="Times New Roman"/>
          <w:b w:val="false"/>
          <w:i w:val="false"/>
          <w:color w:val="ff0000"/>
          <w:sz w:val="28"/>
        </w:rPr>
        <w:t xml:space="preserve">
      Ескерту. 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88" w:id="962"/>
    <w:p>
      <w:pPr>
        <w:spacing w:after="0"/>
        <w:ind w:left="0"/>
        <w:jc w:val="left"/>
      </w:pPr>
      <w:r>
        <w:rPr>
          <w:rFonts w:ascii="Times New Roman"/>
          <w:b/>
          <w:i w:val="false"/>
          <w:color w:val="000000"/>
        </w:rPr>
        <w:t xml:space="preserve"> 1-тарау. Жалпы ережелер</w:t>
      </w:r>
    </w:p>
    <w:bookmarkEnd w:id="962"/>
    <w:bookmarkStart w:name="z21089" w:id="9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63"/>
    <w:bookmarkStart w:name="z21090" w:id="9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64"/>
    <w:bookmarkStart w:name="z21091" w:id="9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65"/>
    <w:bookmarkStart w:name="z21092" w:id="9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66"/>
    <w:bookmarkStart w:name="z21093" w:id="9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67"/>
    <w:bookmarkStart w:name="z21094" w:id="9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68"/>
    <w:bookmarkStart w:name="z21095" w:id="9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69"/>
    <w:bookmarkStart w:name="z21096" w:id="970"/>
    <w:p>
      <w:pPr>
        <w:spacing w:after="0"/>
        <w:ind w:left="0"/>
        <w:jc w:val="both"/>
      </w:pPr>
      <w:r>
        <w:rPr>
          <w:rFonts w:ascii="Times New Roman"/>
          <w:b w:val="false"/>
          <w:i w:val="false"/>
          <w:color w:val="000000"/>
          <w:sz w:val="28"/>
        </w:rPr>
        <w:t>
      8. Заңды тұлғаның орналасқан жері – индекс 020900, Қазақстан Республикасы, Ақмола облысы, Есіл ауданы, Есіл қаласы, Достық көшесі, 32 ғимарат.</w:t>
      </w:r>
    </w:p>
    <w:bookmarkEnd w:id="970"/>
    <w:bookmarkStart w:name="z21097" w:id="9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971"/>
    <w:bookmarkStart w:name="z21098" w:id="9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2"/>
    <w:bookmarkStart w:name="z21099" w:id="9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3"/>
    <w:bookmarkStart w:name="z21100" w:id="9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74"/>
    <w:bookmarkStart w:name="z21101" w:id="9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5"/>
    <w:bookmarkStart w:name="z21102" w:id="9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76"/>
    <w:bookmarkStart w:name="z21103" w:id="977"/>
    <w:p>
      <w:pPr>
        <w:spacing w:after="0"/>
        <w:ind w:left="0"/>
        <w:jc w:val="both"/>
      </w:pPr>
      <w:r>
        <w:rPr>
          <w:rFonts w:ascii="Times New Roman"/>
          <w:b w:val="false"/>
          <w:i w:val="false"/>
          <w:color w:val="000000"/>
          <w:sz w:val="28"/>
        </w:rPr>
        <w:t>
      13. Міндеттері:</w:t>
      </w:r>
    </w:p>
    <w:bookmarkEnd w:id="977"/>
    <w:bookmarkStart w:name="z21104" w:id="9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78"/>
    <w:bookmarkStart w:name="z21105" w:id="9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79"/>
    <w:bookmarkStart w:name="z21106" w:id="9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0"/>
    <w:bookmarkStart w:name="z21107" w:id="981"/>
    <w:p>
      <w:pPr>
        <w:spacing w:after="0"/>
        <w:ind w:left="0"/>
        <w:jc w:val="both"/>
      </w:pPr>
      <w:r>
        <w:rPr>
          <w:rFonts w:ascii="Times New Roman"/>
          <w:b w:val="false"/>
          <w:i w:val="false"/>
          <w:color w:val="000000"/>
          <w:sz w:val="28"/>
        </w:rPr>
        <w:t>
      14. Құқықтары мен міндеттері:</w:t>
      </w:r>
    </w:p>
    <w:bookmarkEnd w:id="981"/>
    <w:bookmarkStart w:name="z21108" w:id="9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2"/>
    <w:bookmarkStart w:name="z21109" w:id="9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83"/>
    <w:bookmarkStart w:name="z21110" w:id="9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84"/>
    <w:bookmarkStart w:name="z21111" w:id="9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5"/>
    <w:bookmarkStart w:name="z21112" w:id="9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86"/>
    <w:bookmarkStart w:name="z21113" w:id="9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87"/>
    <w:bookmarkStart w:name="z21114" w:id="9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88"/>
    <w:bookmarkStart w:name="z21115" w:id="9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89"/>
    <w:bookmarkStart w:name="z21116" w:id="9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0"/>
    <w:bookmarkStart w:name="z21117" w:id="991"/>
    <w:p>
      <w:pPr>
        <w:spacing w:after="0"/>
        <w:ind w:left="0"/>
        <w:jc w:val="both"/>
      </w:pPr>
      <w:r>
        <w:rPr>
          <w:rFonts w:ascii="Times New Roman"/>
          <w:b w:val="false"/>
          <w:i w:val="false"/>
          <w:color w:val="000000"/>
          <w:sz w:val="28"/>
        </w:rPr>
        <w:t>
      15. Функциялары:</w:t>
      </w:r>
    </w:p>
    <w:bookmarkEnd w:id="991"/>
    <w:bookmarkStart w:name="z21118" w:id="992"/>
    <w:p>
      <w:pPr>
        <w:spacing w:after="0"/>
        <w:ind w:left="0"/>
        <w:jc w:val="both"/>
      </w:pPr>
      <w:r>
        <w:rPr>
          <w:rFonts w:ascii="Times New Roman"/>
          <w:b w:val="false"/>
          <w:i w:val="false"/>
          <w:color w:val="000000"/>
          <w:sz w:val="28"/>
        </w:rPr>
        <w:t>
      1) реттелетін салада мемлекеттік саясатты іске асыру;</w:t>
      </w:r>
    </w:p>
    <w:bookmarkEnd w:id="992"/>
    <w:bookmarkStart w:name="z21119" w:id="9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3"/>
    <w:bookmarkStart w:name="z21120" w:id="9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4"/>
    <w:bookmarkStart w:name="z21121" w:id="9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5"/>
    <w:bookmarkStart w:name="z21122" w:id="9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6"/>
    <w:bookmarkStart w:name="z21123" w:id="9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7"/>
    <w:bookmarkStart w:name="z21124" w:id="9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8"/>
    <w:bookmarkStart w:name="z21125" w:id="9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9"/>
    <w:bookmarkStart w:name="z21126" w:id="10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0"/>
    <w:bookmarkStart w:name="z21127" w:id="10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1"/>
    <w:bookmarkStart w:name="z21128" w:id="10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30" w:id="10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03"/>
    <w:bookmarkStart w:name="z21131" w:id="10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4"/>
    <w:bookmarkStart w:name="z21132" w:id="10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5"/>
    <w:bookmarkStart w:name="z21133" w:id="10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6"/>
    <w:bookmarkStart w:name="z21134" w:id="10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07"/>
    <w:bookmarkStart w:name="z21135" w:id="10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08"/>
    <w:bookmarkStart w:name="z21136" w:id="10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9"/>
    <w:bookmarkStart w:name="z21137" w:id="10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10"/>
    <w:bookmarkStart w:name="z21138" w:id="10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11"/>
    <w:bookmarkStart w:name="z21139" w:id="10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12"/>
    <w:bookmarkStart w:name="z21140" w:id="10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13"/>
    <w:bookmarkStart w:name="z21141" w:id="10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14"/>
    <w:bookmarkStart w:name="z21142" w:id="10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15"/>
    <w:bookmarkStart w:name="z21143" w:id="10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16"/>
    <w:bookmarkStart w:name="z21144" w:id="10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17"/>
    <w:bookmarkStart w:name="z21145" w:id="10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18"/>
    <w:bookmarkStart w:name="z21146" w:id="1019"/>
    <w:p>
      <w:pPr>
        <w:spacing w:after="0"/>
        <w:ind w:left="0"/>
        <w:jc w:val="both"/>
      </w:pPr>
      <w:r>
        <w:rPr>
          <w:rFonts w:ascii="Times New Roman"/>
          <w:b w:val="false"/>
          <w:i w:val="false"/>
          <w:color w:val="000000"/>
          <w:sz w:val="28"/>
        </w:rPr>
        <w:t>
      29) мыналарды:</w:t>
      </w:r>
    </w:p>
    <w:bookmarkEnd w:id="1019"/>
    <w:bookmarkStart w:name="z21147" w:id="10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0"/>
    <w:bookmarkStart w:name="z21148" w:id="10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21"/>
    <w:bookmarkStart w:name="z21149" w:id="10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50" w:id="10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23"/>
    <w:bookmarkStart w:name="z21151" w:id="10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24"/>
    <w:bookmarkStart w:name="z21152" w:id="10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25"/>
    <w:bookmarkStart w:name="z21153" w:id="10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26"/>
    <w:bookmarkStart w:name="z21154" w:id="1027"/>
    <w:p>
      <w:pPr>
        <w:spacing w:after="0"/>
        <w:ind w:left="0"/>
        <w:jc w:val="both"/>
      </w:pPr>
      <w:r>
        <w:rPr>
          <w:rFonts w:ascii="Times New Roman"/>
          <w:b w:val="false"/>
          <w:i w:val="false"/>
          <w:color w:val="000000"/>
          <w:sz w:val="28"/>
        </w:rPr>
        <w:t>
      19. Басқарма басшысының өкілеттіктері:</w:t>
      </w:r>
    </w:p>
    <w:bookmarkEnd w:id="1027"/>
    <w:bookmarkStart w:name="z21155" w:id="10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28"/>
    <w:bookmarkStart w:name="z21156" w:id="1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9"/>
    <w:bookmarkStart w:name="z21157" w:id="10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30"/>
    <w:bookmarkStart w:name="z21158" w:id="1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1"/>
    <w:bookmarkStart w:name="z21159" w:id="10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32"/>
    <w:bookmarkStart w:name="z21160" w:id="10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33"/>
    <w:bookmarkStart w:name="z21161" w:id="1034"/>
    <w:p>
      <w:pPr>
        <w:spacing w:after="0"/>
        <w:ind w:left="0"/>
        <w:jc w:val="left"/>
      </w:pPr>
      <w:r>
        <w:rPr>
          <w:rFonts w:ascii="Times New Roman"/>
          <w:b/>
          <w:i w:val="false"/>
          <w:color w:val="000000"/>
        </w:rPr>
        <w:t xml:space="preserve"> 4-тарау. Басқарманың мүлкі</w:t>
      </w:r>
    </w:p>
    <w:bookmarkEnd w:id="1034"/>
    <w:bookmarkStart w:name="z21162" w:id="10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35"/>
    <w:bookmarkStart w:name="z21163" w:id="10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36"/>
    <w:bookmarkStart w:name="z21164" w:id="10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37"/>
    <w:bookmarkStart w:name="z21165" w:id="10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8"/>
    <w:bookmarkStart w:name="z21166" w:id="1039"/>
    <w:p>
      <w:pPr>
        <w:spacing w:after="0"/>
        <w:ind w:left="0"/>
        <w:jc w:val="left"/>
      </w:pPr>
      <w:r>
        <w:rPr>
          <w:rFonts w:ascii="Times New Roman"/>
          <w:b/>
          <w:i w:val="false"/>
          <w:color w:val="000000"/>
        </w:rPr>
        <w:t xml:space="preserve"> 5-тарау. Басқарманы қайта ұйымдастыру және тарату</w:t>
      </w:r>
    </w:p>
    <w:bookmarkEnd w:id="1039"/>
    <w:bookmarkStart w:name="z21167" w:id="10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11-қосымша</w:t>
            </w:r>
          </w:p>
        </w:tc>
      </w:tr>
    </w:tbl>
    <w:bookmarkStart w:name="z1034" w:id="10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041"/>
    <w:p>
      <w:pPr>
        <w:spacing w:after="0"/>
        <w:ind w:left="0"/>
        <w:jc w:val="both"/>
      </w:pPr>
      <w:r>
        <w:rPr>
          <w:rFonts w:ascii="Times New Roman"/>
          <w:b w:val="false"/>
          <w:i w:val="false"/>
          <w:color w:val="ff0000"/>
          <w:sz w:val="28"/>
        </w:rPr>
        <w:t xml:space="preserve">
      Ескерту. 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168" w:id="1042"/>
    <w:p>
      <w:pPr>
        <w:spacing w:after="0"/>
        <w:ind w:left="0"/>
        <w:jc w:val="left"/>
      </w:pPr>
      <w:r>
        <w:rPr>
          <w:rFonts w:ascii="Times New Roman"/>
          <w:b/>
          <w:i w:val="false"/>
          <w:color w:val="000000"/>
        </w:rPr>
        <w:t xml:space="preserve"> 1-тарау. Жалпы ережелер</w:t>
      </w:r>
    </w:p>
    <w:bookmarkEnd w:id="1042"/>
    <w:bookmarkStart w:name="z21169" w:id="10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43"/>
    <w:bookmarkStart w:name="z21170" w:id="10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44"/>
    <w:bookmarkStart w:name="z21171" w:id="10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45"/>
    <w:bookmarkStart w:name="z21172" w:id="10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46"/>
    <w:bookmarkStart w:name="z21173" w:id="10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47"/>
    <w:bookmarkStart w:name="z21174" w:id="10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48"/>
    <w:bookmarkStart w:name="z21175" w:id="10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49"/>
    <w:bookmarkStart w:name="z21176" w:id="1050"/>
    <w:p>
      <w:pPr>
        <w:spacing w:after="0"/>
        <w:ind w:left="0"/>
        <w:jc w:val="both"/>
      </w:pPr>
      <w:r>
        <w:rPr>
          <w:rFonts w:ascii="Times New Roman"/>
          <w:b w:val="false"/>
          <w:i w:val="false"/>
          <w:color w:val="000000"/>
          <w:sz w:val="28"/>
        </w:rPr>
        <w:t>
      8. Заңды тұлғаның орналасқан жері – индекс 021000, Қазақстан Республикасы, Ақмола облысы, Жақсы ауданы, Жақсы ауылы, Дружба көшесі, 13 үй.</w:t>
      </w:r>
    </w:p>
    <w:bookmarkEnd w:id="1050"/>
    <w:bookmarkStart w:name="z21177" w:id="10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w:t>
      </w:r>
    </w:p>
    <w:bookmarkEnd w:id="1051"/>
    <w:bookmarkStart w:name="z21178" w:id="10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2"/>
    <w:bookmarkStart w:name="z21179" w:id="10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3"/>
    <w:bookmarkStart w:name="z21180" w:id="10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4"/>
    <w:bookmarkStart w:name="z21181" w:id="10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5"/>
    <w:bookmarkStart w:name="z21182" w:id="10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6"/>
    <w:bookmarkStart w:name="z21183" w:id="1057"/>
    <w:p>
      <w:pPr>
        <w:spacing w:after="0"/>
        <w:ind w:left="0"/>
        <w:jc w:val="both"/>
      </w:pPr>
      <w:r>
        <w:rPr>
          <w:rFonts w:ascii="Times New Roman"/>
          <w:b w:val="false"/>
          <w:i w:val="false"/>
          <w:color w:val="000000"/>
          <w:sz w:val="28"/>
        </w:rPr>
        <w:t>
      13. Міндеттері:</w:t>
      </w:r>
    </w:p>
    <w:bookmarkEnd w:id="1057"/>
    <w:bookmarkStart w:name="z21184" w:id="10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58"/>
    <w:bookmarkStart w:name="z21185" w:id="10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59"/>
    <w:bookmarkStart w:name="z21186" w:id="10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0"/>
    <w:bookmarkStart w:name="z21187" w:id="1061"/>
    <w:p>
      <w:pPr>
        <w:spacing w:after="0"/>
        <w:ind w:left="0"/>
        <w:jc w:val="both"/>
      </w:pPr>
      <w:r>
        <w:rPr>
          <w:rFonts w:ascii="Times New Roman"/>
          <w:b w:val="false"/>
          <w:i w:val="false"/>
          <w:color w:val="000000"/>
          <w:sz w:val="28"/>
        </w:rPr>
        <w:t>
      14. Құқықтары мен міндеттері:</w:t>
      </w:r>
    </w:p>
    <w:bookmarkEnd w:id="1061"/>
    <w:bookmarkStart w:name="z21188" w:id="10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2"/>
    <w:bookmarkStart w:name="z21189" w:id="10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3"/>
    <w:bookmarkStart w:name="z21190" w:id="10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4"/>
    <w:bookmarkStart w:name="z21191" w:id="10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5"/>
    <w:bookmarkStart w:name="z21192" w:id="10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6"/>
    <w:bookmarkStart w:name="z21193" w:id="10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7"/>
    <w:bookmarkStart w:name="z21194" w:id="10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8"/>
    <w:bookmarkStart w:name="z21195" w:id="10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9"/>
    <w:bookmarkStart w:name="z21196" w:id="10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0"/>
    <w:bookmarkStart w:name="z21197" w:id="1071"/>
    <w:p>
      <w:pPr>
        <w:spacing w:after="0"/>
        <w:ind w:left="0"/>
        <w:jc w:val="both"/>
      </w:pPr>
      <w:r>
        <w:rPr>
          <w:rFonts w:ascii="Times New Roman"/>
          <w:b w:val="false"/>
          <w:i w:val="false"/>
          <w:color w:val="000000"/>
          <w:sz w:val="28"/>
        </w:rPr>
        <w:t>
      15. Функциялары:</w:t>
      </w:r>
    </w:p>
    <w:bookmarkEnd w:id="1071"/>
    <w:bookmarkStart w:name="z21198" w:id="10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2"/>
    <w:bookmarkStart w:name="z21199" w:id="10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3"/>
    <w:bookmarkStart w:name="z21200" w:id="10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74"/>
    <w:bookmarkStart w:name="z21201" w:id="10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75"/>
    <w:bookmarkStart w:name="z21202" w:id="10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76"/>
    <w:bookmarkStart w:name="z21203" w:id="10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77"/>
    <w:bookmarkStart w:name="z21204" w:id="10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8"/>
    <w:bookmarkStart w:name="z21205" w:id="10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9"/>
    <w:bookmarkStart w:name="z21206" w:id="10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0"/>
    <w:bookmarkStart w:name="z21207" w:id="10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1"/>
    <w:bookmarkStart w:name="z21208" w:id="10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10" w:id="10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83"/>
    <w:bookmarkStart w:name="z21211" w:id="10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4"/>
    <w:bookmarkStart w:name="z21212" w:id="10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5"/>
    <w:bookmarkStart w:name="z21213" w:id="10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6"/>
    <w:bookmarkStart w:name="z21214" w:id="10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87"/>
    <w:bookmarkStart w:name="z21215" w:id="10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88"/>
    <w:bookmarkStart w:name="z21216" w:id="10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9"/>
    <w:bookmarkStart w:name="z21217" w:id="10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90"/>
    <w:bookmarkStart w:name="z21218" w:id="10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91"/>
    <w:bookmarkStart w:name="z21219" w:id="10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2"/>
    <w:bookmarkStart w:name="z21220" w:id="10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3"/>
    <w:bookmarkStart w:name="z21221" w:id="10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94"/>
    <w:bookmarkStart w:name="z21222" w:id="10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5"/>
    <w:bookmarkStart w:name="z21223" w:id="10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96"/>
    <w:bookmarkStart w:name="z21224" w:id="10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7"/>
    <w:bookmarkStart w:name="z21225" w:id="10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98"/>
    <w:bookmarkStart w:name="z21226" w:id="1099"/>
    <w:p>
      <w:pPr>
        <w:spacing w:after="0"/>
        <w:ind w:left="0"/>
        <w:jc w:val="both"/>
      </w:pPr>
      <w:r>
        <w:rPr>
          <w:rFonts w:ascii="Times New Roman"/>
          <w:b w:val="false"/>
          <w:i w:val="false"/>
          <w:color w:val="000000"/>
          <w:sz w:val="28"/>
        </w:rPr>
        <w:t>
      29) мыналарды:</w:t>
      </w:r>
    </w:p>
    <w:bookmarkEnd w:id="1099"/>
    <w:bookmarkStart w:name="z21227" w:id="11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00"/>
    <w:bookmarkStart w:name="z21228" w:id="11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01"/>
    <w:bookmarkStart w:name="z21229" w:id="11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30" w:id="11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03"/>
    <w:bookmarkStart w:name="z21231" w:id="11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04"/>
    <w:bookmarkStart w:name="z21232" w:id="11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05"/>
    <w:bookmarkStart w:name="z21233" w:id="11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06"/>
    <w:bookmarkStart w:name="z21234" w:id="1107"/>
    <w:p>
      <w:pPr>
        <w:spacing w:after="0"/>
        <w:ind w:left="0"/>
        <w:jc w:val="both"/>
      </w:pPr>
      <w:r>
        <w:rPr>
          <w:rFonts w:ascii="Times New Roman"/>
          <w:b w:val="false"/>
          <w:i w:val="false"/>
          <w:color w:val="000000"/>
          <w:sz w:val="28"/>
        </w:rPr>
        <w:t>
      19. Басқарма басшысының өкілеттіктері:</w:t>
      </w:r>
    </w:p>
    <w:bookmarkEnd w:id="1107"/>
    <w:bookmarkStart w:name="z21235" w:id="11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8"/>
    <w:bookmarkStart w:name="z21236" w:id="11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9"/>
    <w:bookmarkStart w:name="z21237" w:id="11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0"/>
    <w:bookmarkStart w:name="z21238" w:id="11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1"/>
    <w:bookmarkStart w:name="z21239" w:id="11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2"/>
    <w:bookmarkStart w:name="z21240" w:id="11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3"/>
    <w:bookmarkStart w:name="z21241" w:id="1114"/>
    <w:p>
      <w:pPr>
        <w:spacing w:after="0"/>
        <w:ind w:left="0"/>
        <w:jc w:val="left"/>
      </w:pPr>
      <w:r>
        <w:rPr>
          <w:rFonts w:ascii="Times New Roman"/>
          <w:b/>
          <w:i w:val="false"/>
          <w:color w:val="000000"/>
        </w:rPr>
        <w:t xml:space="preserve"> 4-тарау. Басқарманың мүлкі</w:t>
      </w:r>
    </w:p>
    <w:bookmarkEnd w:id="1114"/>
    <w:bookmarkStart w:name="z21242" w:id="11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5"/>
    <w:bookmarkStart w:name="z21243" w:id="11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6"/>
    <w:bookmarkStart w:name="z21244" w:id="11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7"/>
    <w:bookmarkStart w:name="z21245" w:id="11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8"/>
    <w:bookmarkStart w:name="z21246" w:id="1119"/>
    <w:p>
      <w:pPr>
        <w:spacing w:after="0"/>
        <w:ind w:left="0"/>
        <w:jc w:val="left"/>
      </w:pPr>
      <w:r>
        <w:rPr>
          <w:rFonts w:ascii="Times New Roman"/>
          <w:b/>
          <w:i w:val="false"/>
          <w:color w:val="000000"/>
        </w:rPr>
        <w:t xml:space="preserve"> 5-тарау. Басқарманы қайта ұйымдастыру және тарату</w:t>
      </w:r>
    </w:p>
    <w:bookmarkEnd w:id="1119"/>
    <w:bookmarkStart w:name="z21247" w:id="11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12-қосымша</w:t>
            </w:r>
          </w:p>
        </w:tc>
      </w:tr>
    </w:tbl>
    <w:bookmarkStart w:name="z1114" w:id="11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121"/>
    <w:p>
      <w:pPr>
        <w:spacing w:after="0"/>
        <w:ind w:left="0"/>
        <w:jc w:val="both"/>
      </w:pPr>
      <w:r>
        <w:rPr>
          <w:rFonts w:ascii="Times New Roman"/>
          <w:b w:val="false"/>
          <w:i w:val="false"/>
          <w:color w:val="ff0000"/>
          <w:sz w:val="28"/>
        </w:rPr>
        <w:t xml:space="preserve">
      Ескерту. 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248" w:id="1122"/>
    <w:p>
      <w:pPr>
        <w:spacing w:after="0"/>
        <w:ind w:left="0"/>
        <w:jc w:val="left"/>
      </w:pPr>
      <w:r>
        <w:rPr>
          <w:rFonts w:ascii="Times New Roman"/>
          <w:b/>
          <w:i w:val="false"/>
          <w:color w:val="000000"/>
        </w:rPr>
        <w:t xml:space="preserve"> 1-тарау. Жалпы ережелер</w:t>
      </w:r>
    </w:p>
    <w:bookmarkEnd w:id="1122"/>
    <w:bookmarkStart w:name="z21249" w:id="11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3"/>
    <w:bookmarkStart w:name="z21250" w:id="11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4"/>
    <w:bookmarkStart w:name="z21251" w:id="11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5"/>
    <w:bookmarkStart w:name="z21252" w:id="11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6"/>
    <w:bookmarkStart w:name="z21253" w:id="11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7"/>
    <w:bookmarkStart w:name="z21254" w:id="11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8"/>
    <w:bookmarkStart w:name="z21255" w:id="11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9"/>
    <w:bookmarkStart w:name="z21256" w:id="1130"/>
    <w:p>
      <w:pPr>
        <w:spacing w:after="0"/>
        <w:ind w:left="0"/>
        <w:jc w:val="both"/>
      </w:pPr>
      <w:r>
        <w:rPr>
          <w:rFonts w:ascii="Times New Roman"/>
          <w:b w:val="false"/>
          <w:i w:val="false"/>
          <w:color w:val="000000"/>
          <w:sz w:val="28"/>
        </w:rPr>
        <w:t>
      8. Заңды тұлғаның орналасқан жері – индекс 021100, Қазақстан Республикасы, Ақмола облысы, Жарқайың ауданы, Державинск қаласы, Северный қиылысы, 10-үй, 1-т.е.ж.</w:t>
      </w:r>
    </w:p>
    <w:bookmarkEnd w:id="1130"/>
    <w:bookmarkStart w:name="z21257" w:id="11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w:t>
      </w:r>
    </w:p>
    <w:bookmarkEnd w:id="1131"/>
    <w:bookmarkStart w:name="z21258" w:id="11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2"/>
    <w:bookmarkStart w:name="z21259" w:id="11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3"/>
    <w:bookmarkStart w:name="z21260" w:id="11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34"/>
    <w:bookmarkStart w:name="z21261" w:id="11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5"/>
    <w:bookmarkStart w:name="z21262" w:id="11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36"/>
    <w:bookmarkStart w:name="z21263" w:id="1137"/>
    <w:p>
      <w:pPr>
        <w:spacing w:after="0"/>
        <w:ind w:left="0"/>
        <w:jc w:val="both"/>
      </w:pPr>
      <w:r>
        <w:rPr>
          <w:rFonts w:ascii="Times New Roman"/>
          <w:b w:val="false"/>
          <w:i w:val="false"/>
          <w:color w:val="000000"/>
          <w:sz w:val="28"/>
        </w:rPr>
        <w:t>
      13. Міндеттері:</w:t>
      </w:r>
    </w:p>
    <w:bookmarkEnd w:id="1137"/>
    <w:bookmarkStart w:name="z21264" w:id="11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38"/>
    <w:bookmarkStart w:name="z21265" w:id="11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39"/>
    <w:bookmarkStart w:name="z21266" w:id="11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0"/>
    <w:bookmarkStart w:name="z21267" w:id="1141"/>
    <w:p>
      <w:pPr>
        <w:spacing w:after="0"/>
        <w:ind w:left="0"/>
        <w:jc w:val="both"/>
      </w:pPr>
      <w:r>
        <w:rPr>
          <w:rFonts w:ascii="Times New Roman"/>
          <w:b w:val="false"/>
          <w:i w:val="false"/>
          <w:color w:val="000000"/>
          <w:sz w:val="28"/>
        </w:rPr>
        <w:t>
      14. Құқықтары мен міндеттері:</w:t>
      </w:r>
    </w:p>
    <w:bookmarkEnd w:id="1141"/>
    <w:bookmarkStart w:name="z21268" w:id="11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2"/>
    <w:bookmarkStart w:name="z21269" w:id="11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3"/>
    <w:bookmarkStart w:name="z21270" w:id="11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4"/>
    <w:bookmarkStart w:name="z21271" w:id="11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5"/>
    <w:bookmarkStart w:name="z21272" w:id="11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6"/>
    <w:bookmarkStart w:name="z21273" w:id="11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7"/>
    <w:bookmarkStart w:name="z21274" w:id="11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8"/>
    <w:bookmarkStart w:name="z21275" w:id="11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9"/>
    <w:bookmarkStart w:name="z21276" w:id="11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50"/>
    <w:bookmarkStart w:name="z21277" w:id="1151"/>
    <w:p>
      <w:pPr>
        <w:spacing w:after="0"/>
        <w:ind w:left="0"/>
        <w:jc w:val="both"/>
      </w:pPr>
      <w:r>
        <w:rPr>
          <w:rFonts w:ascii="Times New Roman"/>
          <w:b w:val="false"/>
          <w:i w:val="false"/>
          <w:color w:val="000000"/>
          <w:sz w:val="28"/>
        </w:rPr>
        <w:t>
      15. Функциялары:</w:t>
      </w:r>
    </w:p>
    <w:bookmarkEnd w:id="1151"/>
    <w:bookmarkStart w:name="z21278" w:id="11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2"/>
    <w:bookmarkStart w:name="z21279" w:id="11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3"/>
    <w:bookmarkStart w:name="z21280" w:id="11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4"/>
    <w:bookmarkStart w:name="z21281" w:id="11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5"/>
    <w:bookmarkStart w:name="z21282" w:id="11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6"/>
    <w:bookmarkStart w:name="z21283" w:id="11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7"/>
    <w:bookmarkStart w:name="z21284" w:id="11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8"/>
    <w:bookmarkStart w:name="z21285" w:id="11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9"/>
    <w:bookmarkStart w:name="z21286" w:id="11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0"/>
    <w:bookmarkStart w:name="z21287" w:id="11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1"/>
    <w:bookmarkStart w:name="z21288" w:id="11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90" w:id="11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63"/>
    <w:bookmarkStart w:name="z21291" w:id="11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64"/>
    <w:bookmarkStart w:name="z21292" w:id="11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65"/>
    <w:bookmarkStart w:name="z21293" w:id="11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66"/>
    <w:bookmarkStart w:name="z21294" w:id="11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67"/>
    <w:bookmarkStart w:name="z21295" w:id="11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68"/>
    <w:bookmarkStart w:name="z21296" w:id="11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69"/>
    <w:bookmarkStart w:name="z21297" w:id="11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0"/>
    <w:bookmarkStart w:name="z21298" w:id="11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1"/>
    <w:bookmarkStart w:name="z21299" w:id="11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2"/>
    <w:bookmarkStart w:name="z21300" w:id="11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3"/>
    <w:bookmarkStart w:name="z21301" w:id="11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74"/>
    <w:bookmarkStart w:name="z21302" w:id="11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5"/>
    <w:bookmarkStart w:name="z21303" w:id="11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76"/>
    <w:bookmarkStart w:name="z21304" w:id="11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7"/>
    <w:bookmarkStart w:name="z21305" w:id="11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78"/>
    <w:bookmarkStart w:name="z21306" w:id="1179"/>
    <w:p>
      <w:pPr>
        <w:spacing w:after="0"/>
        <w:ind w:left="0"/>
        <w:jc w:val="both"/>
      </w:pPr>
      <w:r>
        <w:rPr>
          <w:rFonts w:ascii="Times New Roman"/>
          <w:b w:val="false"/>
          <w:i w:val="false"/>
          <w:color w:val="000000"/>
          <w:sz w:val="28"/>
        </w:rPr>
        <w:t>
      29) мыналарды:</w:t>
      </w:r>
    </w:p>
    <w:bookmarkEnd w:id="1179"/>
    <w:bookmarkStart w:name="z21307" w:id="11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0"/>
    <w:bookmarkStart w:name="z21308" w:id="11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1"/>
    <w:bookmarkStart w:name="z21309" w:id="11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10" w:id="11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3"/>
    <w:bookmarkStart w:name="z21311" w:id="11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4"/>
    <w:bookmarkStart w:name="z21312" w:id="11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5"/>
    <w:bookmarkStart w:name="z21313" w:id="11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6"/>
    <w:bookmarkStart w:name="z21314" w:id="1187"/>
    <w:p>
      <w:pPr>
        <w:spacing w:after="0"/>
        <w:ind w:left="0"/>
        <w:jc w:val="both"/>
      </w:pPr>
      <w:r>
        <w:rPr>
          <w:rFonts w:ascii="Times New Roman"/>
          <w:b w:val="false"/>
          <w:i w:val="false"/>
          <w:color w:val="000000"/>
          <w:sz w:val="28"/>
        </w:rPr>
        <w:t>
      19. Басқарма басшысының өкілеттіктері:</w:t>
      </w:r>
    </w:p>
    <w:bookmarkEnd w:id="1187"/>
    <w:bookmarkStart w:name="z21315" w:id="11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8"/>
    <w:bookmarkStart w:name="z21316" w:id="11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9"/>
    <w:bookmarkStart w:name="z21317" w:id="11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90"/>
    <w:bookmarkStart w:name="z21318" w:id="11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1"/>
    <w:bookmarkStart w:name="z21319" w:id="11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92"/>
    <w:bookmarkStart w:name="z21320" w:id="11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93"/>
    <w:bookmarkStart w:name="z21321" w:id="1194"/>
    <w:p>
      <w:pPr>
        <w:spacing w:after="0"/>
        <w:ind w:left="0"/>
        <w:jc w:val="left"/>
      </w:pPr>
      <w:r>
        <w:rPr>
          <w:rFonts w:ascii="Times New Roman"/>
          <w:b/>
          <w:i w:val="false"/>
          <w:color w:val="000000"/>
        </w:rPr>
        <w:t xml:space="preserve"> 4-тарау. Басқарманың мүлкі</w:t>
      </w:r>
    </w:p>
    <w:bookmarkEnd w:id="1194"/>
    <w:bookmarkStart w:name="z21322" w:id="11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95"/>
    <w:bookmarkStart w:name="z21323" w:id="11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96"/>
    <w:bookmarkStart w:name="z21324" w:id="11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7"/>
    <w:bookmarkStart w:name="z21325" w:id="11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8"/>
    <w:bookmarkStart w:name="z21326" w:id="1199"/>
    <w:p>
      <w:pPr>
        <w:spacing w:after="0"/>
        <w:ind w:left="0"/>
        <w:jc w:val="left"/>
      </w:pPr>
      <w:r>
        <w:rPr>
          <w:rFonts w:ascii="Times New Roman"/>
          <w:b/>
          <w:i w:val="false"/>
          <w:color w:val="000000"/>
        </w:rPr>
        <w:t xml:space="preserve"> 5-тарау. Басқарманы қайта ұйымдастыру және тарату</w:t>
      </w:r>
    </w:p>
    <w:bookmarkEnd w:id="1199"/>
    <w:bookmarkStart w:name="z21327" w:id="12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13-қосымша</w:t>
            </w:r>
          </w:p>
        </w:tc>
      </w:tr>
    </w:tbl>
    <w:bookmarkStart w:name="z1192" w:id="12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201"/>
    <w:p>
      <w:pPr>
        <w:spacing w:after="0"/>
        <w:ind w:left="0"/>
        <w:jc w:val="both"/>
      </w:pPr>
      <w:r>
        <w:rPr>
          <w:rFonts w:ascii="Times New Roman"/>
          <w:b w:val="false"/>
          <w:i w:val="false"/>
          <w:color w:val="ff0000"/>
          <w:sz w:val="28"/>
        </w:rPr>
        <w:t xml:space="preserve">
      Ескерту. 13-қосымша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328" w:id="1202"/>
    <w:p>
      <w:pPr>
        <w:spacing w:after="0"/>
        <w:ind w:left="0"/>
        <w:jc w:val="left"/>
      </w:pPr>
      <w:r>
        <w:rPr>
          <w:rFonts w:ascii="Times New Roman"/>
          <w:b/>
          <w:i w:val="false"/>
          <w:color w:val="000000"/>
        </w:rPr>
        <w:t xml:space="preserve"> 1-тарау. Жалпы ережелер</w:t>
      </w:r>
    </w:p>
    <w:bookmarkEnd w:id="1202"/>
    <w:bookmarkStart w:name="z21329" w:id="12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03"/>
    <w:bookmarkStart w:name="z21330" w:id="12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04"/>
    <w:bookmarkStart w:name="z21331" w:id="12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05"/>
    <w:bookmarkStart w:name="z21332" w:id="12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06"/>
    <w:bookmarkStart w:name="z21333" w:id="12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07"/>
    <w:bookmarkStart w:name="z21334" w:id="12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08"/>
    <w:bookmarkStart w:name="z21335" w:id="12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09"/>
    <w:bookmarkStart w:name="z21336" w:id="1210"/>
    <w:p>
      <w:pPr>
        <w:spacing w:after="0"/>
        <w:ind w:left="0"/>
        <w:jc w:val="both"/>
      </w:pPr>
      <w:r>
        <w:rPr>
          <w:rFonts w:ascii="Times New Roman"/>
          <w:b w:val="false"/>
          <w:i w:val="false"/>
          <w:color w:val="000000"/>
          <w:sz w:val="28"/>
        </w:rPr>
        <w:t>
      8. Заңды тұлғаның орналасқан жері – индекс 021200, Қазақстан Республикасы, Ақмола облысы, Зеренді ауданы, Зеренді ауылы, Тәуелсіздік көшесі, 128 үй, 2-т.е.ж.</w:t>
      </w:r>
    </w:p>
    <w:bookmarkEnd w:id="1210"/>
    <w:bookmarkStart w:name="z21337" w:id="12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w:t>
      </w:r>
    </w:p>
    <w:bookmarkEnd w:id="1211"/>
    <w:bookmarkStart w:name="z21338" w:id="12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2"/>
    <w:bookmarkStart w:name="z21339" w:id="12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3"/>
    <w:bookmarkStart w:name="z21340" w:id="12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14"/>
    <w:bookmarkStart w:name="z21341" w:id="12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5"/>
    <w:bookmarkStart w:name="z21342" w:id="12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16"/>
    <w:bookmarkStart w:name="z21343" w:id="1217"/>
    <w:p>
      <w:pPr>
        <w:spacing w:after="0"/>
        <w:ind w:left="0"/>
        <w:jc w:val="both"/>
      </w:pPr>
      <w:r>
        <w:rPr>
          <w:rFonts w:ascii="Times New Roman"/>
          <w:b w:val="false"/>
          <w:i w:val="false"/>
          <w:color w:val="000000"/>
          <w:sz w:val="28"/>
        </w:rPr>
        <w:t>
      13. Міндеттері:</w:t>
      </w:r>
    </w:p>
    <w:bookmarkEnd w:id="1217"/>
    <w:bookmarkStart w:name="z21344" w:id="12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18"/>
    <w:bookmarkStart w:name="z21345" w:id="12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19"/>
    <w:bookmarkStart w:name="z21346" w:id="12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0"/>
    <w:bookmarkStart w:name="z21347" w:id="1221"/>
    <w:p>
      <w:pPr>
        <w:spacing w:after="0"/>
        <w:ind w:left="0"/>
        <w:jc w:val="both"/>
      </w:pPr>
      <w:r>
        <w:rPr>
          <w:rFonts w:ascii="Times New Roman"/>
          <w:b w:val="false"/>
          <w:i w:val="false"/>
          <w:color w:val="000000"/>
          <w:sz w:val="28"/>
        </w:rPr>
        <w:t>
      14. Құқықтары мен міндеттері:</w:t>
      </w:r>
    </w:p>
    <w:bookmarkEnd w:id="1221"/>
    <w:bookmarkStart w:name="z21348" w:id="12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2"/>
    <w:bookmarkStart w:name="z21349" w:id="12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3"/>
    <w:bookmarkStart w:name="z21350" w:id="12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4"/>
    <w:bookmarkStart w:name="z21351" w:id="12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5"/>
    <w:bookmarkStart w:name="z21352" w:id="12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6"/>
    <w:bookmarkStart w:name="z21353" w:id="12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7"/>
    <w:bookmarkStart w:name="z21354" w:id="12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8"/>
    <w:bookmarkStart w:name="z21355" w:id="12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9"/>
    <w:bookmarkStart w:name="z21356" w:id="12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0"/>
    <w:bookmarkStart w:name="z21357" w:id="1231"/>
    <w:p>
      <w:pPr>
        <w:spacing w:after="0"/>
        <w:ind w:left="0"/>
        <w:jc w:val="both"/>
      </w:pPr>
      <w:r>
        <w:rPr>
          <w:rFonts w:ascii="Times New Roman"/>
          <w:b w:val="false"/>
          <w:i w:val="false"/>
          <w:color w:val="000000"/>
          <w:sz w:val="28"/>
        </w:rPr>
        <w:t>
      15. Функциялары:</w:t>
      </w:r>
    </w:p>
    <w:bookmarkEnd w:id="1231"/>
    <w:bookmarkStart w:name="z21358" w:id="12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2"/>
    <w:bookmarkStart w:name="z21359" w:id="12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3"/>
    <w:bookmarkStart w:name="z21360" w:id="12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4"/>
    <w:bookmarkStart w:name="z21361" w:id="12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5"/>
    <w:bookmarkStart w:name="z21362" w:id="12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6"/>
    <w:bookmarkStart w:name="z21363" w:id="12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7"/>
    <w:bookmarkStart w:name="z21364" w:id="12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8"/>
    <w:bookmarkStart w:name="z21365" w:id="12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9"/>
    <w:bookmarkStart w:name="z21366" w:id="12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0"/>
    <w:bookmarkStart w:name="z21367" w:id="12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1"/>
    <w:bookmarkStart w:name="z21368" w:id="12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70" w:id="12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43"/>
    <w:bookmarkStart w:name="z21371" w:id="12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4"/>
    <w:bookmarkStart w:name="z21372" w:id="12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5"/>
    <w:bookmarkStart w:name="z21373" w:id="12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6"/>
    <w:bookmarkStart w:name="z21374" w:id="12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47"/>
    <w:bookmarkStart w:name="z21375" w:id="12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48"/>
    <w:bookmarkStart w:name="z21376" w:id="12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9"/>
    <w:bookmarkStart w:name="z21377" w:id="12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0"/>
    <w:bookmarkStart w:name="z21378" w:id="12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51"/>
    <w:bookmarkStart w:name="z21379" w:id="12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52"/>
    <w:bookmarkStart w:name="z21380" w:id="12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53"/>
    <w:bookmarkStart w:name="z21381" w:id="12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54"/>
    <w:bookmarkStart w:name="z21382" w:id="12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55"/>
    <w:bookmarkStart w:name="z21383" w:id="12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56"/>
    <w:bookmarkStart w:name="z21384" w:id="12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7"/>
    <w:bookmarkStart w:name="z21385" w:id="12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58"/>
    <w:bookmarkStart w:name="z21386" w:id="1259"/>
    <w:p>
      <w:pPr>
        <w:spacing w:after="0"/>
        <w:ind w:left="0"/>
        <w:jc w:val="both"/>
      </w:pPr>
      <w:r>
        <w:rPr>
          <w:rFonts w:ascii="Times New Roman"/>
          <w:b w:val="false"/>
          <w:i w:val="false"/>
          <w:color w:val="000000"/>
          <w:sz w:val="28"/>
        </w:rPr>
        <w:t>
      29) мыналарды:</w:t>
      </w:r>
    </w:p>
    <w:bookmarkEnd w:id="1259"/>
    <w:bookmarkStart w:name="z21387" w:id="12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0"/>
    <w:bookmarkStart w:name="z21388" w:id="12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1"/>
    <w:bookmarkStart w:name="z21389" w:id="12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90" w:id="12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3"/>
    <w:bookmarkStart w:name="z21391" w:id="12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4"/>
    <w:bookmarkStart w:name="z21392" w:id="12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5"/>
    <w:bookmarkStart w:name="z21393" w:id="12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6"/>
    <w:bookmarkStart w:name="z21394" w:id="1267"/>
    <w:p>
      <w:pPr>
        <w:spacing w:after="0"/>
        <w:ind w:left="0"/>
        <w:jc w:val="both"/>
      </w:pPr>
      <w:r>
        <w:rPr>
          <w:rFonts w:ascii="Times New Roman"/>
          <w:b w:val="false"/>
          <w:i w:val="false"/>
          <w:color w:val="000000"/>
          <w:sz w:val="28"/>
        </w:rPr>
        <w:t>
      19. Басқарма басшысының өкілеттіктері:</w:t>
      </w:r>
    </w:p>
    <w:bookmarkEnd w:id="1267"/>
    <w:bookmarkStart w:name="z21395" w:id="12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8"/>
    <w:bookmarkStart w:name="z21396" w:id="12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9"/>
    <w:bookmarkStart w:name="z21397" w:id="12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0"/>
    <w:bookmarkStart w:name="z21398" w:id="12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1"/>
    <w:bookmarkStart w:name="z21399" w:id="12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2"/>
    <w:bookmarkStart w:name="z21400" w:id="12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3"/>
    <w:bookmarkStart w:name="z21401" w:id="1274"/>
    <w:p>
      <w:pPr>
        <w:spacing w:after="0"/>
        <w:ind w:left="0"/>
        <w:jc w:val="left"/>
      </w:pPr>
      <w:r>
        <w:rPr>
          <w:rFonts w:ascii="Times New Roman"/>
          <w:b/>
          <w:i w:val="false"/>
          <w:color w:val="000000"/>
        </w:rPr>
        <w:t xml:space="preserve"> 4-тарау. Басқарманың мүлкі</w:t>
      </w:r>
    </w:p>
    <w:bookmarkEnd w:id="1274"/>
    <w:bookmarkStart w:name="z21402" w:id="12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5"/>
    <w:bookmarkStart w:name="z21403" w:id="12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6"/>
    <w:bookmarkStart w:name="z21404" w:id="12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7"/>
    <w:bookmarkStart w:name="z21405" w:id="12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8"/>
    <w:bookmarkStart w:name="z21406" w:id="1279"/>
    <w:p>
      <w:pPr>
        <w:spacing w:after="0"/>
        <w:ind w:left="0"/>
        <w:jc w:val="left"/>
      </w:pPr>
      <w:r>
        <w:rPr>
          <w:rFonts w:ascii="Times New Roman"/>
          <w:b/>
          <w:i w:val="false"/>
          <w:color w:val="000000"/>
        </w:rPr>
        <w:t xml:space="preserve"> 5-тарау. Басқарманы қайта ұйымдастыру және тарату</w:t>
      </w:r>
    </w:p>
    <w:bookmarkEnd w:id="1279"/>
    <w:bookmarkStart w:name="z21407" w:id="12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14-қосымша</w:t>
            </w:r>
          </w:p>
        </w:tc>
      </w:tr>
    </w:tbl>
    <w:bookmarkStart w:name="z1272" w:id="12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281"/>
    <w:p>
      <w:pPr>
        <w:spacing w:after="0"/>
        <w:ind w:left="0"/>
        <w:jc w:val="both"/>
      </w:pPr>
      <w:r>
        <w:rPr>
          <w:rFonts w:ascii="Times New Roman"/>
          <w:b w:val="false"/>
          <w:i w:val="false"/>
          <w:color w:val="ff0000"/>
          <w:sz w:val="28"/>
        </w:rPr>
        <w:t xml:space="preserve">
      Ескерту. 14-қосымша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08" w:id="1282"/>
    <w:p>
      <w:pPr>
        <w:spacing w:after="0"/>
        <w:ind w:left="0"/>
        <w:jc w:val="left"/>
      </w:pPr>
      <w:r>
        <w:rPr>
          <w:rFonts w:ascii="Times New Roman"/>
          <w:b/>
          <w:i w:val="false"/>
          <w:color w:val="000000"/>
        </w:rPr>
        <w:t xml:space="preserve"> 1-тарау. Жалпы ережелер</w:t>
      </w:r>
    </w:p>
    <w:bookmarkEnd w:id="1282"/>
    <w:bookmarkStart w:name="z21409" w:id="12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83"/>
    <w:bookmarkStart w:name="z21410" w:id="12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84"/>
    <w:bookmarkStart w:name="z21411" w:id="12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85"/>
    <w:bookmarkStart w:name="z21412" w:id="12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6"/>
    <w:bookmarkStart w:name="z21413" w:id="12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87"/>
    <w:bookmarkStart w:name="z21414" w:id="12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88"/>
    <w:bookmarkStart w:name="z21415" w:id="12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9"/>
    <w:bookmarkStart w:name="z21416" w:id="1290"/>
    <w:p>
      <w:pPr>
        <w:spacing w:after="0"/>
        <w:ind w:left="0"/>
        <w:jc w:val="both"/>
      </w:pPr>
      <w:r>
        <w:rPr>
          <w:rFonts w:ascii="Times New Roman"/>
          <w:b w:val="false"/>
          <w:i w:val="false"/>
          <w:color w:val="000000"/>
          <w:sz w:val="28"/>
        </w:rPr>
        <w:t>
      8. Заңды тұлғаның орналасқан жері – индекс 020000, Қазақстан Республикасы, Ақмола облысы, Көкшетау қаласы, Шәкәрім Құдайбердиев көшесі, 27 ғимарат.</w:t>
      </w:r>
    </w:p>
    <w:bookmarkEnd w:id="1290"/>
    <w:bookmarkStart w:name="z21417" w:id="12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w:t>
      </w:r>
    </w:p>
    <w:bookmarkEnd w:id="1291"/>
    <w:bookmarkStart w:name="z21418" w:id="12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92"/>
    <w:bookmarkStart w:name="z21419" w:id="12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93"/>
    <w:bookmarkStart w:name="z21420" w:id="12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94"/>
    <w:bookmarkStart w:name="z21421" w:id="12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5"/>
    <w:bookmarkStart w:name="z21422" w:id="12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96"/>
    <w:bookmarkStart w:name="z21423" w:id="1297"/>
    <w:p>
      <w:pPr>
        <w:spacing w:after="0"/>
        <w:ind w:left="0"/>
        <w:jc w:val="both"/>
      </w:pPr>
      <w:r>
        <w:rPr>
          <w:rFonts w:ascii="Times New Roman"/>
          <w:b w:val="false"/>
          <w:i w:val="false"/>
          <w:color w:val="000000"/>
          <w:sz w:val="28"/>
        </w:rPr>
        <w:t>
      13. Міндеттері:</w:t>
      </w:r>
    </w:p>
    <w:bookmarkEnd w:id="1297"/>
    <w:bookmarkStart w:name="z21424" w:id="12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98"/>
    <w:bookmarkStart w:name="z21425" w:id="12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99"/>
    <w:bookmarkStart w:name="z21426" w:id="13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0"/>
    <w:bookmarkStart w:name="z21427" w:id="1301"/>
    <w:p>
      <w:pPr>
        <w:spacing w:after="0"/>
        <w:ind w:left="0"/>
        <w:jc w:val="both"/>
      </w:pPr>
      <w:r>
        <w:rPr>
          <w:rFonts w:ascii="Times New Roman"/>
          <w:b w:val="false"/>
          <w:i w:val="false"/>
          <w:color w:val="000000"/>
          <w:sz w:val="28"/>
        </w:rPr>
        <w:t>
      14. Құқықтары мен міндеттері:</w:t>
      </w:r>
    </w:p>
    <w:bookmarkEnd w:id="1301"/>
    <w:bookmarkStart w:name="z21428" w:id="13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2"/>
    <w:bookmarkStart w:name="z21429" w:id="13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3"/>
    <w:bookmarkStart w:name="z21430" w:id="13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4"/>
    <w:bookmarkStart w:name="z21431" w:id="13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5"/>
    <w:bookmarkStart w:name="z21432" w:id="13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6"/>
    <w:bookmarkStart w:name="z21433" w:id="13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7"/>
    <w:bookmarkStart w:name="z21434" w:id="13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8"/>
    <w:bookmarkStart w:name="z21435" w:id="13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9"/>
    <w:bookmarkStart w:name="z21436" w:id="13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0"/>
    <w:bookmarkStart w:name="z21437" w:id="1311"/>
    <w:p>
      <w:pPr>
        <w:spacing w:after="0"/>
        <w:ind w:left="0"/>
        <w:jc w:val="both"/>
      </w:pPr>
      <w:r>
        <w:rPr>
          <w:rFonts w:ascii="Times New Roman"/>
          <w:b w:val="false"/>
          <w:i w:val="false"/>
          <w:color w:val="000000"/>
          <w:sz w:val="28"/>
        </w:rPr>
        <w:t>
      15. Функциялары:</w:t>
      </w:r>
    </w:p>
    <w:bookmarkEnd w:id="1311"/>
    <w:bookmarkStart w:name="z21438" w:id="13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2"/>
    <w:bookmarkStart w:name="z21439" w:id="13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3"/>
    <w:bookmarkStart w:name="z21440" w:id="13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4"/>
    <w:bookmarkStart w:name="z21441" w:id="13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5"/>
    <w:bookmarkStart w:name="z21442" w:id="13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6"/>
    <w:bookmarkStart w:name="z21443" w:id="13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7"/>
    <w:bookmarkStart w:name="z21444" w:id="13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8"/>
    <w:bookmarkStart w:name="z21445" w:id="13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9"/>
    <w:bookmarkStart w:name="z21446" w:id="13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20"/>
    <w:bookmarkStart w:name="z21447" w:id="13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21"/>
    <w:bookmarkStart w:name="z21448" w:id="13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50" w:id="13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23"/>
    <w:bookmarkStart w:name="z21451" w:id="13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24"/>
    <w:bookmarkStart w:name="z21452" w:id="13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25"/>
    <w:bookmarkStart w:name="z21453" w:id="13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26"/>
    <w:bookmarkStart w:name="z21454" w:id="13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27"/>
    <w:bookmarkStart w:name="z21455" w:id="13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28"/>
    <w:bookmarkStart w:name="z21456" w:id="13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29"/>
    <w:bookmarkStart w:name="z21457" w:id="13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30"/>
    <w:bookmarkStart w:name="z21458" w:id="13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31"/>
    <w:bookmarkStart w:name="z21459" w:id="13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32"/>
    <w:bookmarkStart w:name="z21460" w:id="13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33"/>
    <w:bookmarkStart w:name="z21461" w:id="13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34"/>
    <w:bookmarkStart w:name="z21462" w:id="13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35"/>
    <w:bookmarkStart w:name="z21463" w:id="13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36"/>
    <w:bookmarkStart w:name="z21464" w:id="13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37"/>
    <w:bookmarkStart w:name="z21465" w:id="13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38"/>
    <w:bookmarkStart w:name="z21466" w:id="1339"/>
    <w:p>
      <w:pPr>
        <w:spacing w:after="0"/>
        <w:ind w:left="0"/>
        <w:jc w:val="both"/>
      </w:pPr>
      <w:r>
        <w:rPr>
          <w:rFonts w:ascii="Times New Roman"/>
          <w:b w:val="false"/>
          <w:i w:val="false"/>
          <w:color w:val="000000"/>
          <w:sz w:val="28"/>
        </w:rPr>
        <w:t>
      29) мыналарды:</w:t>
      </w:r>
    </w:p>
    <w:bookmarkEnd w:id="1339"/>
    <w:bookmarkStart w:name="z21467" w:id="13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40"/>
    <w:bookmarkStart w:name="z21468" w:id="13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41"/>
    <w:bookmarkStart w:name="z21469" w:id="13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70" w:id="13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43"/>
    <w:bookmarkStart w:name="z21471" w:id="13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44"/>
    <w:bookmarkStart w:name="z21472" w:id="13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45"/>
    <w:bookmarkStart w:name="z21473" w:id="13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46"/>
    <w:bookmarkStart w:name="z21474" w:id="1347"/>
    <w:p>
      <w:pPr>
        <w:spacing w:after="0"/>
        <w:ind w:left="0"/>
        <w:jc w:val="both"/>
      </w:pPr>
      <w:r>
        <w:rPr>
          <w:rFonts w:ascii="Times New Roman"/>
          <w:b w:val="false"/>
          <w:i w:val="false"/>
          <w:color w:val="000000"/>
          <w:sz w:val="28"/>
        </w:rPr>
        <w:t>
      19. Басқарма басшысының өкілеттіктері:</w:t>
      </w:r>
    </w:p>
    <w:bookmarkEnd w:id="1347"/>
    <w:bookmarkStart w:name="z21475" w:id="13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48"/>
    <w:bookmarkStart w:name="z21476" w:id="13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9"/>
    <w:bookmarkStart w:name="z21477" w:id="13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0"/>
    <w:bookmarkStart w:name="z21478" w:id="13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1"/>
    <w:bookmarkStart w:name="z21479" w:id="13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2"/>
    <w:bookmarkStart w:name="z21480" w:id="13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3"/>
    <w:bookmarkStart w:name="z21481" w:id="1354"/>
    <w:p>
      <w:pPr>
        <w:spacing w:after="0"/>
        <w:ind w:left="0"/>
        <w:jc w:val="left"/>
      </w:pPr>
      <w:r>
        <w:rPr>
          <w:rFonts w:ascii="Times New Roman"/>
          <w:b/>
          <w:i w:val="false"/>
          <w:color w:val="000000"/>
        </w:rPr>
        <w:t xml:space="preserve"> 4-тарау. Басқарманың мүлкі</w:t>
      </w:r>
    </w:p>
    <w:bookmarkEnd w:id="1354"/>
    <w:bookmarkStart w:name="z21482" w:id="13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5"/>
    <w:bookmarkStart w:name="z21483" w:id="13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6"/>
    <w:bookmarkStart w:name="z21484" w:id="13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7"/>
    <w:bookmarkStart w:name="z21485" w:id="13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8"/>
    <w:bookmarkStart w:name="z21486" w:id="1359"/>
    <w:p>
      <w:pPr>
        <w:spacing w:after="0"/>
        <w:ind w:left="0"/>
        <w:jc w:val="left"/>
      </w:pPr>
      <w:r>
        <w:rPr>
          <w:rFonts w:ascii="Times New Roman"/>
          <w:b/>
          <w:i w:val="false"/>
          <w:color w:val="000000"/>
        </w:rPr>
        <w:t xml:space="preserve"> 5-тарау. Басқарманы қайта ұйымдастыру және тарату</w:t>
      </w:r>
    </w:p>
    <w:bookmarkEnd w:id="1359"/>
    <w:bookmarkStart w:name="z21487" w:id="13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15-қосымша</w:t>
            </w:r>
          </w:p>
        </w:tc>
      </w:tr>
    </w:tbl>
    <w:bookmarkStart w:name="z1352" w:id="13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361"/>
    <w:p>
      <w:pPr>
        <w:spacing w:after="0"/>
        <w:ind w:left="0"/>
        <w:jc w:val="both"/>
      </w:pPr>
      <w:r>
        <w:rPr>
          <w:rFonts w:ascii="Times New Roman"/>
          <w:b w:val="false"/>
          <w:i w:val="false"/>
          <w:color w:val="ff0000"/>
          <w:sz w:val="28"/>
        </w:rPr>
        <w:t xml:space="preserve">
      Ескерту. 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88" w:id="1362"/>
    <w:p>
      <w:pPr>
        <w:spacing w:after="0"/>
        <w:ind w:left="0"/>
        <w:jc w:val="left"/>
      </w:pPr>
      <w:r>
        <w:rPr>
          <w:rFonts w:ascii="Times New Roman"/>
          <w:b/>
          <w:i w:val="false"/>
          <w:color w:val="000000"/>
        </w:rPr>
        <w:t xml:space="preserve"> 1-тарау. Жалпы ережелер</w:t>
      </w:r>
    </w:p>
    <w:bookmarkEnd w:id="1362"/>
    <w:bookmarkStart w:name="z21489" w:id="13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3"/>
    <w:bookmarkStart w:name="z21490" w:id="13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4"/>
    <w:bookmarkStart w:name="z21491" w:id="13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5"/>
    <w:bookmarkStart w:name="z21492" w:id="13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6"/>
    <w:bookmarkStart w:name="z21493" w:id="13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7"/>
    <w:bookmarkStart w:name="z21494" w:id="13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8"/>
    <w:bookmarkStart w:name="z21495" w:id="13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9"/>
    <w:bookmarkStart w:name="z21496" w:id="1370"/>
    <w:p>
      <w:pPr>
        <w:spacing w:after="0"/>
        <w:ind w:left="0"/>
        <w:jc w:val="both"/>
      </w:pPr>
      <w:r>
        <w:rPr>
          <w:rFonts w:ascii="Times New Roman"/>
          <w:b w:val="false"/>
          <w:i w:val="false"/>
          <w:color w:val="000000"/>
          <w:sz w:val="28"/>
        </w:rPr>
        <w:t>
      8. Заңды тұлғаның орналасқан жері – индекс 021300, Қазақстан Республикасы, Ақмола облысы, Қорғалжын ауданы, Қорғалжын ауылы, Хайретдин Болғанбаев көшесі, 13/2 үй.</w:t>
      </w:r>
    </w:p>
    <w:bookmarkEnd w:id="1370"/>
    <w:bookmarkStart w:name="z21497" w:id="13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w:t>
      </w:r>
    </w:p>
    <w:bookmarkEnd w:id="1371"/>
    <w:bookmarkStart w:name="z21498" w:id="13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2"/>
    <w:bookmarkStart w:name="z21499" w:id="13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3"/>
    <w:bookmarkStart w:name="z21500" w:id="13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4"/>
    <w:bookmarkStart w:name="z21501" w:id="13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5"/>
    <w:bookmarkStart w:name="z21502" w:id="13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6"/>
    <w:bookmarkStart w:name="z21503" w:id="1377"/>
    <w:p>
      <w:pPr>
        <w:spacing w:after="0"/>
        <w:ind w:left="0"/>
        <w:jc w:val="both"/>
      </w:pPr>
      <w:r>
        <w:rPr>
          <w:rFonts w:ascii="Times New Roman"/>
          <w:b w:val="false"/>
          <w:i w:val="false"/>
          <w:color w:val="000000"/>
          <w:sz w:val="28"/>
        </w:rPr>
        <w:t>
      13. Міндеттері:</w:t>
      </w:r>
    </w:p>
    <w:bookmarkEnd w:id="1377"/>
    <w:bookmarkStart w:name="z21504" w:id="13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8"/>
    <w:bookmarkStart w:name="z21505" w:id="13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9"/>
    <w:bookmarkStart w:name="z21506" w:id="13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0"/>
    <w:bookmarkStart w:name="z21507" w:id="1381"/>
    <w:p>
      <w:pPr>
        <w:spacing w:after="0"/>
        <w:ind w:left="0"/>
        <w:jc w:val="both"/>
      </w:pPr>
      <w:r>
        <w:rPr>
          <w:rFonts w:ascii="Times New Roman"/>
          <w:b w:val="false"/>
          <w:i w:val="false"/>
          <w:color w:val="000000"/>
          <w:sz w:val="28"/>
        </w:rPr>
        <w:t>
      14. Құқықтары мен міндеттері:</w:t>
      </w:r>
    </w:p>
    <w:bookmarkEnd w:id="1381"/>
    <w:bookmarkStart w:name="z21508" w:id="13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2"/>
    <w:bookmarkStart w:name="z21509" w:id="13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3"/>
    <w:bookmarkStart w:name="z21510" w:id="13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4"/>
    <w:bookmarkStart w:name="z21511" w:id="13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5"/>
    <w:bookmarkStart w:name="z21512" w:id="13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6"/>
    <w:bookmarkStart w:name="z21513" w:id="13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7"/>
    <w:bookmarkStart w:name="z21514" w:id="13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8"/>
    <w:bookmarkStart w:name="z21515" w:id="13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9"/>
    <w:bookmarkStart w:name="z21516" w:id="13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90"/>
    <w:bookmarkStart w:name="z21517" w:id="1391"/>
    <w:p>
      <w:pPr>
        <w:spacing w:after="0"/>
        <w:ind w:left="0"/>
        <w:jc w:val="both"/>
      </w:pPr>
      <w:r>
        <w:rPr>
          <w:rFonts w:ascii="Times New Roman"/>
          <w:b w:val="false"/>
          <w:i w:val="false"/>
          <w:color w:val="000000"/>
          <w:sz w:val="28"/>
        </w:rPr>
        <w:t>
      15. Функциялары:</w:t>
      </w:r>
    </w:p>
    <w:bookmarkEnd w:id="1391"/>
    <w:bookmarkStart w:name="z21518" w:id="13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2"/>
    <w:bookmarkStart w:name="z21519" w:id="13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3"/>
    <w:bookmarkStart w:name="z21520" w:id="13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4"/>
    <w:bookmarkStart w:name="z21521" w:id="13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5"/>
    <w:bookmarkStart w:name="z21522" w:id="13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6"/>
    <w:bookmarkStart w:name="z21523" w:id="13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7"/>
    <w:bookmarkStart w:name="z21524" w:id="13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98"/>
    <w:bookmarkStart w:name="z21525" w:id="13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99"/>
    <w:bookmarkStart w:name="z21526" w:id="14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00"/>
    <w:bookmarkStart w:name="z21527" w:id="14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01"/>
    <w:bookmarkStart w:name="z21528" w:id="14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30" w:id="14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03"/>
    <w:bookmarkStart w:name="z21531" w:id="14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04"/>
    <w:bookmarkStart w:name="z21532" w:id="14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05"/>
    <w:bookmarkStart w:name="z21533" w:id="14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06"/>
    <w:bookmarkStart w:name="z21534" w:id="14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07"/>
    <w:bookmarkStart w:name="z21535" w:id="14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08"/>
    <w:bookmarkStart w:name="z21536" w:id="14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09"/>
    <w:bookmarkStart w:name="z21537" w:id="14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10"/>
    <w:bookmarkStart w:name="z21538" w:id="14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11"/>
    <w:bookmarkStart w:name="z21539" w:id="14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12"/>
    <w:bookmarkStart w:name="z21540" w:id="14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13"/>
    <w:bookmarkStart w:name="z21541" w:id="14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14"/>
    <w:bookmarkStart w:name="z21542" w:id="14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15"/>
    <w:bookmarkStart w:name="z21543" w:id="14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16"/>
    <w:bookmarkStart w:name="z21544" w:id="14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17"/>
    <w:bookmarkStart w:name="z21545" w:id="14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18"/>
    <w:bookmarkStart w:name="z21546" w:id="1419"/>
    <w:p>
      <w:pPr>
        <w:spacing w:after="0"/>
        <w:ind w:left="0"/>
        <w:jc w:val="both"/>
      </w:pPr>
      <w:r>
        <w:rPr>
          <w:rFonts w:ascii="Times New Roman"/>
          <w:b w:val="false"/>
          <w:i w:val="false"/>
          <w:color w:val="000000"/>
          <w:sz w:val="28"/>
        </w:rPr>
        <w:t>
      29) мыналарды:</w:t>
      </w:r>
    </w:p>
    <w:bookmarkEnd w:id="1419"/>
    <w:bookmarkStart w:name="z21547" w:id="14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0"/>
    <w:bookmarkStart w:name="z21548" w:id="14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1"/>
    <w:bookmarkStart w:name="z21549" w:id="14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50" w:id="14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23"/>
    <w:bookmarkStart w:name="z21551" w:id="14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24"/>
    <w:bookmarkStart w:name="z21552" w:id="14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25"/>
    <w:bookmarkStart w:name="z21553" w:id="14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26"/>
    <w:bookmarkStart w:name="z21554" w:id="1427"/>
    <w:p>
      <w:pPr>
        <w:spacing w:after="0"/>
        <w:ind w:left="0"/>
        <w:jc w:val="both"/>
      </w:pPr>
      <w:r>
        <w:rPr>
          <w:rFonts w:ascii="Times New Roman"/>
          <w:b w:val="false"/>
          <w:i w:val="false"/>
          <w:color w:val="000000"/>
          <w:sz w:val="28"/>
        </w:rPr>
        <w:t>
      19. Басқарма басшысының өкілеттіктері:</w:t>
      </w:r>
    </w:p>
    <w:bookmarkEnd w:id="1427"/>
    <w:bookmarkStart w:name="z21555" w:id="14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28"/>
    <w:bookmarkStart w:name="z21556" w:id="14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9"/>
    <w:bookmarkStart w:name="z21557" w:id="14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0"/>
    <w:bookmarkStart w:name="z21558" w:id="14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1"/>
    <w:bookmarkStart w:name="z21559" w:id="14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2"/>
    <w:bookmarkStart w:name="z21560" w:id="14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3"/>
    <w:bookmarkStart w:name="z21561" w:id="1434"/>
    <w:p>
      <w:pPr>
        <w:spacing w:after="0"/>
        <w:ind w:left="0"/>
        <w:jc w:val="left"/>
      </w:pPr>
      <w:r>
        <w:rPr>
          <w:rFonts w:ascii="Times New Roman"/>
          <w:b/>
          <w:i w:val="false"/>
          <w:color w:val="000000"/>
        </w:rPr>
        <w:t xml:space="preserve"> 4-тарау. Басқарманың мүлкі</w:t>
      </w:r>
    </w:p>
    <w:bookmarkEnd w:id="1434"/>
    <w:bookmarkStart w:name="z21562" w:id="14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5"/>
    <w:bookmarkStart w:name="z21563" w:id="14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6"/>
    <w:bookmarkStart w:name="z21564" w:id="14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7"/>
    <w:bookmarkStart w:name="z21565" w:id="14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8"/>
    <w:bookmarkStart w:name="z21566" w:id="1439"/>
    <w:p>
      <w:pPr>
        <w:spacing w:after="0"/>
        <w:ind w:left="0"/>
        <w:jc w:val="left"/>
      </w:pPr>
      <w:r>
        <w:rPr>
          <w:rFonts w:ascii="Times New Roman"/>
          <w:b/>
          <w:i w:val="false"/>
          <w:color w:val="000000"/>
        </w:rPr>
        <w:t xml:space="preserve"> 5-тарау. Басқарманы қайта ұйымдастыру және тарату</w:t>
      </w:r>
    </w:p>
    <w:bookmarkEnd w:id="1439"/>
    <w:bookmarkStart w:name="z21567" w:id="14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Рсепубликасының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7990" w:id="1441"/>
    <w:p>
      <w:pPr>
        <w:spacing w:after="0"/>
        <w:ind w:left="0"/>
        <w:jc w:val="left"/>
      </w:pPr>
      <w:r>
        <w:rPr>
          <w:rFonts w:ascii="Times New Roman"/>
          <w:b/>
          <w:i w:val="false"/>
          <w:color w:val="000000"/>
        </w:rPr>
        <w:t xml:space="preserve">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441"/>
    <w:p>
      <w:pPr>
        <w:spacing w:after="0"/>
        <w:ind w:left="0"/>
        <w:jc w:val="both"/>
      </w:pPr>
      <w:r>
        <w:rPr>
          <w:rFonts w:ascii="Times New Roman"/>
          <w:b w:val="false"/>
          <w:i w:val="false"/>
          <w:color w:val="ff0000"/>
          <w:sz w:val="28"/>
        </w:rPr>
        <w:t xml:space="preserve">
      Ескерту. Бұйрық 15-1-қосымшамен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7991" w:id="1442"/>
    <w:p>
      <w:pPr>
        <w:spacing w:after="0"/>
        <w:ind w:left="0"/>
        <w:jc w:val="left"/>
      </w:pPr>
      <w:r>
        <w:rPr>
          <w:rFonts w:ascii="Times New Roman"/>
          <w:b/>
          <w:i w:val="false"/>
          <w:color w:val="000000"/>
        </w:rPr>
        <w:t xml:space="preserve"> 1-тарау. Жалпы ережелер</w:t>
      </w:r>
    </w:p>
    <w:bookmarkEnd w:id="1442"/>
    <w:bookmarkStart w:name="z17992" w:id="1443"/>
    <w:p>
      <w:pPr>
        <w:spacing w:after="0"/>
        <w:ind w:left="0"/>
        <w:jc w:val="both"/>
      </w:pPr>
      <w:r>
        <w:rPr>
          <w:rFonts w:ascii="Times New Roman"/>
          <w:b w:val="false"/>
          <w:i w:val="false"/>
          <w:color w:val="000000"/>
          <w:sz w:val="28"/>
        </w:rPr>
        <w:t>
      1.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3"/>
    <w:bookmarkStart w:name="z17993" w:id="14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4"/>
    <w:bookmarkStart w:name="z17994" w:id="14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5"/>
    <w:bookmarkStart w:name="z17995" w:id="14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6"/>
    <w:bookmarkStart w:name="z17996" w:id="14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7"/>
    <w:bookmarkStart w:name="z17997" w:id="14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8"/>
    <w:bookmarkStart w:name="z17998" w:id="14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9"/>
    <w:bookmarkStart w:name="z17999" w:id="1450"/>
    <w:p>
      <w:pPr>
        <w:spacing w:after="0"/>
        <w:ind w:left="0"/>
        <w:jc w:val="both"/>
      </w:pPr>
      <w:r>
        <w:rPr>
          <w:rFonts w:ascii="Times New Roman"/>
          <w:b w:val="false"/>
          <w:i w:val="false"/>
          <w:color w:val="000000"/>
          <w:sz w:val="28"/>
        </w:rPr>
        <w:t>
      8. Заңды тұлғаның орналасқан жері – индекс С58А9Т7, Қазақстан Республикасы, Ақмола облысы, Қосшы қаласы, Ғарифулла Амансүгір көшесі, 21 үй.</w:t>
      </w:r>
    </w:p>
    <w:bookmarkEnd w:id="1450"/>
    <w:bookmarkStart w:name="z18000" w:id="1451"/>
    <w:p>
      <w:pPr>
        <w:spacing w:after="0"/>
        <w:ind w:left="0"/>
        <w:jc w:val="both"/>
      </w:pPr>
      <w:r>
        <w:rPr>
          <w:rFonts w:ascii="Times New Roman"/>
          <w:b w:val="false"/>
          <w:i w:val="false"/>
          <w:color w:val="000000"/>
          <w:sz w:val="28"/>
        </w:rPr>
        <w:t>
      9. Мемлекеттік органның толық атауы –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w:t>
      </w:r>
    </w:p>
    <w:bookmarkEnd w:id="1451"/>
    <w:bookmarkStart w:name="z18001" w:id="14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2"/>
    <w:bookmarkStart w:name="z18002" w:id="14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3"/>
    <w:bookmarkStart w:name="z18003" w:id="14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4"/>
    <w:bookmarkStart w:name="z18004" w:id="14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5"/>
    <w:bookmarkStart w:name="z18005" w:id="14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6"/>
    <w:bookmarkStart w:name="z18006" w:id="1457"/>
    <w:p>
      <w:pPr>
        <w:spacing w:after="0"/>
        <w:ind w:left="0"/>
        <w:jc w:val="both"/>
      </w:pPr>
      <w:r>
        <w:rPr>
          <w:rFonts w:ascii="Times New Roman"/>
          <w:b w:val="false"/>
          <w:i w:val="false"/>
          <w:color w:val="000000"/>
          <w:sz w:val="28"/>
        </w:rPr>
        <w:t>
      13. Міндеттері:</w:t>
      </w:r>
    </w:p>
    <w:bookmarkEnd w:id="1457"/>
    <w:bookmarkStart w:name="z18007" w:id="14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8"/>
    <w:bookmarkStart w:name="z18008" w:id="14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9"/>
    <w:bookmarkStart w:name="z18009" w:id="14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0"/>
    <w:bookmarkStart w:name="z18010" w:id="1461"/>
    <w:p>
      <w:pPr>
        <w:spacing w:after="0"/>
        <w:ind w:left="0"/>
        <w:jc w:val="both"/>
      </w:pPr>
      <w:r>
        <w:rPr>
          <w:rFonts w:ascii="Times New Roman"/>
          <w:b w:val="false"/>
          <w:i w:val="false"/>
          <w:color w:val="000000"/>
          <w:sz w:val="28"/>
        </w:rPr>
        <w:t>
      14. Құқықтары мен міндеттері:</w:t>
      </w:r>
    </w:p>
    <w:bookmarkEnd w:id="1461"/>
    <w:bookmarkStart w:name="z18011" w:id="14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2"/>
    <w:bookmarkStart w:name="z18012" w:id="14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3"/>
    <w:bookmarkStart w:name="z18013" w:id="14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4"/>
    <w:bookmarkStart w:name="z18014" w:id="14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5"/>
    <w:bookmarkStart w:name="z18015" w:id="14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6"/>
    <w:bookmarkStart w:name="z18016" w:id="14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7"/>
    <w:bookmarkStart w:name="z18017" w:id="14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8"/>
    <w:bookmarkStart w:name="z18018" w:id="14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9"/>
    <w:bookmarkStart w:name="z18019" w:id="14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70"/>
    <w:bookmarkStart w:name="z18020" w:id="1471"/>
    <w:p>
      <w:pPr>
        <w:spacing w:after="0"/>
        <w:ind w:left="0"/>
        <w:jc w:val="both"/>
      </w:pPr>
      <w:r>
        <w:rPr>
          <w:rFonts w:ascii="Times New Roman"/>
          <w:b w:val="false"/>
          <w:i w:val="false"/>
          <w:color w:val="000000"/>
          <w:sz w:val="28"/>
        </w:rPr>
        <w:t>
      15. Функциялары:</w:t>
      </w:r>
    </w:p>
    <w:bookmarkEnd w:id="1471"/>
    <w:bookmarkStart w:name="z18021" w:id="14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2"/>
    <w:bookmarkStart w:name="z18022" w:id="14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3"/>
    <w:bookmarkStart w:name="z18023" w:id="14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4"/>
    <w:bookmarkStart w:name="z18024" w:id="14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5"/>
    <w:bookmarkStart w:name="z18025" w:id="14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6"/>
    <w:bookmarkStart w:name="z18026" w:id="14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7"/>
    <w:bookmarkStart w:name="z18027" w:id="14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8"/>
    <w:bookmarkStart w:name="z18028" w:id="14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9"/>
    <w:bookmarkStart w:name="z18029" w:id="14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80"/>
    <w:bookmarkStart w:name="z18030" w:id="14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81"/>
    <w:bookmarkStart w:name="z18031" w:id="14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33" w:id="14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83"/>
    <w:bookmarkStart w:name="z18034" w:id="14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84"/>
    <w:bookmarkStart w:name="z18035" w:id="14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85"/>
    <w:bookmarkStart w:name="z18036" w:id="14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86"/>
    <w:bookmarkStart w:name="z18037" w:id="14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87"/>
    <w:bookmarkStart w:name="z18038" w:id="14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88"/>
    <w:bookmarkStart w:name="z18039" w:id="14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89"/>
    <w:bookmarkStart w:name="z18040" w:id="14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0"/>
    <w:bookmarkStart w:name="z18041" w:id="14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1"/>
    <w:bookmarkStart w:name="z18042" w:id="14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2"/>
    <w:bookmarkStart w:name="z18043" w:id="14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3"/>
    <w:bookmarkStart w:name="z18044" w:id="14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94"/>
    <w:bookmarkStart w:name="z18045" w:id="14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5"/>
    <w:bookmarkStart w:name="z18046" w:id="14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96"/>
    <w:bookmarkStart w:name="z18047" w:id="14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7"/>
    <w:bookmarkStart w:name="z18048" w:id="14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98"/>
    <w:bookmarkStart w:name="z18049" w:id="1499"/>
    <w:p>
      <w:pPr>
        <w:spacing w:after="0"/>
        <w:ind w:left="0"/>
        <w:jc w:val="both"/>
      </w:pPr>
      <w:r>
        <w:rPr>
          <w:rFonts w:ascii="Times New Roman"/>
          <w:b w:val="false"/>
          <w:i w:val="false"/>
          <w:color w:val="000000"/>
          <w:sz w:val="28"/>
        </w:rPr>
        <w:t>
      29) мыналарды:</w:t>
      </w:r>
    </w:p>
    <w:bookmarkEnd w:id="1499"/>
    <w:bookmarkStart w:name="z18050" w:id="15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0"/>
    <w:bookmarkStart w:name="z18051" w:id="15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1"/>
    <w:bookmarkStart w:name="z18052" w:id="15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53" w:id="15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3"/>
    <w:bookmarkStart w:name="z18054" w:id="15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4"/>
    <w:bookmarkStart w:name="z18055" w:id="15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5"/>
    <w:bookmarkStart w:name="z18056" w:id="15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6"/>
    <w:bookmarkStart w:name="z18057" w:id="1507"/>
    <w:p>
      <w:pPr>
        <w:spacing w:after="0"/>
        <w:ind w:left="0"/>
        <w:jc w:val="both"/>
      </w:pPr>
      <w:r>
        <w:rPr>
          <w:rFonts w:ascii="Times New Roman"/>
          <w:b w:val="false"/>
          <w:i w:val="false"/>
          <w:color w:val="000000"/>
          <w:sz w:val="28"/>
        </w:rPr>
        <w:t>
      19. Басқарма басшысының өкілеттіктері:</w:t>
      </w:r>
    </w:p>
    <w:bookmarkEnd w:id="1507"/>
    <w:bookmarkStart w:name="z18058" w:id="15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8"/>
    <w:bookmarkStart w:name="z18059" w:id="15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9"/>
    <w:bookmarkStart w:name="z18060" w:id="15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10"/>
    <w:bookmarkStart w:name="z18061" w:id="15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1"/>
    <w:bookmarkStart w:name="z18062" w:id="15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12"/>
    <w:bookmarkStart w:name="z18063" w:id="15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13"/>
    <w:bookmarkStart w:name="z18064" w:id="1514"/>
    <w:p>
      <w:pPr>
        <w:spacing w:after="0"/>
        <w:ind w:left="0"/>
        <w:jc w:val="left"/>
      </w:pPr>
      <w:r>
        <w:rPr>
          <w:rFonts w:ascii="Times New Roman"/>
          <w:b/>
          <w:i w:val="false"/>
          <w:color w:val="000000"/>
        </w:rPr>
        <w:t xml:space="preserve"> 4-тарау. Басқарманың мүлкі</w:t>
      </w:r>
    </w:p>
    <w:bookmarkEnd w:id="1514"/>
    <w:bookmarkStart w:name="z18065" w:id="15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15"/>
    <w:bookmarkStart w:name="z18066" w:id="15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6"/>
    <w:bookmarkStart w:name="z18067" w:id="15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17"/>
    <w:bookmarkStart w:name="z18068" w:id="15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8"/>
    <w:bookmarkStart w:name="z18069" w:id="1519"/>
    <w:p>
      <w:pPr>
        <w:spacing w:after="0"/>
        <w:ind w:left="0"/>
        <w:jc w:val="left"/>
      </w:pPr>
      <w:r>
        <w:rPr>
          <w:rFonts w:ascii="Times New Roman"/>
          <w:b/>
          <w:i w:val="false"/>
          <w:color w:val="000000"/>
        </w:rPr>
        <w:t xml:space="preserve"> 5-тарау. Басқарманы қайта ұйымдастыру және тарату</w:t>
      </w:r>
    </w:p>
    <w:bookmarkEnd w:id="1519"/>
    <w:bookmarkStart w:name="z18070" w:id="15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16-қосымша</w:t>
            </w:r>
          </w:p>
        </w:tc>
      </w:tr>
    </w:tbl>
    <w:bookmarkStart w:name="z1432" w:id="15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521"/>
    <w:p>
      <w:pPr>
        <w:spacing w:after="0"/>
        <w:ind w:left="0"/>
        <w:jc w:val="both"/>
      </w:pPr>
      <w:r>
        <w:rPr>
          <w:rFonts w:ascii="Times New Roman"/>
          <w:b w:val="false"/>
          <w:i w:val="false"/>
          <w:color w:val="ff0000"/>
          <w:sz w:val="28"/>
        </w:rPr>
        <w:t xml:space="preserve">
      Ескерту. 16-қосымша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644" w:id="1522"/>
    <w:p>
      <w:pPr>
        <w:spacing w:after="0"/>
        <w:ind w:left="0"/>
        <w:jc w:val="left"/>
      </w:pPr>
      <w:r>
        <w:rPr>
          <w:rFonts w:ascii="Times New Roman"/>
          <w:b/>
          <w:i w:val="false"/>
          <w:color w:val="000000"/>
        </w:rPr>
        <w:t xml:space="preserve"> 1-тарау. Жалпы ережелер</w:t>
      </w:r>
    </w:p>
    <w:bookmarkEnd w:id="1522"/>
    <w:bookmarkStart w:name="z21645" w:id="15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23"/>
    <w:bookmarkStart w:name="z21646" w:id="15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24"/>
    <w:bookmarkStart w:name="z21647" w:id="15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25"/>
    <w:bookmarkStart w:name="z21648" w:id="15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26"/>
    <w:bookmarkStart w:name="z21649" w:id="15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27"/>
    <w:bookmarkStart w:name="z21650" w:id="15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28"/>
    <w:bookmarkStart w:name="z21651" w:id="15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29"/>
    <w:bookmarkStart w:name="z21652" w:id="1530"/>
    <w:p>
      <w:pPr>
        <w:spacing w:after="0"/>
        <w:ind w:left="0"/>
        <w:jc w:val="both"/>
      </w:pPr>
      <w:r>
        <w:rPr>
          <w:rFonts w:ascii="Times New Roman"/>
          <w:b w:val="false"/>
          <w:i w:val="false"/>
          <w:color w:val="000000"/>
          <w:sz w:val="28"/>
        </w:rPr>
        <w:t>
      8. Заңды тұлғаның орналасқан жері – индекс 021400, Қазақстан Республикасы, Ақмола облысы, Сандыктау ауданы, Балкашино ауылы, Рақымжан Қошкарбаев көшесі, 146А үй.</w:t>
      </w:r>
    </w:p>
    <w:bookmarkEnd w:id="1530"/>
    <w:bookmarkStart w:name="z21653" w:id="15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w:t>
      </w:r>
    </w:p>
    <w:bookmarkEnd w:id="1531"/>
    <w:bookmarkStart w:name="z21654" w:id="15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2"/>
    <w:bookmarkStart w:name="z21655" w:id="15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3"/>
    <w:bookmarkStart w:name="z21656" w:id="15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4"/>
    <w:bookmarkStart w:name="z21657" w:id="15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5"/>
    <w:bookmarkStart w:name="z21658" w:id="15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6"/>
    <w:bookmarkStart w:name="z21659" w:id="1537"/>
    <w:p>
      <w:pPr>
        <w:spacing w:after="0"/>
        <w:ind w:left="0"/>
        <w:jc w:val="both"/>
      </w:pPr>
      <w:r>
        <w:rPr>
          <w:rFonts w:ascii="Times New Roman"/>
          <w:b w:val="false"/>
          <w:i w:val="false"/>
          <w:color w:val="000000"/>
          <w:sz w:val="28"/>
        </w:rPr>
        <w:t>
      13. Міндеттері:</w:t>
      </w:r>
    </w:p>
    <w:bookmarkEnd w:id="1537"/>
    <w:bookmarkStart w:name="z21660" w:id="15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38"/>
    <w:bookmarkStart w:name="z21661" w:id="15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39"/>
    <w:bookmarkStart w:name="z21662" w:id="15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0"/>
    <w:bookmarkStart w:name="z21663" w:id="1541"/>
    <w:p>
      <w:pPr>
        <w:spacing w:after="0"/>
        <w:ind w:left="0"/>
        <w:jc w:val="both"/>
      </w:pPr>
      <w:r>
        <w:rPr>
          <w:rFonts w:ascii="Times New Roman"/>
          <w:b w:val="false"/>
          <w:i w:val="false"/>
          <w:color w:val="000000"/>
          <w:sz w:val="28"/>
        </w:rPr>
        <w:t>
      14. Құқықтары мен міндеттері:</w:t>
      </w:r>
    </w:p>
    <w:bookmarkEnd w:id="1541"/>
    <w:bookmarkStart w:name="z21664" w:id="15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2"/>
    <w:bookmarkStart w:name="z21665" w:id="15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3"/>
    <w:bookmarkStart w:name="z21666" w:id="15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4"/>
    <w:bookmarkStart w:name="z21667" w:id="15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5"/>
    <w:bookmarkStart w:name="z21668" w:id="15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6"/>
    <w:bookmarkStart w:name="z21669" w:id="15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7"/>
    <w:bookmarkStart w:name="z21670" w:id="15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8"/>
    <w:bookmarkStart w:name="z21671" w:id="15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9"/>
    <w:bookmarkStart w:name="z21672" w:id="15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0"/>
    <w:bookmarkStart w:name="z21673" w:id="1551"/>
    <w:p>
      <w:pPr>
        <w:spacing w:after="0"/>
        <w:ind w:left="0"/>
        <w:jc w:val="both"/>
      </w:pPr>
      <w:r>
        <w:rPr>
          <w:rFonts w:ascii="Times New Roman"/>
          <w:b w:val="false"/>
          <w:i w:val="false"/>
          <w:color w:val="000000"/>
          <w:sz w:val="28"/>
        </w:rPr>
        <w:t>
      15. Функциялары:</w:t>
      </w:r>
    </w:p>
    <w:bookmarkEnd w:id="1551"/>
    <w:bookmarkStart w:name="z21674" w:id="15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2"/>
    <w:bookmarkStart w:name="z21675" w:id="15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3"/>
    <w:bookmarkStart w:name="z21676" w:id="15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4"/>
    <w:bookmarkStart w:name="z21677" w:id="15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5"/>
    <w:bookmarkStart w:name="z21678" w:id="15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6"/>
    <w:bookmarkStart w:name="z21679" w:id="15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7"/>
    <w:bookmarkStart w:name="z21680" w:id="15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8"/>
    <w:bookmarkStart w:name="z21681" w:id="15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9"/>
    <w:bookmarkStart w:name="z21682" w:id="15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0"/>
    <w:bookmarkStart w:name="z21683" w:id="15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1"/>
    <w:bookmarkStart w:name="z21684" w:id="15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86" w:id="15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63"/>
    <w:bookmarkStart w:name="z21687" w:id="15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4"/>
    <w:bookmarkStart w:name="z21688" w:id="15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5"/>
    <w:bookmarkStart w:name="z21689" w:id="15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6"/>
    <w:bookmarkStart w:name="z21690" w:id="15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67"/>
    <w:bookmarkStart w:name="z21691" w:id="15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68"/>
    <w:bookmarkStart w:name="z21692" w:id="15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9"/>
    <w:bookmarkStart w:name="z21693" w:id="15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70"/>
    <w:bookmarkStart w:name="z21694" w:id="15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71"/>
    <w:bookmarkStart w:name="z21695" w:id="15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72"/>
    <w:bookmarkStart w:name="z21696" w:id="15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73"/>
    <w:bookmarkStart w:name="z21697" w:id="15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74"/>
    <w:bookmarkStart w:name="z21698" w:id="15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75"/>
    <w:bookmarkStart w:name="z21699" w:id="15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76"/>
    <w:bookmarkStart w:name="z21700" w:id="15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77"/>
    <w:bookmarkStart w:name="z21701" w:id="15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78"/>
    <w:bookmarkStart w:name="z21702" w:id="1579"/>
    <w:p>
      <w:pPr>
        <w:spacing w:after="0"/>
        <w:ind w:left="0"/>
        <w:jc w:val="both"/>
      </w:pPr>
      <w:r>
        <w:rPr>
          <w:rFonts w:ascii="Times New Roman"/>
          <w:b w:val="false"/>
          <w:i w:val="false"/>
          <w:color w:val="000000"/>
          <w:sz w:val="28"/>
        </w:rPr>
        <w:t>
      29) мыналарды:</w:t>
      </w:r>
    </w:p>
    <w:bookmarkEnd w:id="1579"/>
    <w:bookmarkStart w:name="z21703" w:id="15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80"/>
    <w:bookmarkStart w:name="z21704" w:id="15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81"/>
    <w:bookmarkStart w:name="z21705" w:id="15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06" w:id="15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83"/>
    <w:bookmarkStart w:name="z21707" w:id="15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84"/>
    <w:bookmarkStart w:name="z21708" w:id="15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85"/>
    <w:bookmarkStart w:name="z21709" w:id="15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86"/>
    <w:bookmarkStart w:name="z21710" w:id="1587"/>
    <w:p>
      <w:pPr>
        <w:spacing w:after="0"/>
        <w:ind w:left="0"/>
        <w:jc w:val="both"/>
      </w:pPr>
      <w:r>
        <w:rPr>
          <w:rFonts w:ascii="Times New Roman"/>
          <w:b w:val="false"/>
          <w:i w:val="false"/>
          <w:color w:val="000000"/>
          <w:sz w:val="28"/>
        </w:rPr>
        <w:t>
      19. Басқарма басшысының өкілеттіктері:</w:t>
      </w:r>
    </w:p>
    <w:bookmarkEnd w:id="1587"/>
    <w:bookmarkStart w:name="z21711" w:id="15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88"/>
    <w:bookmarkStart w:name="z21712" w:id="15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9"/>
    <w:bookmarkStart w:name="z21713" w:id="15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90"/>
    <w:bookmarkStart w:name="z21714" w:id="15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1"/>
    <w:bookmarkStart w:name="z21715" w:id="15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92"/>
    <w:bookmarkStart w:name="z21716" w:id="15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93"/>
    <w:bookmarkStart w:name="z21717" w:id="1594"/>
    <w:p>
      <w:pPr>
        <w:spacing w:after="0"/>
        <w:ind w:left="0"/>
        <w:jc w:val="left"/>
      </w:pPr>
      <w:r>
        <w:rPr>
          <w:rFonts w:ascii="Times New Roman"/>
          <w:b/>
          <w:i w:val="false"/>
          <w:color w:val="000000"/>
        </w:rPr>
        <w:t xml:space="preserve"> 4-тарау. Басқарманың мүлкі</w:t>
      </w:r>
    </w:p>
    <w:bookmarkEnd w:id="1594"/>
    <w:bookmarkStart w:name="z21718" w:id="15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95"/>
    <w:bookmarkStart w:name="z21719" w:id="15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6"/>
    <w:bookmarkStart w:name="z21720" w:id="15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97"/>
    <w:bookmarkStart w:name="z21721" w:id="15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8"/>
    <w:bookmarkStart w:name="z21722" w:id="1599"/>
    <w:p>
      <w:pPr>
        <w:spacing w:after="0"/>
        <w:ind w:left="0"/>
        <w:jc w:val="left"/>
      </w:pPr>
      <w:r>
        <w:rPr>
          <w:rFonts w:ascii="Times New Roman"/>
          <w:b/>
          <w:i w:val="false"/>
          <w:color w:val="000000"/>
        </w:rPr>
        <w:t xml:space="preserve"> 5-тарау. Басқарманы қайта ұйымдастыру және тарату</w:t>
      </w:r>
    </w:p>
    <w:bookmarkEnd w:id="1599"/>
    <w:bookmarkStart w:name="z21723" w:id="16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17-қосымша</w:t>
            </w:r>
          </w:p>
        </w:tc>
      </w:tr>
    </w:tbl>
    <w:bookmarkStart w:name="z1512" w:id="16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601"/>
    <w:p>
      <w:pPr>
        <w:spacing w:after="0"/>
        <w:ind w:left="0"/>
        <w:jc w:val="both"/>
      </w:pPr>
      <w:r>
        <w:rPr>
          <w:rFonts w:ascii="Times New Roman"/>
          <w:b w:val="false"/>
          <w:i w:val="false"/>
          <w:color w:val="ff0000"/>
          <w:sz w:val="28"/>
        </w:rPr>
        <w:t xml:space="preserve">
      Ескерту. 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724" w:id="1602"/>
    <w:p>
      <w:pPr>
        <w:spacing w:after="0"/>
        <w:ind w:left="0"/>
        <w:jc w:val="left"/>
      </w:pPr>
      <w:r>
        <w:rPr>
          <w:rFonts w:ascii="Times New Roman"/>
          <w:b/>
          <w:i w:val="false"/>
          <w:color w:val="000000"/>
        </w:rPr>
        <w:t xml:space="preserve"> 1-тарау. Жалпы ережелер</w:t>
      </w:r>
    </w:p>
    <w:bookmarkEnd w:id="1602"/>
    <w:bookmarkStart w:name="z21725" w:id="16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03"/>
    <w:bookmarkStart w:name="z21726" w:id="16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04"/>
    <w:bookmarkStart w:name="z21727" w:id="16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05"/>
    <w:bookmarkStart w:name="z21728" w:id="16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6"/>
    <w:bookmarkStart w:name="z21729" w:id="16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07"/>
    <w:bookmarkStart w:name="z21730" w:id="16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08"/>
    <w:bookmarkStart w:name="z21731" w:id="16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09"/>
    <w:bookmarkStart w:name="z21732" w:id="1610"/>
    <w:p>
      <w:pPr>
        <w:spacing w:after="0"/>
        <w:ind w:left="0"/>
        <w:jc w:val="both"/>
      </w:pPr>
      <w:r>
        <w:rPr>
          <w:rFonts w:ascii="Times New Roman"/>
          <w:b w:val="false"/>
          <w:i w:val="false"/>
          <w:color w:val="000000"/>
          <w:sz w:val="28"/>
        </w:rPr>
        <w:t>
      8. Заңды тұлғаның орналасқан жері – индекс 021500, Қазақстан Республикасы, Ақмола облысы, Степногорск қаласы, Больничный комплекс шағын ауданы, 6 ғимарат, 2.</w:t>
      </w:r>
    </w:p>
    <w:bookmarkEnd w:id="1610"/>
    <w:bookmarkStart w:name="z21733" w:id="16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w:t>
      </w:r>
    </w:p>
    <w:bookmarkEnd w:id="1611"/>
    <w:bookmarkStart w:name="z21734" w:id="16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
    <w:bookmarkStart w:name="z21735" w:id="16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3"/>
    <w:bookmarkStart w:name="z21736" w:id="16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14"/>
    <w:bookmarkStart w:name="z21737" w:id="16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5"/>
    <w:bookmarkStart w:name="z21738" w:id="16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16"/>
    <w:bookmarkStart w:name="z21739" w:id="1617"/>
    <w:p>
      <w:pPr>
        <w:spacing w:after="0"/>
        <w:ind w:left="0"/>
        <w:jc w:val="both"/>
      </w:pPr>
      <w:r>
        <w:rPr>
          <w:rFonts w:ascii="Times New Roman"/>
          <w:b w:val="false"/>
          <w:i w:val="false"/>
          <w:color w:val="000000"/>
          <w:sz w:val="28"/>
        </w:rPr>
        <w:t>
      13. Міндеттері:</w:t>
      </w:r>
    </w:p>
    <w:bookmarkEnd w:id="1617"/>
    <w:bookmarkStart w:name="z21740" w:id="16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18"/>
    <w:bookmarkStart w:name="z21741" w:id="16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19"/>
    <w:bookmarkStart w:name="z21742" w:id="16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0"/>
    <w:bookmarkStart w:name="z21743" w:id="1621"/>
    <w:p>
      <w:pPr>
        <w:spacing w:after="0"/>
        <w:ind w:left="0"/>
        <w:jc w:val="both"/>
      </w:pPr>
      <w:r>
        <w:rPr>
          <w:rFonts w:ascii="Times New Roman"/>
          <w:b w:val="false"/>
          <w:i w:val="false"/>
          <w:color w:val="000000"/>
          <w:sz w:val="28"/>
        </w:rPr>
        <w:t>
      14. Құқықтары мен міндеттері:</w:t>
      </w:r>
    </w:p>
    <w:bookmarkEnd w:id="1621"/>
    <w:bookmarkStart w:name="z21744" w:id="16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2"/>
    <w:bookmarkStart w:name="z21745" w:id="16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3"/>
    <w:bookmarkStart w:name="z21746" w:id="16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4"/>
    <w:bookmarkStart w:name="z21747" w:id="16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5"/>
    <w:bookmarkStart w:name="z21748" w:id="16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6"/>
    <w:bookmarkStart w:name="z21749" w:id="16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7"/>
    <w:bookmarkStart w:name="z21750" w:id="16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8"/>
    <w:bookmarkStart w:name="z21751" w:id="16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9"/>
    <w:bookmarkStart w:name="z21752" w:id="16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0"/>
    <w:bookmarkStart w:name="z21753" w:id="1631"/>
    <w:p>
      <w:pPr>
        <w:spacing w:after="0"/>
        <w:ind w:left="0"/>
        <w:jc w:val="both"/>
      </w:pPr>
      <w:r>
        <w:rPr>
          <w:rFonts w:ascii="Times New Roman"/>
          <w:b w:val="false"/>
          <w:i w:val="false"/>
          <w:color w:val="000000"/>
          <w:sz w:val="28"/>
        </w:rPr>
        <w:t>
      15. Функциялары:</w:t>
      </w:r>
    </w:p>
    <w:bookmarkEnd w:id="1631"/>
    <w:bookmarkStart w:name="z21754" w:id="16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2"/>
    <w:bookmarkStart w:name="z21755" w:id="16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3"/>
    <w:bookmarkStart w:name="z21756" w:id="16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4"/>
    <w:bookmarkStart w:name="z21757" w:id="16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5"/>
    <w:bookmarkStart w:name="z21758" w:id="16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6"/>
    <w:bookmarkStart w:name="z21759" w:id="16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7"/>
    <w:bookmarkStart w:name="z21760" w:id="16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8"/>
    <w:bookmarkStart w:name="z21761" w:id="16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9"/>
    <w:bookmarkStart w:name="z21762" w:id="16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40"/>
    <w:bookmarkStart w:name="z21763" w:id="16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41"/>
    <w:bookmarkStart w:name="z21764" w:id="16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66" w:id="16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43"/>
    <w:bookmarkStart w:name="z21767" w:id="16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4"/>
    <w:bookmarkStart w:name="z21768" w:id="16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5"/>
    <w:bookmarkStart w:name="z21769" w:id="16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6"/>
    <w:bookmarkStart w:name="z21770" w:id="16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47"/>
    <w:bookmarkStart w:name="z21771" w:id="16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48"/>
    <w:bookmarkStart w:name="z21772" w:id="16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9"/>
    <w:bookmarkStart w:name="z21773" w:id="16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50"/>
    <w:bookmarkStart w:name="z21774" w:id="16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51"/>
    <w:bookmarkStart w:name="z21775" w:id="16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52"/>
    <w:bookmarkStart w:name="z21776" w:id="16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53"/>
    <w:bookmarkStart w:name="z21777" w:id="16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54"/>
    <w:bookmarkStart w:name="z21778" w:id="16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55"/>
    <w:bookmarkStart w:name="z21779" w:id="16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56"/>
    <w:bookmarkStart w:name="z21780" w:id="16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57"/>
    <w:bookmarkStart w:name="z21781" w:id="16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58"/>
    <w:bookmarkStart w:name="z21782" w:id="1659"/>
    <w:p>
      <w:pPr>
        <w:spacing w:after="0"/>
        <w:ind w:left="0"/>
        <w:jc w:val="both"/>
      </w:pPr>
      <w:r>
        <w:rPr>
          <w:rFonts w:ascii="Times New Roman"/>
          <w:b w:val="false"/>
          <w:i w:val="false"/>
          <w:color w:val="000000"/>
          <w:sz w:val="28"/>
        </w:rPr>
        <w:t>
      29) мыналарды:</w:t>
      </w:r>
    </w:p>
    <w:bookmarkEnd w:id="1659"/>
    <w:bookmarkStart w:name="z21783" w:id="16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60"/>
    <w:bookmarkStart w:name="z21784" w:id="16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61"/>
    <w:bookmarkStart w:name="z21785" w:id="16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86" w:id="16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63"/>
    <w:bookmarkStart w:name="z21787" w:id="16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64"/>
    <w:bookmarkStart w:name="z21788" w:id="16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65"/>
    <w:bookmarkStart w:name="z21789" w:id="16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66"/>
    <w:bookmarkStart w:name="z21790" w:id="1667"/>
    <w:p>
      <w:pPr>
        <w:spacing w:after="0"/>
        <w:ind w:left="0"/>
        <w:jc w:val="both"/>
      </w:pPr>
      <w:r>
        <w:rPr>
          <w:rFonts w:ascii="Times New Roman"/>
          <w:b w:val="false"/>
          <w:i w:val="false"/>
          <w:color w:val="000000"/>
          <w:sz w:val="28"/>
        </w:rPr>
        <w:t>
      19. Басқарма басшысының өкілеттіктері:</w:t>
      </w:r>
    </w:p>
    <w:bookmarkEnd w:id="1667"/>
    <w:bookmarkStart w:name="z21791" w:id="16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68"/>
    <w:bookmarkStart w:name="z21792" w:id="16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9"/>
    <w:bookmarkStart w:name="z21793" w:id="16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70"/>
    <w:bookmarkStart w:name="z21794" w:id="16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1"/>
    <w:bookmarkStart w:name="z21795" w:id="16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72"/>
    <w:bookmarkStart w:name="z21796" w:id="16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73"/>
    <w:bookmarkStart w:name="z21797" w:id="1674"/>
    <w:p>
      <w:pPr>
        <w:spacing w:after="0"/>
        <w:ind w:left="0"/>
        <w:jc w:val="left"/>
      </w:pPr>
      <w:r>
        <w:rPr>
          <w:rFonts w:ascii="Times New Roman"/>
          <w:b/>
          <w:i w:val="false"/>
          <w:color w:val="000000"/>
        </w:rPr>
        <w:t xml:space="preserve"> 4-тарау. Басқарманың мүлкі</w:t>
      </w:r>
    </w:p>
    <w:bookmarkEnd w:id="1674"/>
    <w:bookmarkStart w:name="z21798" w:id="16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75"/>
    <w:bookmarkStart w:name="z21799" w:id="16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6"/>
    <w:bookmarkStart w:name="z21800" w:id="16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77"/>
    <w:bookmarkStart w:name="z21801" w:id="16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8"/>
    <w:bookmarkStart w:name="z21802" w:id="1679"/>
    <w:p>
      <w:pPr>
        <w:spacing w:after="0"/>
        <w:ind w:left="0"/>
        <w:jc w:val="left"/>
      </w:pPr>
      <w:r>
        <w:rPr>
          <w:rFonts w:ascii="Times New Roman"/>
          <w:b/>
          <w:i w:val="false"/>
          <w:color w:val="000000"/>
        </w:rPr>
        <w:t xml:space="preserve"> 5-тарау. Басқарманы қайта ұйымдастыру және тарату</w:t>
      </w:r>
    </w:p>
    <w:bookmarkEnd w:id="1679"/>
    <w:bookmarkStart w:name="z21803" w:id="16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 18-қосымша</w:t>
            </w:r>
          </w:p>
        </w:tc>
      </w:tr>
    </w:tbl>
    <w:bookmarkStart w:name="z1592" w:id="16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1681"/>
    <w:p>
      <w:pPr>
        <w:spacing w:after="0"/>
        <w:ind w:left="0"/>
        <w:jc w:val="both"/>
      </w:pPr>
      <w:r>
        <w:rPr>
          <w:rFonts w:ascii="Times New Roman"/>
          <w:b w:val="false"/>
          <w:i w:val="false"/>
          <w:color w:val="ff0000"/>
          <w:sz w:val="28"/>
        </w:rPr>
        <w:t xml:space="preserve">
      Ескерту. 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04" w:id="1682"/>
    <w:p>
      <w:pPr>
        <w:spacing w:after="0"/>
        <w:ind w:left="0"/>
        <w:jc w:val="left"/>
      </w:pPr>
      <w:r>
        <w:rPr>
          <w:rFonts w:ascii="Times New Roman"/>
          <w:b/>
          <w:i w:val="false"/>
          <w:color w:val="000000"/>
        </w:rPr>
        <w:t xml:space="preserve"> 1-тарау. Жалпы ережелер</w:t>
      </w:r>
    </w:p>
    <w:bookmarkEnd w:id="1682"/>
    <w:bookmarkStart w:name="z21805" w:id="16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3"/>
    <w:bookmarkStart w:name="z21806" w:id="16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4"/>
    <w:bookmarkStart w:name="z21807" w:id="16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5"/>
    <w:bookmarkStart w:name="z21808" w:id="16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6"/>
    <w:bookmarkStart w:name="z21809" w:id="16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7"/>
    <w:bookmarkStart w:name="z21810" w:id="16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88"/>
    <w:bookmarkStart w:name="z21811" w:id="16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89"/>
    <w:bookmarkStart w:name="z21812" w:id="1690"/>
    <w:p>
      <w:pPr>
        <w:spacing w:after="0"/>
        <w:ind w:left="0"/>
        <w:jc w:val="both"/>
      </w:pPr>
      <w:r>
        <w:rPr>
          <w:rFonts w:ascii="Times New Roman"/>
          <w:b w:val="false"/>
          <w:i w:val="false"/>
          <w:color w:val="000000"/>
          <w:sz w:val="28"/>
        </w:rPr>
        <w:t>
      8. Заңды тұлғаның орналасқан жері – индекс 021800, Қазақстан Республикасы, Ақмола облысы, Целиноград ауданы, Ақмол ауылы, Гагарин көшесі, 15 А құрылыс.</w:t>
      </w:r>
    </w:p>
    <w:bookmarkEnd w:id="1690"/>
    <w:bookmarkStart w:name="z21813" w:id="16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w:t>
      </w:r>
    </w:p>
    <w:bookmarkEnd w:id="1691"/>
    <w:bookmarkStart w:name="z21814" w:id="16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2"/>
    <w:bookmarkStart w:name="z21815" w:id="16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3"/>
    <w:bookmarkStart w:name="z21816" w:id="16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4"/>
    <w:bookmarkStart w:name="z21817" w:id="16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5"/>
    <w:bookmarkStart w:name="z21818" w:id="16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6"/>
    <w:bookmarkStart w:name="z21819" w:id="1697"/>
    <w:p>
      <w:pPr>
        <w:spacing w:after="0"/>
        <w:ind w:left="0"/>
        <w:jc w:val="both"/>
      </w:pPr>
      <w:r>
        <w:rPr>
          <w:rFonts w:ascii="Times New Roman"/>
          <w:b w:val="false"/>
          <w:i w:val="false"/>
          <w:color w:val="000000"/>
          <w:sz w:val="28"/>
        </w:rPr>
        <w:t>
      13. Міндеттері:</w:t>
      </w:r>
    </w:p>
    <w:bookmarkEnd w:id="1697"/>
    <w:bookmarkStart w:name="z21820" w:id="16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8"/>
    <w:bookmarkStart w:name="z21821" w:id="16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9"/>
    <w:bookmarkStart w:name="z21822" w:id="17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0"/>
    <w:bookmarkStart w:name="z21823" w:id="1701"/>
    <w:p>
      <w:pPr>
        <w:spacing w:after="0"/>
        <w:ind w:left="0"/>
        <w:jc w:val="both"/>
      </w:pPr>
      <w:r>
        <w:rPr>
          <w:rFonts w:ascii="Times New Roman"/>
          <w:b w:val="false"/>
          <w:i w:val="false"/>
          <w:color w:val="000000"/>
          <w:sz w:val="28"/>
        </w:rPr>
        <w:t>
      14. Құқықтары мен міндеттері:</w:t>
      </w:r>
    </w:p>
    <w:bookmarkEnd w:id="1701"/>
    <w:bookmarkStart w:name="z21824" w:id="17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2"/>
    <w:bookmarkStart w:name="z21825" w:id="17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3"/>
    <w:bookmarkStart w:name="z21826" w:id="17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4"/>
    <w:bookmarkStart w:name="z21827" w:id="17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5"/>
    <w:bookmarkStart w:name="z21828" w:id="17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6"/>
    <w:bookmarkStart w:name="z21829" w:id="17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7"/>
    <w:bookmarkStart w:name="z21830" w:id="17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8"/>
    <w:bookmarkStart w:name="z21831" w:id="17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9"/>
    <w:bookmarkStart w:name="z21832" w:id="17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0"/>
    <w:bookmarkStart w:name="z21833" w:id="1711"/>
    <w:p>
      <w:pPr>
        <w:spacing w:after="0"/>
        <w:ind w:left="0"/>
        <w:jc w:val="both"/>
      </w:pPr>
      <w:r>
        <w:rPr>
          <w:rFonts w:ascii="Times New Roman"/>
          <w:b w:val="false"/>
          <w:i w:val="false"/>
          <w:color w:val="000000"/>
          <w:sz w:val="28"/>
        </w:rPr>
        <w:t>
      15. Функциялары:</w:t>
      </w:r>
    </w:p>
    <w:bookmarkEnd w:id="1711"/>
    <w:bookmarkStart w:name="z21834" w:id="17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2"/>
    <w:bookmarkStart w:name="z21835" w:id="17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3"/>
    <w:bookmarkStart w:name="z21836" w:id="17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4"/>
    <w:bookmarkStart w:name="z21837" w:id="17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5"/>
    <w:bookmarkStart w:name="z21838" w:id="17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6"/>
    <w:bookmarkStart w:name="z21839" w:id="17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7"/>
    <w:bookmarkStart w:name="z21840" w:id="17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8"/>
    <w:bookmarkStart w:name="z21841" w:id="17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9"/>
    <w:bookmarkStart w:name="z21842" w:id="17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0"/>
    <w:bookmarkStart w:name="z21843" w:id="17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1"/>
    <w:bookmarkStart w:name="z21844" w:id="17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46" w:id="17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23"/>
    <w:bookmarkStart w:name="z21847" w:id="17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4"/>
    <w:bookmarkStart w:name="z21848" w:id="17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5"/>
    <w:bookmarkStart w:name="z21849" w:id="17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6"/>
    <w:bookmarkStart w:name="z21850" w:id="17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27"/>
    <w:bookmarkStart w:name="z21851" w:id="17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28"/>
    <w:bookmarkStart w:name="z21852" w:id="17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9"/>
    <w:bookmarkStart w:name="z21853" w:id="17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0"/>
    <w:bookmarkStart w:name="z21854" w:id="17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31"/>
    <w:bookmarkStart w:name="z21855" w:id="17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32"/>
    <w:bookmarkStart w:name="z21856" w:id="17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3"/>
    <w:bookmarkStart w:name="z21857" w:id="17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34"/>
    <w:bookmarkStart w:name="z21858" w:id="17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5"/>
    <w:bookmarkStart w:name="z21859" w:id="17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36"/>
    <w:bookmarkStart w:name="z21860" w:id="17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7"/>
    <w:bookmarkStart w:name="z21861" w:id="17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38"/>
    <w:bookmarkStart w:name="z21862" w:id="1739"/>
    <w:p>
      <w:pPr>
        <w:spacing w:after="0"/>
        <w:ind w:left="0"/>
        <w:jc w:val="both"/>
      </w:pPr>
      <w:r>
        <w:rPr>
          <w:rFonts w:ascii="Times New Roman"/>
          <w:b w:val="false"/>
          <w:i w:val="false"/>
          <w:color w:val="000000"/>
          <w:sz w:val="28"/>
        </w:rPr>
        <w:t>
      29) мыналарды:</w:t>
      </w:r>
    </w:p>
    <w:bookmarkEnd w:id="1739"/>
    <w:bookmarkStart w:name="z21863" w:id="17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0"/>
    <w:bookmarkStart w:name="z21864" w:id="17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1"/>
    <w:bookmarkStart w:name="z21865" w:id="17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66" w:id="17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3"/>
    <w:bookmarkStart w:name="z21867" w:id="17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44"/>
    <w:bookmarkStart w:name="z21868" w:id="17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45"/>
    <w:bookmarkStart w:name="z21869" w:id="17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46"/>
    <w:bookmarkStart w:name="z21870" w:id="1747"/>
    <w:p>
      <w:pPr>
        <w:spacing w:after="0"/>
        <w:ind w:left="0"/>
        <w:jc w:val="both"/>
      </w:pPr>
      <w:r>
        <w:rPr>
          <w:rFonts w:ascii="Times New Roman"/>
          <w:b w:val="false"/>
          <w:i w:val="false"/>
          <w:color w:val="000000"/>
          <w:sz w:val="28"/>
        </w:rPr>
        <w:t>
      19. Басқарма басшысының өкілеттіктері:</w:t>
      </w:r>
    </w:p>
    <w:bookmarkEnd w:id="1747"/>
    <w:bookmarkStart w:name="z21871" w:id="17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48"/>
    <w:bookmarkStart w:name="z21872" w:id="17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9"/>
    <w:bookmarkStart w:name="z21873" w:id="17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0"/>
    <w:bookmarkStart w:name="z21874" w:id="17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1"/>
    <w:bookmarkStart w:name="z21875" w:id="17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2"/>
    <w:bookmarkStart w:name="z21876" w:id="17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3"/>
    <w:bookmarkStart w:name="z21877" w:id="1754"/>
    <w:p>
      <w:pPr>
        <w:spacing w:after="0"/>
        <w:ind w:left="0"/>
        <w:jc w:val="left"/>
      </w:pPr>
      <w:r>
        <w:rPr>
          <w:rFonts w:ascii="Times New Roman"/>
          <w:b/>
          <w:i w:val="false"/>
          <w:color w:val="000000"/>
        </w:rPr>
        <w:t xml:space="preserve"> 4-тарау. Басқарманың мүлкі</w:t>
      </w:r>
    </w:p>
    <w:bookmarkEnd w:id="1754"/>
    <w:bookmarkStart w:name="z21878" w:id="17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5"/>
    <w:bookmarkStart w:name="z21879" w:id="17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6"/>
    <w:bookmarkStart w:name="z21880" w:id="17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7"/>
    <w:bookmarkStart w:name="z21881" w:id="17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8"/>
    <w:bookmarkStart w:name="z21882" w:id="1759"/>
    <w:p>
      <w:pPr>
        <w:spacing w:after="0"/>
        <w:ind w:left="0"/>
        <w:jc w:val="left"/>
      </w:pPr>
      <w:r>
        <w:rPr>
          <w:rFonts w:ascii="Times New Roman"/>
          <w:b/>
          <w:i w:val="false"/>
          <w:color w:val="000000"/>
        </w:rPr>
        <w:t xml:space="preserve"> 5-тарау. Басқарманы қайта ұйымдастыру және тарату</w:t>
      </w:r>
    </w:p>
    <w:bookmarkEnd w:id="1759"/>
    <w:bookmarkStart w:name="z21883" w:id="17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19-қосымша</w:t>
            </w:r>
          </w:p>
        </w:tc>
      </w:tr>
    </w:tbl>
    <w:bookmarkStart w:name="z1674" w:id="17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1761"/>
    <w:p>
      <w:pPr>
        <w:spacing w:after="0"/>
        <w:ind w:left="0"/>
        <w:jc w:val="both"/>
      </w:pPr>
      <w:r>
        <w:rPr>
          <w:rFonts w:ascii="Times New Roman"/>
          <w:b w:val="false"/>
          <w:i w:val="false"/>
          <w:color w:val="ff0000"/>
          <w:sz w:val="28"/>
        </w:rPr>
        <w:t xml:space="preserve">
      Ескерту. 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84" w:id="1762"/>
    <w:p>
      <w:pPr>
        <w:spacing w:after="0"/>
        <w:ind w:left="0"/>
        <w:jc w:val="left"/>
      </w:pPr>
      <w:r>
        <w:rPr>
          <w:rFonts w:ascii="Times New Roman"/>
          <w:b/>
          <w:i w:val="false"/>
          <w:color w:val="000000"/>
        </w:rPr>
        <w:t xml:space="preserve"> 1-тарау. Жалпы ережелер</w:t>
      </w:r>
    </w:p>
    <w:bookmarkEnd w:id="1762"/>
    <w:bookmarkStart w:name="z21885" w:id="17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63"/>
    <w:bookmarkStart w:name="z21886" w:id="17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64"/>
    <w:bookmarkStart w:name="z21887" w:id="17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65"/>
    <w:bookmarkStart w:name="z21888" w:id="17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6"/>
    <w:bookmarkStart w:name="z21889" w:id="17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7"/>
    <w:bookmarkStart w:name="z21890" w:id="17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8"/>
    <w:bookmarkStart w:name="z21891" w:id="17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9"/>
    <w:bookmarkStart w:name="z21892" w:id="1770"/>
    <w:p>
      <w:pPr>
        <w:spacing w:after="0"/>
        <w:ind w:left="0"/>
        <w:jc w:val="both"/>
      </w:pPr>
      <w:r>
        <w:rPr>
          <w:rFonts w:ascii="Times New Roman"/>
          <w:b w:val="false"/>
          <w:i w:val="false"/>
          <w:color w:val="000000"/>
          <w:sz w:val="28"/>
        </w:rPr>
        <w:t>
      8. Заңды тұлғаның орналасқан жері – индекс 021600, Қазақстан Республикасы, Ақмола облысы, Шортанды ауданы, Шортанды кенті, 30 лет Победы көшесі, 49А үй, т.ү.е. 1.</w:t>
      </w:r>
    </w:p>
    <w:bookmarkEnd w:id="1770"/>
    <w:bookmarkStart w:name="z21893" w:id="17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w:t>
      </w:r>
    </w:p>
    <w:bookmarkEnd w:id="1771"/>
    <w:bookmarkStart w:name="z21894" w:id="17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2"/>
    <w:bookmarkStart w:name="z21895" w:id="17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3"/>
    <w:bookmarkStart w:name="z21896" w:id="17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74"/>
    <w:bookmarkStart w:name="z21897" w:id="17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5"/>
    <w:bookmarkStart w:name="z21898" w:id="17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76"/>
    <w:bookmarkStart w:name="z21899" w:id="1777"/>
    <w:p>
      <w:pPr>
        <w:spacing w:after="0"/>
        <w:ind w:left="0"/>
        <w:jc w:val="both"/>
      </w:pPr>
      <w:r>
        <w:rPr>
          <w:rFonts w:ascii="Times New Roman"/>
          <w:b w:val="false"/>
          <w:i w:val="false"/>
          <w:color w:val="000000"/>
          <w:sz w:val="28"/>
        </w:rPr>
        <w:t>
      13. Міндеттері:</w:t>
      </w:r>
    </w:p>
    <w:bookmarkEnd w:id="1777"/>
    <w:bookmarkStart w:name="z21900" w:id="17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78"/>
    <w:bookmarkStart w:name="z21901" w:id="17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79"/>
    <w:bookmarkStart w:name="z21902" w:id="17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0"/>
    <w:bookmarkStart w:name="z21903" w:id="1781"/>
    <w:p>
      <w:pPr>
        <w:spacing w:after="0"/>
        <w:ind w:left="0"/>
        <w:jc w:val="both"/>
      </w:pPr>
      <w:r>
        <w:rPr>
          <w:rFonts w:ascii="Times New Roman"/>
          <w:b w:val="false"/>
          <w:i w:val="false"/>
          <w:color w:val="000000"/>
          <w:sz w:val="28"/>
        </w:rPr>
        <w:t>
      14. Құқықтары мен міндеттері:</w:t>
      </w:r>
    </w:p>
    <w:bookmarkEnd w:id="1781"/>
    <w:bookmarkStart w:name="z21904" w:id="17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2"/>
    <w:bookmarkStart w:name="z21905" w:id="17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3"/>
    <w:bookmarkStart w:name="z21906" w:id="17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4"/>
    <w:bookmarkStart w:name="z21907" w:id="17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5"/>
    <w:bookmarkStart w:name="z21908" w:id="17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6"/>
    <w:bookmarkStart w:name="z21909" w:id="17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7"/>
    <w:bookmarkStart w:name="z21910" w:id="17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8"/>
    <w:bookmarkStart w:name="z21911" w:id="17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9"/>
    <w:bookmarkStart w:name="z21912" w:id="17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90"/>
    <w:bookmarkStart w:name="z21913" w:id="1791"/>
    <w:p>
      <w:pPr>
        <w:spacing w:after="0"/>
        <w:ind w:left="0"/>
        <w:jc w:val="both"/>
      </w:pPr>
      <w:r>
        <w:rPr>
          <w:rFonts w:ascii="Times New Roman"/>
          <w:b w:val="false"/>
          <w:i w:val="false"/>
          <w:color w:val="000000"/>
          <w:sz w:val="28"/>
        </w:rPr>
        <w:t>
      15. Функциялары:</w:t>
      </w:r>
    </w:p>
    <w:bookmarkEnd w:id="1791"/>
    <w:bookmarkStart w:name="z21914" w:id="17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92"/>
    <w:bookmarkStart w:name="z21915" w:id="17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3"/>
    <w:bookmarkStart w:name="z21916" w:id="17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4"/>
    <w:bookmarkStart w:name="z21917" w:id="17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5"/>
    <w:bookmarkStart w:name="z21918" w:id="17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6"/>
    <w:bookmarkStart w:name="z21919" w:id="17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7"/>
    <w:bookmarkStart w:name="z21920" w:id="17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8"/>
    <w:bookmarkStart w:name="z21921" w:id="17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9"/>
    <w:bookmarkStart w:name="z21922" w:id="18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0"/>
    <w:bookmarkStart w:name="z21923" w:id="18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1"/>
    <w:bookmarkStart w:name="z21924" w:id="18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26" w:id="18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03"/>
    <w:bookmarkStart w:name="z21927" w:id="18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04"/>
    <w:bookmarkStart w:name="z21928" w:id="18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05"/>
    <w:bookmarkStart w:name="z21929" w:id="18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06"/>
    <w:bookmarkStart w:name="z21930" w:id="18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07"/>
    <w:bookmarkStart w:name="z21931" w:id="18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08"/>
    <w:bookmarkStart w:name="z21932" w:id="18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09"/>
    <w:bookmarkStart w:name="z21933" w:id="18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0"/>
    <w:bookmarkStart w:name="z21934" w:id="18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1"/>
    <w:bookmarkStart w:name="z21935" w:id="18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2"/>
    <w:bookmarkStart w:name="z21936" w:id="18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3"/>
    <w:bookmarkStart w:name="z21937" w:id="18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14"/>
    <w:bookmarkStart w:name="z21938" w:id="18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5"/>
    <w:bookmarkStart w:name="z21939" w:id="18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16"/>
    <w:bookmarkStart w:name="z21940" w:id="18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7"/>
    <w:bookmarkStart w:name="z21941" w:id="18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18"/>
    <w:bookmarkStart w:name="z21942" w:id="1819"/>
    <w:p>
      <w:pPr>
        <w:spacing w:after="0"/>
        <w:ind w:left="0"/>
        <w:jc w:val="both"/>
      </w:pPr>
      <w:r>
        <w:rPr>
          <w:rFonts w:ascii="Times New Roman"/>
          <w:b w:val="false"/>
          <w:i w:val="false"/>
          <w:color w:val="000000"/>
          <w:sz w:val="28"/>
        </w:rPr>
        <w:t>
      29) мыналарды:</w:t>
      </w:r>
    </w:p>
    <w:bookmarkEnd w:id="1819"/>
    <w:bookmarkStart w:name="z21943" w:id="18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0"/>
    <w:bookmarkStart w:name="z21944" w:id="18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1"/>
    <w:bookmarkStart w:name="z21945" w:id="18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46" w:id="18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3"/>
    <w:bookmarkStart w:name="z21947" w:id="18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4"/>
    <w:bookmarkStart w:name="z21948" w:id="18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5"/>
    <w:bookmarkStart w:name="z21949" w:id="18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6"/>
    <w:bookmarkStart w:name="z21950" w:id="1827"/>
    <w:p>
      <w:pPr>
        <w:spacing w:after="0"/>
        <w:ind w:left="0"/>
        <w:jc w:val="both"/>
      </w:pPr>
      <w:r>
        <w:rPr>
          <w:rFonts w:ascii="Times New Roman"/>
          <w:b w:val="false"/>
          <w:i w:val="false"/>
          <w:color w:val="000000"/>
          <w:sz w:val="28"/>
        </w:rPr>
        <w:t>
      19. Басқарма басшысының өкілеттіктері:</w:t>
      </w:r>
    </w:p>
    <w:bookmarkEnd w:id="1827"/>
    <w:bookmarkStart w:name="z21951" w:id="18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8"/>
    <w:bookmarkStart w:name="z21952" w:id="18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9"/>
    <w:bookmarkStart w:name="z21953" w:id="18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30"/>
    <w:bookmarkStart w:name="z21954" w:id="18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31"/>
    <w:bookmarkStart w:name="z21955" w:id="18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32"/>
    <w:bookmarkStart w:name="z21956" w:id="18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33"/>
    <w:bookmarkStart w:name="z21957" w:id="1834"/>
    <w:p>
      <w:pPr>
        <w:spacing w:after="0"/>
        <w:ind w:left="0"/>
        <w:jc w:val="left"/>
      </w:pPr>
      <w:r>
        <w:rPr>
          <w:rFonts w:ascii="Times New Roman"/>
          <w:b/>
          <w:i w:val="false"/>
          <w:color w:val="000000"/>
        </w:rPr>
        <w:t xml:space="preserve"> 4-тарау. Басқарманың мүлкі</w:t>
      </w:r>
    </w:p>
    <w:bookmarkEnd w:id="1834"/>
    <w:bookmarkStart w:name="z21958" w:id="18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35"/>
    <w:bookmarkStart w:name="z21959" w:id="18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6"/>
    <w:bookmarkStart w:name="z21960" w:id="18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7"/>
    <w:bookmarkStart w:name="z21961" w:id="18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8"/>
    <w:bookmarkStart w:name="z21962" w:id="1839"/>
    <w:p>
      <w:pPr>
        <w:spacing w:after="0"/>
        <w:ind w:left="0"/>
        <w:jc w:val="left"/>
      </w:pPr>
      <w:r>
        <w:rPr>
          <w:rFonts w:ascii="Times New Roman"/>
          <w:b/>
          <w:i w:val="false"/>
          <w:color w:val="000000"/>
        </w:rPr>
        <w:t xml:space="preserve"> 5-тарау. Басқарманы қайта ұйымдастыру және тарату</w:t>
      </w:r>
    </w:p>
    <w:bookmarkEnd w:id="1839"/>
    <w:bookmarkStart w:name="z21963" w:id="18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8072" w:id="18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841"/>
    <w:p>
      <w:pPr>
        <w:spacing w:after="0"/>
        <w:ind w:left="0"/>
        <w:jc w:val="both"/>
      </w:pPr>
      <w:r>
        <w:rPr>
          <w:rFonts w:ascii="Times New Roman"/>
          <w:b w:val="false"/>
          <w:i w:val="false"/>
          <w:color w:val="ff0000"/>
          <w:sz w:val="28"/>
        </w:rPr>
        <w:t xml:space="preserve">
      Ескерту. Бұйрық 19-1-қосымшамен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073" w:id="1842"/>
    <w:p>
      <w:pPr>
        <w:spacing w:after="0"/>
        <w:ind w:left="0"/>
        <w:jc w:val="left"/>
      </w:pPr>
      <w:r>
        <w:rPr>
          <w:rFonts w:ascii="Times New Roman"/>
          <w:b/>
          <w:i w:val="false"/>
          <w:color w:val="000000"/>
        </w:rPr>
        <w:t xml:space="preserve"> 1-тарау. Жалпы ережелер</w:t>
      </w:r>
    </w:p>
    <w:bookmarkEnd w:id="1842"/>
    <w:bookmarkStart w:name="z18074" w:id="18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43"/>
    <w:bookmarkStart w:name="z18075" w:id="18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44"/>
    <w:bookmarkStart w:name="z18076" w:id="18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45"/>
    <w:bookmarkStart w:name="z18077" w:id="18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6"/>
    <w:bookmarkStart w:name="z18078" w:id="18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47"/>
    <w:bookmarkStart w:name="z18079" w:id="18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48"/>
    <w:bookmarkStart w:name="z18080" w:id="18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49"/>
    <w:bookmarkStart w:name="z18081" w:id="1850"/>
    <w:p>
      <w:pPr>
        <w:spacing w:after="0"/>
        <w:ind w:left="0"/>
        <w:jc w:val="both"/>
      </w:pPr>
      <w:r>
        <w:rPr>
          <w:rFonts w:ascii="Times New Roman"/>
          <w:b w:val="false"/>
          <w:i w:val="false"/>
          <w:color w:val="000000"/>
          <w:sz w:val="28"/>
        </w:rPr>
        <w:t>
      8. Заңды тұлғаның орналасқан жері – индекс 070100, Қазақстан Республикасы, Абай облысы, Абай ауданы, Қарауыл ауылдық округі, Қарауыл ауылы, Абай көшесі, 65 үй.</w:t>
      </w:r>
    </w:p>
    <w:bookmarkEnd w:id="1850"/>
    <w:bookmarkStart w:name="z18082" w:id="18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1851"/>
    <w:bookmarkStart w:name="z18083" w:id="18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52"/>
    <w:bookmarkStart w:name="z18084" w:id="18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53"/>
    <w:bookmarkStart w:name="z18085" w:id="18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54"/>
    <w:bookmarkStart w:name="z18086" w:id="18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5"/>
    <w:bookmarkStart w:name="z18087" w:id="18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56"/>
    <w:bookmarkStart w:name="z18088" w:id="1857"/>
    <w:p>
      <w:pPr>
        <w:spacing w:after="0"/>
        <w:ind w:left="0"/>
        <w:jc w:val="both"/>
      </w:pPr>
      <w:r>
        <w:rPr>
          <w:rFonts w:ascii="Times New Roman"/>
          <w:b w:val="false"/>
          <w:i w:val="false"/>
          <w:color w:val="000000"/>
          <w:sz w:val="28"/>
        </w:rPr>
        <w:t>
      13. Міндеттері:</w:t>
      </w:r>
    </w:p>
    <w:bookmarkEnd w:id="1857"/>
    <w:bookmarkStart w:name="z18089" w:id="18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58"/>
    <w:bookmarkStart w:name="z18090" w:id="18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59"/>
    <w:bookmarkStart w:name="z18091" w:id="18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0"/>
    <w:bookmarkStart w:name="z18092" w:id="1861"/>
    <w:p>
      <w:pPr>
        <w:spacing w:after="0"/>
        <w:ind w:left="0"/>
        <w:jc w:val="both"/>
      </w:pPr>
      <w:r>
        <w:rPr>
          <w:rFonts w:ascii="Times New Roman"/>
          <w:b w:val="false"/>
          <w:i w:val="false"/>
          <w:color w:val="000000"/>
          <w:sz w:val="28"/>
        </w:rPr>
        <w:t>
      14. Құқықтары мен міндеттері:</w:t>
      </w:r>
    </w:p>
    <w:bookmarkEnd w:id="1861"/>
    <w:bookmarkStart w:name="z18093" w:id="18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2"/>
    <w:bookmarkStart w:name="z18094" w:id="18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3"/>
    <w:bookmarkStart w:name="z18095" w:id="18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4"/>
    <w:bookmarkStart w:name="z18096" w:id="18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5"/>
    <w:bookmarkStart w:name="z18097" w:id="18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6"/>
    <w:bookmarkStart w:name="z18098" w:id="18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67"/>
    <w:bookmarkStart w:name="z18099" w:id="18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68"/>
    <w:bookmarkStart w:name="z18100" w:id="18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69"/>
    <w:bookmarkStart w:name="z18101" w:id="18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70"/>
    <w:bookmarkStart w:name="z18102" w:id="1871"/>
    <w:p>
      <w:pPr>
        <w:spacing w:after="0"/>
        <w:ind w:left="0"/>
        <w:jc w:val="both"/>
      </w:pPr>
      <w:r>
        <w:rPr>
          <w:rFonts w:ascii="Times New Roman"/>
          <w:b w:val="false"/>
          <w:i w:val="false"/>
          <w:color w:val="000000"/>
          <w:sz w:val="28"/>
        </w:rPr>
        <w:t>
      15. Функциялары:</w:t>
      </w:r>
    </w:p>
    <w:bookmarkEnd w:id="1871"/>
    <w:bookmarkStart w:name="z18103" w:id="18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2"/>
    <w:bookmarkStart w:name="z18104" w:id="18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3"/>
    <w:bookmarkStart w:name="z18105" w:id="18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4"/>
    <w:bookmarkStart w:name="z18106" w:id="18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5"/>
    <w:bookmarkStart w:name="z18107" w:id="18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6"/>
    <w:bookmarkStart w:name="z18108" w:id="18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7"/>
    <w:bookmarkStart w:name="z18109" w:id="18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8"/>
    <w:bookmarkStart w:name="z18110" w:id="18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9"/>
    <w:bookmarkStart w:name="z18111" w:id="18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0"/>
    <w:bookmarkStart w:name="z18112" w:id="18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1"/>
    <w:bookmarkStart w:name="z18113" w:id="18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15" w:id="18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83"/>
    <w:bookmarkStart w:name="z18116" w:id="18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4"/>
    <w:bookmarkStart w:name="z18117" w:id="18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5"/>
    <w:bookmarkStart w:name="z18118" w:id="18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6"/>
    <w:bookmarkStart w:name="z18119" w:id="18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87"/>
    <w:bookmarkStart w:name="z18120" w:id="18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88"/>
    <w:bookmarkStart w:name="z18121" w:id="18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9"/>
    <w:bookmarkStart w:name="z18122" w:id="18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0"/>
    <w:bookmarkStart w:name="z18123" w:id="18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1"/>
    <w:bookmarkStart w:name="z18124" w:id="18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2"/>
    <w:bookmarkStart w:name="z18125" w:id="18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3"/>
    <w:bookmarkStart w:name="z18126" w:id="18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94"/>
    <w:bookmarkStart w:name="z18127" w:id="18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5"/>
    <w:bookmarkStart w:name="z18128" w:id="18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96"/>
    <w:bookmarkStart w:name="z18129" w:id="18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7"/>
    <w:bookmarkStart w:name="z18130" w:id="18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98"/>
    <w:bookmarkStart w:name="z18131" w:id="1899"/>
    <w:p>
      <w:pPr>
        <w:spacing w:after="0"/>
        <w:ind w:left="0"/>
        <w:jc w:val="both"/>
      </w:pPr>
      <w:r>
        <w:rPr>
          <w:rFonts w:ascii="Times New Roman"/>
          <w:b w:val="false"/>
          <w:i w:val="false"/>
          <w:color w:val="000000"/>
          <w:sz w:val="28"/>
        </w:rPr>
        <w:t>
      29) мыналарды:</w:t>
      </w:r>
    </w:p>
    <w:bookmarkEnd w:id="1899"/>
    <w:bookmarkStart w:name="z18132" w:id="19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0"/>
    <w:bookmarkStart w:name="z18133" w:id="19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1"/>
    <w:bookmarkStart w:name="z18134" w:id="19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35" w:id="19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3"/>
    <w:bookmarkStart w:name="z18136" w:id="19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4"/>
    <w:bookmarkStart w:name="z18137" w:id="19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5"/>
    <w:bookmarkStart w:name="z18138" w:id="19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6"/>
    <w:bookmarkStart w:name="z18139" w:id="1907"/>
    <w:p>
      <w:pPr>
        <w:spacing w:after="0"/>
        <w:ind w:left="0"/>
        <w:jc w:val="both"/>
      </w:pPr>
      <w:r>
        <w:rPr>
          <w:rFonts w:ascii="Times New Roman"/>
          <w:b w:val="false"/>
          <w:i w:val="false"/>
          <w:color w:val="000000"/>
          <w:sz w:val="28"/>
        </w:rPr>
        <w:t>
      19. Басқарма басшысының өкілеттіктері:</w:t>
      </w:r>
    </w:p>
    <w:bookmarkEnd w:id="1907"/>
    <w:bookmarkStart w:name="z18140" w:id="19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8"/>
    <w:bookmarkStart w:name="z18141" w:id="19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9"/>
    <w:bookmarkStart w:name="z18142" w:id="19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10"/>
    <w:bookmarkStart w:name="z18143" w:id="19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1"/>
    <w:bookmarkStart w:name="z18144" w:id="19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12"/>
    <w:bookmarkStart w:name="z18145" w:id="19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13"/>
    <w:bookmarkStart w:name="z18146" w:id="1914"/>
    <w:p>
      <w:pPr>
        <w:spacing w:after="0"/>
        <w:ind w:left="0"/>
        <w:jc w:val="left"/>
      </w:pPr>
      <w:r>
        <w:rPr>
          <w:rFonts w:ascii="Times New Roman"/>
          <w:b/>
          <w:i w:val="false"/>
          <w:color w:val="000000"/>
        </w:rPr>
        <w:t xml:space="preserve"> 4-тарау. Басқарманың мүлкі</w:t>
      </w:r>
    </w:p>
    <w:bookmarkEnd w:id="1914"/>
    <w:bookmarkStart w:name="z18147" w:id="19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15"/>
    <w:bookmarkStart w:name="z18148" w:id="19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6"/>
    <w:bookmarkStart w:name="z18149" w:id="19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17"/>
    <w:bookmarkStart w:name="z18150" w:id="19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8"/>
    <w:bookmarkStart w:name="z18151" w:id="1919"/>
    <w:p>
      <w:pPr>
        <w:spacing w:after="0"/>
        <w:ind w:left="0"/>
        <w:jc w:val="left"/>
      </w:pPr>
      <w:r>
        <w:rPr>
          <w:rFonts w:ascii="Times New Roman"/>
          <w:b/>
          <w:i w:val="false"/>
          <w:color w:val="000000"/>
        </w:rPr>
        <w:t xml:space="preserve"> 5-тарау. Басқарманы қайта ұйымдастыру және тарату</w:t>
      </w:r>
    </w:p>
    <w:bookmarkEnd w:id="1919"/>
    <w:bookmarkStart w:name="z18152" w:id="19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8154" w:id="19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1921"/>
    <w:p>
      <w:pPr>
        <w:spacing w:after="0"/>
        <w:ind w:left="0"/>
        <w:jc w:val="both"/>
      </w:pPr>
      <w:r>
        <w:rPr>
          <w:rFonts w:ascii="Times New Roman"/>
          <w:b w:val="false"/>
          <w:i w:val="false"/>
          <w:color w:val="ff0000"/>
          <w:sz w:val="28"/>
        </w:rPr>
        <w:t xml:space="preserve">
      Ескерту. Бұйрық 19-2-қосымшамен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155" w:id="1922"/>
    <w:p>
      <w:pPr>
        <w:spacing w:after="0"/>
        <w:ind w:left="0"/>
        <w:jc w:val="left"/>
      </w:pPr>
      <w:r>
        <w:rPr>
          <w:rFonts w:ascii="Times New Roman"/>
          <w:b/>
          <w:i w:val="false"/>
          <w:color w:val="000000"/>
        </w:rPr>
        <w:t xml:space="preserve"> 1-тарау. Жалпы ережелер</w:t>
      </w:r>
    </w:p>
    <w:bookmarkEnd w:id="1922"/>
    <w:bookmarkStart w:name="z18156" w:id="19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23"/>
    <w:bookmarkStart w:name="z18157" w:id="19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24"/>
    <w:bookmarkStart w:name="z18158" w:id="19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25"/>
    <w:bookmarkStart w:name="z18159" w:id="19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26"/>
    <w:bookmarkStart w:name="z18160" w:id="19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27"/>
    <w:bookmarkStart w:name="z18161" w:id="19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28"/>
    <w:bookmarkStart w:name="z18162" w:id="19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29"/>
    <w:bookmarkStart w:name="z18163" w:id="1930"/>
    <w:p>
      <w:pPr>
        <w:spacing w:after="0"/>
        <w:ind w:left="0"/>
        <w:jc w:val="both"/>
      </w:pPr>
      <w:r>
        <w:rPr>
          <w:rFonts w:ascii="Times New Roman"/>
          <w:b w:val="false"/>
          <w:i w:val="false"/>
          <w:color w:val="000000"/>
          <w:sz w:val="28"/>
        </w:rPr>
        <w:t>
      8. Заңды тұлғаның орналасқан жері – индекс 071500, Қазақстан Республикасы, Абай облысы, Ақсуат ауданы, Ақсуат ауылдық округі, Ақсуат ауылы, Ы. Қабеков көшесі, 9.</w:t>
      </w:r>
    </w:p>
    <w:bookmarkEnd w:id="1930"/>
    <w:bookmarkStart w:name="z18164" w:id="19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w:t>
      </w:r>
    </w:p>
    <w:bookmarkEnd w:id="1931"/>
    <w:bookmarkStart w:name="z18165" w:id="19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32"/>
    <w:bookmarkStart w:name="z18166" w:id="19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33"/>
    <w:bookmarkStart w:name="z18167" w:id="19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34"/>
    <w:bookmarkStart w:name="z18168" w:id="19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35"/>
    <w:bookmarkStart w:name="z18169" w:id="19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36"/>
    <w:bookmarkStart w:name="z18170" w:id="1937"/>
    <w:p>
      <w:pPr>
        <w:spacing w:after="0"/>
        <w:ind w:left="0"/>
        <w:jc w:val="both"/>
      </w:pPr>
      <w:r>
        <w:rPr>
          <w:rFonts w:ascii="Times New Roman"/>
          <w:b w:val="false"/>
          <w:i w:val="false"/>
          <w:color w:val="000000"/>
          <w:sz w:val="28"/>
        </w:rPr>
        <w:t>
      13. Міндеттері:</w:t>
      </w:r>
    </w:p>
    <w:bookmarkEnd w:id="1937"/>
    <w:bookmarkStart w:name="z18171" w:id="19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38"/>
    <w:bookmarkStart w:name="z18172" w:id="19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39"/>
    <w:bookmarkStart w:name="z18173" w:id="19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40"/>
    <w:bookmarkStart w:name="z18174" w:id="1941"/>
    <w:p>
      <w:pPr>
        <w:spacing w:after="0"/>
        <w:ind w:left="0"/>
        <w:jc w:val="both"/>
      </w:pPr>
      <w:r>
        <w:rPr>
          <w:rFonts w:ascii="Times New Roman"/>
          <w:b w:val="false"/>
          <w:i w:val="false"/>
          <w:color w:val="000000"/>
          <w:sz w:val="28"/>
        </w:rPr>
        <w:t>
      14. Құқықтары мен міндеттері:</w:t>
      </w:r>
    </w:p>
    <w:bookmarkEnd w:id="1941"/>
    <w:bookmarkStart w:name="z18175" w:id="19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42"/>
    <w:bookmarkStart w:name="z18176" w:id="19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43"/>
    <w:bookmarkStart w:name="z18177" w:id="19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44"/>
    <w:bookmarkStart w:name="z18178" w:id="19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45"/>
    <w:bookmarkStart w:name="z18179" w:id="19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46"/>
    <w:bookmarkStart w:name="z18180" w:id="19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47"/>
    <w:bookmarkStart w:name="z18181" w:id="19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48"/>
    <w:bookmarkStart w:name="z18182" w:id="19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49"/>
    <w:bookmarkStart w:name="z18183" w:id="19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50"/>
    <w:bookmarkStart w:name="z18184" w:id="1951"/>
    <w:p>
      <w:pPr>
        <w:spacing w:after="0"/>
        <w:ind w:left="0"/>
        <w:jc w:val="both"/>
      </w:pPr>
      <w:r>
        <w:rPr>
          <w:rFonts w:ascii="Times New Roman"/>
          <w:b w:val="false"/>
          <w:i w:val="false"/>
          <w:color w:val="000000"/>
          <w:sz w:val="28"/>
        </w:rPr>
        <w:t>
      15. Функциялары:</w:t>
      </w:r>
    </w:p>
    <w:bookmarkEnd w:id="1951"/>
    <w:bookmarkStart w:name="z18185" w:id="19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952"/>
    <w:bookmarkStart w:name="z18186" w:id="19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53"/>
    <w:bookmarkStart w:name="z18187" w:id="19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54"/>
    <w:bookmarkStart w:name="z18188" w:id="19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55"/>
    <w:bookmarkStart w:name="z18189" w:id="19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56"/>
    <w:bookmarkStart w:name="z18190" w:id="19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57"/>
    <w:bookmarkStart w:name="z18191" w:id="19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58"/>
    <w:bookmarkStart w:name="z18192" w:id="19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59"/>
    <w:bookmarkStart w:name="z18193" w:id="19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60"/>
    <w:bookmarkStart w:name="z18194" w:id="19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61"/>
    <w:bookmarkStart w:name="z18195" w:id="19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97" w:id="19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963"/>
    <w:bookmarkStart w:name="z18198" w:id="19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64"/>
    <w:bookmarkStart w:name="z18199" w:id="19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65"/>
    <w:bookmarkStart w:name="z18200" w:id="19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66"/>
    <w:bookmarkStart w:name="z18201" w:id="19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967"/>
    <w:bookmarkStart w:name="z18202" w:id="19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968"/>
    <w:bookmarkStart w:name="z18203" w:id="19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69"/>
    <w:bookmarkStart w:name="z18204" w:id="19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70"/>
    <w:bookmarkStart w:name="z18205" w:id="19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71"/>
    <w:bookmarkStart w:name="z18206" w:id="19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72"/>
    <w:bookmarkStart w:name="z18207" w:id="19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73"/>
    <w:bookmarkStart w:name="z18208" w:id="19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974"/>
    <w:bookmarkStart w:name="z18209" w:id="19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75"/>
    <w:bookmarkStart w:name="z18210" w:id="19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976"/>
    <w:bookmarkStart w:name="z18211" w:id="19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77"/>
    <w:bookmarkStart w:name="z18212" w:id="19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978"/>
    <w:bookmarkStart w:name="z18213" w:id="1979"/>
    <w:p>
      <w:pPr>
        <w:spacing w:after="0"/>
        <w:ind w:left="0"/>
        <w:jc w:val="both"/>
      </w:pPr>
      <w:r>
        <w:rPr>
          <w:rFonts w:ascii="Times New Roman"/>
          <w:b w:val="false"/>
          <w:i w:val="false"/>
          <w:color w:val="000000"/>
          <w:sz w:val="28"/>
        </w:rPr>
        <w:t>
      29) мыналарды:</w:t>
      </w:r>
    </w:p>
    <w:bookmarkEnd w:id="1979"/>
    <w:bookmarkStart w:name="z18214" w:id="19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80"/>
    <w:bookmarkStart w:name="z18215" w:id="19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81"/>
    <w:bookmarkStart w:name="z18216" w:id="19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17" w:id="19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83"/>
    <w:bookmarkStart w:name="z18218" w:id="19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84"/>
    <w:bookmarkStart w:name="z18219" w:id="19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85"/>
    <w:bookmarkStart w:name="z18220" w:id="19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86"/>
    <w:bookmarkStart w:name="z18221" w:id="1987"/>
    <w:p>
      <w:pPr>
        <w:spacing w:after="0"/>
        <w:ind w:left="0"/>
        <w:jc w:val="both"/>
      </w:pPr>
      <w:r>
        <w:rPr>
          <w:rFonts w:ascii="Times New Roman"/>
          <w:b w:val="false"/>
          <w:i w:val="false"/>
          <w:color w:val="000000"/>
          <w:sz w:val="28"/>
        </w:rPr>
        <w:t>
      19. Басқарма басшысының өкілеттіктері:</w:t>
      </w:r>
    </w:p>
    <w:bookmarkEnd w:id="1987"/>
    <w:bookmarkStart w:name="z18222" w:id="19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88"/>
    <w:bookmarkStart w:name="z18223" w:id="19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89"/>
    <w:bookmarkStart w:name="z18224" w:id="19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90"/>
    <w:bookmarkStart w:name="z18225" w:id="19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91"/>
    <w:bookmarkStart w:name="z18226" w:id="19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92"/>
    <w:bookmarkStart w:name="z18227" w:id="19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93"/>
    <w:bookmarkStart w:name="z18228" w:id="1994"/>
    <w:p>
      <w:pPr>
        <w:spacing w:after="0"/>
        <w:ind w:left="0"/>
        <w:jc w:val="left"/>
      </w:pPr>
      <w:r>
        <w:rPr>
          <w:rFonts w:ascii="Times New Roman"/>
          <w:b/>
          <w:i w:val="false"/>
          <w:color w:val="000000"/>
        </w:rPr>
        <w:t xml:space="preserve"> 4-тарау. Басқарманың мүлкі</w:t>
      </w:r>
    </w:p>
    <w:bookmarkEnd w:id="1994"/>
    <w:bookmarkStart w:name="z18229" w:id="19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95"/>
    <w:bookmarkStart w:name="z18230" w:id="19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96"/>
    <w:bookmarkStart w:name="z18231" w:id="19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97"/>
    <w:bookmarkStart w:name="z18232" w:id="19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98"/>
    <w:bookmarkStart w:name="z18233" w:id="1999"/>
    <w:p>
      <w:pPr>
        <w:spacing w:after="0"/>
        <w:ind w:left="0"/>
        <w:jc w:val="left"/>
      </w:pPr>
      <w:r>
        <w:rPr>
          <w:rFonts w:ascii="Times New Roman"/>
          <w:b/>
          <w:i w:val="false"/>
          <w:color w:val="000000"/>
        </w:rPr>
        <w:t xml:space="preserve"> 5-тарау. Басқарманы қайта ұйымдастыру және тарату</w:t>
      </w:r>
    </w:p>
    <w:bookmarkEnd w:id="1999"/>
    <w:bookmarkStart w:name="z18234" w:id="20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8236" w:id="20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001"/>
    <w:p>
      <w:pPr>
        <w:spacing w:after="0"/>
        <w:ind w:left="0"/>
        <w:jc w:val="both"/>
      </w:pPr>
      <w:r>
        <w:rPr>
          <w:rFonts w:ascii="Times New Roman"/>
          <w:b w:val="false"/>
          <w:i w:val="false"/>
          <w:color w:val="ff0000"/>
          <w:sz w:val="28"/>
        </w:rPr>
        <w:t xml:space="preserve">
      Ескерту. Бұйрық 19-3-қосымшамен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237" w:id="2002"/>
    <w:p>
      <w:pPr>
        <w:spacing w:after="0"/>
        <w:ind w:left="0"/>
        <w:jc w:val="left"/>
      </w:pPr>
      <w:r>
        <w:rPr>
          <w:rFonts w:ascii="Times New Roman"/>
          <w:b/>
          <w:i w:val="false"/>
          <w:color w:val="000000"/>
        </w:rPr>
        <w:t xml:space="preserve"> 1-тарау. Жалпы ережелер</w:t>
      </w:r>
    </w:p>
    <w:bookmarkEnd w:id="2002"/>
    <w:bookmarkStart w:name="z18238" w:id="20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03"/>
    <w:bookmarkStart w:name="z18239" w:id="20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04"/>
    <w:bookmarkStart w:name="z18240" w:id="20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05"/>
    <w:bookmarkStart w:name="z18241" w:id="20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06"/>
    <w:bookmarkStart w:name="z18242" w:id="20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007"/>
    <w:bookmarkStart w:name="z18243" w:id="20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008"/>
    <w:bookmarkStart w:name="z18244" w:id="20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009"/>
    <w:bookmarkStart w:name="z18245" w:id="2010"/>
    <w:p>
      <w:pPr>
        <w:spacing w:after="0"/>
        <w:ind w:left="0"/>
        <w:jc w:val="both"/>
      </w:pPr>
      <w:r>
        <w:rPr>
          <w:rFonts w:ascii="Times New Roman"/>
          <w:b w:val="false"/>
          <w:i w:val="false"/>
          <w:color w:val="000000"/>
          <w:sz w:val="28"/>
        </w:rPr>
        <w:t>
      8. Заңды тұлғаның орналасқан жері – индекс 070200, Қазақстан Республикасы, Абай облысы, Аягөз ауданы, Аягөз қаласы, Ә. Тәңірбергенов көшесі, 47 үй.</w:t>
      </w:r>
    </w:p>
    <w:bookmarkEnd w:id="2010"/>
    <w:bookmarkStart w:name="z18246" w:id="20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w:t>
      </w:r>
    </w:p>
    <w:bookmarkEnd w:id="2011"/>
    <w:bookmarkStart w:name="z18247" w:id="20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12"/>
    <w:bookmarkStart w:name="z18248" w:id="20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13"/>
    <w:bookmarkStart w:name="z18249" w:id="20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014"/>
    <w:bookmarkStart w:name="z18250" w:id="20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15"/>
    <w:bookmarkStart w:name="z18251" w:id="20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16"/>
    <w:bookmarkStart w:name="z18252" w:id="2017"/>
    <w:p>
      <w:pPr>
        <w:spacing w:after="0"/>
        <w:ind w:left="0"/>
        <w:jc w:val="both"/>
      </w:pPr>
      <w:r>
        <w:rPr>
          <w:rFonts w:ascii="Times New Roman"/>
          <w:b w:val="false"/>
          <w:i w:val="false"/>
          <w:color w:val="000000"/>
          <w:sz w:val="28"/>
        </w:rPr>
        <w:t>
      13. Міндеттері:</w:t>
      </w:r>
    </w:p>
    <w:bookmarkEnd w:id="2017"/>
    <w:bookmarkStart w:name="z18253" w:id="20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18"/>
    <w:bookmarkStart w:name="z18254" w:id="20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19"/>
    <w:bookmarkStart w:name="z18255" w:id="20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020"/>
    <w:bookmarkStart w:name="z18256" w:id="2021"/>
    <w:p>
      <w:pPr>
        <w:spacing w:after="0"/>
        <w:ind w:left="0"/>
        <w:jc w:val="both"/>
      </w:pPr>
      <w:r>
        <w:rPr>
          <w:rFonts w:ascii="Times New Roman"/>
          <w:b w:val="false"/>
          <w:i w:val="false"/>
          <w:color w:val="000000"/>
          <w:sz w:val="28"/>
        </w:rPr>
        <w:t>
      14. Құқықтары мен міндеттері:</w:t>
      </w:r>
    </w:p>
    <w:bookmarkEnd w:id="2021"/>
    <w:bookmarkStart w:name="z18257" w:id="20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022"/>
    <w:bookmarkStart w:name="z18258" w:id="20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023"/>
    <w:bookmarkStart w:name="z18259" w:id="20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024"/>
    <w:bookmarkStart w:name="z18260" w:id="20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25"/>
    <w:bookmarkStart w:name="z18261" w:id="20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026"/>
    <w:bookmarkStart w:name="z18262" w:id="20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027"/>
    <w:bookmarkStart w:name="z18263" w:id="20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028"/>
    <w:bookmarkStart w:name="z18264" w:id="20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029"/>
    <w:bookmarkStart w:name="z18265" w:id="20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030"/>
    <w:bookmarkStart w:name="z18266" w:id="2031"/>
    <w:p>
      <w:pPr>
        <w:spacing w:after="0"/>
        <w:ind w:left="0"/>
        <w:jc w:val="both"/>
      </w:pPr>
      <w:r>
        <w:rPr>
          <w:rFonts w:ascii="Times New Roman"/>
          <w:b w:val="false"/>
          <w:i w:val="false"/>
          <w:color w:val="000000"/>
          <w:sz w:val="28"/>
        </w:rPr>
        <w:t>
      15. Функциялары:</w:t>
      </w:r>
    </w:p>
    <w:bookmarkEnd w:id="2031"/>
    <w:bookmarkStart w:name="z18267" w:id="2032"/>
    <w:p>
      <w:pPr>
        <w:spacing w:after="0"/>
        <w:ind w:left="0"/>
        <w:jc w:val="both"/>
      </w:pPr>
      <w:r>
        <w:rPr>
          <w:rFonts w:ascii="Times New Roman"/>
          <w:b w:val="false"/>
          <w:i w:val="false"/>
          <w:color w:val="000000"/>
          <w:sz w:val="28"/>
        </w:rPr>
        <w:t>
      1) реттелетін салада мемлекеттік саясатты іске асыру;</w:t>
      </w:r>
    </w:p>
    <w:bookmarkEnd w:id="2032"/>
    <w:bookmarkStart w:name="z18268" w:id="20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033"/>
    <w:bookmarkStart w:name="z18269" w:id="20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034"/>
    <w:bookmarkStart w:name="z18270" w:id="20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035"/>
    <w:bookmarkStart w:name="z18271" w:id="20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036"/>
    <w:bookmarkStart w:name="z18272" w:id="20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037"/>
    <w:bookmarkStart w:name="z18273" w:id="20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038"/>
    <w:bookmarkStart w:name="z18274" w:id="20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039"/>
    <w:bookmarkStart w:name="z18275" w:id="20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040"/>
    <w:bookmarkStart w:name="z18276" w:id="20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041"/>
    <w:bookmarkStart w:name="z18277" w:id="20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79" w:id="20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043"/>
    <w:bookmarkStart w:name="z18280" w:id="20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44"/>
    <w:bookmarkStart w:name="z18281" w:id="20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45"/>
    <w:bookmarkStart w:name="z18282" w:id="20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46"/>
    <w:bookmarkStart w:name="z18283" w:id="20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047"/>
    <w:bookmarkStart w:name="z18284" w:id="20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048"/>
    <w:bookmarkStart w:name="z18285" w:id="20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49"/>
    <w:bookmarkStart w:name="z18286" w:id="20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50"/>
    <w:bookmarkStart w:name="z18287" w:id="20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51"/>
    <w:bookmarkStart w:name="z18288" w:id="20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52"/>
    <w:bookmarkStart w:name="z18289" w:id="20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53"/>
    <w:bookmarkStart w:name="z18290" w:id="20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054"/>
    <w:bookmarkStart w:name="z18291" w:id="20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55"/>
    <w:bookmarkStart w:name="z18292" w:id="20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056"/>
    <w:bookmarkStart w:name="z18293" w:id="20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57"/>
    <w:bookmarkStart w:name="z18294" w:id="20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058"/>
    <w:bookmarkStart w:name="z18295" w:id="2059"/>
    <w:p>
      <w:pPr>
        <w:spacing w:after="0"/>
        <w:ind w:left="0"/>
        <w:jc w:val="both"/>
      </w:pPr>
      <w:r>
        <w:rPr>
          <w:rFonts w:ascii="Times New Roman"/>
          <w:b w:val="false"/>
          <w:i w:val="false"/>
          <w:color w:val="000000"/>
          <w:sz w:val="28"/>
        </w:rPr>
        <w:t>
      29) мыналарды:</w:t>
      </w:r>
    </w:p>
    <w:bookmarkEnd w:id="2059"/>
    <w:bookmarkStart w:name="z18296" w:id="20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60"/>
    <w:bookmarkStart w:name="z18297" w:id="20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61"/>
    <w:bookmarkStart w:name="z18298" w:id="20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99" w:id="20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63"/>
    <w:bookmarkStart w:name="z18300" w:id="20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64"/>
    <w:bookmarkStart w:name="z18301" w:id="20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65"/>
    <w:bookmarkStart w:name="z18302" w:id="20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066"/>
    <w:bookmarkStart w:name="z18303" w:id="2067"/>
    <w:p>
      <w:pPr>
        <w:spacing w:after="0"/>
        <w:ind w:left="0"/>
        <w:jc w:val="both"/>
      </w:pPr>
      <w:r>
        <w:rPr>
          <w:rFonts w:ascii="Times New Roman"/>
          <w:b w:val="false"/>
          <w:i w:val="false"/>
          <w:color w:val="000000"/>
          <w:sz w:val="28"/>
        </w:rPr>
        <w:t>
      19. Басқарма басшысының өкілеттіктері:</w:t>
      </w:r>
    </w:p>
    <w:bookmarkEnd w:id="2067"/>
    <w:bookmarkStart w:name="z18304" w:id="20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068"/>
    <w:bookmarkStart w:name="z18305" w:id="20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69"/>
    <w:bookmarkStart w:name="z18306" w:id="20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070"/>
    <w:bookmarkStart w:name="z18307" w:id="20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71"/>
    <w:bookmarkStart w:name="z18308" w:id="20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072"/>
    <w:bookmarkStart w:name="z18309" w:id="20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073"/>
    <w:bookmarkStart w:name="z18310" w:id="2074"/>
    <w:p>
      <w:pPr>
        <w:spacing w:after="0"/>
        <w:ind w:left="0"/>
        <w:jc w:val="left"/>
      </w:pPr>
      <w:r>
        <w:rPr>
          <w:rFonts w:ascii="Times New Roman"/>
          <w:b/>
          <w:i w:val="false"/>
          <w:color w:val="000000"/>
        </w:rPr>
        <w:t xml:space="preserve"> 4-тарау. Басқарманың мүлкі</w:t>
      </w:r>
    </w:p>
    <w:bookmarkEnd w:id="2074"/>
    <w:bookmarkStart w:name="z18311" w:id="20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075"/>
    <w:bookmarkStart w:name="z18312" w:id="20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76"/>
    <w:bookmarkStart w:name="z18313" w:id="20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077"/>
    <w:bookmarkStart w:name="z18314" w:id="20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78"/>
    <w:bookmarkStart w:name="z18315" w:id="2079"/>
    <w:p>
      <w:pPr>
        <w:spacing w:after="0"/>
        <w:ind w:left="0"/>
        <w:jc w:val="left"/>
      </w:pPr>
      <w:r>
        <w:rPr>
          <w:rFonts w:ascii="Times New Roman"/>
          <w:b/>
          <w:i w:val="false"/>
          <w:color w:val="000000"/>
        </w:rPr>
        <w:t xml:space="preserve"> 5-тарау. Басқарманы қайта ұйымдастыру және тарату</w:t>
      </w:r>
    </w:p>
    <w:bookmarkEnd w:id="2079"/>
    <w:bookmarkStart w:name="z18316" w:id="20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8318" w:id="20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081"/>
    <w:p>
      <w:pPr>
        <w:spacing w:after="0"/>
        <w:ind w:left="0"/>
        <w:jc w:val="both"/>
      </w:pPr>
      <w:r>
        <w:rPr>
          <w:rFonts w:ascii="Times New Roman"/>
          <w:b w:val="false"/>
          <w:i w:val="false"/>
          <w:color w:val="ff0000"/>
          <w:sz w:val="28"/>
        </w:rPr>
        <w:t xml:space="preserve">
      Ескерту. Бұйрық 19-4-қосымшамен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319" w:id="2082"/>
    <w:p>
      <w:pPr>
        <w:spacing w:after="0"/>
        <w:ind w:left="0"/>
        <w:jc w:val="left"/>
      </w:pPr>
      <w:r>
        <w:rPr>
          <w:rFonts w:ascii="Times New Roman"/>
          <w:b/>
          <w:i w:val="false"/>
          <w:color w:val="000000"/>
        </w:rPr>
        <w:t xml:space="preserve"> 1-тарау. Жалпы ережелер</w:t>
      </w:r>
    </w:p>
    <w:bookmarkEnd w:id="2082"/>
    <w:bookmarkStart w:name="z18320" w:id="20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83"/>
    <w:bookmarkStart w:name="z18321" w:id="20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84"/>
    <w:bookmarkStart w:name="z18322" w:id="20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85"/>
    <w:bookmarkStart w:name="z18323" w:id="20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86"/>
    <w:bookmarkStart w:name="z18324" w:id="20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087"/>
    <w:bookmarkStart w:name="z18325" w:id="20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088"/>
    <w:bookmarkStart w:name="z18326" w:id="20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089"/>
    <w:bookmarkStart w:name="z18327" w:id="2090"/>
    <w:p>
      <w:pPr>
        <w:spacing w:after="0"/>
        <w:ind w:left="0"/>
        <w:jc w:val="both"/>
      </w:pPr>
      <w:r>
        <w:rPr>
          <w:rFonts w:ascii="Times New Roman"/>
          <w:b w:val="false"/>
          <w:i w:val="false"/>
          <w:color w:val="000000"/>
          <w:sz w:val="28"/>
        </w:rPr>
        <w:t>
      8. Заңды тұлғаның орналасқан жері – индекс 070300, Қазақстан Республикасы, Абай облысы, Бесқарағай ауданы, Бесқарағай ауылдық округі, Бесқарағай ауылы, Қайрат Рысқұлбеков көшесі, 88 үй.</w:t>
      </w:r>
    </w:p>
    <w:bookmarkEnd w:id="2090"/>
    <w:bookmarkStart w:name="z18328" w:id="20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w:t>
      </w:r>
    </w:p>
    <w:bookmarkEnd w:id="2091"/>
    <w:bookmarkStart w:name="z18329" w:id="20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92"/>
    <w:bookmarkStart w:name="z18330" w:id="20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93"/>
    <w:bookmarkStart w:name="z18331" w:id="20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094"/>
    <w:bookmarkStart w:name="z18332" w:id="20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95"/>
    <w:bookmarkStart w:name="z18333" w:id="20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96"/>
    <w:bookmarkStart w:name="z18334" w:id="2097"/>
    <w:p>
      <w:pPr>
        <w:spacing w:after="0"/>
        <w:ind w:left="0"/>
        <w:jc w:val="both"/>
      </w:pPr>
      <w:r>
        <w:rPr>
          <w:rFonts w:ascii="Times New Roman"/>
          <w:b w:val="false"/>
          <w:i w:val="false"/>
          <w:color w:val="000000"/>
          <w:sz w:val="28"/>
        </w:rPr>
        <w:t>
      13. Міндеттері:</w:t>
      </w:r>
    </w:p>
    <w:bookmarkEnd w:id="2097"/>
    <w:bookmarkStart w:name="z18335" w:id="20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98"/>
    <w:bookmarkStart w:name="z18336" w:id="20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99"/>
    <w:bookmarkStart w:name="z18337" w:id="21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100"/>
    <w:bookmarkStart w:name="z18338" w:id="2101"/>
    <w:p>
      <w:pPr>
        <w:spacing w:after="0"/>
        <w:ind w:left="0"/>
        <w:jc w:val="both"/>
      </w:pPr>
      <w:r>
        <w:rPr>
          <w:rFonts w:ascii="Times New Roman"/>
          <w:b w:val="false"/>
          <w:i w:val="false"/>
          <w:color w:val="000000"/>
          <w:sz w:val="28"/>
        </w:rPr>
        <w:t>
      14. Құқықтары мен міндеттері:</w:t>
      </w:r>
    </w:p>
    <w:bookmarkEnd w:id="2101"/>
    <w:bookmarkStart w:name="z18339" w:id="21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102"/>
    <w:bookmarkStart w:name="z18340" w:id="21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103"/>
    <w:bookmarkStart w:name="z18341" w:id="21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104"/>
    <w:bookmarkStart w:name="z18342" w:id="21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05"/>
    <w:bookmarkStart w:name="z18343" w:id="21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106"/>
    <w:bookmarkStart w:name="z18344" w:id="21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107"/>
    <w:bookmarkStart w:name="z18345" w:id="21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108"/>
    <w:bookmarkStart w:name="z18346" w:id="21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109"/>
    <w:bookmarkStart w:name="z18347" w:id="21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110"/>
    <w:bookmarkStart w:name="z18348" w:id="2111"/>
    <w:p>
      <w:pPr>
        <w:spacing w:after="0"/>
        <w:ind w:left="0"/>
        <w:jc w:val="both"/>
      </w:pPr>
      <w:r>
        <w:rPr>
          <w:rFonts w:ascii="Times New Roman"/>
          <w:b w:val="false"/>
          <w:i w:val="false"/>
          <w:color w:val="000000"/>
          <w:sz w:val="28"/>
        </w:rPr>
        <w:t>
      15. Функциялары:</w:t>
      </w:r>
    </w:p>
    <w:bookmarkEnd w:id="2111"/>
    <w:bookmarkStart w:name="z18349" w:id="2112"/>
    <w:p>
      <w:pPr>
        <w:spacing w:after="0"/>
        <w:ind w:left="0"/>
        <w:jc w:val="both"/>
      </w:pPr>
      <w:r>
        <w:rPr>
          <w:rFonts w:ascii="Times New Roman"/>
          <w:b w:val="false"/>
          <w:i w:val="false"/>
          <w:color w:val="000000"/>
          <w:sz w:val="28"/>
        </w:rPr>
        <w:t>
      1) реттелетін салада мемлекеттік саясатты іске асыру;</w:t>
      </w:r>
    </w:p>
    <w:bookmarkEnd w:id="2112"/>
    <w:bookmarkStart w:name="z18350" w:id="21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113"/>
    <w:bookmarkStart w:name="z18351" w:id="21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14"/>
    <w:bookmarkStart w:name="z18352" w:id="21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15"/>
    <w:bookmarkStart w:name="z18353" w:id="21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16"/>
    <w:bookmarkStart w:name="z18354" w:id="21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17"/>
    <w:bookmarkStart w:name="z18355" w:id="21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18"/>
    <w:bookmarkStart w:name="z18356" w:id="21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19"/>
    <w:bookmarkStart w:name="z18357" w:id="21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120"/>
    <w:bookmarkStart w:name="z18358" w:id="21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121"/>
    <w:bookmarkStart w:name="z18359" w:id="21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61" w:id="21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123"/>
    <w:bookmarkStart w:name="z18362" w:id="21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124"/>
    <w:bookmarkStart w:name="z18363" w:id="21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125"/>
    <w:bookmarkStart w:name="z18364" w:id="21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126"/>
    <w:bookmarkStart w:name="z18365" w:id="21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127"/>
    <w:bookmarkStart w:name="z18366" w:id="21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128"/>
    <w:bookmarkStart w:name="z18367" w:id="21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129"/>
    <w:bookmarkStart w:name="z18368" w:id="21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130"/>
    <w:bookmarkStart w:name="z18369" w:id="21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131"/>
    <w:bookmarkStart w:name="z18370" w:id="21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132"/>
    <w:bookmarkStart w:name="z18371" w:id="21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133"/>
    <w:bookmarkStart w:name="z18372" w:id="21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134"/>
    <w:bookmarkStart w:name="z18373" w:id="21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135"/>
    <w:bookmarkStart w:name="z18374" w:id="21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136"/>
    <w:bookmarkStart w:name="z18375" w:id="21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137"/>
    <w:bookmarkStart w:name="z18376" w:id="21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138"/>
    <w:bookmarkStart w:name="z18377" w:id="2139"/>
    <w:p>
      <w:pPr>
        <w:spacing w:after="0"/>
        <w:ind w:left="0"/>
        <w:jc w:val="both"/>
      </w:pPr>
      <w:r>
        <w:rPr>
          <w:rFonts w:ascii="Times New Roman"/>
          <w:b w:val="false"/>
          <w:i w:val="false"/>
          <w:color w:val="000000"/>
          <w:sz w:val="28"/>
        </w:rPr>
        <w:t>
      29) мыналарды:</w:t>
      </w:r>
    </w:p>
    <w:bookmarkEnd w:id="2139"/>
    <w:bookmarkStart w:name="z18378" w:id="21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140"/>
    <w:bookmarkStart w:name="z18379" w:id="21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141"/>
    <w:bookmarkStart w:name="z18380" w:id="21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81" w:id="21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143"/>
    <w:bookmarkStart w:name="z18382" w:id="21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144"/>
    <w:bookmarkStart w:name="z18383" w:id="21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145"/>
    <w:bookmarkStart w:name="z18384" w:id="21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46"/>
    <w:bookmarkStart w:name="z18385" w:id="2147"/>
    <w:p>
      <w:pPr>
        <w:spacing w:after="0"/>
        <w:ind w:left="0"/>
        <w:jc w:val="both"/>
      </w:pPr>
      <w:r>
        <w:rPr>
          <w:rFonts w:ascii="Times New Roman"/>
          <w:b w:val="false"/>
          <w:i w:val="false"/>
          <w:color w:val="000000"/>
          <w:sz w:val="28"/>
        </w:rPr>
        <w:t>
      19. Басқарма басшысының өкілеттіктері:</w:t>
      </w:r>
    </w:p>
    <w:bookmarkEnd w:id="2147"/>
    <w:bookmarkStart w:name="z18386" w:id="21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48"/>
    <w:bookmarkStart w:name="z18387" w:id="21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49"/>
    <w:bookmarkStart w:name="z18388" w:id="21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50"/>
    <w:bookmarkStart w:name="z18389" w:id="21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51"/>
    <w:bookmarkStart w:name="z18390" w:id="21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52"/>
    <w:bookmarkStart w:name="z18391" w:id="21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53"/>
    <w:bookmarkStart w:name="z18392" w:id="2154"/>
    <w:p>
      <w:pPr>
        <w:spacing w:after="0"/>
        <w:ind w:left="0"/>
        <w:jc w:val="left"/>
      </w:pPr>
      <w:r>
        <w:rPr>
          <w:rFonts w:ascii="Times New Roman"/>
          <w:b/>
          <w:i w:val="false"/>
          <w:color w:val="000000"/>
        </w:rPr>
        <w:t xml:space="preserve"> 4-тарау. Басқарманың мүлкі</w:t>
      </w:r>
    </w:p>
    <w:bookmarkEnd w:id="2154"/>
    <w:bookmarkStart w:name="z18393" w:id="21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55"/>
    <w:bookmarkStart w:name="z18394" w:id="21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56"/>
    <w:bookmarkStart w:name="z18395" w:id="21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57"/>
    <w:bookmarkStart w:name="z18396" w:id="21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58"/>
    <w:bookmarkStart w:name="z18397" w:id="2159"/>
    <w:p>
      <w:pPr>
        <w:spacing w:after="0"/>
        <w:ind w:left="0"/>
        <w:jc w:val="left"/>
      </w:pPr>
      <w:r>
        <w:rPr>
          <w:rFonts w:ascii="Times New Roman"/>
          <w:b/>
          <w:i w:val="false"/>
          <w:color w:val="000000"/>
        </w:rPr>
        <w:t xml:space="preserve"> 5-тарау. Басқарманы қайта ұйымдастыру және тарату</w:t>
      </w:r>
    </w:p>
    <w:bookmarkEnd w:id="2159"/>
    <w:bookmarkStart w:name="z18398" w:id="21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8400" w:id="21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161"/>
    <w:p>
      <w:pPr>
        <w:spacing w:after="0"/>
        <w:ind w:left="0"/>
        <w:jc w:val="both"/>
      </w:pPr>
      <w:r>
        <w:rPr>
          <w:rFonts w:ascii="Times New Roman"/>
          <w:b w:val="false"/>
          <w:i w:val="false"/>
          <w:color w:val="ff0000"/>
          <w:sz w:val="28"/>
        </w:rPr>
        <w:t xml:space="preserve">
      Ескерту. Бұйрық 19-5-қосымшамен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01" w:id="2162"/>
    <w:p>
      <w:pPr>
        <w:spacing w:after="0"/>
        <w:ind w:left="0"/>
        <w:jc w:val="left"/>
      </w:pPr>
      <w:r>
        <w:rPr>
          <w:rFonts w:ascii="Times New Roman"/>
          <w:b/>
          <w:i w:val="false"/>
          <w:color w:val="000000"/>
        </w:rPr>
        <w:t xml:space="preserve"> 1-тарау. Жалпы ережелер</w:t>
      </w:r>
    </w:p>
    <w:bookmarkEnd w:id="2162"/>
    <w:bookmarkStart w:name="z18402" w:id="21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63"/>
    <w:bookmarkStart w:name="z18403" w:id="21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64"/>
    <w:bookmarkStart w:name="z18404" w:id="21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65"/>
    <w:bookmarkStart w:name="z18405" w:id="21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66"/>
    <w:bookmarkStart w:name="z18406" w:id="21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67"/>
    <w:bookmarkStart w:name="z18407" w:id="21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168"/>
    <w:bookmarkStart w:name="z18408" w:id="21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169"/>
    <w:bookmarkStart w:name="z18409" w:id="2170"/>
    <w:p>
      <w:pPr>
        <w:spacing w:after="0"/>
        <w:ind w:left="0"/>
        <w:jc w:val="both"/>
      </w:pPr>
      <w:r>
        <w:rPr>
          <w:rFonts w:ascii="Times New Roman"/>
          <w:b w:val="false"/>
          <w:i w:val="false"/>
          <w:color w:val="000000"/>
          <w:sz w:val="28"/>
        </w:rPr>
        <w:t>
      8. Заңды тұлғаның орналасқан жері – индекс 070400, Қазақстан Республикасы, Абай облысы, Бородулиха ауданы, Бородулиха ауылдық округі, Бородулиха ауылы, Бірлік көшесі, 129 үй.</w:t>
      </w:r>
    </w:p>
    <w:bookmarkEnd w:id="2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10" w:id="21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w:t>
      </w:r>
    </w:p>
    <w:bookmarkEnd w:id="2171"/>
    <w:bookmarkStart w:name="z18411" w:id="21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72"/>
    <w:bookmarkStart w:name="z18412" w:id="21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73"/>
    <w:bookmarkStart w:name="z18413" w:id="21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174"/>
    <w:bookmarkStart w:name="z18414" w:id="21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75"/>
    <w:bookmarkStart w:name="z18415" w:id="21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176"/>
    <w:bookmarkStart w:name="z18416" w:id="2177"/>
    <w:p>
      <w:pPr>
        <w:spacing w:after="0"/>
        <w:ind w:left="0"/>
        <w:jc w:val="both"/>
      </w:pPr>
      <w:r>
        <w:rPr>
          <w:rFonts w:ascii="Times New Roman"/>
          <w:b w:val="false"/>
          <w:i w:val="false"/>
          <w:color w:val="000000"/>
          <w:sz w:val="28"/>
        </w:rPr>
        <w:t>
      13. Міндеттері:</w:t>
      </w:r>
    </w:p>
    <w:bookmarkEnd w:id="2177"/>
    <w:bookmarkStart w:name="z18417" w:id="21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178"/>
    <w:bookmarkStart w:name="z18418" w:id="21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179"/>
    <w:bookmarkStart w:name="z18419" w:id="21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180"/>
    <w:bookmarkStart w:name="z18420" w:id="2181"/>
    <w:p>
      <w:pPr>
        <w:spacing w:after="0"/>
        <w:ind w:left="0"/>
        <w:jc w:val="both"/>
      </w:pPr>
      <w:r>
        <w:rPr>
          <w:rFonts w:ascii="Times New Roman"/>
          <w:b w:val="false"/>
          <w:i w:val="false"/>
          <w:color w:val="000000"/>
          <w:sz w:val="28"/>
        </w:rPr>
        <w:t>
      14. Құқықтары мен міндеттері:</w:t>
      </w:r>
    </w:p>
    <w:bookmarkEnd w:id="2181"/>
    <w:bookmarkStart w:name="z18421" w:id="21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182"/>
    <w:bookmarkStart w:name="z18422" w:id="21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183"/>
    <w:bookmarkStart w:name="z18423" w:id="21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184"/>
    <w:bookmarkStart w:name="z18424" w:id="21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85"/>
    <w:bookmarkStart w:name="z18425" w:id="21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186"/>
    <w:bookmarkStart w:name="z18426" w:id="21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187"/>
    <w:bookmarkStart w:name="z18427" w:id="21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188"/>
    <w:bookmarkStart w:name="z18428" w:id="21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189"/>
    <w:bookmarkStart w:name="z18429" w:id="21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190"/>
    <w:bookmarkStart w:name="z18430" w:id="2191"/>
    <w:p>
      <w:pPr>
        <w:spacing w:after="0"/>
        <w:ind w:left="0"/>
        <w:jc w:val="both"/>
      </w:pPr>
      <w:r>
        <w:rPr>
          <w:rFonts w:ascii="Times New Roman"/>
          <w:b w:val="false"/>
          <w:i w:val="false"/>
          <w:color w:val="000000"/>
          <w:sz w:val="28"/>
        </w:rPr>
        <w:t>
      15. Функциялары:</w:t>
      </w:r>
    </w:p>
    <w:bookmarkEnd w:id="2191"/>
    <w:bookmarkStart w:name="z18431" w:id="2192"/>
    <w:p>
      <w:pPr>
        <w:spacing w:after="0"/>
        <w:ind w:left="0"/>
        <w:jc w:val="both"/>
      </w:pPr>
      <w:r>
        <w:rPr>
          <w:rFonts w:ascii="Times New Roman"/>
          <w:b w:val="false"/>
          <w:i w:val="false"/>
          <w:color w:val="000000"/>
          <w:sz w:val="28"/>
        </w:rPr>
        <w:t>
      1) реттелетін салада мемлекеттік саясатты іске асыру;</w:t>
      </w:r>
    </w:p>
    <w:bookmarkEnd w:id="2192"/>
    <w:bookmarkStart w:name="z18432" w:id="21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193"/>
    <w:bookmarkStart w:name="z18433" w:id="21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94"/>
    <w:bookmarkStart w:name="z18434" w:id="21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95"/>
    <w:bookmarkStart w:name="z18435" w:id="21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96"/>
    <w:bookmarkStart w:name="z18436" w:id="21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97"/>
    <w:bookmarkStart w:name="z18437" w:id="21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98"/>
    <w:bookmarkStart w:name="z18438" w:id="21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99"/>
    <w:bookmarkStart w:name="z18439" w:id="22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200"/>
    <w:bookmarkStart w:name="z18440" w:id="22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201"/>
    <w:bookmarkStart w:name="z18441" w:id="22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43" w:id="22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203"/>
    <w:bookmarkStart w:name="z18444" w:id="22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204"/>
    <w:bookmarkStart w:name="z18445" w:id="22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205"/>
    <w:bookmarkStart w:name="z18446" w:id="22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206"/>
    <w:bookmarkStart w:name="z18447" w:id="22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207"/>
    <w:bookmarkStart w:name="z18448" w:id="22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208"/>
    <w:bookmarkStart w:name="z18449" w:id="22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209"/>
    <w:bookmarkStart w:name="z18450" w:id="22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210"/>
    <w:bookmarkStart w:name="z18451" w:id="22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211"/>
    <w:bookmarkStart w:name="z18452" w:id="22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12"/>
    <w:bookmarkStart w:name="z18453" w:id="22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13"/>
    <w:bookmarkStart w:name="z18454" w:id="22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214"/>
    <w:bookmarkStart w:name="z18455" w:id="22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15"/>
    <w:bookmarkStart w:name="z18456" w:id="22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216"/>
    <w:bookmarkStart w:name="z18457" w:id="22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17"/>
    <w:bookmarkStart w:name="z18458" w:id="22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218"/>
    <w:bookmarkStart w:name="z18459" w:id="2219"/>
    <w:p>
      <w:pPr>
        <w:spacing w:after="0"/>
        <w:ind w:left="0"/>
        <w:jc w:val="both"/>
      </w:pPr>
      <w:r>
        <w:rPr>
          <w:rFonts w:ascii="Times New Roman"/>
          <w:b w:val="false"/>
          <w:i w:val="false"/>
          <w:color w:val="000000"/>
          <w:sz w:val="28"/>
        </w:rPr>
        <w:t>
      29) мыналарды:</w:t>
      </w:r>
    </w:p>
    <w:bookmarkEnd w:id="2219"/>
    <w:bookmarkStart w:name="z18460" w:id="22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220"/>
    <w:bookmarkStart w:name="z18461" w:id="22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221"/>
    <w:bookmarkStart w:name="z18462" w:id="22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63" w:id="22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223"/>
    <w:bookmarkStart w:name="z18464" w:id="22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224"/>
    <w:bookmarkStart w:name="z18465" w:id="22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225"/>
    <w:bookmarkStart w:name="z18466" w:id="22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226"/>
    <w:bookmarkStart w:name="z18467" w:id="2227"/>
    <w:p>
      <w:pPr>
        <w:spacing w:after="0"/>
        <w:ind w:left="0"/>
        <w:jc w:val="both"/>
      </w:pPr>
      <w:r>
        <w:rPr>
          <w:rFonts w:ascii="Times New Roman"/>
          <w:b w:val="false"/>
          <w:i w:val="false"/>
          <w:color w:val="000000"/>
          <w:sz w:val="28"/>
        </w:rPr>
        <w:t>
      19. Басқарма басшысының өкілеттіктері:</w:t>
      </w:r>
    </w:p>
    <w:bookmarkEnd w:id="2227"/>
    <w:bookmarkStart w:name="z18468" w:id="22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228"/>
    <w:bookmarkStart w:name="z18469" w:id="22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29"/>
    <w:bookmarkStart w:name="z18470" w:id="22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230"/>
    <w:bookmarkStart w:name="z18471" w:id="22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231"/>
    <w:bookmarkStart w:name="z18472" w:id="22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232"/>
    <w:bookmarkStart w:name="z18473" w:id="22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233"/>
    <w:bookmarkStart w:name="z18474" w:id="2234"/>
    <w:p>
      <w:pPr>
        <w:spacing w:after="0"/>
        <w:ind w:left="0"/>
        <w:jc w:val="left"/>
      </w:pPr>
      <w:r>
        <w:rPr>
          <w:rFonts w:ascii="Times New Roman"/>
          <w:b/>
          <w:i w:val="false"/>
          <w:color w:val="000000"/>
        </w:rPr>
        <w:t xml:space="preserve"> 4-тарау. Басқарманың мүлкі</w:t>
      </w:r>
    </w:p>
    <w:bookmarkEnd w:id="2234"/>
    <w:bookmarkStart w:name="z18475" w:id="22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235"/>
    <w:bookmarkStart w:name="z18476" w:id="22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36"/>
    <w:bookmarkStart w:name="z18477" w:id="22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237"/>
    <w:bookmarkStart w:name="z18478" w:id="22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38"/>
    <w:bookmarkStart w:name="z18479" w:id="2239"/>
    <w:p>
      <w:pPr>
        <w:spacing w:after="0"/>
        <w:ind w:left="0"/>
        <w:jc w:val="left"/>
      </w:pPr>
      <w:r>
        <w:rPr>
          <w:rFonts w:ascii="Times New Roman"/>
          <w:b/>
          <w:i w:val="false"/>
          <w:color w:val="000000"/>
        </w:rPr>
        <w:t xml:space="preserve"> 5-тарау. Басқарманы қайта ұйымдастыру және тарату</w:t>
      </w:r>
    </w:p>
    <w:bookmarkEnd w:id="2239"/>
    <w:bookmarkStart w:name="z18480" w:id="22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8482" w:id="22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241"/>
    <w:p>
      <w:pPr>
        <w:spacing w:after="0"/>
        <w:ind w:left="0"/>
        <w:jc w:val="both"/>
      </w:pPr>
      <w:r>
        <w:rPr>
          <w:rFonts w:ascii="Times New Roman"/>
          <w:b w:val="false"/>
          <w:i w:val="false"/>
          <w:color w:val="ff0000"/>
          <w:sz w:val="28"/>
        </w:rPr>
        <w:t xml:space="preserve">
      Ескерту. Бұйрық 19-6-қосымшамен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83" w:id="2242"/>
    <w:p>
      <w:pPr>
        <w:spacing w:after="0"/>
        <w:ind w:left="0"/>
        <w:jc w:val="left"/>
      </w:pPr>
      <w:r>
        <w:rPr>
          <w:rFonts w:ascii="Times New Roman"/>
          <w:b/>
          <w:i w:val="false"/>
          <w:color w:val="000000"/>
        </w:rPr>
        <w:t xml:space="preserve"> 1-тарау. Жалпы ережелер</w:t>
      </w:r>
    </w:p>
    <w:bookmarkEnd w:id="2242"/>
    <w:bookmarkStart w:name="z18484" w:id="22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243"/>
    <w:bookmarkStart w:name="z18485" w:id="22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244"/>
    <w:bookmarkStart w:name="z18486" w:id="22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245"/>
    <w:bookmarkStart w:name="z18487" w:id="22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46"/>
    <w:bookmarkStart w:name="z18488" w:id="22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247"/>
    <w:bookmarkStart w:name="z18489" w:id="22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48"/>
    <w:bookmarkStart w:name="z18490" w:id="22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49"/>
    <w:bookmarkStart w:name="z18491" w:id="2250"/>
    <w:p>
      <w:pPr>
        <w:spacing w:after="0"/>
        <w:ind w:left="0"/>
        <w:jc w:val="both"/>
      </w:pPr>
      <w:r>
        <w:rPr>
          <w:rFonts w:ascii="Times New Roman"/>
          <w:b w:val="false"/>
          <w:i w:val="false"/>
          <w:color w:val="000000"/>
          <w:sz w:val="28"/>
        </w:rPr>
        <w:t>
      8. Заңды тұлғаның орналасқан жері – индекс 070600, Қазақстан Республикасы, Абай облысы, Жарма ауданы, Қалбатау ауылдық округі, Қалбатау ауылы, Ақтамберді жырау көшесі, ғимарат 109А.</w:t>
      </w:r>
    </w:p>
    <w:bookmarkEnd w:id="2250"/>
    <w:bookmarkStart w:name="z18492" w:id="22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w:t>
      </w:r>
    </w:p>
    <w:bookmarkEnd w:id="2251"/>
    <w:bookmarkStart w:name="z18493" w:id="22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52"/>
    <w:bookmarkStart w:name="z18494" w:id="22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53"/>
    <w:bookmarkStart w:name="z18495" w:id="22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54"/>
    <w:bookmarkStart w:name="z18496" w:id="22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55"/>
    <w:bookmarkStart w:name="z18497" w:id="22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56"/>
    <w:bookmarkStart w:name="z18498" w:id="2257"/>
    <w:p>
      <w:pPr>
        <w:spacing w:after="0"/>
        <w:ind w:left="0"/>
        <w:jc w:val="both"/>
      </w:pPr>
      <w:r>
        <w:rPr>
          <w:rFonts w:ascii="Times New Roman"/>
          <w:b w:val="false"/>
          <w:i w:val="false"/>
          <w:color w:val="000000"/>
          <w:sz w:val="28"/>
        </w:rPr>
        <w:t>
      13. Міндеттері:</w:t>
      </w:r>
    </w:p>
    <w:bookmarkEnd w:id="2257"/>
    <w:bookmarkStart w:name="z18499" w:id="22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58"/>
    <w:bookmarkStart w:name="z18500" w:id="22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59"/>
    <w:bookmarkStart w:name="z18501" w:id="22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60"/>
    <w:bookmarkStart w:name="z18502" w:id="2261"/>
    <w:p>
      <w:pPr>
        <w:spacing w:after="0"/>
        <w:ind w:left="0"/>
        <w:jc w:val="both"/>
      </w:pPr>
      <w:r>
        <w:rPr>
          <w:rFonts w:ascii="Times New Roman"/>
          <w:b w:val="false"/>
          <w:i w:val="false"/>
          <w:color w:val="000000"/>
          <w:sz w:val="28"/>
        </w:rPr>
        <w:t>
      14. Құқықтары мен міндеттері:</w:t>
      </w:r>
    </w:p>
    <w:bookmarkEnd w:id="2261"/>
    <w:bookmarkStart w:name="z18503" w:id="22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62"/>
    <w:bookmarkStart w:name="z18504" w:id="22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63"/>
    <w:bookmarkStart w:name="z18505" w:id="22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64"/>
    <w:bookmarkStart w:name="z18506" w:id="22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65"/>
    <w:bookmarkStart w:name="z18507" w:id="22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66"/>
    <w:bookmarkStart w:name="z18508" w:id="22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67"/>
    <w:bookmarkStart w:name="z18509" w:id="2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68"/>
    <w:bookmarkStart w:name="z18510" w:id="22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69"/>
    <w:bookmarkStart w:name="z18511" w:id="22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270"/>
    <w:bookmarkStart w:name="z18512" w:id="2271"/>
    <w:p>
      <w:pPr>
        <w:spacing w:after="0"/>
        <w:ind w:left="0"/>
        <w:jc w:val="both"/>
      </w:pPr>
      <w:r>
        <w:rPr>
          <w:rFonts w:ascii="Times New Roman"/>
          <w:b w:val="false"/>
          <w:i w:val="false"/>
          <w:color w:val="000000"/>
          <w:sz w:val="28"/>
        </w:rPr>
        <w:t>
      15. Функциялары:</w:t>
      </w:r>
    </w:p>
    <w:bookmarkEnd w:id="2271"/>
    <w:bookmarkStart w:name="z18513" w:id="2272"/>
    <w:p>
      <w:pPr>
        <w:spacing w:after="0"/>
        <w:ind w:left="0"/>
        <w:jc w:val="both"/>
      </w:pPr>
      <w:r>
        <w:rPr>
          <w:rFonts w:ascii="Times New Roman"/>
          <w:b w:val="false"/>
          <w:i w:val="false"/>
          <w:color w:val="000000"/>
          <w:sz w:val="28"/>
        </w:rPr>
        <w:t>
      1) реттелетін салада мемлекеттік саясатты іске асыру;</w:t>
      </w:r>
    </w:p>
    <w:bookmarkEnd w:id="2272"/>
    <w:bookmarkStart w:name="z18514" w:id="22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273"/>
    <w:bookmarkStart w:name="z18515" w:id="22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274"/>
    <w:bookmarkStart w:name="z18516" w:id="22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275"/>
    <w:bookmarkStart w:name="z18517" w:id="22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276"/>
    <w:bookmarkStart w:name="z18518" w:id="22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277"/>
    <w:bookmarkStart w:name="z18519" w:id="2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278"/>
    <w:bookmarkStart w:name="z18520" w:id="22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279"/>
    <w:bookmarkStart w:name="z18521" w:id="22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280"/>
    <w:bookmarkStart w:name="z18522" w:id="22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281"/>
    <w:bookmarkStart w:name="z18523" w:id="22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25" w:id="22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283"/>
    <w:bookmarkStart w:name="z18526" w:id="22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284"/>
    <w:bookmarkStart w:name="z18527" w:id="22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285"/>
    <w:bookmarkStart w:name="z18528" w:id="22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286"/>
    <w:bookmarkStart w:name="z18529" w:id="22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287"/>
    <w:bookmarkStart w:name="z18530" w:id="22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288"/>
    <w:bookmarkStart w:name="z18531" w:id="22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289"/>
    <w:bookmarkStart w:name="z18532" w:id="22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290"/>
    <w:bookmarkStart w:name="z18533" w:id="22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291"/>
    <w:bookmarkStart w:name="z18534" w:id="22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92"/>
    <w:bookmarkStart w:name="z18535" w:id="22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93"/>
    <w:bookmarkStart w:name="z18536" w:id="22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294"/>
    <w:bookmarkStart w:name="z18537" w:id="22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95"/>
    <w:bookmarkStart w:name="z18538" w:id="22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296"/>
    <w:bookmarkStart w:name="z18539" w:id="22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97"/>
    <w:bookmarkStart w:name="z18540" w:id="22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298"/>
    <w:bookmarkStart w:name="z18541" w:id="2299"/>
    <w:p>
      <w:pPr>
        <w:spacing w:after="0"/>
        <w:ind w:left="0"/>
        <w:jc w:val="both"/>
      </w:pPr>
      <w:r>
        <w:rPr>
          <w:rFonts w:ascii="Times New Roman"/>
          <w:b w:val="false"/>
          <w:i w:val="false"/>
          <w:color w:val="000000"/>
          <w:sz w:val="28"/>
        </w:rPr>
        <w:t>
      29) мыналарды:</w:t>
      </w:r>
    </w:p>
    <w:bookmarkEnd w:id="2299"/>
    <w:bookmarkStart w:name="z18542" w:id="23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300"/>
    <w:bookmarkStart w:name="z18543" w:id="23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301"/>
    <w:bookmarkStart w:name="z18544" w:id="23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45" w:id="23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303"/>
    <w:bookmarkStart w:name="z18546" w:id="23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304"/>
    <w:bookmarkStart w:name="z18547" w:id="23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305"/>
    <w:bookmarkStart w:name="z18548" w:id="23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306"/>
    <w:bookmarkStart w:name="z18549" w:id="2307"/>
    <w:p>
      <w:pPr>
        <w:spacing w:after="0"/>
        <w:ind w:left="0"/>
        <w:jc w:val="both"/>
      </w:pPr>
      <w:r>
        <w:rPr>
          <w:rFonts w:ascii="Times New Roman"/>
          <w:b w:val="false"/>
          <w:i w:val="false"/>
          <w:color w:val="000000"/>
          <w:sz w:val="28"/>
        </w:rPr>
        <w:t>
      19. Басқарма басшысының өкілеттіктері:</w:t>
      </w:r>
    </w:p>
    <w:bookmarkEnd w:id="2307"/>
    <w:bookmarkStart w:name="z18550" w:id="23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308"/>
    <w:bookmarkStart w:name="z18551" w:id="23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09"/>
    <w:bookmarkStart w:name="z18552" w:id="23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310"/>
    <w:bookmarkStart w:name="z18553" w:id="23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11"/>
    <w:bookmarkStart w:name="z18554" w:id="23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312"/>
    <w:bookmarkStart w:name="z18555" w:id="23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13"/>
    <w:bookmarkStart w:name="z18556" w:id="2314"/>
    <w:p>
      <w:pPr>
        <w:spacing w:after="0"/>
        <w:ind w:left="0"/>
        <w:jc w:val="left"/>
      </w:pPr>
      <w:r>
        <w:rPr>
          <w:rFonts w:ascii="Times New Roman"/>
          <w:b/>
          <w:i w:val="false"/>
          <w:color w:val="000000"/>
        </w:rPr>
        <w:t xml:space="preserve"> 4-тарау. Басқарманың мүлкі</w:t>
      </w:r>
    </w:p>
    <w:bookmarkEnd w:id="2314"/>
    <w:bookmarkStart w:name="z18557" w:id="23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15"/>
    <w:bookmarkStart w:name="z18558" w:id="23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16"/>
    <w:bookmarkStart w:name="z18559" w:id="23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17"/>
    <w:bookmarkStart w:name="z18560" w:id="23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18"/>
    <w:bookmarkStart w:name="z18561" w:id="2319"/>
    <w:p>
      <w:pPr>
        <w:spacing w:after="0"/>
        <w:ind w:left="0"/>
        <w:jc w:val="left"/>
      </w:pPr>
      <w:r>
        <w:rPr>
          <w:rFonts w:ascii="Times New Roman"/>
          <w:b/>
          <w:i w:val="false"/>
          <w:color w:val="000000"/>
        </w:rPr>
        <w:t xml:space="preserve"> 5-тарау. Басқарманы қайта ұйымдастыру және тарату</w:t>
      </w:r>
    </w:p>
    <w:bookmarkEnd w:id="2319"/>
    <w:bookmarkStart w:name="z18562" w:id="23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8564" w:id="23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321"/>
    <w:p>
      <w:pPr>
        <w:spacing w:after="0"/>
        <w:ind w:left="0"/>
        <w:jc w:val="both"/>
      </w:pPr>
      <w:r>
        <w:rPr>
          <w:rFonts w:ascii="Times New Roman"/>
          <w:b w:val="false"/>
          <w:i w:val="false"/>
          <w:color w:val="ff0000"/>
          <w:sz w:val="28"/>
        </w:rPr>
        <w:t xml:space="preserve">
      Ескерту. Бұйрық 19-7-қосымшамен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565" w:id="2322"/>
    <w:p>
      <w:pPr>
        <w:spacing w:after="0"/>
        <w:ind w:left="0"/>
        <w:jc w:val="left"/>
      </w:pPr>
      <w:r>
        <w:rPr>
          <w:rFonts w:ascii="Times New Roman"/>
          <w:b/>
          <w:i w:val="false"/>
          <w:color w:val="000000"/>
        </w:rPr>
        <w:t xml:space="preserve"> 1-тарау. Жалпы ережелер</w:t>
      </w:r>
    </w:p>
    <w:bookmarkEnd w:id="2322"/>
    <w:bookmarkStart w:name="z18566" w:id="23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323"/>
    <w:bookmarkStart w:name="z18567" w:id="23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324"/>
    <w:bookmarkStart w:name="z18568" w:id="23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325"/>
    <w:bookmarkStart w:name="z18569" w:id="23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26"/>
    <w:bookmarkStart w:name="z18570" w:id="23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327"/>
    <w:bookmarkStart w:name="z18571" w:id="23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328"/>
    <w:bookmarkStart w:name="z18572" w:id="23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329"/>
    <w:bookmarkStart w:name="z18573" w:id="2330"/>
    <w:p>
      <w:pPr>
        <w:spacing w:after="0"/>
        <w:ind w:left="0"/>
        <w:jc w:val="both"/>
      </w:pPr>
      <w:r>
        <w:rPr>
          <w:rFonts w:ascii="Times New Roman"/>
          <w:b w:val="false"/>
          <w:i w:val="false"/>
          <w:color w:val="000000"/>
          <w:sz w:val="28"/>
        </w:rPr>
        <w:t>
      8. Заңды тұлғаның орналасқан жері – индекс 071000, Қазақстан Республикасы, Абай облысы, Көкпекті ауданы, Көкпекті ауылдық округі, Көкпекті ауылы, Қабанбай батыр көшесі, 69 үй.</w:t>
      </w:r>
    </w:p>
    <w:bookmarkEnd w:id="2330"/>
    <w:bookmarkStart w:name="z18574" w:id="23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w:t>
      </w:r>
    </w:p>
    <w:bookmarkEnd w:id="2331"/>
    <w:bookmarkStart w:name="z18575" w:id="23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32"/>
    <w:bookmarkStart w:name="z18576" w:id="23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33"/>
    <w:bookmarkStart w:name="z18577" w:id="23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334"/>
    <w:bookmarkStart w:name="z18578" w:id="23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35"/>
    <w:bookmarkStart w:name="z18579" w:id="23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336"/>
    <w:bookmarkStart w:name="z18580" w:id="2337"/>
    <w:p>
      <w:pPr>
        <w:spacing w:after="0"/>
        <w:ind w:left="0"/>
        <w:jc w:val="both"/>
      </w:pPr>
      <w:r>
        <w:rPr>
          <w:rFonts w:ascii="Times New Roman"/>
          <w:b w:val="false"/>
          <w:i w:val="false"/>
          <w:color w:val="000000"/>
          <w:sz w:val="28"/>
        </w:rPr>
        <w:t>
      13. Міндеттері:</w:t>
      </w:r>
    </w:p>
    <w:bookmarkEnd w:id="2337"/>
    <w:bookmarkStart w:name="z18581" w:id="23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338"/>
    <w:bookmarkStart w:name="z18582" w:id="23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339"/>
    <w:bookmarkStart w:name="z18583" w:id="23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340"/>
    <w:bookmarkStart w:name="z18584" w:id="2341"/>
    <w:p>
      <w:pPr>
        <w:spacing w:after="0"/>
        <w:ind w:left="0"/>
        <w:jc w:val="both"/>
      </w:pPr>
      <w:r>
        <w:rPr>
          <w:rFonts w:ascii="Times New Roman"/>
          <w:b w:val="false"/>
          <w:i w:val="false"/>
          <w:color w:val="000000"/>
          <w:sz w:val="28"/>
        </w:rPr>
        <w:t>
      14. Құқықтары мен міндеттері:</w:t>
      </w:r>
    </w:p>
    <w:bookmarkEnd w:id="2341"/>
    <w:bookmarkStart w:name="z18585" w:id="23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342"/>
    <w:bookmarkStart w:name="z18586" w:id="23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343"/>
    <w:bookmarkStart w:name="z18587" w:id="23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344"/>
    <w:bookmarkStart w:name="z18588" w:id="23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345"/>
    <w:bookmarkStart w:name="z18589" w:id="23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346"/>
    <w:bookmarkStart w:name="z18590" w:id="23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347"/>
    <w:bookmarkStart w:name="z18591" w:id="23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348"/>
    <w:bookmarkStart w:name="z18592" w:id="23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349"/>
    <w:bookmarkStart w:name="z18593" w:id="23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50"/>
    <w:bookmarkStart w:name="z18594" w:id="2351"/>
    <w:p>
      <w:pPr>
        <w:spacing w:after="0"/>
        <w:ind w:left="0"/>
        <w:jc w:val="both"/>
      </w:pPr>
      <w:r>
        <w:rPr>
          <w:rFonts w:ascii="Times New Roman"/>
          <w:b w:val="false"/>
          <w:i w:val="false"/>
          <w:color w:val="000000"/>
          <w:sz w:val="28"/>
        </w:rPr>
        <w:t>
      15. Функциялары:</w:t>
      </w:r>
    </w:p>
    <w:bookmarkEnd w:id="2351"/>
    <w:bookmarkStart w:name="z18595" w:id="2352"/>
    <w:p>
      <w:pPr>
        <w:spacing w:after="0"/>
        <w:ind w:left="0"/>
        <w:jc w:val="both"/>
      </w:pPr>
      <w:r>
        <w:rPr>
          <w:rFonts w:ascii="Times New Roman"/>
          <w:b w:val="false"/>
          <w:i w:val="false"/>
          <w:color w:val="000000"/>
          <w:sz w:val="28"/>
        </w:rPr>
        <w:t>
      1) реттелетін салада мемлекеттік саясатты іске асыру;</w:t>
      </w:r>
    </w:p>
    <w:bookmarkEnd w:id="2352"/>
    <w:bookmarkStart w:name="z18596" w:id="23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53"/>
    <w:bookmarkStart w:name="z18597" w:id="23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54"/>
    <w:bookmarkStart w:name="z18598" w:id="23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55"/>
    <w:bookmarkStart w:name="z18599" w:id="23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56"/>
    <w:bookmarkStart w:name="z18600" w:id="23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57"/>
    <w:bookmarkStart w:name="z18601" w:id="23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58"/>
    <w:bookmarkStart w:name="z18602" w:id="23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59"/>
    <w:bookmarkStart w:name="z18603" w:id="23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60"/>
    <w:bookmarkStart w:name="z18604" w:id="23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61"/>
    <w:bookmarkStart w:name="z18605" w:id="23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07" w:id="23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363"/>
    <w:bookmarkStart w:name="z18608" w:id="23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64"/>
    <w:bookmarkStart w:name="z18609" w:id="23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65"/>
    <w:bookmarkStart w:name="z18610" w:id="23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66"/>
    <w:bookmarkStart w:name="z18611" w:id="23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367"/>
    <w:bookmarkStart w:name="z18612" w:id="23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368"/>
    <w:bookmarkStart w:name="z18613" w:id="23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69"/>
    <w:bookmarkStart w:name="z18614" w:id="23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70"/>
    <w:bookmarkStart w:name="z18615" w:id="23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71"/>
    <w:bookmarkStart w:name="z18616" w:id="23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72"/>
    <w:bookmarkStart w:name="z18617" w:id="23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73"/>
    <w:bookmarkStart w:name="z18618" w:id="23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374"/>
    <w:bookmarkStart w:name="z18619" w:id="23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375"/>
    <w:bookmarkStart w:name="z18620" w:id="23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376"/>
    <w:bookmarkStart w:name="z18621" w:id="23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377"/>
    <w:bookmarkStart w:name="z18622" w:id="23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378"/>
    <w:bookmarkStart w:name="z18623" w:id="2379"/>
    <w:p>
      <w:pPr>
        <w:spacing w:after="0"/>
        <w:ind w:left="0"/>
        <w:jc w:val="both"/>
      </w:pPr>
      <w:r>
        <w:rPr>
          <w:rFonts w:ascii="Times New Roman"/>
          <w:b w:val="false"/>
          <w:i w:val="false"/>
          <w:color w:val="000000"/>
          <w:sz w:val="28"/>
        </w:rPr>
        <w:t>
      29) мыналарды:</w:t>
      </w:r>
    </w:p>
    <w:bookmarkEnd w:id="2379"/>
    <w:bookmarkStart w:name="z18624" w:id="23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380"/>
    <w:bookmarkStart w:name="z18625" w:id="23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381"/>
    <w:bookmarkStart w:name="z18626" w:id="23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27" w:id="23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383"/>
    <w:bookmarkStart w:name="z18628" w:id="23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384"/>
    <w:bookmarkStart w:name="z18629" w:id="23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385"/>
    <w:bookmarkStart w:name="z18630" w:id="2386"/>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лауазымға тағайындалатын және лауазымнан босатылатын орынбасарлары болады. </w:t>
      </w:r>
    </w:p>
    <w:bookmarkEnd w:id="2386"/>
    <w:bookmarkStart w:name="z18631" w:id="2387"/>
    <w:p>
      <w:pPr>
        <w:spacing w:after="0"/>
        <w:ind w:left="0"/>
        <w:jc w:val="both"/>
      </w:pPr>
      <w:r>
        <w:rPr>
          <w:rFonts w:ascii="Times New Roman"/>
          <w:b w:val="false"/>
          <w:i w:val="false"/>
          <w:color w:val="000000"/>
          <w:sz w:val="28"/>
        </w:rPr>
        <w:t>
      19. Басқарма басшысының өкілеттіктері:</w:t>
      </w:r>
    </w:p>
    <w:bookmarkEnd w:id="2387"/>
    <w:bookmarkStart w:name="z18632" w:id="23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388"/>
    <w:bookmarkStart w:name="z18633" w:id="23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89"/>
    <w:bookmarkStart w:name="z18634" w:id="2390"/>
    <w:p>
      <w:pPr>
        <w:spacing w:after="0"/>
        <w:ind w:left="0"/>
        <w:jc w:val="both"/>
      </w:pPr>
      <w:r>
        <w:rPr>
          <w:rFonts w:ascii="Times New Roman"/>
          <w:b w:val="false"/>
          <w:i w:val="false"/>
          <w:color w:val="000000"/>
          <w:sz w:val="28"/>
        </w:rPr>
        <w:t xml:space="preserve">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 </w:t>
      </w:r>
    </w:p>
    <w:bookmarkEnd w:id="2390"/>
    <w:bookmarkStart w:name="z18635" w:id="23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91"/>
    <w:bookmarkStart w:name="z18636" w:id="2392"/>
    <w:p>
      <w:pPr>
        <w:spacing w:after="0"/>
        <w:ind w:left="0"/>
        <w:jc w:val="both"/>
      </w:pPr>
      <w:r>
        <w:rPr>
          <w:rFonts w:ascii="Times New Roman"/>
          <w:b w:val="false"/>
          <w:i w:val="false"/>
          <w:color w:val="000000"/>
          <w:sz w:val="28"/>
        </w:rPr>
        <w:t xml:space="preserve">
      Басқарманың басшысы болмаған кезеңде оның өкілеттіктерін атқаруды қолданыстағы заңнамаға сәйкес оны алмастыратын адам жүзеге асырады. </w:t>
      </w:r>
    </w:p>
    <w:bookmarkEnd w:id="2392"/>
    <w:bookmarkStart w:name="z18637" w:id="23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93"/>
    <w:bookmarkStart w:name="z18638" w:id="2394"/>
    <w:p>
      <w:pPr>
        <w:spacing w:after="0"/>
        <w:ind w:left="0"/>
        <w:jc w:val="left"/>
      </w:pPr>
      <w:r>
        <w:rPr>
          <w:rFonts w:ascii="Times New Roman"/>
          <w:b/>
          <w:i w:val="false"/>
          <w:color w:val="000000"/>
        </w:rPr>
        <w:t xml:space="preserve"> 4-тарау. Басқарманың мүлкі</w:t>
      </w:r>
    </w:p>
    <w:bookmarkEnd w:id="2394"/>
    <w:bookmarkStart w:name="z18639" w:id="23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95"/>
    <w:bookmarkStart w:name="z18640" w:id="23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96"/>
    <w:bookmarkStart w:name="z18641" w:id="23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97"/>
    <w:bookmarkStart w:name="z18642" w:id="23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98"/>
    <w:bookmarkStart w:name="z18643" w:id="2399"/>
    <w:p>
      <w:pPr>
        <w:spacing w:after="0"/>
        <w:ind w:left="0"/>
        <w:jc w:val="left"/>
      </w:pPr>
      <w:r>
        <w:rPr>
          <w:rFonts w:ascii="Times New Roman"/>
          <w:b/>
          <w:i w:val="false"/>
          <w:color w:val="000000"/>
        </w:rPr>
        <w:t xml:space="preserve"> 5-тарау. Басқарманы қайта ұйымдастыру және тарату</w:t>
      </w:r>
    </w:p>
    <w:bookmarkEnd w:id="2399"/>
    <w:bookmarkStart w:name="z18644" w:id="24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8646" w:id="24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401"/>
    <w:p>
      <w:pPr>
        <w:spacing w:after="0"/>
        <w:ind w:left="0"/>
        <w:jc w:val="both"/>
      </w:pPr>
      <w:r>
        <w:rPr>
          <w:rFonts w:ascii="Times New Roman"/>
          <w:b w:val="false"/>
          <w:i w:val="false"/>
          <w:color w:val="ff0000"/>
          <w:sz w:val="28"/>
        </w:rPr>
        <w:t xml:space="preserve">
      Ескерту. Бұйрық 19-8-қосымшамен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647" w:id="2402"/>
    <w:p>
      <w:pPr>
        <w:spacing w:after="0"/>
        <w:ind w:left="0"/>
        <w:jc w:val="left"/>
      </w:pPr>
      <w:r>
        <w:rPr>
          <w:rFonts w:ascii="Times New Roman"/>
          <w:b/>
          <w:i w:val="false"/>
          <w:color w:val="000000"/>
        </w:rPr>
        <w:t xml:space="preserve"> 1-тарау. Жалпы ережелер</w:t>
      </w:r>
    </w:p>
    <w:bookmarkEnd w:id="2402"/>
    <w:bookmarkStart w:name="z18648" w:id="24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03"/>
    <w:bookmarkStart w:name="z18649" w:id="24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04"/>
    <w:bookmarkStart w:name="z18650" w:id="24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05"/>
    <w:bookmarkStart w:name="z18651" w:id="24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06"/>
    <w:bookmarkStart w:name="z18652" w:id="24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07"/>
    <w:bookmarkStart w:name="z18653" w:id="24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08"/>
    <w:bookmarkStart w:name="z18654" w:id="24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409"/>
    <w:bookmarkStart w:name="z18655" w:id="2410"/>
    <w:p>
      <w:pPr>
        <w:spacing w:after="0"/>
        <w:ind w:left="0"/>
        <w:jc w:val="both"/>
      </w:pPr>
      <w:r>
        <w:rPr>
          <w:rFonts w:ascii="Times New Roman"/>
          <w:b w:val="false"/>
          <w:i w:val="false"/>
          <w:color w:val="000000"/>
          <w:sz w:val="28"/>
        </w:rPr>
        <w:t>
      8. Заңды тұлғаның орналасқан жері – индекс 071100, Қазақстан Республикасы, Абай облысы, Курчатов қаласы, Тәуелсіздік көшесі, 4 ғимарат.</w:t>
      </w:r>
    </w:p>
    <w:bookmarkEnd w:id="2410"/>
    <w:bookmarkStart w:name="z18656" w:id="24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w:t>
      </w:r>
    </w:p>
    <w:bookmarkEnd w:id="2411"/>
    <w:bookmarkStart w:name="z18657" w:id="24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12"/>
    <w:bookmarkStart w:name="z18658" w:id="24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13"/>
    <w:bookmarkStart w:name="z18659" w:id="24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14"/>
    <w:bookmarkStart w:name="z18660" w:id="24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15"/>
    <w:bookmarkStart w:name="z18661" w:id="24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16"/>
    <w:bookmarkStart w:name="z18662" w:id="2417"/>
    <w:p>
      <w:pPr>
        <w:spacing w:after="0"/>
        <w:ind w:left="0"/>
        <w:jc w:val="both"/>
      </w:pPr>
      <w:r>
        <w:rPr>
          <w:rFonts w:ascii="Times New Roman"/>
          <w:b w:val="false"/>
          <w:i w:val="false"/>
          <w:color w:val="000000"/>
          <w:sz w:val="28"/>
        </w:rPr>
        <w:t>
      13. Міндеттері:</w:t>
      </w:r>
    </w:p>
    <w:bookmarkEnd w:id="2417"/>
    <w:bookmarkStart w:name="z18663" w:id="24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18"/>
    <w:bookmarkStart w:name="z18664" w:id="24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19"/>
    <w:bookmarkStart w:name="z18665" w:id="24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420"/>
    <w:bookmarkStart w:name="z18666" w:id="2421"/>
    <w:p>
      <w:pPr>
        <w:spacing w:after="0"/>
        <w:ind w:left="0"/>
        <w:jc w:val="both"/>
      </w:pPr>
      <w:r>
        <w:rPr>
          <w:rFonts w:ascii="Times New Roman"/>
          <w:b w:val="false"/>
          <w:i w:val="false"/>
          <w:color w:val="000000"/>
          <w:sz w:val="28"/>
        </w:rPr>
        <w:t>
      14. Құқықтары мен міндеттері:</w:t>
      </w:r>
    </w:p>
    <w:bookmarkEnd w:id="2421"/>
    <w:bookmarkStart w:name="z18667" w:id="24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422"/>
    <w:bookmarkStart w:name="z18668" w:id="24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423"/>
    <w:bookmarkStart w:name="z18669" w:id="24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424"/>
    <w:bookmarkStart w:name="z18670" w:id="24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25"/>
    <w:bookmarkStart w:name="z18671" w:id="24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426"/>
    <w:bookmarkStart w:name="z18672" w:id="24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427"/>
    <w:bookmarkStart w:name="z18673" w:id="24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428"/>
    <w:bookmarkStart w:name="z18674" w:id="24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429"/>
    <w:bookmarkStart w:name="z18675" w:id="24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430"/>
    <w:bookmarkStart w:name="z18676" w:id="2431"/>
    <w:p>
      <w:pPr>
        <w:spacing w:after="0"/>
        <w:ind w:left="0"/>
        <w:jc w:val="both"/>
      </w:pPr>
      <w:r>
        <w:rPr>
          <w:rFonts w:ascii="Times New Roman"/>
          <w:b w:val="false"/>
          <w:i w:val="false"/>
          <w:color w:val="000000"/>
          <w:sz w:val="28"/>
        </w:rPr>
        <w:t>
      15. Функциялары:</w:t>
      </w:r>
    </w:p>
    <w:bookmarkEnd w:id="2431"/>
    <w:bookmarkStart w:name="z18677" w:id="2432"/>
    <w:p>
      <w:pPr>
        <w:spacing w:after="0"/>
        <w:ind w:left="0"/>
        <w:jc w:val="both"/>
      </w:pPr>
      <w:r>
        <w:rPr>
          <w:rFonts w:ascii="Times New Roman"/>
          <w:b w:val="false"/>
          <w:i w:val="false"/>
          <w:color w:val="000000"/>
          <w:sz w:val="28"/>
        </w:rPr>
        <w:t>
      1) реттелетін салада мемлекеттік саясатты іске асыру;</w:t>
      </w:r>
    </w:p>
    <w:bookmarkEnd w:id="2432"/>
    <w:bookmarkStart w:name="z18678" w:id="24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433"/>
    <w:bookmarkStart w:name="z18679" w:id="24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434"/>
    <w:bookmarkStart w:name="z18680" w:id="24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435"/>
    <w:bookmarkStart w:name="z18681" w:id="24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436"/>
    <w:bookmarkStart w:name="z18682" w:id="24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437"/>
    <w:bookmarkStart w:name="z18683" w:id="24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438"/>
    <w:bookmarkStart w:name="z18684" w:id="24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439"/>
    <w:bookmarkStart w:name="z18685" w:id="24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440"/>
    <w:bookmarkStart w:name="z18686" w:id="24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441"/>
    <w:bookmarkStart w:name="z18687" w:id="24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89" w:id="24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443"/>
    <w:bookmarkStart w:name="z18690" w:id="24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444"/>
    <w:bookmarkStart w:name="z18691" w:id="24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445"/>
    <w:bookmarkStart w:name="z18692" w:id="24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446"/>
    <w:bookmarkStart w:name="z18693" w:id="24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447"/>
    <w:bookmarkStart w:name="z18694" w:id="24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448"/>
    <w:bookmarkStart w:name="z18695" w:id="24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449"/>
    <w:bookmarkStart w:name="z18696" w:id="24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450"/>
    <w:bookmarkStart w:name="z18697" w:id="24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451"/>
    <w:bookmarkStart w:name="z18698" w:id="24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452"/>
    <w:bookmarkStart w:name="z18699" w:id="24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453"/>
    <w:bookmarkStart w:name="z18700" w:id="24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454"/>
    <w:bookmarkStart w:name="z18701" w:id="24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55"/>
    <w:bookmarkStart w:name="z18702" w:id="24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456"/>
    <w:bookmarkStart w:name="z18703" w:id="24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57"/>
    <w:bookmarkStart w:name="z18704" w:id="24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458"/>
    <w:bookmarkStart w:name="z18705" w:id="2459"/>
    <w:p>
      <w:pPr>
        <w:spacing w:after="0"/>
        <w:ind w:left="0"/>
        <w:jc w:val="both"/>
      </w:pPr>
      <w:r>
        <w:rPr>
          <w:rFonts w:ascii="Times New Roman"/>
          <w:b w:val="false"/>
          <w:i w:val="false"/>
          <w:color w:val="000000"/>
          <w:sz w:val="28"/>
        </w:rPr>
        <w:t>
      29) мыналарды:</w:t>
      </w:r>
    </w:p>
    <w:bookmarkEnd w:id="2459"/>
    <w:bookmarkStart w:name="z18706" w:id="24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60"/>
    <w:bookmarkStart w:name="z18707" w:id="24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61"/>
    <w:bookmarkStart w:name="z18708" w:id="24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09" w:id="24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63"/>
    <w:bookmarkStart w:name="z18710" w:id="24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64"/>
    <w:bookmarkStart w:name="z18711" w:id="24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65"/>
    <w:bookmarkStart w:name="z18712" w:id="24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466"/>
    <w:bookmarkStart w:name="z18713" w:id="2467"/>
    <w:p>
      <w:pPr>
        <w:spacing w:after="0"/>
        <w:ind w:left="0"/>
        <w:jc w:val="both"/>
      </w:pPr>
      <w:r>
        <w:rPr>
          <w:rFonts w:ascii="Times New Roman"/>
          <w:b w:val="false"/>
          <w:i w:val="false"/>
          <w:color w:val="000000"/>
          <w:sz w:val="28"/>
        </w:rPr>
        <w:t>
      19. Басқарма басшысының өкілеттіктері:</w:t>
      </w:r>
    </w:p>
    <w:bookmarkEnd w:id="2467"/>
    <w:bookmarkStart w:name="z18714" w:id="24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68"/>
    <w:bookmarkStart w:name="z18715" w:id="24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69"/>
    <w:bookmarkStart w:name="z18716" w:id="24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470"/>
    <w:bookmarkStart w:name="z18717" w:id="24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71"/>
    <w:bookmarkStart w:name="z18718" w:id="24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472"/>
    <w:bookmarkStart w:name="z18719" w:id="24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73"/>
    <w:bookmarkStart w:name="z18720" w:id="2474"/>
    <w:p>
      <w:pPr>
        <w:spacing w:after="0"/>
        <w:ind w:left="0"/>
        <w:jc w:val="left"/>
      </w:pPr>
      <w:r>
        <w:rPr>
          <w:rFonts w:ascii="Times New Roman"/>
          <w:b/>
          <w:i w:val="false"/>
          <w:color w:val="000000"/>
        </w:rPr>
        <w:t xml:space="preserve"> 4-тарау. Басқарманың мүлкі</w:t>
      </w:r>
    </w:p>
    <w:bookmarkEnd w:id="2474"/>
    <w:bookmarkStart w:name="z18721" w:id="24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75"/>
    <w:bookmarkStart w:name="z18722" w:id="24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76"/>
    <w:bookmarkStart w:name="z18723" w:id="24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477"/>
    <w:bookmarkStart w:name="z18724" w:id="24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78"/>
    <w:bookmarkStart w:name="z18725" w:id="2479"/>
    <w:p>
      <w:pPr>
        <w:spacing w:after="0"/>
        <w:ind w:left="0"/>
        <w:jc w:val="left"/>
      </w:pPr>
      <w:r>
        <w:rPr>
          <w:rFonts w:ascii="Times New Roman"/>
          <w:b/>
          <w:i w:val="false"/>
          <w:color w:val="000000"/>
        </w:rPr>
        <w:t xml:space="preserve"> 5-тарау. Басқарманы қайта ұйымдастыру және тарату</w:t>
      </w:r>
    </w:p>
    <w:bookmarkEnd w:id="2479"/>
    <w:bookmarkStart w:name="z18726" w:id="24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8728" w:id="24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2481"/>
    <w:p>
      <w:pPr>
        <w:spacing w:after="0"/>
        <w:ind w:left="0"/>
        <w:jc w:val="both"/>
      </w:pPr>
      <w:r>
        <w:rPr>
          <w:rFonts w:ascii="Times New Roman"/>
          <w:b w:val="false"/>
          <w:i w:val="false"/>
          <w:color w:val="ff0000"/>
          <w:sz w:val="28"/>
        </w:rPr>
        <w:t xml:space="preserve">
      Ескерту. Бұйрық 19-9-қосымшамен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729" w:id="2482"/>
    <w:p>
      <w:pPr>
        <w:spacing w:after="0"/>
        <w:ind w:left="0"/>
        <w:jc w:val="left"/>
      </w:pPr>
      <w:r>
        <w:rPr>
          <w:rFonts w:ascii="Times New Roman"/>
          <w:b/>
          <w:i w:val="false"/>
          <w:color w:val="000000"/>
        </w:rPr>
        <w:t xml:space="preserve"> 1-тарау. Жалпы ережелер</w:t>
      </w:r>
    </w:p>
    <w:bookmarkEnd w:id="2482"/>
    <w:bookmarkStart w:name="z18730" w:id="24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83"/>
    <w:bookmarkStart w:name="z18731" w:id="24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84"/>
    <w:bookmarkStart w:name="z18732" w:id="24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85"/>
    <w:bookmarkStart w:name="z18733" w:id="24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86"/>
    <w:bookmarkStart w:name="z18734" w:id="24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87"/>
    <w:bookmarkStart w:name="z18735" w:id="24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88"/>
    <w:bookmarkStart w:name="z18736" w:id="24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489"/>
    <w:bookmarkStart w:name="z18737" w:id="2490"/>
    <w:p>
      <w:pPr>
        <w:spacing w:after="0"/>
        <w:ind w:left="0"/>
        <w:jc w:val="both"/>
      </w:pPr>
      <w:r>
        <w:rPr>
          <w:rFonts w:ascii="Times New Roman"/>
          <w:b w:val="false"/>
          <w:i w:val="false"/>
          <w:color w:val="000000"/>
          <w:sz w:val="28"/>
        </w:rPr>
        <w:t>
      8. Заңды тұлғаның орналасқан жері – индекс 071403, Қазақстан Республикасы, Абай облысы, Семей қаласы, Сеченов тұйық көшесі, 9 үй</w:t>
      </w:r>
    </w:p>
    <w:bookmarkEnd w:id="2490"/>
    <w:bookmarkStart w:name="z18738" w:id="24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w:t>
      </w:r>
    </w:p>
    <w:bookmarkEnd w:id="2491"/>
    <w:bookmarkStart w:name="z18739" w:id="24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92"/>
    <w:bookmarkStart w:name="z18740" w:id="24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93"/>
    <w:bookmarkStart w:name="z18741" w:id="24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94"/>
    <w:bookmarkStart w:name="z18742" w:id="24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95"/>
    <w:bookmarkStart w:name="z18743" w:id="24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96"/>
    <w:bookmarkStart w:name="z18744" w:id="2497"/>
    <w:p>
      <w:pPr>
        <w:spacing w:after="0"/>
        <w:ind w:left="0"/>
        <w:jc w:val="both"/>
      </w:pPr>
      <w:r>
        <w:rPr>
          <w:rFonts w:ascii="Times New Roman"/>
          <w:b w:val="false"/>
          <w:i w:val="false"/>
          <w:color w:val="000000"/>
          <w:sz w:val="28"/>
        </w:rPr>
        <w:t>
      13. Міндеттері:</w:t>
      </w:r>
    </w:p>
    <w:bookmarkEnd w:id="2497"/>
    <w:bookmarkStart w:name="z18745" w:id="24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98"/>
    <w:bookmarkStart w:name="z18746" w:id="24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99"/>
    <w:bookmarkStart w:name="z18747" w:id="25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500"/>
    <w:bookmarkStart w:name="z18748" w:id="2501"/>
    <w:p>
      <w:pPr>
        <w:spacing w:after="0"/>
        <w:ind w:left="0"/>
        <w:jc w:val="both"/>
      </w:pPr>
      <w:r>
        <w:rPr>
          <w:rFonts w:ascii="Times New Roman"/>
          <w:b w:val="false"/>
          <w:i w:val="false"/>
          <w:color w:val="000000"/>
          <w:sz w:val="28"/>
        </w:rPr>
        <w:t>
      14. Құқықтары мен міндеттері:</w:t>
      </w:r>
    </w:p>
    <w:bookmarkEnd w:id="2501"/>
    <w:bookmarkStart w:name="z18749" w:id="25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502"/>
    <w:bookmarkStart w:name="z18750" w:id="25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503"/>
    <w:bookmarkStart w:name="z18751" w:id="25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504"/>
    <w:bookmarkStart w:name="z18752" w:id="25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05"/>
    <w:bookmarkStart w:name="z18753" w:id="25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506"/>
    <w:bookmarkStart w:name="z18754" w:id="25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507"/>
    <w:bookmarkStart w:name="z18755" w:id="25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508"/>
    <w:bookmarkStart w:name="z18756" w:id="25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09"/>
    <w:bookmarkStart w:name="z18757" w:id="25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10"/>
    <w:bookmarkStart w:name="z18758" w:id="2511"/>
    <w:p>
      <w:pPr>
        <w:spacing w:after="0"/>
        <w:ind w:left="0"/>
        <w:jc w:val="both"/>
      </w:pPr>
      <w:r>
        <w:rPr>
          <w:rFonts w:ascii="Times New Roman"/>
          <w:b w:val="false"/>
          <w:i w:val="false"/>
          <w:color w:val="000000"/>
          <w:sz w:val="28"/>
        </w:rPr>
        <w:t>
      15. Функциялары:</w:t>
      </w:r>
    </w:p>
    <w:bookmarkEnd w:id="2511"/>
    <w:bookmarkStart w:name="z18759" w:id="2512"/>
    <w:p>
      <w:pPr>
        <w:spacing w:after="0"/>
        <w:ind w:left="0"/>
        <w:jc w:val="both"/>
      </w:pPr>
      <w:r>
        <w:rPr>
          <w:rFonts w:ascii="Times New Roman"/>
          <w:b w:val="false"/>
          <w:i w:val="false"/>
          <w:color w:val="000000"/>
          <w:sz w:val="28"/>
        </w:rPr>
        <w:t>
      1) реттелетін салада мемлекеттік саясатты іске асыру;</w:t>
      </w:r>
    </w:p>
    <w:bookmarkEnd w:id="2512"/>
    <w:bookmarkStart w:name="z18760" w:id="25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13"/>
    <w:bookmarkStart w:name="z18761" w:id="25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14"/>
    <w:bookmarkStart w:name="z18762" w:id="25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15"/>
    <w:bookmarkStart w:name="z18763" w:id="25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16"/>
    <w:bookmarkStart w:name="z18764" w:id="25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17"/>
    <w:bookmarkStart w:name="z18765" w:id="25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18"/>
    <w:bookmarkStart w:name="z18766" w:id="25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19"/>
    <w:bookmarkStart w:name="z18767" w:id="25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520"/>
    <w:bookmarkStart w:name="z18768" w:id="25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521"/>
    <w:bookmarkStart w:name="z18769" w:id="25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71" w:id="25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523"/>
    <w:bookmarkStart w:name="z18772" w:id="25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524"/>
    <w:bookmarkStart w:name="z18773" w:id="25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525"/>
    <w:bookmarkStart w:name="z18774" w:id="25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26"/>
    <w:bookmarkStart w:name="z18775" w:id="25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527"/>
    <w:bookmarkStart w:name="z18776" w:id="25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528"/>
    <w:bookmarkStart w:name="z18777" w:id="25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529"/>
    <w:bookmarkStart w:name="z18778" w:id="25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530"/>
    <w:bookmarkStart w:name="z18779" w:id="25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531"/>
    <w:bookmarkStart w:name="z18780" w:id="25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532"/>
    <w:bookmarkStart w:name="z18781" w:id="25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533"/>
    <w:bookmarkStart w:name="z18782" w:id="25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534"/>
    <w:bookmarkStart w:name="z18783" w:id="25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535"/>
    <w:bookmarkStart w:name="z18784" w:id="25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536"/>
    <w:bookmarkStart w:name="z18785" w:id="25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537"/>
    <w:bookmarkStart w:name="z18786" w:id="25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538"/>
    <w:bookmarkStart w:name="z18787" w:id="2539"/>
    <w:p>
      <w:pPr>
        <w:spacing w:after="0"/>
        <w:ind w:left="0"/>
        <w:jc w:val="both"/>
      </w:pPr>
      <w:r>
        <w:rPr>
          <w:rFonts w:ascii="Times New Roman"/>
          <w:b w:val="false"/>
          <w:i w:val="false"/>
          <w:color w:val="000000"/>
          <w:sz w:val="28"/>
        </w:rPr>
        <w:t>
      29) мыналарды:</w:t>
      </w:r>
    </w:p>
    <w:bookmarkEnd w:id="2539"/>
    <w:bookmarkStart w:name="z18788" w:id="25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540"/>
    <w:bookmarkStart w:name="z18789" w:id="25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541"/>
    <w:bookmarkStart w:name="z18790" w:id="25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91" w:id="25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543"/>
    <w:bookmarkStart w:name="z18792" w:id="25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544"/>
    <w:bookmarkStart w:name="z18793" w:id="25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545"/>
    <w:bookmarkStart w:name="z18794" w:id="25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546"/>
    <w:bookmarkStart w:name="z18795" w:id="2547"/>
    <w:p>
      <w:pPr>
        <w:spacing w:after="0"/>
        <w:ind w:left="0"/>
        <w:jc w:val="both"/>
      </w:pPr>
      <w:r>
        <w:rPr>
          <w:rFonts w:ascii="Times New Roman"/>
          <w:b w:val="false"/>
          <w:i w:val="false"/>
          <w:color w:val="000000"/>
          <w:sz w:val="28"/>
        </w:rPr>
        <w:t>
      19. Басқарма басшысының өкілеттіктері:</w:t>
      </w:r>
    </w:p>
    <w:bookmarkEnd w:id="2547"/>
    <w:bookmarkStart w:name="z18796" w:id="25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548"/>
    <w:bookmarkStart w:name="z18797" w:id="25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549"/>
    <w:bookmarkStart w:name="z18798" w:id="25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550"/>
    <w:bookmarkStart w:name="z18799" w:id="25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551"/>
    <w:bookmarkStart w:name="z18800" w:id="25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552"/>
    <w:bookmarkStart w:name="z18801" w:id="25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553"/>
    <w:bookmarkStart w:name="z18802" w:id="2554"/>
    <w:p>
      <w:pPr>
        <w:spacing w:after="0"/>
        <w:ind w:left="0"/>
        <w:jc w:val="left"/>
      </w:pPr>
      <w:r>
        <w:rPr>
          <w:rFonts w:ascii="Times New Roman"/>
          <w:b/>
          <w:i w:val="false"/>
          <w:color w:val="000000"/>
        </w:rPr>
        <w:t xml:space="preserve"> 4-тарау. Басқарманың мүлкі</w:t>
      </w:r>
    </w:p>
    <w:bookmarkEnd w:id="2554"/>
    <w:bookmarkStart w:name="z18803" w:id="25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555"/>
    <w:bookmarkStart w:name="z18804" w:id="25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56"/>
    <w:bookmarkStart w:name="z18805" w:id="25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57"/>
    <w:bookmarkStart w:name="z18806" w:id="25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58"/>
    <w:bookmarkStart w:name="z18807" w:id="2559"/>
    <w:p>
      <w:pPr>
        <w:spacing w:after="0"/>
        <w:ind w:left="0"/>
        <w:jc w:val="left"/>
      </w:pPr>
      <w:r>
        <w:rPr>
          <w:rFonts w:ascii="Times New Roman"/>
          <w:b/>
          <w:i w:val="false"/>
          <w:color w:val="000000"/>
        </w:rPr>
        <w:t xml:space="preserve"> 5-тарау. Басқарманы қайта ұйымдастыру және тарату</w:t>
      </w:r>
    </w:p>
    <w:bookmarkEnd w:id="2559"/>
    <w:bookmarkStart w:name="z18808" w:id="25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19-10-қосымша</w:t>
            </w:r>
          </w:p>
        </w:tc>
      </w:tr>
    </w:tbl>
    <w:bookmarkStart w:name="z18810" w:id="25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2561"/>
    <w:p>
      <w:pPr>
        <w:spacing w:after="0"/>
        <w:ind w:left="0"/>
        <w:jc w:val="both"/>
      </w:pPr>
      <w:r>
        <w:rPr>
          <w:rFonts w:ascii="Times New Roman"/>
          <w:b w:val="false"/>
          <w:i w:val="false"/>
          <w:color w:val="ff0000"/>
          <w:sz w:val="28"/>
        </w:rPr>
        <w:t xml:space="preserve">
      Ескерту. Бұйрық 19-10-қосымшамен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11" w:id="2562"/>
    <w:p>
      <w:pPr>
        <w:spacing w:after="0"/>
        <w:ind w:left="0"/>
        <w:jc w:val="left"/>
      </w:pPr>
      <w:r>
        <w:rPr>
          <w:rFonts w:ascii="Times New Roman"/>
          <w:b/>
          <w:i w:val="false"/>
          <w:color w:val="000000"/>
        </w:rPr>
        <w:t xml:space="preserve"> 1-тарау. Жалпы ережелер</w:t>
      </w:r>
    </w:p>
    <w:bookmarkEnd w:id="2562"/>
    <w:bookmarkStart w:name="z18812" w:id="25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63"/>
    <w:bookmarkStart w:name="z18813" w:id="25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64"/>
    <w:bookmarkStart w:name="z18814" w:id="25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65"/>
    <w:bookmarkStart w:name="z18815" w:id="25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66"/>
    <w:bookmarkStart w:name="z18816" w:id="25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67"/>
    <w:bookmarkStart w:name="z18817" w:id="25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68"/>
    <w:bookmarkStart w:name="z18818" w:id="25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69"/>
    <w:bookmarkStart w:name="z18819" w:id="2570"/>
    <w:p>
      <w:pPr>
        <w:spacing w:after="0"/>
        <w:ind w:left="0"/>
        <w:jc w:val="both"/>
      </w:pPr>
      <w:r>
        <w:rPr>
          <w:rFonts w:ascii="Times New Roman"/>
          <w:b w:val="false"/>
          <w:i w:val="false"/>
          <w:color w:val="000000"/>
          <w:sz w:val="28"/>
        </w:rPr>
        <w:t>
      8. Заңды тұлғаның орналасқан жері – индекс 071700, Қазақстан Республикасы, Абай облысы, Үржар ауданы, Үржар ауылдық округі, Үржар ауылы, Абылайхан даңғылы, 297 ғимарат.</w:t>
      </w:r>
    </w:p>
    <w:bookmarkEnd w:id="2570"/>
    <w:bookmarkStart w:name="z18820" w:id="25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w:t>
      </w:r>
    </w:p>
    <w:bookmarkEnd w:id="2571"/>
    <w:bookmarkStart w:name="z18821" w:id="25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72"/>
    <w:bookmarkStart w:name="z18822" w:id="25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73"/>
    <w:bookmarkStart w:name="z18823" w:id="25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74"/>
    <w:bookmarkStart w:name="z18824" w:id="25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75"/>
    <w:bookmarkStart w:name="z18825" w:id="25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76"/>
    <w:bookmarkStart w:name="z18826" w:id="2577"/>
    <w:p>
      <w:pPr>
        <w:spacing w:after="0"/>
        <w:ind w:left="0"/>
        <w:jc w:val="both"/>
      </w:pPr>
      <w:r>
        <w:rPr>
          <w:rFonts w:ascii="Times New Roman"/>
          <w:b w:val="false"/>
          <w:i w:val="false"/>
          <w:color w:val="000000"/>
          <w:sz w:val="28"/>
        </w:rPr>
        <w:t>
      13. Міндеттері:</w:t>
      </w:r>
    </w:p>
    <w:bookmarkEnd w:id="2577"/>
    <w:bookmarkStart w:name="z18827" w:id="25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78"/>
    <w:bookmarkStart w:name="z18828" w:id="25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579"/>
    <w:bookmarkStart w:name="z18829" w:id="25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580"/>
    <w:bookmarkStart w:name="z18830" w:id="2581"/>
    <w:p>
      <w:pPr>
        <w:spacing w:after="0"/>
        <w:ind w:left="0"/>
        <w:jc w:val="both"/>
      </w:pPr>
      <w:r>
        <w:rPr>
          <w:rFonts w:ascii="Times New Roman"/>
          <w:b w:val="false"/>
          <w:i w:val="false"/>
          <w:color w:val="000000"/>
          <w:sz w:val="28"/>
        </w:rPr>
        <w:t>
      14. Құқықтары мен міндеттері:</w:t>
      </w:r>
    </w:p>
    <w:bookmarkEnd w:id="2581"/>
    <w:bookmarkStart w:name="z18831" w:id="25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582"/>
    <w:bookmarkStart w:name="z18832" w:id="25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583"/>
    <w:bookmarkStart w:name="z18833" w:id="25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584"/>
    <w:bookmarkStart w:name="z18834" w:id="25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85"/>
    <w:bookmarkStart w:name="z18835" w:id="25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586"/>
    <w:bookmarkStart w:name="z18836" w:id="25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587"/>
    <w:bookmarkStart w:name="z18837" w:id="25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588"/>
    <w:bookmarkStart w:name="z18838" w:id="25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89"/>
    <w:bookmarkStart w:name="z18839" w:id="25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90"/>
    <w:bookmarkStart w:name="z18840" w:id="2591"/>
    <w:p>
      <w:pPr>
        <w:spacing w:after="0"/>
        <w:ind w:left="0"/>
        <w:jc w:val="both"/>
      </w:pPr>
      <w:r>
        <w:rPr>
          <w:rFonts w:ascii="Times New Roman"/>
          <w:b w:val="false"/>
          <w:i w:val="false"/>
          <w:color w:val="000000"/>
          <w:sz w:val="28"/>
        </w:rPr>
        <w:t>
      15. Функциялары:</w:t>
      </w:r>
    </w:p>
    <w:bookmarkEnd w:id="2591"/>
    <w:bookmarkStart w:name="z18841" w:id="2592"/>
    <w:p>
      <w:pPr>
        <w:spacing w:after="0"/>
        <w:ind w:left="0"/>
        <w:jc w:val="both"/>
      </w:pPr>
      <w:r>
        <w:rPr>
          <w:rFonts w:ascii="Times New Roman"/>
          <w:b w:val="false"/>
          <w:i w:val="false"/>
          <w:color w:val="000000"/>
          <w:sz w:val="28"/>
        </w:rPr>
        <w:t>
      1) реттелетін салада мемлекеттік саясатты іске асыру;</w:t>
      </w:r>
    </w:p>
    <w:bookmarkEnd w:id="2592"/>
    <w:bookmarkStart w:name="z18842" w:id="25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93"/>
    <w:bookmarkStart w:name="z18843" w:id="25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94"/>
    <w:bookmarkStart w:name="z18844" w:id="25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95"/>
    <w:bookmarkStart w:name="z18845" w:id="25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96"/>
    <w:bookmarkStart w:name="z18846" w:id="25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97"/>
    <w:bookmarkStart w:name="z18847" w:id="25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98"/>
    <w:bookmarkStart w:name="z18848" w:id="25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99"/>
    <w:bookmarkStart w:name="z18849" w:id="26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600"/>
    <w:bookmarkStart w:name="z18850" w:id="26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601"/>
    <w:bookmarkStart w:name="z18851" w:id="26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53" w:id="26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603"/>
    <w:bookmarkStart w:name="z18854" w:id="26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604"/>
    <w:bookmarkStart w:name="z18855" w:id="26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605"/>
    <w:bookmarkStart w:name="z18856" w:id="26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606"/>
    <w:bookmarkStart w:name="z18857" w:id="26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607"/>
    <w:bookmarkStart w:name="z18858" w:id="26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608"/>
    <w:bookmarkStart w:name="z18859" w:id="26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09"/>
    <w:bookmarkStart w:name="z18860" w:id="26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10"/>
    <w:bookmarkStart w:name="z18861" w:id="26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11"/>
    <w:bookmarkStart w:name="z18862" w:id="26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12"/>
    <w:bookmarkStart w:name="z18863" w:id="26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13"/>
    <w:bookmarkStart w:name="z18864" w:id="26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614"/>
    <w:bookmarkStart w:name="z18865" w:id="26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15"/>
    <w:bookmarkStart w:name="z18866" w:id="26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616"/>
    <w:bookmarkStart w:name="z18867" w:id="26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17"/>
    <w:bookmarkStart w:name="z18868" w:id="26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618"/>
    <w:bookmarkStart w:name="z18869" w:id="2619"/>
    <w:p>
      <w:pPr>
        <w:spacing w:after="0"/>
        <w:ind w:left="0"/>
        <w:jc w:val="both"/>
      </w:pPr>
      <w:r>
        <w:rPr>
          <w:rFonts w:ascii="Times New Roman"/>
          <w:b w:val="false"/>
          <w:i w:val="false"/>
          <w:color w:val="000000"/>
          <w:sz w:val="28"/>
        </w:rPr>
        <w:t>
      29) мыналарды:</w:t>
      </w:r>
    </w:p>
    <w:bookmarkEnd w:id="2619"/>
    <w:bookmarkStart w:name="z18870" w:id="26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20"/>
    <w:bookmarkStart w:name="z18871" w:id="26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21"/>
    <w:bookmarkStart w:name="z18872" w:id="26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73" w:id="26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23"/>
    <w:bookmarkStart w:name="z18874" w:id="26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24"/>
    <w:bookmarkStart w:name="z18875" w:id="26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25"/>
    <w:bookmarkStart w:name="z18876" w:id="26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626"/>
    <w:bookmarkStart w:name="z18877" w:id="2627"/>
    <w:p>
      <w:pPr>
        <w:spacing w:after="0"/>
        <w:ind w:left="0"/>
        <w:jc w:val="both"/>
      </w:pPr>
      <w:r>
        <w:rPr>
          <w:rFonts w:ascii="Times New Roman"/>
          <w:b w:val="false"/>
          <w:i w:val="false"/>
          <w:color w:val="000000"/>
          <w:sz w:val="28"/>
        </w:rPr>
        <w:t>
      19. Басқарма басшысының өкілеттіктері:</w:t>
      </w:r>
    </w:p>
    <w:bookmarkEnd w:id="2627"/>
    <w:bookmarkStart w:name="z18878" w:id="26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628"/>
    <w:bookmarkStart w:name="z18879" w:id="26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629"/>
    <w:bookmarkStart w:name="z18880" w:id="26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630"/>
    <w:bookmarkStart w:name="z18881" w:id="26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631"/>
    <w:bookmarkStart w:name="z18882" w:id="26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632"/>
    <w:bookmarkStart w:name="z18883" w:id="26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633"/>
    <w:bookmarkStart w:name="z18884" w:id="2634"/>
    <w:p>
      <w:pPr>
        <w:spacing w:after="0"/>
        <w:ind w:left="0"/>
        <w:jc w:val="left"/>
      </w:pPr>
      <w:r>
        <w:rPr>
          <w:rFonts w:ascii="Times New Roman"/>
          <w:b/>
          <w:i w:val="false"/>
          <w:color w:val="000000"/>
        </w:rPr>
        <w:t xml:space="preserve"> 4-тарау. Басқарманың мүлкі</w:t>
      </w:r>
    </w:p>
    <w:bookmarkEnd w:id="2634"/>
    <w:bookmarkStart w:name="z18885" w:id="26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635"/>
    <w:bookmarkStart w:name="z18886" w:id="26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36"/>
    <w:bookmarkStart w:name="z18887" w:id="26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637"/>
    <w:bookmarkStart w:name="z18888" w:id="26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38"/>
    <w:bookmarkStart w:name="z18889" w:id="2639"/>
    <w:p>
      <w:pPr>
        <w:spacing w:after="0"/>
        <w:ind w:left="0"/>
        <w:jc w:val="left"/>
      </w:pPr>
      <w:r>
        <w:rPr>
          <w:rFonts w:ascii="Times New Roman"/>
          <w:b/>
          <w:i w:val="false"/>
          <w:color w:val="000000"/>
        </w:rPr>
        <w:t xml:space="preserve"> 5-тарау. Басқарманы қайта ұйымдастыру және тарату</w:t>
      </w:r>
    </w:p>
    <w:bookmarkEnd w:id="2639"/>
    <w:bookmarkStart w:name="z18890" w:id="26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20-қосымша</w:t>
            </w:r>
          </w:p>
        </w:tc>
      </w:tr>
    </w:tbl>
    <w:bookmarkStart w:name="z1756" w:id="26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2641"/>
    <w:p>
      <w:pPr>
        <w:spacing w:after="0"/>
        <w:ind w:left="0"/>
        <w:jc w:val="both"/>
      </w:pPr>
      <w:r>
        <w:rPr>
          <w:rFonts w:ascii="Times New Roman"/>
          <w:b w:val="false"/>
          <w:i w:val="false"/>
          <w:color w:val="ff0000"/>
          <w:sz w:val="28"/>
        </w:rPr>
        <w:t xml:space="preserve">
      Ескерту. 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964" w:id="2642"/>
    <w:p>
      <w:pPr>
        <w:spacing w:after="0"/>
        <w:ind w:left="0"/>
        <w:jc w:val="left"/>
      </w:pPr>
      <w:r>
        <w:rPr>
          <w:rFonts w:ascii="Times New Roman"/>
          <w:b/>
          <w:i w:val="false"/>
          <w:color w:val="000000"/>
        </w:rPr>
        <w:t xml:space="preserve"> 1-тарау. Жалпы ережелер</w:t>
      </w:r>
    </w:p>
    <w:bookmarkEnd w:id="2642"/>
    <w:bookmarkStart w:name="z21965" w:id="26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643"/>
    <w:bookmarkStart w:name="z21966" w:id="26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644"/>
    <w:bookmarkStart w:name="z21967" w:id="26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645"/>
    <w:bookmarkStart w:name="z21968" w:id="26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646"/>
    <w:bookmarkStart w:name="z21969" w:id="26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647"/>
    <w:bookmarkStart w:name="z21970" w:id="26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648"/>
    <w:bookmarkStart w:name="z21971" w:id="26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649"/>
    <w:bookmarkStart w:name="z21972" w:id="2650"/>
    <w:p>
      <w:pPr>
        <w:spacing w:after="0"/>
        <w:ind w:left="0"/>
        <w:jc w:val="both"/>
      </w:pPr>
      <w:r>
        <w:rPr>
          <w:rFonts w:ascii="Times New Roman"/>
          <w:b w:val="false"/>
          <w:i w:val="false"/>
          <w:color w:val="000000"/>
          <w:sz w:val="28"/>
        </w:rPr>
        <w:t>
      8. Заңды тұлғаның орналасқан жері – индекс 030012, Қазақстан Республикасы, Ақтөбе облысы, Ақтөбе қаласы, Астана ауданы, Сәңкібай батыр даңғылы, 1 үй.</w:t>
      </w:r>
    </w:p>
    <w:bookmarkEnd w:id="2650"/>
    <w:bookmarkStart w:name="z21973" w:id="26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w:t>
      </w:r>
    </w:p>
    <w:bookmarkEnd w:id="2651"/>
    <w:bookmarkStart w:name="z21974" w:id="26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52"/>
    <w:bookmarkStart w:name="z21975" w:id="26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53"/>
    <w:bookmarkStart w:name="z21976" w:id="26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654"/>
    <w:bookmarkStart w:name="z21977" w:id="26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655"/>
    <w:bookmarkStart w:name="z21978" w:id="26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656"/>
    <w:bookmarkStart w:name="z21979" w:id="2657"/>
    <w:p>
      <w:pPr>
        <w:spacing w:after="0"/>
        <w:ind w:left="0"/>
        <w:jc w:val="both"/>
      </w:pPr>
      <w:r>
        <w:rPr>
          <w:rFonts w:ascii="Times New Roman"/>
          <w:b w:val="false"/>
          <w:i w:val="false"/>
          <w:color w:val="000000"/>
          <w:sz w:val="28"/>
        </w:rPr>
        <w:t>
      13. Міндеттері:</w:t>
      </w:r>
    </w:p>
    <w:bookmarkEnd w:id="2657"/>
    <w:bookmarkStart w:name="z21980" w:id="26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58"/>
    <w:bookmarkStart w:name="z21981" w:id="26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59"/>
    <w:bookmarkStart w:name="z21982" w:id="26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60"/>
    <w:bookmarkStart w:name="z21983" w:id="2661"/>
    <w:p>
      <w:pPr>
        <w:spacing w:after="0"/>
        <w:ind w:left="0"/>
        <w:jc w:val="both"/>
      </w:pPr>
      <w:r>
        <w:rPr>
          <w:rFonts w:ascii="Times New Roman"/>
          <w:b w:val="false"/>
          <w:i w:val="false"/>
          <w:color w:val="000000"/>
          <w:sz w:val="28"/>
        </w:rPr>
        <w:t>
      14. Құқықтары мен міндеттері:</w:t>
      </w:r>
    </w:p>
    <w:bookmarkEnd w:id="2661"/>
    <w:bookmarkStart w:name="z21984" w:id="26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62"/>
    <w:bookmarkStart w:name="z21985" w:id="26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63"/>
    <w:bookmarkStart w:name="z21986" w:id="26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64"/>
    <w:bookmarkStart w:name="z21987" w:id="26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65"/>
    <w:bookmarkStart w:name="z21988" w:id="26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66"/>
    <w:bookmarkStart w:name="z21989" w:id="26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67"/>
    <w:bookmarkStart w:name="z21990" w:id="26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68"/>
    <w:bookmarkStart w:name="z21991" w:id="26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69"/>
    <w:bookmarkStart w:name="z21992" w:id="26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670"/>
    <w:bookmarkStart w:name="z21993" w:id="2671"/>
    <w:p>
      <w:pPr>
        <w:spacing w:after="0"/>
        <w:ind w:left="0"/>
        <w:jc w:val="both"/>
      </w:pPr>
      <w:r>
        <w:rPr>
          <w:rFonts w:ascii="Times New Roman"/>
          <w:b w:val="false"/>
          <w:i w:val="false"/>
          <w:color w:val="000000"/>
          <w:sz w:val="28"/>
        </w:rPr>
        <w:t>
      15. Функциялары:</w:t>
      </w:r>
    </w:p>
    <w:bookmarkEnd w:id="2671"/>
    <w:bookmarkStart w:name="z21994" w:id="2672"/>
    <w:p>
      <w:pPr>
        <w:spacing w:after="0"/>
        <w:ind w:left="0"/>
        <w:jc w:val="both"/>
      </w:pPr>
      <w:r>
        <w:rPr>
          <w:rFonts w:ascii="Times New Roman"/>
          <w:b w:val="false"/>
          <w:i w:val="false"/>
          <w:color w:val="000000"/>
          <w:sz w:val="28"/>
        </w:rPr>
        <w:t>
      1) реттелетін салада мемлекеттік саясатты іске асыру;</w:t>
      </w:r>
    </w:p>
    <w:bookmarkEnd w:id="2672"/>
    <w:bookmarkStart w:name="z21995" w:id="26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73"/>
    <w:bookmarkStart w:name="z21996" w:id="26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74"/>
    <w:bookmarkStart w:name="z21997" w:id="26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75"/>
    <w:bookmarkStart w:name="z21998" w:id="26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76"/>
    <w:bookmarkStart w:name="z21999" w:id="26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77"/>
    <w:bookmarkStart w:name="z22000" w:id="26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78"/>
    <w:bookmarkStart w:name="z22001" w:id="26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79"/>
    <w:bookmarkStart w:name="z22002" w:id="26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680"/>
    <w:bookmarkStart w:name="z22003" w:id="26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681"/>
    <w:bookmarkStart w:name="z22004" w:id="26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06" w:id="26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683"/>
    <w:bookmarkStart w:name="z22007" w:id="26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684"/>
    <w:bookmarkStart w:name="z22008" w:id="26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685"/>
    <w:bookmarkStart w:name="z22009" w:id="26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686"/>
    <w:bookmarkStart w:name="z22010" w:id="26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687"/>
    <w:bookmarkStart w:name="z22011" w:id="26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688"/>
    <w:bookmarkStart w:name="z22012" w:id="26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89"/>
    <w:bookmarkStart w:name="z22013" w:id="26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90"/>
    <w:bookmarkStart w:name="z22014" w:id="26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91"/>
    <w:bookmarkStart w:name="z22015" w:id="26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92"/>
    <w:bookmarkStart w:name="z22016" w:id="26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93"/>
    <w:bookmarkStart w:name="z22017" w:id="26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694"/>
    <w:bookmarkStart w:name="z22018" w:id="26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95"/>
    <w:bookmarkStart w:name="z22019" w:id="26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696"/>
    <w:bookmarkStart w:name="z22020" w:id="26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97"/>
    <w:bookmarkStart w:name="z22021" w:id="26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698"/>
    <w:bookmarkStart w:name="z22022" w:id="2699"/>
    <w:p>
      <w:pPr>
        <w:spacing w:after="0"/>
        <w:ind w:left="0"/>
        <w:jc w:val="both"/>
      </w:pPr>
      <w:r>
        <w:rPr>
          <w:rFonts w:ascii="Times New Roman"/>
          <w:b w:val="false"/>
          <w:i w:val="false"/>
          <w:color w:val="000000"/>
          <w:sz w:val="28"/>
        </w:rPr>
        <w:t>
      29) мыналарды:</w:t>
      </w:r>
    </w:p>
    <w:bookmarkEnd w:id="2699"/>
    <w:bookmarkStart w:name="z22023" w:id="27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700"/>
    <w:bookmarkStart w:name="z22024" w:id="27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01"/>
    <w:bookmarkStart w:name="z22025" w:id="27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26" w:id="27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703"/>
    <w:bookmarkStart w:name="z22027" w:id="27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704"/>
    <w:bookmarkStart w:name="z22028" w:id="27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705"/>
    <w:bookmarkStart w:name="z22029" w:id="27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06"/>
    <w:bookmarkStart w:name="z22030" w:id="2707"/>
    <w:p>
      <w:pPr>
        <w:spacing w:after="0"/>
        <w:ind w:left="0"/>
        <w:jc w:val="both"/>
      </w:pPr>
      <w:r>
        <w:rPr>
          <w:rFonts w:ascii="Times New Roman"/>
          <w:b w:val="false"/>
          <w:i w:val="false"/>
          <w:color w:val="000000"/>
          <w:sz w:val="28"/>
        </w:rPr>
        <w:t>
      19. Басқарма басшысының өкілеттіктері:</w:t>
      </w:r>
    </w:p>
    <w:bookmarkEnd w:id="2707"/>
    <w:bookmarkStart w:name="z22031" w:id="27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08"/>
    <w:bookmarkStart w:name="z22032" w:id="27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09"/>
    <w:bookmarkStart w:name="z22033" w:id="27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10"/>
    <w:bookmarkStart w:name="z22034" w:id="27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11"/>
    <w:bookmarkStart w:name="z22035" w:id="27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12"/>
    <w:bookmarkStart w:name="z22036" w:id="27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13"/>
    <w:bookmarkStart w:name="z22037" w:id="2714"/>
    <w:p>
      <w:pPr>
        <w:spacing w:after="0"/>
        <w:ind w:left="0"/>
        <w:jc w:val="left"/>
      </w:pPr>
      <w:r>
        <w:rPr>
          <w:rFonts w:ascii="Times New Roman"/>
          <w:b/>
          <w:i w:val="false"/>
          <w:color w:val="000000"/>
        </w:rPr>
        <w:t xml:space="preserve"> 4-тарау. Басқарманың мүлкі</w:t>
      </w:r>
    </w:p>
    <w:bookmarkEnd w:id="2714"/>
    <w:bookmarkStart w:name="z22038" w:id="27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15"/>
    <w:bookmarkStart w:name="z22039" w:id="27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16"/>
    <w:bookmarkStart w:name="z22040" w:id="27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17"/>
    <w:bookmarkStart w:name="z22041" w:id="27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18"/>
    <w:bookmarkStart w:name="z22042" w:id="2719"/>
    <w:p>
      <w:pPr>
        <w:spacing w:after="0"/>
        <w:ind w:left="0"/>
        <w:jc w:val="left"/>
      </w:pPr>
      <w:r>
        <w:rPr>
          <w:rFonts w:ascii="Times New Roman"/>
          <w:b/>
          <w:i w:val="false"/>
          <w:color w:val="000000"/>
        </w:rPr>
        <w:t xml:space="preserve"> 5-тарау. Басқарманы қайта ұйымдастыру және тарату</w:t>
      </w:r>
    </w:p>
    <w:bookmarkEnd w:id="2719"/>
    <w:bookmarkStart w:name="z22043" w:id="27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21-қосымша</w:t>
            </w:r>
          </w:p>
        </w:tc>
      </w:tr>
    </w:tbl>
    <w:bookmarkStart w:name="z1832" w:id="27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2721"/>
    <w:p>
      <w:pPr>
        <w:spacing w:after="0"/>
        <w:ind w:left="0"/>
        <w:jc w:val="both"/>
      </w:pPr>
      <w:r>
        <w:rPr>
          <w:rFonts w:ascii="Times New Roman"/>
          <w:b w:val="false"/>
          <w:i w:val="false"/>
          <w:color w:val="ff0000"/>
          <w:sz w:val="28"/>
        </w:rPr>
        <w:t xml:space="preserve">
      Ескерту. 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044" w:id="2722"/>
    <w:p>
      <w:pPr>
        <w:spacing w:after="0"/>
        <w:ind w:left="0"/>
        <w:jc w:val="left"/>
      </w:pPr>
      <w:r>
        <w:rPr>
          <w:rFonts w:ascii="Times New Roman"/>
          <w:b/>
          <w:i w:val="false"/>
          <w:color w:val="000000"/>
        </w:rPr>
        <w:t xml:space="preserve"> 1-тарау. Жалпы ережелер</w:t>
      </w:r>
    </w:p>
    <w:bookmarkEnd w:id="2722"/>
    <w:bookmarkStart w:name="z22045" w:id="27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723"/>
    <w:bookmarkStart w:name="z22046" w:id="27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724"/>
    <w:bookmarkStart w:name="z22047" w:id="27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725"/>
    <w:bookmarkStart w:name="z22048" w:id="27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726"/>
    <w:bookmarkStart w:name="z22049" w:id="27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727"/>
    <w:bookmarkStart w:name="z22050" w:id="27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728"/>
    <w:bookmarkStart w:name="z22051" w:id="27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729"/>
    <w:bookmarkStart w:name="z22052" w:id="2730"/>
    <w:p>
      <w:pPr>
        <w:spacing w:after="0"/>
        <w:ind w:left="0"/>
        <w:jc w:val="both"/>
      </w:pPr>
      <w:r>
        <w:rPr>
          <w:rFonts w:ascii="Times New Roman"/>
          <w:b w:val="false"/>
          <w:i w:val="false"/>
          <w:color w:val="000000"/>
          <w:sz w:val="28"/>
        </w:rPr>
        <w:t>
      8. Заңды тұлғаның орналасқан жері – индекс 030200, Қазақстан Республикасы, Ақтөбе облысы, Алға ауданы, Алға қаласы, Уәлиханов көшесі, 1А үй.</w:t>
      </w:r>
    </w:p>
    <w:bookmarkEnd w:id="2730"/>
    <w:bookmarkStart w:name="z22053" w:id="27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w:t>
      </w:r>
    </w:p>
    <w:bookmarkEnd w:id="2731"/>
    <w:bookmarkStart w:name="z22054" w:id="27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32"/>
    <w:bookmarkStart w:name="z22055" w:id="27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33"/>
    <w:bookmarkStart w:name="z22056" w:id="27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734"/>
    <w:bookmarkStart w:name="z22057" w:id="27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735"/>
    <w:bookmarkStart w:name="z22058" w:id="27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736"/>
    <w:bookmarkStart w:name="z22059" w:id="2737"/>
    <w:p>
      <w:pPr>
        <w:spacing w:after="0"/>
        <w:ind w:left="0"/>
        <w:jc w:val="both"/>
      </w:pPr>
      <w:r>
        <w:rPr>
          <w:rFonts w:ascii="Times New Roman"/>
          <w:b w:val="false"/>
          <w:i w:val="false"/>
          <w:color w:val="000000"/>
          <w:sz w:val="28"/>
        </w:rPr>
        <w:t>
      13. Міндеттері:</w:t>
      </w:r>
    </w:p>
    <w:bookmarkEnd w:id="2737"/>
    <w:bookmarkStart w:name="z22060" w:id="27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738"/>
    <w:bookmarkStart w:name="z22061" w:id="27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739"/>
    <w:bookmarkStart w:name="z22062" w:id="27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740"/>
    <w:bookmarkStart w:name="z22063" w:id="2741"/>
    <w:p>
      <w:pPr>
        <w:spacing w:after="0"/>
        <w:ind w:left="0"/>
        <w:jc w:val="both"/>
      </w:pPr>
      <w:r>
        <w:rPr>
          <w:rFonts w:ascii="Times New Roman"/>
          <w:b w:val="false"/>
          <w:i w:val="false"/>
          <w:color w:val="000000"/>
          <w:sz w:val="28"/>
        </w:rPr>
        <w:t>
      14. Құқықтары мен міндеттері:</w:t>
      </w:r>
    </w:p>
    <w:bookmarkEnd w:id="2741"/>
    <w:bookmarkStart w:name="z22064" w:id="27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742"/>
    <w:bookmarkStart w:name="z22065" w:id="27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743"/>
    <w:bookmarkStart w:name="z22066" w:id="27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744"/>
    <w:bookmarkStart w:name="z22067" w:id="27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745"/>
    <w:bookmarkStart w:name="z22068" w:id="27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746"/>
    <w:bookmarkStart w:name="z22069" w:id="27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747"/>
    <w:bookmarkStart w:name="z22070" w:id="27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748"/>
    <w:bookmarkStart w:name="z22071" w:id="27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49"/>
    <w:bookmarkStart w:name="z22072" w:id="27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750"/>
    <w:bookmarkStart w:name="z22073" w:id="2751"/>
    <w:p>
      <w:pPr>
        <w:spacing w:after="0"/>
        <w:ind w:left="0"/>
        <w:jc w:val="both"/>
      </w:pPr>
      <w:r>
        <w:rPr>
          <w:rFonts w:ascii="Times New Roman"/>
          <w:b w:val="false"/>
          <w:i w:val="false"/>
          <w:color w:val="000000"/>
          <w:sz w:val="28"/>
        </w:rPr>
        <w:t>
      15. Функциялары:</w:t>
      </w:r>
    </w:p>
    <w:bookmarkEnd w:id="2751"/>
    <w:bookmarkStart w:name="z22074" w:id="2752"/>
    <w:p>
      <w:pPr>
        <w:spacing w:after="0"/>
        <w:ind w:left="0"/>
        <w:jc w:val="both"/>
      </w:pPr>
      <w:r>
        <w:rPr>
          <w:rFonts w:ascii="Times New Roman"/>
          <w:b w:val="false"/>
          <w:i w:val="false"/>
          <w:color w:val="000000"/>
          <w:sz w:val="28"/>
        </w:rPr>
        <w:t>
      1) реттелетін салада мемлекеттік саясатты іске асыру;</w:t>
      </w:r>
    </w:p>
    <w:bookmarkEnd w:id="2752"/>
    <w:bookmarkStart w:name="z22075" w:id="27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53"/>
    <w:bookmarkStart w:name="z22076" w:id="27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54"/>
    <w:bookmarkStart w:name="z22077" w:id="27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55"/>
    <w:bookmarkStart w:name="z22078" w:id="27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56"/>
    <w:bookmarkStart w:name="z22079" w:id="27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57"/>
    <w:bookmarkStart w:name="z22080" w:id="27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758"/>
    <w:bookmarkStart w:name="z22081" w:id="27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759"/>
    <w:bookmarkStart w:name="z22082" w:id="27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60"/>
    <w:bookmarkStart w:name="z22083" w:id="27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61"/>
    <w:bookmarkStart w:name="z22084" w:id="27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86" w:id="27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763"/>
    <w:bookmarkStart w:name="z22087" w:id="27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64"/>
    <w:bookmarkStart w:name="z22088" w:id="27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65"/>
    <w:bookmarkStart w:name="z22089" w:id="27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766"/>
    <w:bookmarkStart w:name="z22090" w:id="27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767"/>
    <w:bookmarkStart w:name="z22091" w:id="27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768"/>
    <w:bookmarkStart w:name="z22092" w:id="27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69"/>
    <w:bookmarkStart w:name="z22093" w:id="27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770"/>
    <w:bookmarkStart w:name="z22094" w:id="27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771"/>
    <w:bookmarkStart w:name="z22095" w:id="27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72"/>
    <w:bookmarkStart w:name="z22096" w:id="27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773"/>
    <w:bookmarkStart w:name="z22097" w:id="27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774"/>
    <w:bookmarkStart w:name="z22098" w:id="27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775"/>
    <w:bookmarkStart w:name="z22099" w:id="27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776"/>
    <w:bookmarkStart w:name="z22100" w:id="27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777"/>
    <w:bookmarkStart w:name="z22101" w:id="27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778"/>
    <w:bookmarkStart w:name="z22102" w:id="2779"/>
    <w:p>
      <w:pPr>
        <w:spacing w:after="0"/>
        <w:ind w:left="0"/>
        <w:jc w:val="both"/>
      </w:pPr>
      <w:r>
        <w:rPr>
          <w:rFonts w:ascii="Times New Roman"/>
          <w:b w:val="false"/>
          <w:i w:val="false"/>
          <w:color w:val="000000"/>
          <w:sz w:val="28"/>
        </w:rPr>
        <w:t>
      29) мыналарды:</w:t>
      </w:r>
    </w:p>
    <w:bookmarkEnd w:id="2779"/>
    <w:bookmarkStart w:name="z22103" w:id="27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780"/>
    <w:bookmarkStart w:name="z22104" w:id="27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81"/>
    <w:bookmarkStart w:name="z22105" w:id="27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06" w:id="27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783"/>
    <w:bookmarkStart w:name="z22107" w:id="27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784"/>
    <w:bookmarkStart w:name="z22108" w:id="27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785"/>
    <w:bookmarkStart w:name="z22109" w:id="27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86"/>
    <w:bookmarkStart w:name="z22110" w:id="2787"/>
    <w:p>
      <w:pPr>
        <w:spacing w:after="0"/>
        <w:ind w:left="0"/>
        <w:jc w:val="both"/>
      </w:pPr>
      <w:r>
        <w:rPr>
          <w:rFonts w:ascii="Times New Roman"/>
          <w:b w:val="false"/>
          <w:i w:val="false"/>
          <w:color w:val="000000"/>
          <w:sz w:val="28"/>
        </w:rPr>
        <w:t>
      19. Басқарма басшысының өкілеттіктері:</w:t>
      </w:r>
    </w:p>
    <w:bookmarkEnd w:id="2787"/>
    <w:bookmarkStart w:name="z22111" w:id="27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88"/>
    <w:bookmarkStart w:name="z22112" w:id="27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89"/>
    <w:bookmarkStart w:name="z22113" w:id="27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90"/>
    <w:bookmarkStart w:name="z22114" w:id="27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91"/>
    <w:bookmarkStart w:name="z22115" w:id="27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92"/>
    <w:bookmarkStart w:name="z22116" w:id="27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93"/>
    <w:bookmarkStart w:name="z22117" w:id="2794"/>
    <w:p>
      <w:pPr>
        <w:spacing w:after="0"/>
        <w:ind w:left="0"/>
        <w:jc w:val="left"/>
      </w:pPr>
      <w:r>
        <w:rPr>
          <w:rFonts w:ascii="Times New Roman"/>
          <w:b/>
          <w:i w:val="false"/>
          <w:color w:val="000000"/>
        </w:rPr>
        <w:t xml:space="preserve"> 4-тарау. Басқарманың мүлкі</w:t>
      </w:r>
    </w:p>
    <w:bookmarkEnd w:id="2794"/>
    <w:bookmarkStart w:name="z22118" w:id="27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95"/>
    <w:bookmarkStart w:name="z22119" w:id="27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96"/>
    <w:bookmarkStart w:name="z22120" w:id="27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97"/>
    <w:bookmarkStart w:name="z22121" w:id="27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98"/>
    <w:bookmarkStart w:name="z22122" w:id="2799"/>
    <w:p>
      <w:pPr>
        <w:spacing w:after="0"/>
        <w:ind w:left="0"/>
        <w:jc w:val="left"/>
      </w:pPr>
      <w:r>
        <w:rPr>
          <w:rFonts w:ascii="Times New Roman"/>
          <w:b/>
          <w:i w:val="false"/>
          <w:color w:val="000000"/>
        </w:rPr>
        <w:t xml:space="preserve"> 5-тарау. Басқарманы қайта ұйымдастыру және тарату</w:t>
      </w:r>
    </w:p>
    <w:bookmarkEnd w:id="2799"/>
    <w:bookmarkStart w:name="z22123" w:id="28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22-қосымша</w:t>
            </w:r>
          </w:p>
        </w:tc>
      </w:tr>
    </w:tbl>
    <w:bookmarkStart w:name="z1908" w:id="28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2801"/>
    <w:p>
      <w:pPr>
        <w:spacing w:after="0"/>
        <w:ind w:left="0"/>
        <w:jc w:val="both"/>
      </w:pPr>
      <w:r>
        <w:rPr>
          <w:rFonts w:ascii="Times New Roman"/>
          <w:b w:val="false"/>
          <w:i w:val="false"/>
          <w:color w:val="ff0000"/>
          <w:sz w:val="28"/>
        </w:rPr>
        <w:t xml:space="preserve">
      Ескерту. 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124" w:id="2802"/>
    <w:p>
      <w:pPr>
        <w:spacing w:after="0"/>
        <w:ind w:left="0"/>
        <w:jc w:val="left"/>
      </w:pPr>
      <w:r>
        <w:rPr>
          <w:rFonts w:ascii="Times New Roman"/>
          <w:b/>
          <w:i w:val="false"/>
          <w:color w:val="000000"/>
        </w:rPr>
        <w:t xml:space="preserve"> 1-тарау. Жалпы ережелер</w:t>
      </w:r>
    </w:p>
    <w:bookmarkEnd w:id="2802"/>
    <w:bookmarkStart w:name="z22125" w:id="28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03"/>
    <w:bookmarkStart w:name="z22126" w:id="28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04"/>
    <w:bookmarkStart w:name="z22127" w:id="28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05"/>
    <w:bookmarkStart w:name="z22128" w:id="28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06"/>
    <w:bookmarkStart w:name="z22129" w:id="28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07"/>
    <w:bookmarkStart w:name="z22130" w:id="28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08"/>
    <w:bookmarkStart w:name="z22131" w:id="28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09"/>
    <w:bookmarkStart w:name="z22132" w:id="2810"/>
    <w:p>
      <w:pPr>
        <w:spacing w:after="0"/>
        <w:ind w:left="0"/>
        <w:jc w:val="both"/>
      </w:pPr>
      <w:r>
        <w:rPr>
          <w:rFonts w:ascii="Times New Roman"/>
          <w:b w:val="false"/>
          <w:i w:val="false"/>
          <w:color w:val="000000"/>
          <w:sz w:val="28"/>
        </w:rPr>
        <w:t>
      8. Заңды тұлғаның орналасқан жері – индекс 030100, Қазақстан Республикасы, Ақтөбе облысы, Әйтеке би ауданы, Темірбек Жүргенов ауылдық округі, Темірбек Жүргенов ауылы, Жібек жолы көшесі, 16В үй.</w:t>
      </w:r>
    </w:p>
    <w:bookmarkEnd w:id="2810"/>
    <w:bookmarkStart w:name="z22133" w:id="28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w:t>
      </w:r>
    </w:p>
    <w:bookmarkEnd w:id="2811"/>
    <w:bookmarkStart w:name="z22134" w:id="28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12"/>
    <w:bookmarkStart w:name="z22135" w:id="28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13"/>
    <w:bookmarkStart w:name="z22136" w:id="28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14"/>
    <w:bookmarkStart w:name="z22137" w:id="28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15"/>
    <w:bookmarkStart w:name="z22138" w:id="28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16"/>
    <w:bookmarkStart w:name="z22139" w:id="2817"/>
    <w:p>
      <w:pPr>
        <w:spacing w:after="0"/>
        <w:ind w:left="0"/>
        <w:jc w:val="both"/>
      </w:pPr>
      <w:r>
        <w:rPr>
          <w:rFonts w:ascii="Times New Roman"/>
          <w:b w:val="false"/>
          <w:i w:val="false"/>
          <w:color w:val="000000"/>
          <w:sz w:val="28"/>
        </w:rPr>
        <w:t>
      13. Міндеттері:</w:t>
      </w:r>
    </w:p>
    <w:bookmarkEnd w:id="2817"/>
    <w:bookmarkStart w:name="z22140" w:id="28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18"/>
    <w:bookmarkStart w:name="z22141" w:id="28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19"/>
    <w:bookmarkStart w:name="z22142" w:id="28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820"/>
    <w:bookmarkStart w:name="z22143" w:id="2821"/>
    <w:p>
      <w:pPr>
        <w:spacing w:after="0"/>
        <w:ind w:left="0"/>
        <w:jc w:val="both"/>
      </w:pPr>
      <w:r>
        <w:rPr>
          <w:rFonts w:ascii="Times New Roman"/>
          <w:b w:val="false"/>
          <w:i w:val="false"/>
          <w:color w:val="000000"/>
          <w:sz w:val="28"/>
        </w:rPr>
        <w:t>
      14. Құқықтары мен міндеттері:</w:t>
      </w:r>
    </w:p>
    <w:bookmarkEnd w:id="2821"/>
    <w:bookmarkStart w:name="z22144" w:id="28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822"/>
    <w:bookmarkStart w:name="z22145" w:id="28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823"/>
    <w:bookmarkStart w:name="z22146" w:id="28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824"/>
    <w:bookmarkStart w:name="z22147" w:id="28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825"/>
    <w:bookmarkStart w:name="z22148" w:id="28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826"/>
    <w:bookmarkStart w:name="z22149" w:id="28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827"/>
    <w:bookmarkStart w:name="z22150" w:id="28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828"/>
    <w:bookmarkStart w:name="z22151" w:id="28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829"/>
    <w:bookmarkStart w:name="z22152" w:id="28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830"/>
    <w:bookmarkStart w:name="z22153" w:id="2831"/>
    <w:p>
      <w:pPr>
        <w:spacing w:after="0"/>
        <w:ind w:left="0"/>
        <w:jc w:val="both"/>
      </w:pPr>
      <w:r>
        <w:rPr>
          <w:rFonts w:ascii="Times New Roman"/>
          <w:b w:val="false"/>
          <w:i w:val="false"/>
          <w:color w:val="000000"/>
          <w:sz w:val="28"/>
        </w:rPr>
        <w:t>
      15. Функциялары:</w:t>
      </w:r>
    </w:p>
    <w:bookmarkEnd w:id="2831"/>
    <w:bookmarkStart w:name="z22154" w:id="2832"/>
    <w:p>
      <w:pPr>
        <w:spacing w:after="0"/>
        <w:ind w:left="0"/>
        <w:jc w:val="both"/>
      </w:pPr>
      <w:r>
        <w:rPr>
          <w:rFonts w:ascii="Times New Roman"/>
          <w:b w:val="false"/>
          <w:i w:val="false"/>
          <w:color w:val="000000"/>
          <w:sz w:val="28"/>
        </w:rPr>
        <w:t>
      1) реттелетін салада мемлекеттік саясатты іске асыру;</w:t>
      </w:r>
    </w:p>
    <w:bookmarkEnd w:id="2832"/>
    <w:bookmarkStart w:name="z22155" w:id="28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833"/>
    <w:bookmarkStart w:name="z22156" w:id="28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834"/>
    <w:bookmarkStart w:name="z22157" w:id="28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835"/>
    <w:bookmarkStart w:name="z22158" w:id="28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836"/>
    <w:bookmarkStart w:name="z22159" w:id="28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837"/>
    <w:bookmarkStart w:name="z22160" w:id="28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38"/>
    <w:bookmarkStart w:name="z22161" w:id="28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39"/>
    <w:bookmarkStart w:name="z22162" w:id="28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40"/>
    <w:bookmarkStart w:name="z22163" w:id="28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41"/>
    <w:bookmarkStart w:name="z22164" w:id="28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66" w:id="28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843"/>
    <w:bookmarkStart w:name="z22167" w:id="28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44"/>
    <w:bookmarkStart w:name="z22168" w:id="28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845"/>
    <w:bookmarkStart w:name="z22169" w:id="28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846"/>
    <w:bookmarkStart w:name="z22170" w:id="28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847"/>
    <w:bookmarkStart w:name="z22171" w:id="28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848"/>
    <w:bookmarkStart w:name="z22172" w:id="28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849"/>
    <w:bookmarkStart w:name="z22173" w:id="28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850"/>
    <w:bookmarkStart w:name="z22174" w:id="28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851"/>
    <w:bookmarkStart w:name="z22175" w:id="28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852"/>
    <w:bookmarkStart w:name="z22176" w:id="28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853"/>
    <w:bookmarkStart w:name="z22177" w:id="28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854"/>
    <w:bookmarkStart w:name="z22178" w:id="28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855"/>
    <w:bookmarkStart w:name="z22179" w:id="28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856"/>
    <w:bookmarkStart w:name="z22180" w:id="28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857"/>
    <w:bookmarkStart w:name="z22181" w:id="28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858"/>
    <w:bookmarkStart w:name="z22182" w:id="2859"/>
    <w:p>
      <w:pPr>
        <w:spacing w:after="0"/>
        <w:ind w:left="0"/>
        <w:jc w:val="both"/>
      </w:pPr>
      <w:r>
        <w:rPr>
          <w:rFonts w:ascii="Times New Roman"/>
          <w:b w:val="false"/>
          <w:i w:val="false"/>
          <w:color w:val="000000"/>
          <w:sz w:val="28"/>
        </w:rPr>
        <w:t>
      29) мыналарды:</w:t>
      </w:r>
    </w:p>
    <w:bookmarkEnd w:id="2859"/>
    <w:bookmarkStart w:name="z22183" w:id="28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860"/>
    <w:bookmarkStart w:name="z22184" w:id="28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861"/>
    <w:bookmarkStart w:name="z22185" w:id="28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86" w:id="28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63"/>
    <w:bookmarkStart w:name="z22187" w:id="28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64"/>
    <w:bookmarkStart w:name="z22188" w:id="28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65"/>
    <w:bookmarkStart w:name="z22189" w:id="28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66"/>
    <w:bookmarkStart w:name="z22190" w:id="2867"/>
    <w:p>
      <w:pPr>
        <w:spacing w:after="0"/>
        <w:ind w:left="0"/>
        <w:jc w:val="both"/>
      </w:pPr>
      <w:r>
        <w:rPr>
          <w:rFonts w:ascii="Times New Roman"/>
          <w:b w:val="false"/>
          <w:i w:val="false"/>
          <w:color w:val="000000"/>
          <w:sz w:val="28"/>
        </w:rPr>
        <w:t>
      19. Басқарма басшысының өкілеттіктері:</w:t>
      </w:r>
    </w:p>
    <w:bookmarkEnd w:id="2867"/>
    <w:bookmarkStart w:name="z22191" w:id="28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68"/>
    <w:bookmarkStart w:name="z22192" w:id="28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69"/>
    <w:bookmarkStart w:name="z22193" w:id="28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70"/>
    <w:bookmarkStart w:name="z22194" w:id="28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71"/>
    <w:bookmarkStart w:name="z22195" w:id="28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72"/>
    <w:bookmarkStart w:name="z22196" w:id="28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73"/>
    <w:bookmarkStart w:name="z22197" w:id="2874"/>
    <w:p>
      <w:pPr>
        <w:spacing w:after="0"/>
        <w:ind w:left="0"/>
        <w:jc w:val="left"/>
      </w:pPr>
      <w:r>
        <w:rPr>
          <w:rFonts w:ascii="Times New Roman"/>
          <w:b/>
          <w:i w:val="false"/>
          <w:color w:val="000000"/>
        </w:rPr>
        <w:t xml:space="preserve"> 4-тарау. Басқарманың мүлкі</w:t>
      </w:r>
    </w:p>
    <w:bookmarkEnd w:id="2874"/>
    <w:bookmarkStart w:name="z22198" w:id="28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75"/>
    <w:bookmarkStart w:name="z22199" w:id="28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76"/>
    <w:bookmarkStart w:name="z22200" w:id="28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77"/>
    <w:bookmarkStart w:name="z22201" w:id="28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78"/>
    <w:bookmarkStart w:name="z22202" w:id="2879"/>
    <w:p>
      <w:pPr>
        <w:spacing w:after="0"/>
        <w:ind w:left="0"/>
        <w:jc w:val="left"/>
      </w:pPr>
      <w:r>
        <w:rPr>
          <w:rFonts w:ascii="Times New Roman"/>
          <w:b/>
          <w:i w:val="false"/>
          <w:color w:val="000000"/>
        </w:rPr>
        <w:t xml:space="preserve"> 5-тарау. Басқарманы қайта ұйымдастыру және тарату</w:t>
      </w:r>
    </w:p>
    <w:bookmarkEnd w:id="2879"/>
    <w:bookmarkStart w:name="z22203" w:id="28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23-қосымша</w:t>
            </w:r>
          </w:p>
        </w:tc>
      </w:tr>
    </w:tbl>
    <w:bookmarkStart w:name="z1983" w:id="28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2881"/>
    <w:p>
      <w:pPr>
        <w:spacing w:after="0"/>
        <w:ind w:left="0"/>
        <w:jc w:val="both"/>
      </w:pPr>
      <w:r>
        <w:rPr>
          <w:rFonts w:ascii="Times New Roman"/>
          <w:b w:val="false"/>
          <w:i w:val="false"/>
          <w:color w:val="ff0000"/>
          <w:sz w:val="28"/>
        </w:rPr>
        <w:t xml:space="preserve">
      Ескерту. 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04" w:id="2882"/>
    <w:p>
      <w:pPr>
        <w:spacing w:after="0"/>
        <w:ind w:left="0"/>
        <w:jc w:val="left"/>
      </w:pPr>
      <w:r>
        <w:rPr>
          <w:rFonts w:ascii="Times New Roman"/>
          <w:b/>
          <w:i w:val="false"/>
          <w:color w:val="000000"/>
        </w:rPr>
        <w:t xml:space="preserve"> 1-тарау. Жалпы ережелер</w:t>
      </w:r>
    </w:p>
    <w:bookmarkEnd w:id="2882"/>
    <w:bookmarkStart w:name="z22205" w:id="28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83"/>
    <w:bookmarkStart w:name="z22206" w:id="28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84"/>
    <w:bookmarkStart w:name="z22207" w:id="28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85"/>
    <w:bookmarkStart w:name="z22208" w:id="28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86"/>
    <w:bookmarkStart w:name="z22209" w:id="28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87"/>
    <w:bookmarkStart w:name="z22210" w:id="28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88"/>
    <w:bookmarkStart w:name="z22211" w:id="28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89"/>
    <w:bookmarkStart w:name="z22212" w:id="2890"/>
    <w:p>
      <w:pPr>
        <w:spacing w:after="0"/>
        <w:ind w:left="0"/>
        <w:jc w:val="both"/>
      </w:pPr>
      <w:r>
        <w:rPr>
          <w:rFonts w:ascii="Times New Roman"/>
          <w:b w:val="false"/>
          <w:i w:val="false"/>
          <w:color w:val="000000"/>
          <w:sz w:val="28"/>
        </w:rPr>
        <w:t>
      8. Заңды тұлғаның орналасқан жері – индекс 030300, Қазақстан Республикасы, Ақтөбе облысы, Байғанин ауданы, Қарауылкелді ауылдық округі, Қарауылкелді ауылы, Барақ Батыр көшесі, 37 құрылыс, 4 пәтер.</w:t>
      </w:r>
    </w:p>
    <w:bookmarkEnd w:id="2890"/>
    <w:bookmarkStart w:name="z22213" w:id="28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w:t>
      </w:r>
    </w:p>
    <w:bookmarkEnd w:id="2891"/>
    <w:bookmarkStart w:name="z22214" w:id="2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92"/>
    <w:bookmarkStart w:name="z22215" w:id="2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93"/>
    <w:bookmarkStart w:name="z22216" w:id="28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94"/>
    <w:bookmarkStart w:name="z22217" w:id="28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95"/>
    <w:bookmarkStart w:name="z22218" w:id="28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96"/>
    <w:bookmarkStart w:name="z22219" w:id="2897"/>
    <w:p>
      <w:pPr>
        <w:spacing w:after="0"/>
        <w:ind w:left="0"/>
        <w:jc w:val="both"/>
      </w:pPr>
      <w:r>
        <w:rPr>
          <w:rFonts w:ascii="Times New Roman"/>
          <w:b w:val="false"/>
          <w:i w:val="false"/>
          <w:color w:val="000000"/>
          <w:sz w:val="28"/>
        </w:rPr>
        <w:t>
      13. Міндеттері:</w:t>
      </w:r>
    </w:p>
    <w:bookmarkEnd w:id="2897"/>
    <w:bookmarkStart w:name="z22220" w:id="28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98"/>
    <w:bookmarkStart w:name="z22221" w:id="28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99"/>
    <w:bookmarkStart w:name="z22222" w:id="29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00"/>
    <w:bookmarkStart w:name="z22223" w:id="2901"/>
    <w:p>
      <w:pPr>
        <w:spacing w:after="0"/>
        <w:ind w:left="0"/>
        <w:jc w:val="both"/>
      </w:pPr>
      <w:r>
        <w:rPr>
          <w:rFonts w:ascii="Times New Roman"/>
          <w:b w:val="false"/>
          <w:i w:val="false"/>
          <w:color w:val="000000"/>
          <w:sz w:val="28"/>
        </w:rPr>
        <w:t>
      14. Құқықтары мен міндеттері:</w:t>
      </w:r>
    </w:p>
    <w:bookmarkEnd w:id="2901"/>
    <w:bookmarkStart w:name="z22224" w:id="29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02"/>
    <w:bookmarkStart w:name="z22225" w:id="29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03"/>
    <w:bookmarkStart w:name="z22226" w:id="29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04"/>
    <w:bookmarkStart w:name="z22227" w:id="29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05"/>
    <w:bookmarkStart w:name="z22228" w:id="29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06"/>
    <w:bookmarkStart w:name="z22229" w:id="29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07"/>
    <w:bookmarkStart w:name="z22230" w:id="29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08"/>
    <w:bookmarkStart w:name="z22231" w:id="29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09"/>
    <w:bookmarkStart w:name="z22232" w:id="29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10"/>
    <w:bookmarkStart w:name="z22233" w:id="2911"/>
    <w:p>
      <w:pPr>
        <w:spacing w:after="0"/>
        <w:ind w:left="0"/>
        <w:jc w:val="both"/>
      </w:pPr>
      <w:r>
        <w:rPr>
          <w:rFonts w:ascii="Times New Roman"/>
          <w:b w:val="false"/>
          <w:i w:val="false"/>
          <w:color w:val="000000"/>
          <w:sz w:val="28"/>
        </w:rPr>
        <w:t>
      15. Функциялары:</w:t>
      </w:r>
    </w:p>
    <w:bookmarkEnd w:id="2911"/>
    <w:bookmarkStart w:name="z22234" w:id="2912"/>
    <w:p>
      <w:pPr>
        <w:spacing w:after="0"/>
        <w:ind w:left="0"/>
        <w:jc w:val="both"/>
      </w:pPr>
      <w:r>
        <w:rPr>
          <w:rFonts w:ascii="Times New Roman"/>
          <w:b w:val="false"/>
          <w:i w:val="false"/>
          <w:color w:val="000000"/>
          <w:sz w:val="28"/>
        </w:rPr>
        <w:t>
      1) реттелетін салада мемлекеттік саясатты іске асыру;</w:t>
      </w:r>
    </w:p>
    <w:bookmarkEnd w:id="2912"/>
    <w:bookmarkStart w:name="z22235" w:id="29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13"/>
    <w:bookmarkStart w:name="z22236" w:id="29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14"/>
    <w:bookmarkStart w:name="z22237" w:id="29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15"/>
    <w:bookmarkStart w:name="z22238" w:id="29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16"/>
    <w:bookmarkStart w:name="z22239" w:id="29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17"/>
    <w:bookmarkStart w:name="z22240" w:id="29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18"/>
    <w:bookmarkStart w:name="z22241" w:id="29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19"/>
    <w:bookmarkStart w:name="z22242" w:id="29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920"/>
    <w:bookmarkStart w:name="z22243" w:id="29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921"/>
    <w:bookmarkStart w:name="z22244" w:id="29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46" w:id="29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923"/>
    <w:bookmarkStart w:name="z22247" w:id="29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924"/>
    <w:bookmarkStart w:name="z22248" w:id="29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25"/>
    <w:bookmarkStart w:name="z22249" w:id="29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26"/>
    <w:bookmarkStart w:name="z22250" w:id="29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927"/>
    <w:bookmarkStart w:name="z22251" w:id="29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928"/>
    <w:bookmarkStart w:name="z22252" w:id="29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29"/>
    <w:bookmarkStart w:name="z22253" w:id="29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30"/>
    <w:bookmarkStart w:name="z22254" w:id="29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31"/>
    <w:bookmarkStart w:name="z22255" w:id="29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32"/>
    <w:bookmarkStart w:name="z22256" w:id="29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33"/>
    <w:bookmarkStart w:name="z22257" w:id="29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934"/>
    <w:bookmarkStart w:name="z22258" w:id="29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35"/>
    <w:bookmarkStart w:name="z22259" w:id="29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936"/>
    <w:bookmarkStart w:name="z22260" w:id="29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937"/>
    <w:bookmarkStart w:name="z22261" w:id="29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938"/>
    <w:bookmarkStart w:name="z22262" w:id="2939"/>
    <w:p>
      <w:pPr>
        <w:spacing w:after="0"/>
        <w:ind w:left="0"/>
        <w:jc w:val="both"/>
      </w:pPr>
      <w:r>
        <w:rPr>
          <w:rFonts w:ascii="Times New Roman"/>
          <w:b w:val="false"/>
          <w:i w:val="false"/>
          <w:color w:val="000000"/>
          <w:sz w:val="28"/>
        </w:rPr>
        <w:t>
      29) мыналарды:</w:t>
      </w:r>
    </w:p>
    <w:bookmarkEnd w:id="2939"/>
    <w:bookmarkStart w:name="z22263" w:id="29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940"/>
    <w:bookmarkStart w:name="z22264" w:id="29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941"/>
    <w:bookmarkStart w:name="z22265" w:id="29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66" w:id="29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943"/>
    <w:bookmarkStart w:name="z22267" w:id="29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944"/>
    <w:bookmarkStart w:name="z22268" w:id="29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945"/>
    <w:bookmarkStart w:name="z22269" w:id="29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946"/>
    <w:bookmarkStart w:name="z22270" w:id="2947"/>
    <w:p>
      <w:pPr>
        <w:spacing w:after="0"/>
        <w:ind w:left="0"/>
        <w:jc w:val="both"/>
      </w:pPr>
      <w:r>
        <w:rPr>
          <w:rFonts w:ascii="Times New Roman"/>
          <w:b w:val="false"/>
          <w:i w:val="false"/>
          <w:color w:val="000000"/>
          <w:sz w:val="28"/>
        </w:rPr>
        <w:t>
      19. Басқарма басшысының өкілеттіктері:</w:t>
      </w:r>
    </w:p>
    <w:bookmarkEnd w:id="2947"/>
    <w:bookmarkStart w:name="z22271" w:id="29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948"/>
    <w:bookmarkStart w:name="z22272" w:id="29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949"/>
    <w:bookmarkStart w:name="z22273" w:id="29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950"/>
    <w:bookmarkStart w:name="z22274" w:id="29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951"/>
    <w:bookmarkStart w:name="z22275" w:id="29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952"/>
    <w:bookmarkStart w:name="z22276" w:id="29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953"/>
    <w:bookmarkStart w:name="z22277" w:id="2954"/>
    <w:p>
      <w:pPr>
        <w:spacing w:after="0"/>
        <w:ind w:left="0"/>
        <w:jc w:val="left"/>
      </w:pPr>
      <w:r>
        <w:rPr>
          <w:rFonts w:ascii="Times New Roman"/>
          <w:b/>
          <w:i w:val="false"/>
          <w:color w:val="000000"/>
        </w:rPr>
        <w:t xml:space="preserve"> 4-тарау. Басқарманың мүлкі</w:t>
      </w:r>
    </w:p>
    <w:bookmarkEnd w:id="2954"/>
    <w:bookmarkStart w:name="z22278" w:id="29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955"/>
    <w:bookmarkStart w:name="z22279" w:id="29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56"/>
    <w:bookmarkStart w:name="z22280" w:id="29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957"/>
    <w:bookmarkStart w:name="z22281" w:id="29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58"/>
    <w:bookmarkStart w:name="z22282" w:id="2959"/>
    <w:p>
      <w:pPr>
        <w:spacing w:after="0"/>
        <w:ind w:left="0"/>
        <w:jc w:val="left"/>
      </w:pPr>
      <w:r>
        <w:rPr>
          <w:rFonts w:ascii="Times New Roman"/>
          <w:b/>
          <w:i w:val="false"/>
          <w:color w:val="000000"/>
        </w:rPr>
        <w:t xml:space="preserve"> 5-тарау. Басқарманы қайта ұйымдастыру және тарату</w:t>
      </w:r>
    </w:p>
    <w:bookmarkEnd w:id="2959"/>
    <w:bookmarkStart w:name="z22283" w:id="29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24-қосымша</w:t>
            </w:r>
          </w:p>
        </w:tc>
      </w:tr>
    </w:tbl>
    <w:bookmarkStart w:name="z2059" w:id="29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2961"/>
    <w:p>
      <w:pPr>
        <w:spacing w:after="0"/>
        <w:ind w:left="0"/>
        <w:jc w:val="both"/>
      </w:pPr>
      <w:r>
        <w:rPr>
          <w:rFonts w:ascii="Times New Roman"/>
          <w:b w:val="false"/>
          <w:i w:val="false"/>
          <w:color w:val="ff0000"/>
          <w:sz w:val="28"/>
        </w:rPr>
        <w:t xml:space="preserve">
      Ескерту. 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84" w:id="2962"/>
    <w:p>
      <w:pPr>
        <w:spacing w:after="0"/>
        <w:ind w:left="0"/>
        <w:jc w:val="left"/>
      </w:pPr>
      <w:r>
        <w:rPr>
          <w:rFonts w:ascii="Times New Roman"/>
          <w:b/>
          <w:i w:val="false"/>
          <w:color w:val="000000"/>
        </w:rPr>
        <w:t xml:space="preserve"> 1-тарау. Жалпы ережелер</w:t>
      </w:r>
    </w:p>
    <w:bookmarkEnd w:id="2962"/>
    <w:bookmarkStart w:name="z22285" w:id="29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963"/>
    <w:bookmarkStart w:name="z22286" w:id="29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964"/>
    <w:bookmarkStart w:name="z22287" w:id="29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65"/>
    <w:bookmarkStart w:name="z22288" w:id="29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66"/>
    <w:bookmarkStart w:name="z22289" w:id="29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67"/>
    <w:bookmarkStart w:name="z22290" w:id="29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68"/>
    <w:bookmarkStart w:name="z22291" w:id="29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69"/>
    <w:bookmarkStart w:name="z22292" w:id="2970"/>
    <w:p>
      <w:pPr>
        <w:spacing w:after="0"/>
        <w:ind w:left="0"/>
        <w:jc w:val="both"/>
      </w:pPr>
      <w:r>
        <w:rPr>
          <w:rFonts w:ascii="Times New Roman"/>
          <w:b w:val="false"/>
          <w:i w:val="false"/>
          <w:color w:val="000000"/>
          <w:sz w:val="28"/>
        </w:rPr>
        <w:t>
      8. Заңды тұлғаның орналасқан жері – индекс 030500, Қазақстан Республикасы, Ақтөбе облысы, Қарғалы ауданы, Бадамша ауылдық округі, Бадамша ауылы, Г.Карюк көшесі, 1А үй, 1 пәтер.</w:t>
      </w:r>
    </w:p>
    <w:bookmarkEnd w:id="2970"/>
    <w:bookmarkStart w:name="z22293" w:id="29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w:t>
      </w:r>
    </w:p>
    <w:bookmarkEnd w:id="2971"/>
    <w:bookmarkStart w:name="z22294" w:id="29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72"/>
    <w:bookmarkStart w:name="z22295" w:id="29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73"/>
    <w:bookmarkStart w:name="z22296" w:id="29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74"/>
    <w:bookmarkStart w:name="z22297" w:id="29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75"/>
    <w:bookmarkStart w:name="z22298" w:id="29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76"/>
    <w:bookmarkStart w:name="z22299" w:id="2977"/>
    <w:p>
      <w:pPr>
        <w:spacing w:after="0"/>
        <w:ind w:left="0"/>
        <w:jc w:val="both"/>
      </w:pPr>
      <w:r>
        <w:rPr>
          <w:rFonts w:ascii="Times New Roman"/>
          <w:b w:val="false"/>
          <w:i w:val="false"/>
          <w:color w:val="000000"/>
          <w:sz w:val="28"/>
        </w:rPr>
        <w:t>
      13. Міндеттері:</w:t>
      </w:r>
    </w:p>
    <w:bookmarkEnd w:id="2977"/>
    <w:bookmarkStart w:name="z22300" w:id="29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78"/>
    <w:bookmarkStart w:name="z22301" w:id="29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79"/>
    <w:bookmarkStart w:name="z22302" w:id="29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80"/>
    <w:bookmarkStart w:name="z22303" w:id="2981"/>
    <w:p>
      <w:pPr>
        <w:spacing w:after="0"/>
        <w:ind w:left="0"/>
        <w:jc w:val="both"/>
      </w:pPr>
      <w:r>
        <w:rPr>
          <w:rFonts w:ascii="Times New Roman"/>
          <w:b w:val="false"/>
          <w:i w:val="false"/>
          <w:color w:val="000000"/>
          <w:sz w:val="28"/>
        </w:rPr>
        <w:t>
      14. Құқықтары мен міндеттері:</w:t>
      </w:r>
    </w:p>
    <w:bookmarkEnd w:id="2981"/>
    <w:bookmarkStart w:name="z22304" w:id="29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82"/>
    <w:bookmarkStart w:name="z22305" w:id="29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83"/>
    <w:bookmarkStart w:name="z22306" w:id="29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84"/>
    <w:bookmarkStart w:name="z22307" w:id="29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85"/>
    <w:bookmarkStart w:name="z22308" w:id="29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86"/>
    <w:bookmarkStart w:name="z22309" w:id="29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87"/>
    <w:bookmarkStart w:name="z22310" w:id="29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88"/>
    <w:bookmarkStart w:name="z22311" w:id="29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89"/>
    <w:bookmarkStart w:name="z22312" w:id="29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90"/>
    <w:bookmarkStart w:name="z22313" w:id="2991"/>
    <w:p>
      <w:pPr>
        <w:spacing w:after="0"/>
        <w:ind w:left="0"/>
        <w:jc w:val="both"/>
      </w:pPr>
      <w:r>
        <w:rPr>
          <w:rFonts w:ascii="Times New Roman"/>
          <w:b w:val="false"/>
          <w:i w:val="false"/>
          <w:color w:val="000000"/>
          <w:sz w:val="28"/>
        </w:rPr>
        <w:t>
      15. Функциялары:</w:t>
      </w:r>
    </w:p>
    <w:bookmarkEnd w:id="2991"/>
    <w:bookmarkStart w:name="z22314" w:id="2992"/>
    <w:p>
      <w:pPr>
        <w:spacing w:after="0"/>
        <w:ind w:left="0"/>
        <w:jc w:val="both"/>
      </w:pPr>
      <w:r>
        <w:rPr>
          <w:rFonts w:ascii="Times New Roman"/>
          <w:b w:val="false"/>
          <w:i w:val="false"/>
          <w:color w:val="000000"/>
          <w:sz w:val="28"/>
        </w:rPr>
        <w:t>
      1) реттелетін салада мемлекеттік саясатты іске асыру;</w:t>
      </w:r>
    </w:p>
    <w:bookmarkEnd w:id="2992"/>
    <w:bookmarkStart w:name="z22315" w:id="29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93"/>
    <w:bookmarkStart w:name="z22316" w:id="29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94"/>
    <w:bookmarkStart w:name="z22317" w:id="29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95"/>
    <w:bookmarkStart w:name="z22318" w:id="29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96"/>
    <w:bookmarkStart w:name="z22319" w:id="29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97"/>
    <w:bookmarkStart w:name="z22320" w:id="29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98"/>
    <w:bookmarkStart w:name="z22321" w:id="29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99"/>
    <w:bookmarkStart w:name="z22322" w:id="30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00"/>
    <w:bookmarkStart w:name="z22323" w:id="30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01"/>
    <w:bookmarkStart w:name="z22324" w:id="30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26" w:id="30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003"/>
    <w:bookmarkStart w:name="z22327" w:id="30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04"/>
    <w:bookmarkStart w:name="z22328" w:id="30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05"/>
    <w:bookmarkStart w:name="z22329" w:id="30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06"/>
    <w:bookmarkStart w:name="z22330" w:id="30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007"/>
    <w:bookmarkStart w:name="z22331" w:id="30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008"/>
    <w:bookmarkStart w:name="z22332" w:id="30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09"/>
    <w:bookmarkStart w:name="z22333" w:id="30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10"/>
    <w:bookmarkStart w:name="z22334" w:id="30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11"/>
    <w:bookmarkStart w:name="z22335" w:id="30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12"/>
    <w:bookmarkStart w:name="z22336" w:id="30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13"/>
    <w:bookmarkStart w:name="z22337" w:id="30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014"/>
    <w:bookmarkStart w:name="z22338" w:id="30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15"/>
    <w:bookmarkStart w:name="z22339" w:id="30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016"/>
    <w:bookmarkStart w:name="z22340" w:id="30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17"/>
    <w:bookmarkStart w:name="z22341" w:id="30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018"/>
    <w:bookmarkStart w:name="z22342" w:id="3019"/>
    <w:p>
      <w:pPr>
        <w:spacing w:after="0"/>
        <w:ind w:left="0"/>
        <w:jc w:val="both"/>
      </w:pPr>
      <w:r>
        <w:rPr>
          <w:rFonts w:ascii="Times New Roman"/>
          <w:b w:val="false"/>
          <w:i w:val="false"/>
          <w:color w:val="000000"/>
          <w:sz w:val="28"/>
        </w:rPr>
        <w:t>
      29) мыналарды:</w:t>
      </w:r>
    </w:p>
    <w:bookmarkEnd w:id="3019"/>
    <w:bookmarkStart w:name="z22343" w:id="30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20"/>
    <w:bookmarkStart w:name="z22344" w:id="30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21"/>
    <w:bookmarkStart w:name="z22345" w:id="30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46" w:id="30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23"/>
    <w:bookmarkStart w:name="z22347" w:id="30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24"/>
    <w:bookmarkStart w:name="z22348" w:id="30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025"/>
    <w:bookmarkStart w:name="z22349" w:id="30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026"/>
    <w:bookmarkStart w:name="z22350" w:id="3027"/>
    <w:p>
      <w:pPr>
        <w:spacing w:after="0"/>
        <w:ind w:left="0"/>
        <w:jc w:val="both"/>
      </w:pPr>
      <w:r>
        <w:rPr>
          <w:rFonts w:ascii="Times New Roman"/>
          <w:b w:val="false"/>
          <w:i w:val="false"/>
          <w:color w:val="000000"/>
          <w:sz w:val="28"/>
        </w:rPr>
        <w:t>
      19. Басқарма басшысының өкілеттіктері:</w:t>
      </w:r>
    </w:p>
    <w:bookmarkEnd w:id="3027"/>
    <w:bookmarkStart w:name="z22351" w:id="30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028"/>
    <w:bookmarkStart w:name="z22352" w:id="3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029"/>
    <w:bookmarkStart w:name="z22353" w:id="30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030"/>
    <w:bookmarkStart w:name="z22354" w:id="3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031"/>
    <w:bookmarkStart w:name="z22355" w:id="30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032"/>
    <w:bookmarkStart w:name="z22356" w:id="30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033"/>
    <w:bookmarkStart w:name="z22357" w:id="3034"/>
    <w:p>
      <w:pPr>
        <w:spacing w:after="0"/>
        <w:ind w:left="0"/>
        <w:jc w:val="left"/>
      </w:pPr>
      <w:r>
        <w:rPr>
          <w:rFonts w:ascii="Times New Roman"/>
          <w:b/>
          <w:i w:val="false"/>
          <w:color w:val="000000"/>
        </w:rPr>
        <w:t xml:space="preserve"> 4-тарау. Басқарманың мүлкі</w:t>
      </w:r>
    </w:p>
    <w:bookmarkEnd w:id="3034"/>
    <w:bookmarkStart w:name="z22358" w:id="30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035"/>
    <w:bookmarkStart w:name="z22359" w:id="30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36"/>
    <w:bookmarkStart w:name="z22360" w:id="30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037"/>
    <w:bookmarkStart w:name="z22361" w:id="30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38"/>
    <w:bookmarkStart w:name="z22362" w:id="3039"/>
    <w:p>
      <w:pPr>
        <w:spacing w:after="0"/>
        <w:ind w:left="0"/>
        <w:jc w:val="left"/>
      </w:pPr>
      <w:r>
        <w:rPr>
          <w:rFonts w:ascii="Times New Roman"/>
          <w:b/>
          <w:i w:val="false"/>
          <w:color w:val="000000"/>
        </w:rPr>
        <w:t xml:space="preserve"> 5-тарау. Басқарманы қайта ұйымдастыру және тарату</w:t>
      </w:r>
    </w:p>
    <w:bookmarkEnd w:id="3039"/>
    <w:bookmarkStart w:name="z22363" w:id="30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25-қосымша</w:t>
            </w:r>
          </w:p>
        </w:tc>
      </w:tr>
    </w:tbl>
    <w:bookmarkStart w:name="z2135" w:id="30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041"/>
    <w:p>
      <w:pPr>
        <w:spacing w:after="0"/>
        <w:ind w:left="0"/>
        <w:jc w:val="both"/>
      </w:pPr>
      <w:r>
        <w:rPr>
          <w:rFonts w:ascii="Times New Roman"/>
          <w:b w:val="false"/>
          <w:i w:val="false"/>
          <w:color w:val="ff0000"/>
          <w:sz w:val="28"/>
        </w:rPr>
        <w:t xml:space="preserve">
      Ескерту. 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364" w:id="3042"/>
    <w:p>
      <w:pPr>
        <w:spacing w:after="0"/>
        <w:ind w:left="0"/>
        <w:jc w:val="left"/>
      </w:pPr>
      <w:r>
        <w:rPr>
          <w:rFonts w:ascii="Times New Roman"/>
          <w:b/>
          <w:i w:val="false"/>
          <w:color w:val="000000"/>
        </w:rPr>
        <w:t xml:space="preserve"> 1-тарау. Жалпы ережелер</w:t>
      </w:r>
    </w:p>
    <w:bookmarkEnd w:id="3042"/>
    <w:bookmarkStart w:name="z22365" w:id="30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043"/>
    <w:bookmarkStart w:name="z22366" w:id="30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044"/>
    <w:bookmarkStart w:name="z22367" w:id="30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045"/>
    <w:bookmarkStart w:name="z22368" w:id="30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046"/>
    <w:bookmarkStart w:name="z22369" w:id="30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047"/>
    <w:bookmarkStart w:name="z22370" w:id="30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048"/>
    <w:bookmarkStart w:name="z22371" w:id="30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049"/>
    <w:bookmarkStart w:name="z22372" w:id="3050"/>
    <w:p>
      <w:pPr>
        <w:spacing w:after="0"/>
        <w:ind w:left="0"/>
        <w:jc w:val="both"/>
      </w:pPr>
      <w:r>
        <w:rPr>
          <w:rFonts w:ascii="Times New Roman"/>
          <w:b w:val="false"/>
          <w:i w:val="false"/>
          <w:color w:val="000000"/>
          <w:sz w:val="28"/>
        </w:rPr>
        <w:t>
      8. Заңды тұлғаның орналасқан жері – индекс 031000, Қазақстан Республикасы, Ақтөбе облысы, Қобда ауданы, Қобда ауылдық округі, Қобда ауылы, С.Сейфуллин көшесі, 49А ғимарат.</w:t>
      </w:r>
    </w:p>
    <w:bookmarkEnd w:id="3050"/>
    <w:bookmarkStart w:name="z22373" w:id="30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w:t>
      </w:r>
    </w:p>
    <w:bookmarkEnd w:id="3051"/>
    <w:bookmarkStart w:name="z22374" w:id="30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52"/>
    <w:bookmarkStart w:name="z22375" w:id="30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53"/>
    <w:bookmarkStart w:name="z22376" w:id="30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054"/>
    <w:bookmarkStart w:name="z22377" w:id="30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055"/>
    <w:bookmarkStart w:name="z22378" w:id="30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056"/>
    <w:bookmarkStart w:name="z22379" w:id="3057"/>
    <w:p>
      <w:pPr>
        <w:spacing w:after="0"/>
        <w:ind w:left="0"/>
        <w:jc w:val="both"/>
      </w:pPr>
      <w:r>
        <w:rPr>
          <w:rFonts w:ascii="Times New Roman"/>
          <w:b w:val="false"/>
          <w:i w:val="false"/>
          <w:color w:val="000000"/>
          <w:sz w:val="28"/>
        </w:rPr>
        <w:t>
      13. Міндеттері:</w:t>
      </w:r>
    </w:p>
    <w:bookmarkEnd w:id="3057"/>
    <w:bookmarkStart w:name="z22380" w:id="30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058"/>
    <w:bookmarkStart w:name="z22381" w:id="30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059"/>
    <w:bookmarkStart w:name="z22382" w:id="30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060"/>
    <w:bookmarkStart w:name="z22383" w:id="3061"/>
    <w:p>
      <w:pPr>
        <w:spacing w:after="0"/>
        <w:ind w:left="0"/>
        <w:jc w:val="both"/>
      </w:pPr>
      <w:r>
        <w:rPr>
          <w:rFonts w:ascii="Times New Roman"/>
          <w:b w:val="false"/>
          <w:i w:val="false"/>
          <w:color w:val="000000"/>
          <w:sz w:val="28"/>
        </w:rPr>
        <w:t>
      14. Құқықтары мен міндеттері:</w:t>
      </w:r>
    </w:p>
    <w:bookmarkEnd w:id="3061"/>
    <w:bookmarkStart w:name="z22384" w:id="30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062"/>
    <w:bookmarkStart w:name="z22385" w:id="30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063"/>
    <w:bookmarkStart w:name="z22386" w:id="30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064"/>
    <w:bookmarkStart w:name="z22387" w:id="30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65"/>
    <w:bookmarkStart w:name="z22388" w:id="30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066"/>
    <w:bookmarkStart w:name="z22389" w:id="30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67"/>
    <w:bookmarkStart w:name="z22390" w:id="30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68"/>
    <w:bookmarkStart w:name="z22391" w:id="30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69"/>
    <w:bookmarkStart w:name="z22392" w:id="30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70"/>
    <w:bookmarkStart w:name="z22393" w:id="3071"/>
    <w:p>
      <w:pPr>
        <w:spacing w:after="0"/>
        <w:ind w:left="0"/>
        <w:jc w:val="both"/>
      </w:pPr>
      <w:r>
        <w:rPr>
          <w:rFonts w:ascii="Times New Roman"/>
          <w:b w:val="false"/>
          <w:i w:val="false"/>
          <w:color w:val="000000"/>
          <w:sz w:val="28"/>
        </w:rPr>
        <w:t>
      15. Функциялары:</w:t>
      </w:r>
    </w:p>
    <w:bookmarkEnd w:id="3071"/>
    <w:bookmarkStart w:name="z22394" w:id="3072"/>
    <w:p>
      <w:pPr>
        <w:spacing w:after="0"/>
        <w:ind w:left="0"/>
        <w:jc w:val="both"/>
      </w:pPr>
      <w:r>
        <w:rPr>
          <w:rFonts w:ascii="Times New Roman"/>
          <w:b w:val="false"/>
          <w:i w:val="false"/>
          <w:color w:val="000000"/>
          <w:sz w:val="28"/>
        </w:rPr>
        <w:t>
      1) реттелетін салада мемлекеттік саясатты іске асыру;</w:t>
      </w:r>
    </w:p>
    <w:bookmarkEnd w:id="3072"/>
    <w:bookmarkStart w:name="z22395" w:id="30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73"/>
    <w:bookmarkStart w:name="z22396" w:id="30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74"/>
    <w:bookmarkStart w:name="z22397" w:id="30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75"/>
    <w:bookmarkStart w:name="z22398" w:id="30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76"/>
    <w:bookmarkStart w:name="z22399" w:id="30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77"/>
    <w:bookmarkStart w:name="z22400" w:id="30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78"/>
    <w:bookmarkStart w:name="z22401" w:id="30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79"/>
    <w:bookmarkStart w:name="z22402" w:id="30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80"/>
    <w:bookmarkStart w:name="z22403" w:id="30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81"/>
    <w:bookmarkStart w:name="z22404" w:id="30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06" w:id="30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083"/>
    <w:bookmarkStart w:name="z22407" w:id="30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84"/>
    <w:bookmarkStart w:name="z22408" w:id="30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85"/>
    <w:bookmarkStart w:name="z22409" w:id="30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86"/>
    <w:bookmarkStart w:name="z22410" w:id="30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087"/>
    <w:bookmarkStart w:name="z22411" w:id="30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088"/>
    <w:bookmarkStart w:name="z22412" w:id="30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89"/>
    <w:bookmarkStart w:name="z22413" w:id="30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90"/>
    <w:bookmarkStart w:name="z22414" w:id="30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91"/>
    <w:bookmarkStart w:name="z22415" w:id="30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92"/>
    <w:bookmarkStart w:name="z22416" w:id="30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93"/>
    <w:bookmarkStart w:name="z22417" w:id="30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094"/>
    <w:bookmarkStart w:name="z22418" w:id="30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95"/>
    <w:bookmarkStart w:name="z22419" w:id="30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096"/>
    <w:bookmarkStart w:name="z22420" w:id="30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97"/>
    <w:bookmarkStart w:name="z22421" w:id="30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098"/>
    <w:bookmarkStart w:name="z22422" w:id="3099"/>
    <w:p>
      <w:pPr>
        <w:spacing w:after="0"/>
        <w:ind w:left="0"/>
        <w:jc w:val="both"/>
      </w:pPr>
      <w:r>
        <w:rPr>
          <w:rFonts w:ascii="Times New Roman"/>
          <w:b w:val="false"/>
          <w:i w:val="false"/>
          <w:color w:val="000000"/>
          <w:sz w:val="28"/>
        </w:rPr>
        <w:t>
      29) мыналарды:</w:t>
      </w:r>
    </w:p>
    <w:bookmarkEnd w:id="3099"/>
    <w:bookmarkStart w:name="z22423" w:id="31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00"/>
    <w:bookmarkStart w:name="z22424" w:id="31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01"/>
    <w:bookmarkStart w:name="z22425" w:id="31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26" w:id="31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03"/>
    <w:bookmarkStart w:name="z22427" w:id="31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04"/>
    <w:bookmarkStart w:name="z22428" w:id="31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05"/>
    <w:bookmarkStart w:name="z22429" w:id="31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06"/>
    <w:bookmarkStart w:name="z22430" w:id="3107"/>
    <w:p>
      <w:pPr>
        <w:spacing w:after="0"/>
        <w:ind w:left="0"/>
        <w:jc w:val="both"/>
      </w:pPr>
      <w:r>
        <w:rPr>
          <w:rFonts w:ascii="Times New Roman"/>
          <w:b w:val="false"/>
          <w:i w:val="false"/>
          <w:color w:val="000000"/>
          <w:sz w:val="28"/>
        </w:rPr>
        <w:t>
      19. Басқарма басшысының өкілеттіктері:</w:t>
      </w:r>
    </w:p>
    <w:bookmarkEnd w:id="3107"/>
    <w:bookmarkStart w:name="z22431" w:id="31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08"/>
    <w:bookmarkStart w:name="z22432" w:id="31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09"/>
    <w:bookmarkStart w:name="z22433" w:id="31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10"/>
    <w:bookmarkStart w:name="z22434" w:id="31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11"/>
    <w:bookmarkStart w:name="z22435" w:id="31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12"/>
    <w:bookmarkStart w:name="z22436" w:id="31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13"/>
    <w:bookmarkStart w:name="z22437" w:id="3114"/>
    <w:p>
      <w:pPr>
        <w:spacing w:after="0"/>
        <w:ind w:left="0"/>
        <w:jc w:val="left"/>
      </w:pPr>
      <w:r>
        <w:rPr>
          <w:rFonts w:ascii="Times New Roman"/>
          <w:b/>
          <w:i w:val="false"/>
          <w:color w:val="000000"/>
        </w:rPr>
        <w:t xml:space="preserve"> 4-тарау. Басқарманың мүлкі</w:t>
      </w:r>
    </w:p>
    <w:bookmarkEnd w:id="3114"/>
    <w:bookmarkStart w:name="z22438" w:id="31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15"/>
    <w:bookmarkStart w:name="z22439" w:id="31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16"/>
    <w:bookmarkStart w:name="z22440" w:id="31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17"/>
    <w:bookmarkStart w:name="z22441" w:id="31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18"/>
    <w:bookmarkStart w:name="z22442" w:id="3119"/>
    <w:p>
      <w:pPr>
        <w:spacing w:after="0"/>
        <w:ind w:left="0"/>
        <w:jc w:val="left"/>
      </w:pPr>
      <w:r>
        <w:rPr>
          <w:rFonts w:ascii="Times New Roman"/>
          <w:b/>
          <w:i w:val="false"/>
          <w:color w:val="000000"/>
        </w:rPr>
        <w:t xml:space="preserve"> 5-тарау. Басқарманы қайта ұйымдастыру және тарату</w:t>
      </w:r>
    </w:p>
    <w:bookmarkEnd w:id="3119"/>
    <w:bookmarkStart w:name="z22443" w:id="31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26-қосымша</w:t>
            </w:r>
          </w:p>
        </w:tc>
      </w:tr>
    </w:tbl>
    <w:bookmarkStart w:name="z2211" w:id="31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121"/>
    <w:p>
      <w:pPr>
        <w:spacing w:after="0"/>
        <w:ind w:left="0"/>
        <w:jc w:val="both"/>
      </w:pPr>
      <w:r>
        <w:rPr>
          <w:rFonts w:ascii="Times New Roman"/>
          <w:b w:val="false"/>
          <w:i w:val="false"/>
          <w:color w:val="ff0000"/>
          <w:sz w:val="28"/>
        </w:rPr>
        <w:t xml:space="preserve">
      Ескерту. 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444" w:id="3122"/>
    <w:p>
      <w:pPr>
        <w:spacing w:after="0"/>
        <w:ind w:left="0"/>
        <w:jc w:val="left"/>
      </w:pPr>
      <w:r>
        <w:rPr>
          <w:rFonts w:ascii="Times New Roman"/>
          <w:b/>
          <w:i w:val="false"/>
          <w:color w:val="000000"/>
        </w:rPr>
        <w:t xml:space="preserve"> 1-тарау. Жалпы ережелер</w:t>
      </w:r>
    </w:p>
    <w:bookmarkEnd w:id="3122"/>
    <w:bookmarkStart w:name="z22445" w:id="31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123"/>
    <w:bookmarkStart w:name="z22446" w:id="31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124"/>
    <w:bookmarkStart w:name="z22447" w:id="31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125"/>
    <w:bookmarkStart w:name="z22448" w:id="31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26"/>
    <w:bookmarkStart w:name="z22449" w:id="31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127"/>
    <w:bookmarkStart w:name="z22450" w:id="31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128"/>
    <w:bookmarkStart w:name="z22451" w:id="31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129"/>
    <w:bookmarkStart w:name="z22452" w:id="3130"/>
    <w:p>
      <w:pPr>
        <w:spacing w:after="0"/>
        <w:ind w:left="0"/>
        <w:jc w:val="both"/>
      </w:pPr>
      <w:r>
        <w:rPr>
          <w:rFonts w:ascii="Times New Roman"/>
          <w:b w:val="false"/>
          <w:i w:val="false"/>
          <w:color w:val="000000"/>
          <w:sz w:val="28"/>
        </w:rPr>
        <w:t>
      8. Заңды тұлғаның орналасқан жері – индекс 030600, Қазақстан Республикасы, Ақтөбе облысы, Мәртөк ауданы, Мәртөк ауылдық округі, Мәртөк ауылы, Озмитель көшесі, 8А ғимарат, 2 пәтер.</w:t>
      </w:r>
    </w:p>
    <w:bookmarkEnd w:id="3130"/>
    <w:bookmarkStart w:name="z22453" w:id="31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w:t>
      </w:r>
    </w:p>
    <w:bookmarkEnd w:id="3131"/>
    <w:bookmarkStart w:name="z22454" w:id="31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32"/>
    <w:bookmarkStart w:name="z22455" w:id="31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33"/>
    <w:bookmarkStart w:name="z22456" w:id="31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134"/>
    <w:bookmarkStart w:name="z22457" w:id="31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135"/>
    <w:bookmarkStart w:name="z22458" w:id="31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136"/>
    <w:bookmarkStart w:name="z22459" w:id="3137"/>
    <w:p>
      <w:pPr>
        <w:spacing w:after="0"/>
        <w:ind w:left="0"/>
        <w:jc w:val="both"/>
      </w:pPr>
      <w:r>
        <w:rPr>
          <w:rFonts w:ascii="Times New Roman"/>
          <w:b w:val="false"/>
          <w:i w:val="false"/>
          <w:color w:val="000000"/>
          <w:sz w:val="28"/>
        </w:rPr>
        <w:t>
      13. Міндеттері:</w:t>
      </w:r>
    </w:p>
    <w:bookmarkEnd w:id="3137"/>
    <w:bookmarkStart w:name="z22460" w:id="31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138"/>
    <w:bookmarkStart w:name="z22461" w:id="31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139"/>
    <w:bookmarkStart w:name="z22462" w:id="31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140"/>
    <w:bookmarkStart w:name="z22463" w:id="3141"/>
    <w:p>
      <w:pPr>
        <w:spacing w:after="0"/>
        <w:ind w:left="0"/>
        <w:jc w:val="both"/>
      </w:pPr>
      <w:r>
        <w:rPr>
          <w:rFonts w:ascii="Times New Roman"/>
          <w:b w:val="false"/>
          <w:i w:val="false"/>
          <w:color w:val="000000"/>
          <w:sz w:val="28"/>
        </w:rPr>
        <w:t>
      14. Құқықтары мен міндеттері:</w:t>
      </w:r>
    </w:p>
    <w:bookmarkEnd w:id="3141"/>
    <w:bookmarkStart w:name="z22464" w:id="31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142"/>
    <w:bookmarkStart w:name="z22465" w:id="31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143"/>
    <w:bookmarkStart w:name="z22466" w:id="31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144"/>
    <w:bookmarkStart w:name="z22467" w:id="31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145"/>
    <w:bookmarkStart w:name="z22468" w:id="31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146"/>
    <w:bookmarkStart w:name="z22469" w:id="31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147"/>
    <w:bookmarkStart w:name="z22470" w:id="31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148"/>
    <w:bookmarkStart w:name="z22471" w:id="31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149"/>
    <w:bookmarkStart w:name="z22472" w:id="31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150"/>
    <w:bookmarkStart w:name="z22473" w:id="3151"/>
    <w:p>
      <w:pPr>
        <w:spacing w:after="0"/>
        <w:ind w:left="0"/>
        <w:jc w:val="both"/>
      </w:pPr>
      <w:r>
        <w:rPr>
          <w:rFonts w:ascii="Times New Roman"/>
          <w:b w:val="false"/>
          <w:i w:val="false"/>
          <w:color w:val="000000"/>
          <w:sz w:val="28"/>
        </w:rPr>
        <w:t>
      15. Функциялары:</w:t>
      </w:r>
    </w:p>
    <w:bookmarkEnd w:id="3151"/>
    <w:bookmarkStart w:name="z22474" w:id="3152"/>
    <w:p>
      <w:pPr>
        <w:spacing w:after="0"/>
        <w:ind w:left="0"/>
        <w:jc w:val="both"/>
      </w:pPr>
      <w:r>
        <w:rPr>
          <w:rFonts w:ascii="Times New Roman"/>
          <w:b w:val="false"/>
          <w:i w:val="false"/>
          <w:color w:val="000000"/>
          <w:sz w:val="28"/>
        </w:rPr>
        <w:t>
      1) реттелетін салада мемлекеттік саясатты іске асыру;</w:t>
      </w:r>
    </w:p>
    <w:bookmarkEnd w:id="3152"/>
    <w:bookmarkStart w:name="z22475" w:id="31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153"/>
    <w:bookmarkStart w:name="z22476" w:id="31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154"/>
    <w:bookmarkStart w:name="z22477" w:id="31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155"/>
    <w:bookmarkStart w:name="z22478" w:id="31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156"/>
    <w:bookmarkStart w:name="z22479" w:id="31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157"/>
    <w:bookmarkStart w:name="z22480" w:id="31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158"/>
    <w:bookmarkStart w:name="z22481" w:id="31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159"/>
    <w:bookmarkStart w:name="z22482" w:id="31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160"/>
    <w:bookmarkStart w:name="z22483" w:id="31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161"/>
    <w:bookmarkStart w:name="z22484" w:id="31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86" w:id="31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163"/>
    <w:bookmarkStart w:name="z22487" w:id="31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164"/>
    <w:bookmarkStart w:name="z22488" w:id="31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165"/>
    <w:bookmarkStart w:name="z22489" w:id="31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166"/>
    <w:bookmarkStart w:name="z22490" w:id="31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167"/>
    <w:bookmarkStart w:name="z22491" w:id="31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168"/>
    <w:bookmarkStart w:name="z22492" w:id="31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169"/>
    <w:bookmarkStart w:name="z22493" w:id="31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170"/>
    <w:bookmarkStart w:name="z22494" w:id="31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71"/>
    <w:bookmarkStart w:name="z22495" w:id="31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72"/>
    <w:bookmarkStart w:name="z22496" w:id="31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73"/>
    <w:bookmarkStart w:name="z22497" w:id="31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174"/>
    <w:bookmarkStart w:name="z22498" w:id="31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75"/>
    <w:bookmarkStart w:name="z22499" w:id="31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176"/>
    <w:bookmarkStart w:name="z22500" w:id="31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77"/>
    <w:bookmarkStart w:name="z22501" w:id="31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178"/>
    <w:bookmarkStart w:name="z22502" w:id="3179"/>
    <w:p>
      <w:pPr>
        <w:spacing w:after="0"/>
        <w:ind w:left="0"/>
        <w:jc w:val="both"/>
      </w:pPr>
      <w:r>
        <w:rPr>
          <w:rFonts w:ascii="Times New Roman"/>
          <w:b w:val="false"/>
          <w:i w:val="false"/>
          <w:color w:val="000000"/>
          <w:sz w:val="28"/>
        </w:rPr>
        <w:t>
      29) мыналарды:</w:t>
      </w:r>
    </w:p>
    <w:bookmarkEnd w:id="3179"/>
    <w:bookmarkStart w:name="z22503" w:id="31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80"/>
    <w:bookmarkStart w:name="z22504" w:id="31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81"/>
    <w:bookmarkStart w:name="z22505" w:id="31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06" w:id="31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83"/>
    <w:bookmarkStart w:name="z22507" w:id="31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84"/>
    <w:bookmarkStart w:name="z22508" w:id="31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85"/>
    <w:bookmarkStart w:name="z22509" w:id="31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86"/>
    <w:bookmarkStart w:name="z22510" w:id="3187"/>
    <w:p>
      <w:pPr>
        <w:spacing w:after="0"/>
        <w:ind w:left="0"/>
        <w:jc w:val="both"/>
      </w:pPr>
      <w:r>
        <w:rPr>
          <w:rFonts w:ascii="Times New Roman"/>
          <w:b w:val="false"/>
          <w:i w:val="false"/>
          <w:color w:val="000000"/>
          <w:sz w:val="28"/>
        </w:rPr>
        <w:t>
      19. Басқарма басшысының өкілеттіктері:</w:t>
      </w:r>
    </w:p>
    <w:bookmarkEnd w:id="3187"/>
    <w:bookmarkStart w:name="z22511" w:id="31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88"/>
    <w:bookmarkStart w:name="z22512" w:id="31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89"/>
    <w:bookmarkStart w:name="z22513" w:id="31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90"/>
    <w:bookmarkStart w:name="z22514" w:id="31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91"/>
    <w:bookmarkStart w:name="z22515" w:id="31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92"/>
    <w:bookmarkStart w:name="z22516" w:id="31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93"/>
    <w:bookmarkStart w:name="z22517" w:id="3194"/>
    <w:p>
      <w:pPr>
        <w:spacing w:after="0"/>
        <w:ind w:left="0"/>
        <w:jc w:val="left"/>
      </w:pPr>
      <w:r>
        <w:rPr>
          <w:rFonts w:ascii="Times New Roman"/>
          <w:b/>
          <w:i w:val="false"/>
          <w:color w:val="000000"/>
        </w:rPr>
        <w:t xml:space="preserve"> 4-тарау. Басқарманың мүлкі</w:t>
      </w:r>
    </w:p>
    <w:bookmarkEnd w:id="3194"/>
    <w:bookmarkStart w:name="z22518" w:id="31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95"/>
    <w:bookmarkStart w:name="z22519" w:id="31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96"/>
    <w:bookmarkStart w:name="z22520" w:id="31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97"/>
    <w:bookmarkStart w:name="z22521" w:id="31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98"/>
    <w:bookmarkStart w:name="z22522" w:id="3199"/>
    <w:p>
      <w:pPr>
        <w:spacing w:after="0"/>
        <w:ind w:left="0"/>
        <w:jc w:val="left"/>
      </w:pPr>
      <w:r>
        <w:rPr>
          <w:rFonts w:ascii="Times New Roman"/>
          <w:b/>
          <w:i w:val="false"/>
          <w:color w:val="000000"/>
        </w:rPr>
        <w:t xml:space="preserve"> 5-тарау. Басқарманы қайта ұйымдастыру және тарату</w:t>
      </w:r>
    </w:p>
    <w:bookmarkEnd w:id="3199"/>
    <w:bookmarkStart w:name="z22523" w:id="32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27-қосымша</w:t>
            </w:r>
          </w:p>
        </w:tc>
      </w:tr>
    </w:tbl>
    <w:bookmarkStart w:name="z2287" w:id="32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201"/>
    <w:p>
      <w:pPr>
        <w:spacing w:after="0"/>
        <w:ind w:left="0"/>
        <w:jc w:val="both"/>
      </w:pPr>
      <w:r>
        <w:rPr>
          <w:rFonts w:ascii="Times New Roman"/>
          <w:b w:val="false"/>
          <w:i w:val="false"/>
          <w:color w:val="ff0000"/>
          <w:sz w:val="28"/>
        </w:rPr>
        <w:t xml:space="preserve">
      Ескерту. 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524" w:id="3202"/>
    <w:p>
      <w:pPr>
        <w:spacing w:after="0"/>
        <w:ind w:left="0"/>
        <w:jc w:val="left"/>
      </w:pPr>
      <w:r>
        <w:rPr>
          <w:rFonts w:ascii="Times New Roman"/>
          <w:b/>
          <w:i w:val="false"/>
          <w:color w:val="000000"/>
        </w:rPr>
        <w:t xml:space="preserve"> 1-тарау. Жалпы ережелер</w:t>
      </w:r>
    </w:p>
    <w:bookmarkEnd w:id="3202"/>
    <w:bookmarkStart w:name="z22525" w:id="32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03"/>
    <w:bookmarkStart w:name="z22526" w:id="32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04"/>
    <w:bookmarkStart w:name="z22527" w:id="32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05"/>
    <w:bookmarkStart w:name="z22528" w:id="32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06"/>
    <w:bookmarkStart w:name="z22529" w:id="32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07"/>
    <w:bookmarkStart w:name="z22530" w:id="32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08"/>
    <w:bookmarkStart w:name="z22531" w:id="32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09"/>
    <w:bookmarkStart w:name="z22532" w:id="3210"/>
    <w:p>
      <w:pPr>
        <w:spacing w:after="0"/>
        <w:ind w:left="0"/>
        <w:jc w:val="both"/>
      </w:pPr>
      <w:r>
        <w:rPr>
          <w:rFonts w:ascii="Times New Roman"/>
          <w:b w:val="false"/>
          <w:i w:val="false"/>
          <w:color w:val="000000"/>
          <w:sz w:val="28"/>
        </w:rPr>
        <w:t>
      8. Заңды тұлғаның орналасқан жері – индекс 030700, Қазақстан Республикасы, Ақтөбе облысы, Мұғалжар ауданы, Қандыағаш қаласы, Теміржолшылар көшесі, 1Д құрылыс, 1 т.е.б.</w:t>
      </w:r>
    </w:p>
    <w:bookmarkEnd w:id="3210"/>
    <w:bookmarkStart w:name="z22533" w:id="32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w:t>
      </w:r>
    </w:p>
    <w:bookmarkEnd w:id="3211"/>
    <w:bookmarkStart w:name="z22534" w:id="32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2"/>
    <w:bookmarkStart w:name="z22535" w:id="32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13"/>
    <w:bookmarkStart w:name="z22536" w:id="32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14"/>
    <w:bookmarkStart w:name="z22537" w:id="32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15"/>
    <w:bookmarkStart w:name="z22538" w:id="32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16"/>
    <w:bookmarkStart w:name="z22539" w:id="3217"/>
    <w:p>
      <w:pPr>
        <w:spacing w:after="0"/>
        <w:ind w:left="0"/>
        <w:jc w:val="both"/>
      </w:pPr>
      <w:r>
        <w:rPr>
          <w:rFonts w:ascii="Times New Roman"/>
          <w:b w:val="false"/>
          <w:i w:val="false"/>
          <w:color w:val="000000"/>
          <w:sz w:val="28"/>
        </w:rPr>
        <w:t>
      13. Міндеттері:</w:t>
      </w:r>
    </w:p>
    <w:bookmarkEnd w:id="3217"/>
    <w:bookmarkStart w:name="z22540" w:id="32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18"/>
    <w:bookmarkStart w:name="z22541" w:id="32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219"/>
    <w:bookmarkStart w:name="z22542" w:id="32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220"/>
    <w:bookmarkStart w:name="z22543" w:id="3221"/>
    <w:p>
      <w:pPr>
        <w:spacing w:after="0"/>
        <w:ind w:left="0"/>
        <w:jc w:val="both"/>
      </w:pPr>
      <w:r>
        <w:rPr>
          <w:rFonts w:ascii="Times New Roman"/>
          <w:b w:val="false"/>
          <w:i w:val="false"/>
          <w:color w:val="000000"/>
          <w:sz w:val="28"/>
        </w:rPr>
        <w:t>
      14. Құқықтары мен міндеттері:</w:t>
      </w:r>
    </w:p>
    <w:bookmarkEnd w:id="3221"/>
    <w:bookmarkStart w:name="z22544" w:id="32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222"/>
    <w:bookmarkStart w:name="z22545" w:id="32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223"/>
    <w:bookmarkStart w:name="z22546" w:id="32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224"/>
    <w:bookmarkStart w:name="z22547" w:id="32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225"/>
    <w:bookmarkStart w:name="z22548" w:id="32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226"/>
    <w:bookmarkStart w:name="z22549" w:id="32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227"/>
    <w:bookmarkStart w:name="z22550" w:id="32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228"/>
    <w:bookmarkStart w:name="z22551" w:id="32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229"/>
    <w:bookmarkStart w:name="z22552" w:id="32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230"/>
    <w:bookmarkStart w:name="z22553" w:id="3231"/>
    <w:p>
      <w:pPr>
        <w:spacing w:after="0"/>
        <w:ind w:left="0"/>
        <w:jc w:val="both"/>
      </w:pPr>
      <w:r>
        <w:rPr>
          <w:rFonts w:ascii="Times New Roman"/>
          <w:b w:val="false"/>
          <w:i w:val="false"/>
          <w:color w:val="000000"/>
          <w:sz w:val="28"/>
        </w:rPr>
        <w:t>
      15. Функциялары:</w:t>
      </w:r>
    </w:p>
    <w:bookmarkEnd w:id="3231"/>
    <w:bookmarkStart w:name="z22554" w:id="3232"/>
    <w:p>
      <w:pPr>
        <w:spacing w:after="0"/>
        <w:ind w:left="0"/>
        <w:jc w:val="both"/>
      </w:pPr>
      <w:r>
        <w:rPr>
          <w:rFonts w:ascii="Times New Roman"/>
          <w:b w:val="false"/>
          <w:i w:val="false"/>
          <w:color w:val="000000"/>
          <w:sz w:val="28"/>
        </w:rPr>
        <w:t>
      1) реттелетін салада мемлекеттік саясатты іске асыру;</w:t>
      </w:r>
    </w:p>
    <w:bookmarkEnd w:id="3232"/>
    <w:bookmarkStart w:name="z22555" w:id="32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233"/>
    <w:bookmarkStart w:name="z22556" w:id="32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234"/>
    <w:bookmarkStart w:name="z22557" w:id="32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235"/>
    <w:bookmarkStart w:name="z22558" w:id="32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236"/>
    <w:bookmarkStart w:name="z22559" w:id="32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237"/>
    <w:bookmarkStart w:name="z22560" w:id="32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238"/>
    <w:bookmarkStart w:name="z22561" w:id="32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239"/>
    <w:bookmarkStart w:name="z22562" w:id="32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240"/>
    <w:bookmarkStart w:name="z22563" w:id="32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241"/>
    <w:bookmarkStart w:name="z22564" w:id="32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66" w:id="32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243"/>
    <w:bookmarkStart w:name="z22567" w:id="32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244"/>
    <w:bookmarkStart w:name="z22568" w:id="32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245"/>
    <w:bookmarkStart w:name="z22569" w:id="32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246"/>
    <w:bookmarkStart w:name="z22570" w:id="32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247"/>
    <w:bookmarkStart w:name="z22571" w:id="32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248"/>
    <w:bookmarkStart w:name="z22572" w:id="32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249"/>
    <w:bookmarkStart w:name="z22573" w:id="32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250"/>
    <w:bookmarkStart w:name="z22574" w:id="32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251"/>
    <w:bookmarkStart w:name="z22575" w:id="32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252"/>
    <w:bookmarkStart w:name="z22576" w:id="32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253"/>
    <w:bookmarkStart w:name="z22577" w:id="32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254"/>
    <w:bookmarkStart w:name="z22578" w:id="32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255"/>
    <w:bookmarkStart w:name="z22579" w:id="32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256"/>
    <w:bookmarkStart w:name="z22580" w:id="32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257"/>
    <w:bookmarkStart w:name="z22581" w:id="32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258"/>
    <w:bookmarkStart w:name="z22582" w:id="3259"/>
    <w:p>
      <w:pPr>
        <w:spacing w:after="0"/>
        <w:ind w:left="0"/>
        <w:jc w:val="both"/>
      </w:pPr>
      <w:r>
        <w:rPr>
          <w:rFonts w:ascii="Times New Roman"/>
          <w:b w:val="false"/>
          <w:i w:val="false"/>
          <w:color w:val="000000"/>
          <w:sz w:val="28"/>
        </w:rPr>
        <w:t>
      29) мыналарды:</w:t>
      </w:r>
    </w:p>
    <w:bookmarkEnd w:id="3259"/>
    <w:bookmarkStart w:name="z22583" w:id="32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260"/>
    <w:bookmarkStart w:name="z22584" w:id="32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261"/>
    <w:bookmarkStart w:name="z22585" w:id="32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86" w:id="32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263"/>
    <w:bookmarkStart w:name="z22587" w:id="32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264"/>
    <w:bookmarkStart w:name="z22588" w:id="32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265"/>
    <w:bookmarkStart w:name="z22589" w:id="32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266"/>
    <w:bookmarkStart w:name="z22590" w:id="3267"/>
    <w:p>
      <w:pPr>
        <w:spacing w:after="0"/>
        <w:ind w:left="0"/>
        <w:jc w:val="both"/>
      </w:pPr>
      <w:r>
        <w:rPr>
          <w:rFonts w:ascii="Times New Roman"/>
          <w:b w:val="false"/>
          <w:i w:val="false"/>
          <w:color w:val="000000"/>
          <w:sz w:val="28"/>
        </w:rPr>
        <w:t>
      19. Басқарма басшысының өкілеттіктері:</w:t>
      </w:r>
    </w:p>
    <w:bookmarkEnd w:id="3267"/>
    <w:bookmarkStart w:name="z22591" w:id="32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268"/>
    <w:bookmarkStart w:name="z22592" w:id="32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269"/>
    <w:bookmarkStart w:name="z22593" w:id="32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270"/>
    <w:bookmarkStart w:name="z22594" w:id="32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71"/>
    <w:bookmarkStart w:name="z22595" w:id="32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272"/>
    <w:bookmarkStart w:name="z22596" w:id="32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73"/>
    <w:bookmarkStart w:name="z22597" w:id="3274"/>
    <w:p>
      <w:pPr>
        <w:spacing w:after="0"/>
        <w:ind w:left="0"/>
        <w:jc w:val="left"/>
      </w:pPr>
      <w:r>
        <w:rPr>
          <w:rFonts w:ascii="Times New Roman"/>
          <w:b/>
          <w:i w:val="false"/>
          <w:color w:val="000000"/>
        </w:rPr>
        <w:t xml:space="preserve"> 4-тарау. Басқарманың мүлкі</w:t>
      </w:r>
    </w:p>
    <w:bookmarkEnd w:id="3274"/>
    <w:bookmarkStart w:name="z22598" w:id="32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75"/>
    <w:bookmarkStart w:name="z22599" w:id="32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76"/>
    <w:bookmarkStart w:name="z22600" w:id="32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77"/>
    <w:bookmarkStart w:name="z22601" w:id="32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78"/>
    <w:bookmarkStart w:name="z22602" w:id="3279"/>
    <w:p>
      <w:pPr>
        <w:spacing w:after="0"/>
        <w:ind w:left="0"/>
        <w:jc w:val="left"/>
      </w:pPr>
      <w:r>
        <w:rPr>
          <w:rFonts w:ascii="Times New Roman"/>
          <w:b/>
          <w:i w:val="false"/>
          <w:color w:val="000000"/>
        </w:rPr>
        <w:t xml:space="preserve"> 5-тарау. Басқарманы қайта ұйымдастыру және тарату</w:t>
      </w:r>
    </w:p>
    <w:bookmarkEnd w:id="3279"/>
    <w:bookmarkStart w:name="z22603" w:id="32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28-қосымша</w:t>
            </w:r>
          </w:p>
        </w:tc>
      </w:tr>
    </w:tbl>
    <w:bookmarkStart w:name="z2362" w:id="32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3281"/>
    <w:p>
      <w:pPr>
        <w:spacing w:after="0"/>
        <w:ind w:left="0"/>
        <w:jc w:val="both"/>
      </w:pPr>
      <w:r>
        <w:rPr>
          <w:rFonts w:ascii="Times New Roman"/>
          <w:b w:val="false"/>
          <w:i w:val="false"/>
          <w:color w:val="ff0000"/>
          <w:sz w:val="28"/>
        </w:rPr>
        <w:t xml:space="preserve">
      Ескерту. 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04" w:id="3282"/>
    <w:p>
      <w:pPr>
        <w:spacing w:after="0"/>
        <w:ind w:left="0"/>
        <w:jc w:val="left"/>
      </w:pPr>
      <w:r>
        <w:rPr>
          <w:rFonts w:ascii="Times New Roman"/>
          <w:b/>
          <w:i w:val="false"/>
          <w:color w:val="000000"/>
        </w:rPr>
        <w:t xml:space="preserve"> 1-тарау. Жалпы ережелер</w:t>
      </w:r>
    </w:p>
    <w:bookmarkEnd w:id="3282"/>
    <w:bookmarkStart w:name="z22605" w:id="3283"/>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3283"/>
    <w:bookmarkStart w:name="z22606" w:id="32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84"/>
    <w:bookmarkStart w:name="z22607" w:id="32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85"/>
    <w:bookmarkStart w:name="z22608" w:id="32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86"/>
    <w:bookmarkStart w:name="z22609" w:id="3287"/>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3287"/>
    <w:bookmarkStart w:name="z22610" w:id="3288"/>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3288"/>
    <w:bookmarkStart w:name="z22611" w:id="3289"/>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3289"/>
    <w:bookmarkStart w:name="z22612" w:id="3290"/>
    <w:p>
      <w:pPr>
        <w:spacing w:after="0"/>
        <w:ind w:left="0"/>
        <w:jc w:val="both"/>
      </w:pPr>
      <w:r>
        <w:rPr>
          <w:rFonts w:ascii="Times New Roman"/>
          <w:b w:val="false"/>
          <w:i w:val="false"/>
          <w:color w:val="000000"/>
          <w:sz w:val="28"/>
        </w:rPr>
        <w:t>
       8. Заңды тұлғаның орналасқан жері – индекс 030900, Қазақстан Республикасы, Ақтөбе облысы, Ойыл ауданы, Ойыл ауылдық округі, Ойыл ауылы, Шернияз көшесі, 60 үй.</w:t>
      </w:r>
    </w:p>
    <w:bookmarkEnd w:id="3290"/>
    <w:bookmarkStart w:name="z22613" w:id="32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w:t>
      </w:r>
    </w:p>
    <w:bookmarkEnd w:id="3291"/>
    <w:bookmarkStart w:name="z22614" w:id="32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92"/>
    <w:bookmarkStart w:name="z22615" w:id="32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93"/>
    <w:bookmarkStart w:name="z22616" w:id="32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94"/>
    <w:bookmarkStart w:name="z22617" w:id="3295"/>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295"/>
    <w:bookmarkStart w:name="z22618" w:id="32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96"/>
    <w:bookmarkStart w:name="z22619" w:id="3297"/>
    <w:p>
      <w:pPr>
        <w:spacing w:after="0"/>
        <w:ind w:left="0"/>
        <w:jc w:val="both"/>
      </w:pPr>
      <w:r>
        <w:rPr>
          <w:rFonts w:ascii="Times New Roman"/>
          <w:b w:val="false"/>
          <w:i w:val="false"/>
          <w:color w:val="000000"/>
          <w:sz w:val="28"/>
        </w:rPr>
        <w:t>
      13. Міндеттері:</w:t>
      </w:r>
    </w:p>
    <w:bookmarkEnd w:id="3297"/>
    <w:bookmarkStart w:name="z22620" w:id="32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98"/>
    <w:bookmarkStart w:name="z22621" w:id="32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299"/>
    <w:bookmarkStart w:name="z22622" w:id="33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00"/>
    <w:bookmarkStart w:name="z22623" w:id="3301"/>
    <w:p>
      <w:pPr>
        <w:spacing w:after="0"/>
        <w:ind w:left="0"/>
        <w:jc w:val="both"/>
      </w:pPr>
      <w:r>
        <w:rPr>
          <w:rFonts w:ascii="Times New Roman"/>
          <w:b w:val="false"/>
          <w:i w:val="false"/>
          <w:color w:val="000000"/>
          <w:sz w:val="28"/>
        </w:rPr>
        <w:t>
      14. Құқықтары мен міндеттері:</w:t>
      </w:r>
    </w:p>
    <w:bookmarkEnd w:id="3301"/>
    <w:bookmarkStart w:name="z22624" w:id="33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02"/>
    <w:bookmarkStart w:name="z22625" w:id="33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03"/>
    <w:bookmarkStart w:name="z22626" w:id="33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04"/>
    <w:bookmarkStart w:name="z22627" w:id="33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05"/>
    <w:bookmarkStart w:name="z22628" w:id="33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06"/>
    <w:bookmarkStart w:name="z22629" w:id="33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07"/>
    <w:bookmarkStart w:name="z22630" w:id="33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08"/>
    <w:bookmarkStart w:name="z22631" w:id="33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09"/>
    <w:bookmarkStart w:name="z22632" w:id="33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10"/>
    <w:bookmarkStart w:name="z22633" w:id="3311"/>
    <w:p>
      <w:pPr>
        <w:spacing w:after="0"/>
        <w:ind w:left="0"/>
        <w:jc w:val="both"/>
      </w:pPr>
      <w:r>
        <w:rPr>
          <w:rFonts w:ascii="Times New Roman"/>
          <w:b w:val="false"/>
          <w:i w:val="false"/>
          <w:color w:val="000000"/>
          <w:sz w:val="28"/>
        </w:rPr>
        <w:t>
      15. Функциялары:</w:t>
      </w:r>
    </w:p>
    <w:bookmarkEnd w:id="3311"/>
    <w:bookmarkStart w:name="z22634" w:id="3312"/>
    <w:p>
      <w:pPr>
        <w:spacing w:after="0"/>
        <w:ind w:left="0"/>
        <w:jc w:val="both"/>
      </w:pPr>
      <w:r>
        <w:rPr>
          <w:rFonts w:ascii="Times New Roman"/>
          <w:b w:val="false"/>
          <w:i w:val="false"/>
          <w:color w:val="000000"/>
          <w:sz w:val="28"/>
        </w:rPr>
        <w:t>
      1) реттелетін салада мемлекеттік саясатты іске асыру;</w:t>
      </w:r>
    </w:p>
    <w:bookmarkEnd w:id="3312"/>
    <w:bookmarkStart w:name="z22635" w:id="33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13"/>
    <w:bookmarkStart w:name="z22636" w:id="33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14"/>
    <w:bookmarkStart w:name="z22637" w:id="33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15"/>
    <w:bookmarkStart w:name="z22638" w:id="33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16"/>
    <w:bookmarkStart w:name="z22639" w:id="33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17"/>
    <w:bookmarkStart w:name="z22640" w:id="33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318"/>
    <w:bookmarkStart w:name="z22641" w:id="33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319"/>
    <w:bookmarkStart w:name="z22642" w:id="33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320"/>
    <w:bookmarkStart w:name="z22643" w:id="33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321"/>
    <w:bookmarkStart w:name="z22644" w:id="33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46" w:id="33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323"/>
    <w:bookmarkStart w:name="z22647" w:id="33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324"/>
    <w:bookmarkStart w:name="z22648" w:id="33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325"/>
    <w:bookmarkStart w:name="z22649" w:id="33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326"/>
    <w:bookmarkStart w:name="z22650" w:id="33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327"/>
    <w:bookmarkStart w:name="z22651" w:id="33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328"/>
    <w:bookmarkStart w:name="z22652" w:id="33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329"/>
    <w:bookmarkStart w:name="z22653" w:id="33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330"/>
    <w:bookmarkStart w:name="z22654" w:id="33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331"/>
    <w:bookmarkStart w:name="z22655" w:id="33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332"/>
    <w:bookmarkStart w:name="z22656" w:id="33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333"/>
    <w:bookmarkStart w:name="z22657" w:id="33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334"/>
    <w:bookmarkStart w:name="z22658" w:id="33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335"/>
    <w:bookmarkStart w:name="z22659" w:id="33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336"/>
    <w:bookmarkStart w:name="z22660" w:id="33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337"/>
    <w:bookmarkStart w:name="z22661" w:id="33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338"/>
    <w:bookmarkStart w:name="z22662" w:id="3339"/>
    <w:p>
      <w:pPr>
        <w:spacing w:after="0"/>
        <w:ind w:left="0"/>
        <w:jc w:val="both"/>
      </w:pPr>
      <w:r>
        <w:rPr>
          <w:rFonts w:ascii="Times New Roman"/>
          <w:b w:val="false"/>
          <w:i w:val="false"/>
          <w:color w:val="000000"/>
          <w:sz w:val="28"/>
        </w:rPr>
        <w:t>
      29) мыналарды:</w:t>
      </w:r>
    </w:p>
    <w:bookmarkEnd w:id="3339"/>
    <w:bookmarkStart w:name="z22663" w:id="33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340"/>
    <w:bookmarkStart w:name="z22664" w:id="33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341"/>
    <w:bookmarkStart w:name="z22665" w:id="33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66" w:id="33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343"/>
    <w:bookmarkStart w:name="z22667" w:id="33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344"/>
    <w:bookmarkStart w:name="z22668" w:id="33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345"/>
    <w:bookmarkStart w:name="z22669" w:id="33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346"/>
    <w:bookmarkStart w:name="z22670" w:id="3347"/>
    <w:p>
      <w:pPr>
        <w:spacing w:after="0"/>
        <w:ind w:left="0"/>
        <w:jc w:val="both"/>
      </w:pPr>
      <w:r>
        <w:rPr>
          <w:rFonts w:ascii="Times New Roman"/>
          <w:b w:val="false"/>
          <w:i w:val="false"/>
          <w:color w:val="000000"/>
          <w:sz w:val="28"/>
        </w:rPr>
        <w:t>
      19. Басқарма басшысының өкілеттіктері:</w:t>
      </w:r>
    </w:p>
    <w:bookmarkEnd w:id="3347"/>
    <w:bookmarkStart w:name="z22671" w:id="33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348"/>
    <w:bookmarkStart w:name="z22672" w:id="33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349"/>
    <w:bookmarkStart w:name="z22673" w:id="33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350"/>
    <w:bookmarkStart w:name="z22674" w:id="33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351"/>
    <w:bookmarkStart w:name="z22675" w:id="33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352"/>
    <w:bookmarkStart w:name="z22676" w:id="33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353"/>
    <w:bookmarkStart w:name="z22677" w:id="3354"/>
    <w:p>
      <w:pPr>
        <w:spacing w:after="0"/>
        <w:ind w:left="0"/>
        <w:jc w:val="left"/>
      </w:pPr>
      <w:r>
        <w:rPr>
          <w:rFonts w:ascii="Times New Roman"/>
          <w:b/>
          <w:i w:val="false"/>
          <w:color w:val="000000"/>
        </w:rPr>
        <w:t xml:space="preserve"> 4-тарау. Басқарманың мүлкі</w:t>
      </w:r>
    </w:p>
    <w:bookmarkEnd w:id="3354"/>
    <w:bookmarkStart w:name="z22678" w:id="33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355"/>
    <w:bookmarkStart w:name="z22679" w:id="33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56"/>
    <w:bookmarkStart w:name="z22680" w:id="33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357"/>
    <w:bookmarkStart w:name="z22681" w:id="33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58"/>
    <w:bookmarkStart w:name="z22682" w:id="3359"/>
    <w:p>
      <w:pPr>
        <w:spacing w:after="0"/>
        <w:ind w:left="0"/>
        <w:jc w:val="left"/>
      </w:pPr>
      <w:r>
        <w:rPr>
          <w:rFonts w:ascii="Times New Roman"/>
          <w:b/>
          <w:i w:val="false"/>
          <w:color w:val="000000"/>
        </w:rPr>
        <w:t xml:space="preserve"> 5-тарау. Басқарманы қайта ұйымдастыру және тарату</w:t>
      </w:r>
    </w:p>
    <w:bookmarkEnd w:id="3359"/>
    <w:bookmarkStart w:name="z22683" w:id="33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29-қосымша</w:t>
            </w:r>
          </w:p>
        </w:tc>
      </w:tr>
    </w:tbl>
    <w:bookmarkStart w:name="z2438" w:id="33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3361"/>
    <w:p>
      <w:pPr>
        <w:spacing w:after="0"/>
        <w:ind w:left="0"/>
        <w:jc w:val="both"/>
      </w:pPr>
      <w:r>
        <w:rPr>
          <w:rFonts w:ascii="Times New Roman"/>
          <w:b w:val="false"/>
          <w:i w:val="false"/>
          <w:color w:val="ff0000"/>
          <w:sz w:val="28"/>
        </w:rPr>
        <w:t xml:space="preserve">
      Ескерту. 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84" w:id="3362"/>
    <w:p>
      <w:pPr>
        <w:spacing w:after="0"/>
        <w:ind w:left="0"/>
        <w:jc w:val="left"/>
      </w:pPr>
      <w:r>
        <w:rPr>
          <w:rFonts w:ascii="Times New Roman"/>
          <w:b/>
          <w:i w:val="false"/>
          <w:color w:val="000000"/>
        </w:rPr>
        <w:t xml:space="preserve"> 1-тарау. Жалпы ережелер</w:t>
      </w:r>
    </w:p>
    <w:bookmarkEnd w:id="3362"/>
    <w:bookmarkStart w:name="z22685" w:id="33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363"/>
    <w:bookmarkStart w:name="z22686" w:id="33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364"/>
    <w:bookmarkStart w:name="z22687" w:id="33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65"/>
    <w:bookmarkStart w:name="z22688" w:id="33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66"/>
    <w:bookmarkStart w:name="z22689" w:id="33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67"/>
    <w:bookmarkStart w:name="z22690" w:id="33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68"/>
    <w:bookmarkStart w:name="z22691" w:id="33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69"/>
    <w:bookmarkStart w:name="z22692" w:id="3370"/>
    <w:p>
      <w:pPr>
        <w:spacing w:after="0"/>
        <w:ind w:left="0"/>
        <w:jc w:val="both"/>
      </w:pPr>
      <w:r>
        <w:rPr>
          <w:rFonts w:ascii="Times New Roman"/>
          <w:b w:val="false"/>
          <w:i w:val="false"/>
          <w:color w:val="000000"/>
          <w:sz w:val="28"/>
        </w:rPr>
        <w:t>
      8. Заңды тұлғаның орналасқан жері – индекс 030800, Қазақстан Республикасы, Ақтөбе облысы, Темір ауданы, Шұбарқұдық ауылдық округі, Шұбарқұдық кенті, Теміржол көшесі, 10А құрылыс.</w:t>
      </w:r>
    </w:p>
    <w:bookmarkEnd w:id="3370"/>
    <w:bookmarkStart w:name="z22693" w:id="33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w:t>
      </w:r>
    </w:p>
    <w:bookmarkEnd w:id="3371"/>
    <w:bookmarkStart w:name="z22694" w:id="33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2"/>
    <w:bookmarkStart w:name="z22695" w:id="33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73"/>
    <w:bookmarkStart w:name="z22696" w:id="33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74"/>
    <w:bookmarkStart w:name="z22697" w:id="33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75"/>
    <w:bookmarkStart w:name="z22698" w:id="33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76"/>
    <w:bookmarkStart w:name="z22699" w:id="3377"/>
    <w:p>
      <w:pPr>
        <w:spacing w:after="0"/>
        <w:ind w:left="0"/>
        <w:jc w:val="both"/>
      </w:pPr>
      <w:r>
        <w:rPr>
          <w:rFonts w:ascii="Times New Roman"/>
          <w:b w:val="false"/>
          <w:i w:val="false"/>
          <w:color w:val="000000"/>
          <w:sz w:val="28"/>
        </w:rPr>
        <w:t>
      13. Міндеттері:</w:t>
      </w:r>
    </w:p>
    <w:bookmarkEnd w:id="3377"/>
    <w:bookmarkStart w:name="z22700" w:id="33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78"/>
    <w:bookmarkStart w:name="z22701" w:id="33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79"/>
    <w:bookmarkStart w:name="z22702" w:id="33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80"/>
    <w:bookmarkStart w:name="z22703" w:id="3381"/>
    <w:p>
      <w:pPr>
        <w:spacing w:after="0"/>
        <w:ind w:left="0"/>
        <w:jc w:val="both"/>
      </w:pPr>
      <w:r>
        <w:rPr>
          <w:rFonts w:ascii="Times New Roman"/>
          <w:b w:val="false"/>
          <w:i w:val="false"/>
          <w:color w:val="000000"/>
          <w:sz w:val="28"/>
        </w:rPr>
        <w:t>
      14. Құқықтары мен міндеттері:</w:t>
      </w:r>
    </w:p>
    <w:bookmarkEnd w:id="3381"/>
    <w:bookmarkStart w:name="z22704" w:id="33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82"/>
    <w:bookmarkStart w:name="z22705" w:id="33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83"/>
    <w:bookmarkStart w:name="z22706" w:id="33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84"/>
    <w:bookmarkStart w:name="z22707" w:id="33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85"/>
    <w:bookmarkStart w:name="z22708" w:id="33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86"/>
    <w:bookmarkStart w:name="z22709" w:id="33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87"/>
    <w:bookmarkStart w:name="z22710" w:id="33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88"/>
    <w:bookmarkStart w:name="z22711" w:id="33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89"/>
    <w:bookmarkStart w:name="z22712" w:id="33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90"/>
    <w:bookmarkStart w:name="z22713" w:id="3391"/>
    <w:p>
      <w:pPr>
        <w:spacing w:after="0"/>
        <w:ind w:left="0"/>
        <w:jc w:val="both"/>
      </w:pPr>
      <w:r>
        <w:rPr>
          <w:rFonts w:ascii="Times New Roman"/>
          <w:b w:val="false"/>
          <w:i w:val="false"/>
          <w:color w:val="000000"/>
          <w:sz w:val="28"/>
        </w:rPr>
        <w:t>
      15. Функциялары:</w:t>
      </w:r>
    </w:p>
    <w:bookmarkEnd w:id="3391"/>
    <w:bookmarkStart w:name="z22714" w:id="3392"/>
    <w:p>
      <w:pPr>
        <w:spacing w:after="0"/>
        <w:ind w:left="0"/>
        <w:jc w:val="both"/>
      </w:pPr>
      <w:r>
        <w:rPr>
          <w:rFonts w:ascii="Times New Roman"/>
          <w:b w:val="false"/>
          <w:i w:val="false"/>
          <w:color w:val="000000"/>
          <w:sz w:val="28"/>
        </w:rPr>
        <w:t>
      1) реттелетін салада мемлекеттік саясатты іске асыру;</w:t>
      </w:r>
    </w:p>
    <w:bookmarkEnd w:id="3392"/>
    <w:bookmarkStart w:name="z22715" w:id="33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93"/>
    <w:bookmarkStart w:name="z22716" w:id="33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94"/>
    <w:bookmarkStart w:name="z22717" w:id="33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95"/>
    <w:bookmarkStart w:name="z22718" w:id="33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96"/>
    <w:bookmarkStart w:name="z22719" w:id="33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97"/>
    <w:bookmarkStart w:name="z22720" w:id="33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398"/>
    <w:bookmarkStart w:name="z22721" w:id="33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399"/>
    <w:bookmarkStart w:name="z22722" w:id="34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00"/>
    <w:bookmarkStart w:name="z22723" w:id="34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01"/>
    <w:bookmarkStart w:name="z22724" w:id="34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26" w:id="34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403"/>
    <w:bookmarkStart w:name="z22727" w:id="34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04"/>
    <w:bookmarkStart w:name="z22728" w:id="34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05"/>
    <w:bookmarkStart w:name="z22729" w:id="34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06"/>
    <w:bookmarkStart w:name="z22730" w:id="34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407"/>
    <w:bookmarkStart w:name="z22731" w:id="34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408"/>
    <w:bookmarkStart w:name="z22732" w:id="34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09"/>
    <w:bookmarkStart w:name="z22733" w:id="34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10"/>
    <w:bookmarkStart w:name="z22734" w:id="34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11"/>
    <w:bookmarkStart w:name="z22735" w:id="34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12"/>
    <w:bookmarkStart w:name="z22736" w:id="34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13"/>
    <w:bookmarkStart w:name="z22737" w:id="34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414"/>
    <w:bookmarkStart w:name="z22738" w:id="34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15"/>
    <w:bookmarkStart w:name="z22739" w:id="34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416"/>
    <w:bookmarkStart w:name="z22740" w:id="34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17"/>
    <w:bookmarkStart w:name="z22741" w:id="34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418"/>
    <w:bookmarkStart w:name="z22742" w:id="3419"/>
    <w:p>
      <w:pPr>
        <w:spacing w:after="0"/>
        <w:ind w:left="0"/>
        <w:jc w:val="both"/>
      </w:pPr>
      <w:r>
        <w:rPr>
          <w:rFonts w:ascii="Times New Roman"/>
          <w:b w:val="false"/>
          <w:i w:val="false"/>
          <w:color w:val="000000"/>
          <w:sz w:val="28"/>
        </w:rPr>
        <w:t>
      29) мыналарды:</w:t>
      </w:r>
    </w:p>
    <w:bookmarkEnd w:id="3419"/>
    <w:bookmarkStart w:name="z22743" w:id="34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20"/>
    <w:bookmarkStart w:name="z22744" w:id="34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421"/>
    <w:bookmarkStart w:name="z22745" w:id="34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46" w:id="34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423"/>
    <w:bookmarkStart w:name="z22747" w:id="34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424"/>
    <w:bookmarkStart w:name="z22748" w:id="34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425"/>
    <w:bookmarkStart w:name="z22749" w:id="34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426"/>
    <w:bookmarkStart w:name="z22750" w:id="3427"/>
    <w:p>
      <w:pPr>
        <w:spacing w:after="0"/>
        <w:ind w:left="0"/>
        <w:jc w:val="both"/>
      </w:pPr>
      <w:r>
        <w:rPr>
          <w:rFonts w:ascii="Times New Roman"/>
          <w:b w:val="false"/>
          <w:i w:val="false"/>
          <w:color w:val="000000"/>
          <w:sz w:val="28"/>
        </w:rPr>
        <w:t>
      19. Басқарма басшысының өкілеттіктері:</w:t>
      </w:r>
    </w:p>
    <w:bookmarkEnd w:id="3427"/>
    <w:bookmarkStart w:name="z22751" w:id="34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428"/>
    <w:bookmarkStart w:name="z22752" w:id="34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429"/>
    <w:bookmarkStart w:name="z22753" w:id="34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430"/>
    <w:bookmarkStart w:name="z22754" w:id="34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431"/>
    <w:bookmarkStart w:name="z22755" w:id="34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432"/>
    <w:bookmarkStart w:name="z22756" w:id="34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433"/>
    <w:bookmarkStart w:name="z22757" w:id="3434"/>
    <w:p>
      <w:pPr>
        <w:spacing w:after="0"/>
        <w:ind w:left="0"/>
        <w:jc w:val="left"/>
      </w:pPr>
      <w:r>
        <w:rPr>
          <w:rFonts w:ascii="Times New Roman"/>
          <w:b/>
          <w:i w:val="false"/>
          <w:color w:val="000000"/>
        </w:rPr>
        <w:t xml:space="preserve"> 4-тарау. Басқарманың мүлкі</w:t>
      </w:r>
    </w:p>
    <w:bookmarkEnd w:id="3434"/>
    <w:bookmarkStart w:name="z22758" w:id="34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435"/>
    <w:bookmarkStart w:name="z22759" w:id="34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36"/>
    <w:bookmarkStart w:name="z22760" w:id="34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437"/>
    <w:bookmarkStart w:name="z22761" w:id="34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38"/>
    <w:bookmarkStart w:name="z22762" w:id="3439"/>
    <w:p>
      <w:pPr>
        <w:spacing w:after="0"/>
        <w:ind w:left="0"/>
        <w:jc w:val="left"/>
      </w:pPr>
      <w:r>
        <w:rPr>
          <w:rFonts w:ascii="Times New Roman"/>
          <w:b/>
          <w:i w:val="false"/>
          <w:color w:val="000000"/>
        </w:rPr>
        <w:t xml:space="preserve"> 5-тарау. Басқарманы қайта ұйымдастыру және тарату</w:t>
      </w:r>
    </w:p>
    <w:bookmarkEnd w:id="3439"/>
    <w:bookmarkStart w:name="z22763" w:id="34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30-қосымша</w:t>
            </w:r>
          </w:p>
        </w:tc>
      </w:tr>
    </w:tbl>
    <w:bookmarkStart w:name="z2513" w:id="34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3441"/>
    <w:p>
      <w:pPr>
        <w:spacing w:after="0"/>
        <w:ind w:left="0"/>
        <w:jc w:val="both"/>
      </w:pPr>
      <w:r>
        <w:rPr>
          <w:rFonts w:ascii="Times New Roman"/>
          <w:b w:val="false"/>
          <w:i w:val="false"/>
          <w:color w:val="ff0000"/>
          <w:sz w:val="28"/>
        </w:rPr>
        <w:t xml:space="preserve">
      Ескерту. 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764" w:id="3442"/>
    <w:p>
      <w:pPr>
        <w:spacing w:after="0"/>
        <w:ind w:left="0"/>
        <w:jc w:val="left"/>
      </w:pPr>
      <w:r>
        <w:rPr>
          <w:rFonts w:ascii="Times New Roman"/>
          <w:b/>
          <w:i w:val="false"/>
          <w:color w:val="000000"/>
        </w:rPr>
        <w:t xml:space="preserve"> 1-тарау. Жалпы ережелер</w:t>
      </w:r>
    </w:p>
    <w:bookmarkEnd w:id="3442"/>
    <w:bookmarkStart w:name="z22765" w:id="34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443"/>
    <w:bookmarkStart w:name="z22766" w:id="34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444"/>
    <w:bookmarkStart w:name="z22767" w:id="34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445"/>
    <w:bookmarkStart w:name="z22768" w:id="34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46"/>
    <w:bookmarkStart w:name="z22769" w:id="34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447"/>
    <w:bookmarkStart w:name="z22770" w:id="34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448"/>
    <w:bookmarkStart w:name="z22771" w:id="34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449"/>
    <w:bookmarkStart w:name="z22772" w:id="3450"/>
    <w:p>
      <w:pPr>
        <w:spacing w:after="0"/>
        <w:ind w:left="0"/>
        <w:jc w:val="both"/>
      </w:pPr>
      <w:r>
        <w:rPr>
          <w:rFonts w:ascii="Times New Roman"/>
          <w:b w:val="false"/>
          <w:i w:val="false"/>
          <w:color w:val="000000"/>
          <w:sz w:val="28"/>
        </w:rPr>
        <w:t>
      8. Заңды тұлғаның орналасқан жері – индекс 031100, Қазақстан Республикасы, Ақтөбе облысы, Хромтау ауданы, Хромтау қаласы, Абай даңғылы, 11А құрылыс.</w:t>
      </w:r>
    </w:p>
    <w:bookmarkEnd w:id="3450"/>
    <w:bookmarkStart w:name="z22773" w:id="34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w:t>
      </w:r>
    </w:p>
    <w:bookmarkEnd w:id="3451"/>
    <w:bookmarkStart w:name="z22774" w:id="34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52"/>
    <w:bookmarkStart w:name="z22775" w:id="34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53"/>
    <w:bookmarkStart w:name="z22776" w:id="34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454"/>
    <w:bookmarkStart w:name="z22777" w:id="34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455"/>
    <w:bookmarkStart w:name="z22778" w:id="34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56"/>
    <w:bookmarkStart w:name="z22779" w:id="3457"/>
    <w:p>
      <w:pPr>
        <w:spacing w:after="0"/>
        <w:ind w:left="0"/>
        <w:jc w:val="both"/>
      </w:pPr>
      <w:r>
        <w:rPr>
          <w:rFonts w:ascii="Times New Roman"/>
          <w:b w:val="false"/>
          <w:i w:val="false"/>
          <w:color w:val="000000"/>
          <w:sz w:val="28"/>
        </w:rPr>
        <w:t>
      13. Міндеттері:</w:t>
      </w:r>
    </w:p>
    <w:bookmarkEnd w:id="3457"/>
    <w:bookmarkStart w:name="z22780" w:id="34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58"/>
    <w:bookmarkStart w:name="z22781" w:id="34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59"/>
    <w:bookmarkStart w:name="z22782" w:id="34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60"/>
    <w:bookmarkStart w:name="z22783" w:id="3461"/>
    <w:p>
      <w:pPr>
        <w:spacing w:after="0"/>
        <w:ind w:left="0"/>
        <w:jc w:val="both"/>
      </w:pPr>
      <w:r>
        <w:rPr>
          <w:rFonts w:ascii="Times New Roman"/>
          <w:b w:val="false"/>
          <w:i w:val="false"/>
          <w:color w:val="000000"/>
          <w:sz w:val="28"/>
        </w:rPr>
        <w:t>
      14. Құқықтары мен міндеттері:</w:t>
      </w:r>
    </w:p>
    <w:bookmarkEnd w:id="3461"/>
    <w:bookmarkStart w:name="z22784" w:id="34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62"/>
    <w:bookmarkStart w:name="z22785" w:id="34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63"/>
    <w:bookmarkStart w:name="z22786" w:id="34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64"/>
    <w:bookmarkStart w:name="z22787" w:id="34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65"/>
    <w:bookmarkStart w:name="z22788" w:id="34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466"/>
    <w:bookmarkStart w:name="z22789" w:id="34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467"/>
    <w:bookmarkStart w:name="z22790" w:id="34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468"/>
    <w:bookmarkStart w:name="z22791" w:id="34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469"/>
    <w:bookmarkStart w:name="z22792" w:id="34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470"/>
    <w:bookmarkStart w:name="z22793" w:id="3471"/>
    <w:p>
      <w:pPr>
        <w:spacing w:after="0"/>
        <w:ind w:left="0"/>
        <w:jc w:val="both"/>
      </w:pPr>
      <w:r>
        <w:rPr>
          <w:rFonts w:ascii="Times New Roman"/>
          <w:b w:val="false"/>
          <w:i w:val="false"/>
          <w:color w:val="000000"/>
          <w:sz w:val="28"/>
        </w:rPr>
        <w:t>
      15. Функциялары:</w:t>
      </w:r>
    </w:p>
    <w:bookmarkEnd w:id="3471"/>
    <w:bookmarkStart w:name="z22794" w:id="3472"/>
    <w:p>
      <w:pPr>
        <w:spacing w:after="0"/>
        <w:ind w:left="0"/>
        <w:jc w:val="both"/>
      </w:pPr>
      <w:r>
        <w:rPr>
          <w:rFonts w:ascii="Times New Roman"/>
          <w:b w:val="false"/>
          <w:i w:val="false"/>
          <w:color w:val="000000"/>
          <w:sz w:val="28"/>
        </w:rPr>
        <w:t>
      1) реттелетін салада мемлекеттік саясатты іске асыру;</w:t>
      </w:r>
    </w:p>
    <w:bookmarkEnd w:id="3472"/>
    <w:bookmarkStart w:name="z22795" w:id="34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473"/>
    <w:bookmarkStart w:name="z22796" w:id="34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474"/>
    <w:bookmarkStart w:name="z22797" w:id="34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475"/>
    <w:bookmarkStart w:name="z22798" w:id="34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476"/>
    <w:bookmarkStart w:name="z22799" w:id="34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77"/>
    <w:bookmarkStart w:name="z22800" w:id="34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78"/>
    <w:bookmarkStart w:name="z22801" w:id="34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79"/>
    <w:bookmarkStart w:name="z22802" w:id="34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80"/>
    <w:bookmarkStart w:name="z22803" w:id="34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81"/>
    <w:bookmarkStart w:name="z22804" w:id="34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06" w:id="34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483"/>
    <w:bookmarkStart w:name="z22807" w:id="34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84"/>
    <w:bookmarkStart w:name="z22808" w:id="34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85"/>
    <w:bookmarkStart w:name="z22809" w:id="34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86"/>
    <w:bookmarkStart w:name="z22810" w:id="34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487"/>
    <w:bookmarkStart w:name="z22811" w:id="34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488"/>
    <w:bookmarkStart w:name="z22812" w:id="34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89"/>
    <w:bookmarkStart w:name="z22813" w:id="34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90"/>
    <w:bookmarkStart w:name="z22814" w:id="34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91"/>
    <w:bookmarkStart w:name="z22815" w:id="34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92"/>
    <w:bookmarkStart w:name="z22816" w:id="34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93"/>
    <w:bookmarkStart w:name="z22817" w:id="34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494"/>
    <w:bookmarkStart w:name="z22818" w:id="34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95"/>
    <w:bookmarkStart w:name="z22819" w:id="34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496"/>
    <w:bookmarkStart w:name="z22820" w:id="34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97"/>
    <w:bookmarkStart w:name="z22821" w:id="34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498"/>
    <w:bookmarkStart w:name="z22822" w:id="3499"/>
    <w:p>
      <w:pPr>
        <w:spacing w:after="0"/>
        <w:ind w:left="0"/>
        <w:jc w:val="both"/>
      </w:pPr>
      <w:r>
        <w:rPr>
          <w:rFonts w:ascii="Times New Roman"/>
          <w:b w:val="false"/>
          <w:i w:val="false"/>
          <w:color w:val="000000"/>
          <w:sz w:val="28"/>
        </w:rPr>
        <w:t>
      29) мыналарды:</w:t>
      </w:r>
    </w:p>
    <w:bookmarkEnd w:id="3499"/>
    <w:bookmarkStart w:name="z22823" w:id="35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00"/>
    <w:bookmarkStart w:name="z22824" w:id="35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01"/>
    <w:bookmarkStart w:name="z22825" w:id="35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26" w:id="35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03"/>
    <w:bookmarkStart w:name="z22827" w:id="35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04"/>
    <w:bookmarkStart w:name="z22828" w:id="35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05"/>
    <w:bookmarkStart w:name="z22829" w:id="35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06"/>
    <w:bookmarkStart w:name="z22830" w:id="3507"/>
    <w:p>
      <w:pPr>
        <w:spacing w:after="0"/>
        <w:ind w:left="0"/>
        <w:jc w:val="both"/>
      </w:pPr>
      <w:r>
        <w:rPr>
          <w:rFonts w:ascii="Times New Roman"/>
          <w:b w:val="false"/>
          <w:i w:val="false"/>
          <w:color w:val="000000"/>
          <w:sz w:val="28"/>
        </w:rPr>
        <w:t>
      19. Басқарма басшысының өкілеттіктері:</w:t>
      </w:r>
    </w:p>
    <w:bookmarkEnd w:id="3507"/>
    <w:bookmarkStart w:name="z22831" w:id="35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08"/>
    <w:bookmarkStart w:name="z22832" w:id="35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09"/>
    <w:bookmarkStart w:name="z22833" w:id="35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10"/>
    <w:bookmarkStart w:name="z22834" w:id="35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11"/>
    <w:bookmarkStart w:name="z22835" w:id="35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12"/>
    <w:bookmarkStart w:name="z22836" w:id="35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13"/>
    <w:bookmarkStart w:name="z22837" w:id="3514"/>
    <w:p>
      <w:pPr>
        <w:spacing w:after="0"/>
        <w:ind w:left="0"/>
        <w:jc w:val="left"/>
      </w:pPr>
      <w:r>
        <w:rPr>
          <w:rFonts w:ascii="Times New Roman"/>
          <w:b/>
          <w:i w:val="false"/>
          <w:color w:val="000000"/>
        </w:rPr>
        <w:t xml:space="preserve"> 4-тарау. Басқарманың мүлкі</w:t>
      </w:r>
    </w:p>
    <w:bookmarkEnd w:id="3514"/>
    <w:bookmarkStart w:name="z22838" w:id="35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15"/>
    <w:bookmarkStart w:name="z22839" w:id="35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16"/>
    <w:bookmarkStart w:name="z22840" w:id="35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17"/>
    <w:bookmarkStart w:name="z22841" w:id="35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18"/>
    <w:bookmarkStart w:name="z22842" w:id="3519"/>
    <w:p>
      <w:pPr>
        <w:spacing w:after="0"/>
        <w:ind w:left="0"/>
        <w:jc w:val="left"/>
      </w:pPr>
      <w:r>
        <w:rPr>
          <w:rFonts w:ascii="Times New Roman"/>
          <w:b/>
          <w:i w:val="false"/>
          <w:color w:val="000000"/>
        </w:rPr>
        <w:t xml:space="preserve"> 5-тарау. Басқарманы қайта ұйымдастыру және тарату</w:t>
      </w:r>
    </w:p>
    <w:bookmarkEnd w:id="3519"/>
    <w:bookmarkStart w:name="z22843" w:id="35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31-қосымша</w:t>
            </w:r>
          </w:p>
        </w:tc>
      </w:tr>
    </w:tbl>
    <w:bookmarkStart w:name="z2589" w:id="35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3521"/>
    <w:p>
      <w:pPr>
        <w:spacing w:after="0"/>
        <w:ind w:left="0"/>
        <w:jc w:val="both"/>
      </w:pPr>
      <w:r>
        <w:rPr>
          <w:rFonts w:ascii="Times New Roman"/>
          <w:b w:val="false"/>
          <w:i w:val="false"/>
          <w:color w:val="ff0000"/>
          <w:sz w:val="28"/>
        </w:rPr>
        <w:t xml:space="preserve">
      Ескерту. 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844" w:id="3522"/>
    <w:p>
      <w:pPr>
        <w:spacing w:after="0"/>
        <w:ind w:left="0"/>
        <w:jc w:val="left"/>
      </w:pPr>
      <w:r>
        <w:rPr>
          <w:rFonts w:ascii="Times New Roman"/>
          <w:b/>
          <w:i w:val="false"/>
          <w:color w:val="000000"/>
        </w:rPr>
        <w:t xml:space="preserve"> 1-тарау. Жалпы ережелер</w:t>
      </w:r>
    </w:p>
    <w:bookmarkEnd w:id="3522"/>
    <w:bookmarkStart w:name="z22845" w:id="35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523"/>
    <w:bookmarkStart w:name="z22846" w:id="35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524"/>
    <w:bookmarkStart w:name="z22847" w:id="35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525"/>
    <w:bookmarkStart w:name="z22848" w:id="35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526"/>
    <w:bookmarkStart w:name="z22849" w:id="35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527"/>
    <w:bookmarkStart w:name="z22850" w:id="35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528"/>
    <w:bookmarkStart w:name="z22851" w:id="35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529"/>
    <w:bookmarkStart w:name="z22852" w:id="3530"/>
    <w:p>
      <w:pPr>
        <w:spacing w:after="0"/>
        <w:ind w:left="0"/>
        <w:jc w:val="both"/>
      </w:pPr>
      <w:r>
        <w:rPr>
          <w:rFonts w:ascii="Times New Roman"/>
          <w:b w:val="false"/>
          <w:i w:val="false"/>
          <w:color w:val="000000"/>
          <w:sz w:val="28"/>
        </w:rPr>
        <w:t>
      8. Заңды тұлғаның орналасқан жері – индекс 031200, Қазақстан Республикасы, Ақтөбе облысы, Шалқар ауданы, Шалқар қаласы, Ахмет Жұбанов көшесі, ғимарат 2, тұрғын емес бөлме 1.</w:t>
      </w:r>
    </w:p>
    <w:bookmarkEnd w:id="3530"/>
    <w:bookmarkStart w:name="z22853" w:id="35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w:t>
      </w:r>
    </w:p>
    <w:bookmarkEnd w:id="3531"/>
    <w:bookmarkStart w:name="z22854" w:id="35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32"/>
    <w:bookmarkStart w:name="z22855" w:id="35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33"/>
    <w:bookmarkStart w:name="z22856" w:id="35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534"/>
    <w:bookmarkStart w:name="z22857" w:id="35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535"/>
    <w:bookmarkStart w:name="z22858" w:id="35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536"/>
    <w:bookmarkStart w:name="z22859" w:id="3537"/>
    <w:p>
      <w:pPr>
        <w:spacing w:after="0"/>
        <w:ind w:left="0"/>
        <w:jc w:val="both"/>
      </w:pPr>
      <w:r>
        <w:rPr>
          <w:rFonts w:ascii="Times New Roman"/>
          <w:b w:val="false"/>
          <w:i w:val="false"/>
          <w:color w:val="000000"/>
          <w:sz w:val="28"/>
        </w:rPr>
        <w:t>
      13. Міндеттері:</w:t>
      </w:r>
    </w:p>
    <w:bookmarkEnd w:id="3537"/>
    <w:bookmarkStart w:name="z22860" w:id="35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538"/>
    <w:bookmarkStart w:name="z22861" w:id="35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539"/>
    <w:bookmarkStart w:name="z22862" w:id="35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540"/>
    <w:bookmarkStart w:name="z22863" w:id="3541"/>
    <w:p>
      <w:pPr>
        <w:spacing w:after="0"/>
        <w:ind w:left="0"/>
        <w:jc w:val="both"/>
      </w:pPr>
      <w:r>
        <w:rPr>
          <w:rFonts w:ascii="Times New Roman"/>
          <w:b w:val="false"/>
          <w:i w:val="false"/>
          <w:color w:val="000000"/>
          <w:sz w:val="28"/>
        </w:rPr>
        <w:t>
      14. Құқықтары мен міндеттері:</w:t>
      </w:r>
    </w:p>
    <w:bookmarkEnd w:id="3541"/>
    <w:bookmarkStart w:name="z22864" w:id="35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542"/>
    <w:bookmarkStart w:name="z22865" w:id="35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543"/>
    <w:bookmarkStart w:name="z22866" w:id="35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544"/>
    <w:bookmarkStart w:name="z22867" w:id="35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45"/>
    <w:bookmarkStart w:name="z22868" w:id="35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46"/>
    <w:bookmarkStart w:name="z22869" w:id="35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47"/>
    <w:bookmarkStart w:name="z22870" w:id="35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48"/>
    <w:bookmarkStart w:name="z22871" w:id="35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49"/>
    <w:bookmarkStart w:name="z22872" w:id="35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50"/>
    <w:bookmarkStart w:name="z22873" w:id="3551"/>
    <w:p>
      <w:pPr>
        <w:spacing w:after="0"/>
        <w:ind w:left="0"/>
        <w:jc w:val="both"/>
      </w:pPr>
      <w:r>
        <w:rPr>
          <w:rFonts w:ascii="Times New Roman"/>
          <w:b w:val="false"/>
          <w:i w:val="false"/>
          <w:color w:val="000000"/>
          <w:sz w:val="28"/>
        </w:rPr>
        <w:t>
      15. Функциялары:</w:t>
      </w:r>
    </w:p>
    <w:bookmarkEnd w:id="3551"/>
    <w:bookmarkStart w:name="z22874" w:id="3552"/>
    <w:p>
      <w:pPr>
        <w:spacing w:after="0"/>
        <w:ind w:left="0"/>
        <w:jc w:val="both"/>
      </w:pPr>
      <w:r>
        <w:rPr>
          <w:rFonts w:ascii="Times New Roman"/>
          <w:b w:val="false"/>
          <w:i w:val="false"/>
          <w:color w:val="000000"/>
          <w:sz w:val="28"/>
        </w:rPr>
        <w:t>
      1) реттелетін салада мемлекеттік саясатты іске асыру;</w:t>
      </w:r>
    </w:p>
    <w:bookmarkEnd w:id="3552"/>
    <w:bookmarkStart w:name="z22875" w:id="35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53"/>
    <w:bookmarkStart w:name="z22876" w:id="35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54"/>
    <w:bookmarkStart w:name="z22877" w:id="35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555"/>
    <w:bookmarkStart w:name="z22878" w:id="35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556"/>
    <w:bookmarkStart w:name="z22879" w:id="35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557"/>
    <w:bookmarkStart w:name="z22880" w:id="35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558"/>
    <w:bookmarkStart w:name="z22881" w:id="35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559"/>
    <w:bookmarkStart w:name="z22882" w:id="35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560"/>
    <w:bookmarkStart w:name="z22883" w:id="35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561"/>
    <w:bookmarkStart w:name="z22884" w:id="35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86" w:id="35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563"/>
    <w:bookmarkStart w:name="z22887" w:id="35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564"/>
    <w:bookmarkStart w:name="z22888" w:id="35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565"/>
    <w:bookmarkStart w:name="z22889" w:id="35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566"/>
    <w:bookmarkStart w:name="z22890" w:id="35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567"/>
    <w:bookmarkStart w:name="z22891" w:id="35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568"/>
    <w:bookmarkStart w:name="z22892" w:id="35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569"/>
    <w:bookmarkStart w:name="z22893" w:id="35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570"/>
    <w:bookmarkStart w:name="z22894" w:id="35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571"/>
    <w:bookmarkStart w:name="z22895" w:id="35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572"/>
    <w:bookmarkStart w:name="z22896" w:id="35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573"/>
    <w:bookmarkStart w:name="z22897" w:id="35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574"/>
    <w:bookmarkStart w:name="z22898" w:id="35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575"/>
    <w:bookmarkStart w:name="z22899" w:id="35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576"/>
    <w:bookmarkStart w:name="z22900" w:id="35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577"/>
    <w:bookmarkStart w:name="z22901" w:id="35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578"/>
    <w:bookmarkStart w:name="z22902" w:id="3579"/>
    <w:p>
      <w:pPr>
        <w:spacing w:after="0"/>
        <w:ind w:left="0"/>
        <w:jc w:val="both"/>
      </w:pPr>
      <w:r>
        <w:rPr>
          <w:rFonts w:ascii="Times New Roman"/>
          <w:b w:val="false"/>
          <w:i w:val="false"/>
          <w:color w:val="000000"/>
          <w:sz w:val="28"/>
        </w:rPr>
        <w:t>
      29) мыналарды:</w:t>
      </w:r>
    </w:p>
    <w:bookmarkEnd w:id="3579"/>
    <w:bookmarkStart w:name="z22903" w:id="35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80"/>
    <w:bookmarkStart w:name="z22904" w:id="35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81"/>
    <w:bookmarkStart w:name="z22905" w:id="35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06" w:id="35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83"/>
    <w:bookmarkStart w:name="z22907" w:id="35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84"/>
    <w:bookmarkStart w:name="z22908" w:id="35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85"/>
    <w:bookmarkStart w:name="z22909" w:id="35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86"/>
    <w:bookmarkStart w:name="z22910" w:id="3587"/>
    <w:p>
      <w:pPr>
        <w:spacing w:after="0"/>
        <w:ind w:left="0"/>
        <w:jc w:val="both"/>
      </w:pPr>
      <w:r>
        <w:rPr>
          <w:rFonts w:ascii="Times New Roman"/>
          <w:b w:val="false"/>
          <w:i w:val="false"/>
          <w:color w:val="000000"/>
          <w:sz w:val="28"/>
        </w:rPr>
        <w:t>
      19. Басқарма басшысының өкілеттіктері:</w:t>
      </w:r>
    </w:p>
    <w:bookmarkEnd w:id="3587"/>
    <w:bookmarkStart w:name="z22911" w:id="35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88"/>
    <w:bookmarkStart w:name="z22912" w:id="35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89"/>
    <w:bookmarkStart w:name="z22913" w:id="35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90"/>
    <w:bookmarkStart w:name="z22914" w:id="35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91"/>
    <w:bookmarkStart w:name="z22915" w:id="35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92"/>
    <w:bookmarkStart w:name="z22916" w:id="35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93"/>
    <w:bookmarkStart w:name="z22917" w:id="3594"/>
    <w:p>
      <w:pPr>
        <w:spacing w:after="0"/>
        <w:ind w:left="0"/>
        <w:jc w:val="left"/>
      </w:pPr>
      <w:r>
        <w:rPr>
          <w:rFonts w:ascii="Times New Roman"/>
          <w:b/>
          <w:i w:val="false"/>
          <w:color w:val="000000"/>
        </w:rPr>
        <w:t xml:space="preserve"> 4-тарау. Басқарманың мүлкі</w:t>
      </w:r>
    </w:p>
    <w:bookmarkEnd w:id="3594"/>
    <w:bookmarkStart w:name="z22918" w:id="35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95"/>
    <w:bookmarkStart w:name="z22919" w:id="35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96"/>
    <w:bookmarkStart w:name="z22920" w:id="35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97"/>
    <w:bookmarkStart w:name="z22921" w:id="35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98"/>
    <w:bookmarkStart w:name="z22922" w:id="3599"/>
    <w:p>
      <w:pPr>
        <w:spacing w:after="0"/>
        <w:ind w:left="0"/>
        <w:jc w:val="left"/>
      </w:pPr>
      <w:r>
        <w:rPr>
          <w:rFonts w:ascii="Times New Roman"/>
          <w:b/>
          <w:i w:val="false"/>
          <w:color w:val="000000"/>
        </w:rPr>
        <w:t xml:space="preserve"> 5-тарау. Басқарманы қайта ұйымдастыру және тарату</w:t>
      </w:r>
    </w:p>
    <w:bookmarkEnd w:id="3599"/>
    <w:bookmarkStart w:name="z22923" w:id="36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32-қосымша</w:t>
            </w:r>
          </w:p>
        </w:tc>
      </w:tr>
    </w:tbl>
    <w:bookmarkStart w:name="z2664" w:id="36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3601"/>
    <w:p>
      <w:pPr>
        <w:spacing w:after="0"/>
        <w:ind w:left="0"/>
        <w:jc w:val="both"/>
      </w:pPr>
      <w:r>
        <w:rPr>
          <w:rFonts w:ascii="Times New Roman"/>
          <w:b w:val="false"/>
          <w:i w:val="false"/>
          <w:color w:val="ff0000"/>
          <w:sz w:val="28"/>
        </w:rPr>
        <w:t xml:space="preserve">
      Ескерту. 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924" w:id="3602"/>
    <w:p>
      <w:pPr>
        <w:spacing w:after="0"/>
        <w:ind w:left="0"/>
        <w:jc w:val="left"/>
      </w:pPr>
      <w:r>
        <w:rPr>
          <w:rFonts w:ascii="Times New Roman"/>
          <w:b/>
          <w:i w:val="false"/>
          <w:color w:val="000000"/>
        </w:rPr>
        <w:t xml:space="preserve"> 1-тарау. Жалпы ережелер</w:t>
      </w:r>
    </w:p>
    <w:bookmarkEnd w:id="3602"/>
    <w:bookmarkStart w:name="z22925" w:id="36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03"/>
    <w:bookmarkStart w:name="z22926" w:id="36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04"/>
    <w:bookmarkStart w:name="z22927" w:id="36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05"/>
    <w:bookmarkStart w:name="z22928" w:id="36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06"/>
    <w:bookmarkStart w:name="z22929" w:id="36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07"/>
    <w:bookmarkStart w:name="z22930" w:id="36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08"/>
    <w:bookmarkStart w:name="z22931" w:id="36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09"/>
    <w:bookmarkStart w:name="z22932" w:id="3610"/>
    <w:p>
      <w:pPr>
        <w:spacing w:after="0"/>
        <w:ind w:left="0"/>
        <w:jc w:val="both"/>
      </w:pPr>
      <w:r>
        <w:rPr>
          <w:rFonts w:ascii="Times New Roman"/>
          <w:b w:val="false"/>
          <w:i w:val="false"/>
          <w:color w:val="000000"/>
          <w:sz w:val="28"/>
        </w:rPr>
        <w:t>
      8. Заңды тұлғаның орналасқан жері – индекс 030400, Қазақстан Республикасы, Ақтөбе облысы, Ырғыз ауданы, Ырғыз ауылы, Темірбек Жүргенов көшесі, 58 ғимарат.</w:t>
      </w:r>
    </w:p>
    <w:bookmarkEnd w:id="3610"/>
    <w:bookmarkStart w:name="z22933" w:id="36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w:t>
      </w:r>
    </w:p>
    <w:bookmarkEnd w:id="3611"/>
    <w:bookmarkStart w:name="z22934" w:id="36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12"/>
    <w:bookmarkStart w:name="z22935" w:id="36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13"/>
    <w:bookmarkStart w:name="z22936" w:id="36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14"/>
    <w:bookmarkStart w:name="z22937" w:id="36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15"/>
    <w:bookmarkStart w:name="z22938" w:id="36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16"/>
    <w:bookmarkStart w:name="z22939" w:id="3617"/>
    <w:p>
      <w:pPr>
        <w:spacing w:after="0"/>
        <w:ind w:left="0"/>
        <w:jc w:val="both"/>
      </w:pPr>
      <w:r>
        <w:rPr>
          <w:rFonts w:ascii="Times New Roman"/>
          <w:b w:val="false"/>
          <w:i w:val="false"/>
          <w:color w:val="000000"/>
          <w:sz w:val="28"/>
        </w:rPr>
        <w:t>
      13. Міндеттері:</w:t>
      </w:r>
    </w:p>
    <w:bookmarkEnd w:id="3617"/>
    <w:bookmarkStart w:name="z22940" w:id="36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18"/>
    <w:bookmarkStart w:name="z22941" w:id="36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19"/>
    <w:bookmarkStart w:name="z22942" w:id="36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20"/>
    <w:bookmarkStart w:name="z22943" w:id="3621"/>
    <w:p>
      <w:pPr>
        <w:spacing w:after="0"/>
        <w:ind w:left="0"/>
        <w:jc w:val="both"/>
      </w:pPr>
      <w:r>
        <w:rPr>
          <w:rFonts w:ascii="Times New Roman"/>
          <w:b w:val="false"/>
          <w:i w:val="false"/>
          <w:color w:val="000000"/>
          <w:sz w:val="28"/>
        </w:rPr>
        <w:t>
      14. Құқықтары мен міндеттері:</w:t>
      </w:r>
    </w:p>
    <w:bookmarkEnd w:id="3621"/>
    <w:bookmarkStart w:name="z22944" w:id="36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22"/>
    <w:bookmarkStart w:name="z22945" w:id="36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23"/>
    <w:bookmarkStart w:name="z22946" w:id="36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24"/>
    <w:bookmarkStart w:name="z22947" w:id="36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625"/>
    <w:bookmarkStart w:name="z22948" w:id="36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626"/>
    <w:bookmarkStart w:name="z22949" w:id="36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627"/>
    <w:bookmarkStart w:name="z22950" w:id="36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628"/>
    <w:bookmarkStart w:name="z22951" w:id="36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629"/>
    <w:bookmarkStart w:name="z22952" w:id="36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630"/>
    <w:bookmarkStart w:name="z22953" w:id="3631"/>
    <w:p>
      <w:pPr>
        <w:spacing w:after="0"/>
        <w:ind w:left="0"/>
        <w:jc w:val="both"/>
      </w:pPr>
      <w:r>
        <w:rPr>
          <w:rFonts w:ascii="Times New Roman"/>
          <w:b w:val="false"/>
          <w:i w:val="false"/>
          <w:color w:val="000000"/>
          <w:sz w:val="28"/>
        </w:rPr>
        <w:t>
      15. Функциялары:</w:t>
      </w:r>
    </w:p>
    <w:bookmarkEnd w:id="3631"/>
    <w:bookmarkStart w:name="z22954" w:id="3632"/>
    <w:p>
      <w:pPr>
        <w:spacing w:after="0"/>
        <w:ind w:left="0"/>
        <w:jc w:val="both"/>
      </w:pPr>
      <w:r>
        <w:rPr>
          <w:rFonts w:ascii="Times New Roman"/>
          <w:b w:val="false"/>
          <w:i w:val="false"/>
          <w:color w:val="000000"/>
          <w:sz w:val="28"/>
        </w:rPr>
        <w:t>
      1) реттелетін салада мемлекеттік саясатты іске асыру;</w:t>
      </w:r>
    </w:p>
    <w:bookmarkEnd w:id="3632"/>
    <w:bookmarkStart w:name="z22955" w:id="36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633"/>
    <w:bookmarkStart w:name="z22956" w:id="36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634"/>
    <w:bookmarkStart w:name="z22957" w:id="36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35"/>
    <w:bookmarkStart w:name="z22958" w:id="36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36"/>
    <w:bookmarkStart w:name="z22959" w:id="36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37"/>
    <w:bookmarkStart w:name="z22960" w:id="36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38"/>
    <w:bookmarkStart w:name="z22961" w:id="36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39"/>
    <w:bookmarkStart w:name="z22962" w:id="36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640"/>
    <w:bookmarkStart w:name="z22963" w:id="36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41"/>
    <w:bookmarkStart w:name="z22964" w:id="36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66" w:id="36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643"/>
    <w:bookmarkStart w:name="z22967" w:id="36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644"/>
    <w:bookmarkStart w:name="z22968" w:id="36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645"/>
    <w:bookmarkStart w:name="z22969" w:id="36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646"/>
    <w:bookmarkStart w:name="z22970" w:id="36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647"/>
    <w:bookmarkStart w:name="z22971" w:id="36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648"/>
    <w:bookmarkStart w:name="z22972" w:id="36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649"/>
    <w:bookmarkStart w:name="z22973" w:id="36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650"/>
    <w:bookmarkStart w:name="z22974" w:id="36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651"/>
    <w:bookmarkStart w:name="z22975" w:id="36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652"/>
    <w:bookmarkStart w:name="z22976" w:id="36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653"/>
    <w:bookmarkStart w:name="z22977" w:id="36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654"/>
    <w:bookmarkStart w:name="z22978" w:id="36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655"/>
    <w:bookmarkStart w:name="z22979" w:id="36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656"/>
    <w:bookmarkStart w:name="z22980" w:id="36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657"/>
    <w:bookmarkStart w:name="z22981" w:id="36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658"/>
    <w:bookmarkStart w:name="z22982" w:id="3659"/>
    <w:p>
      <w:pPr>
        <w:spacing w:after="0"/>
        <w:ind w:left="0"/>
        <w:jc w:val="both"/>
      </w:pPr>
      <w:r>
        <w:rPr>
          <w:rFonts w:ascii="Times New Roman"/>
          <w:b w:val="false"/>
          <w:i w:val="false"/>
          <w:color w:val="000000"/>
          <w:sz w:val="28"/>
        </w:rPr>
        <w:t>
      29) мыналарды:</w:t>
      </w:r>
    </w:p>
    <w:bookmarkEnd w:id="3659"/>
    <w:bookmarkStart w:name="z22983" w:id="36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660"/>
    <w:bookmarkStart w:name="z22984" w:id="36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661"/>
    <w:bookmarkStart w:name="z22985" w:id="36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86" w:id="36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663"/>
    <w:bookmarkStart w:name="z22987" w:id="36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664"/>
    <w:bookmarkStart w:name="z22988" w:id="36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665"/>
    <w:bookmarkStart w:name="z22989" w:id="36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666"/>
    <w:bookmarkStart w:name="z22990" w:id="3667"/>
    <w:p>
      <w:pPr>
        <w:spacing w:after="0"/>
        <w:ind w:left="0"/>
        <w:jc w:val="both"/>
      </w:pPr>
      <w:r>
        <w:rPr>
          <w:rFonts w:ascii="Times New Roman"/>
          <w:b w:val="false"/>
          <w:i w:val="false"/>
          <w:color w:val="000000"/>
          <w:sz w:val="28"/>
        </w:rPr>
        <w:t>
      19. Басқарма басшысының өкілеттіктері:</w:t>
      </w:r>
    </w:p>
    <w:bookmarkEnd w:id="3667"/>
    <w:bookmarkStart w:name="z22991" w:id="36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668"/>
    <w:bookmarkStart w:name="z22992" w:id="36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669"/>
    <w:bookmarkStart w:name="z22993" w:id="36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670"/>
    <w:bookmarkStart w:name="z22994" w:id="36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671"/>
    <w:bookmarkStart w:name="z22995" w:id="36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672"/>
    <w:bookmarkStart w:name="z22996" w:id="36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673"/>
    <w:bookmarkStart w:name="z22997" w:id="3674"/>
    <w:p>
      <w:pPr>
        <w:spacing w:after="0"/>
        <w:ind w:left="0"/>
        <w:jc w:val="left"/>
      </w:pPr>
      <w:r>
        <w:rPr>
          <w:rFonts w:ascii="Times New Roman"/>
          <w:b/>
          <w:i w:val="false"/>
          <w:color w:val="000000"/>
        </w:rPr>
        <w:t xml:space="preserve"> 4-тарау. Басқарманың мүлкі</w:t>
      </w:r>
    </w:p>
    <w:bookmarkEnd w:id="3674"/>
    <w:bookmarkStart w:name="z22998" w:id="36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75"/>
    <w:bookmarkStart w:name="z22999" w:id="36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76"/>
    <w:bookmarkStart w:name="z23000" w:id="36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77"/>
    <w:bookmarkStart w:name="z23001" w:id="36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78"/>
    <w:bookmarkStart w:name="z23002" w:id="3679"/>
    <w:p>
      <w:pPr>
        <w:spacing w:after="0"/>
        <w:ind w:left="0"/>
        <w:jc w:val="left"/>
      </w:pPr>
      <w:r>
        <w:rPr>
          <w:rFonts w:ascii="Times New Roman"/>
          <w:b/>
          <w:i w:val="false"/>
          <w:color w:val="000000"/>
        </w:rPr>
        <w:t xml:space="preserve"> 5-тарау. Басқарманы қайта ұйымдастыру және тарату</w:t>
      </w:r>
    </w:p>
    <w:bookmarkEnd w:id="3679"/>
    <w:bookmarkStart w:name="z23003" w:id="36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33-қосымша</w:t>
            </w:r>
          </w:p>
        </w:tc>
      </w:tr>
    </w:tbl>
    <w:bookmarkStart w:name="z2740" w:id="36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3681"/>
    <w:p>
      <w:pPr>
        <w:spacing w:after="0"/>
        <w:ind w:left="0"/>
        <w:jc w:val="both"/>
      </w:pPr>
      <w:r>
        <w:rPr>
          <w:rFonts w:ascii="Times New Roman"/>
          <w:b w:val="false"/>
          <w:i w:val="false"/>
          <w:color w:val="ff0000"/>
          <w:sz w:val="28"/>
        </w:rPr>
        <w:t xml:space="preserve">
      Ескерту. 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04" w:id="3682"/>
    <w:p>
      <w:pPr>
        <w:spacing w:after="0"/>
        <w:ind w:left="0"/>
        <w:jc w:val="left"/>
      </w:pPr>
      <w:r>
        <w:rPr>
          <w:rFonts w:ascii="Times New Roman"/>
          <w:b/>
          <w:i w:val="false"/>
          <w:color w:val="000000"/>
        </w:rPr>
        <w:t xml:space="preserve"> 1-тарау. Жалпы ережелер</w:t>
      </w:r>
    </w:p>
    <w:bookmarkEnd w:id="3682"/>
    <w:bookmarkStart w:name="z23005" w:id="36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83"/>
    <w:bookmarkStart w:name="z23006" w:id="36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84"/>
    <w:bookmarkStart w:name="z23007" w:id="36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85"/>
    <w:bookmarkStart w:name="z23008" w:id="36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86"/>
    <w:bookmarkStart w:name="z23009" w:id="36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87"/>
    <w:bookmarkStart w:name="z23010" w:id="36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88"/>
    <w:bookmarkStart w:name="z23011" w:id="36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89"/>
    <w:bookmarkStart w:name="z23012" w:id="3690"/>
    <w:p>
      <w:pPr>
        <w:spacing w:after="0"/>
        <w:ind w:left="0"/>
        <w:jc w:val="both"/>
      </w:pPr>
      <w:r>
        <w:rPr>
          <w:rFonts w:ascii="Times New Roman"/>
          <w:b w:val="false"/>
          <w:i w:val="false"/>
          <w:color w:val="000000"/>
          <w:sz w:val="28"/>
        </w:rPr>
        <w:t>
      8. Заңды тұлғаның орналасқан жері – индекс 050065, Қазақстан Республикасы, Алматы қаласы, Алатау ауданы, Шаңырак-2 ықшам ауданы, Жанқожа батыр көшесі, 26 үй.</w:t>
      </w:r>
    </w:p>
    <w:bookmarkEnd w:id="3690"/>
    <w:bookmarkStart w:name="z23013" w:id="36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w:t>
      </w:r>
    </w:p>
    <w:bookmarkEnd w:id="3691"/>
    <w:bookmarkStart w:name="z23014" w:id="36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92"/>
    <w:bookmarkStart w:name="z23015" w:id="36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93"/>
    <w:bookmarkStart w:name="z23016" w:id="36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94"/>
    <w:bookmarkStart w:name="z23017" w:id="36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95"/>
    <w:bookmarkStart w:name="z23018" w:id="36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96"/>
    <w:bookmarkStart w:name="z23019" w:id="3697"/>
    <w:p>
      <w:pPr>
        <w:spacing w:after="0"/>
        <w:ind w:left="0"/>
        <w:jc w:val="both"/>
      </w:pPr>
      <w:r>
        <w:rPr>
          <w:rFonts w:ascii="Times New Roman"/>
          <w:b w:val="false"/>
          <w:i w:val="false"/>
          <w:color w:val="000000"/>
          <w:sz w:val="28"/>
        </w:rPr>
        <w:t>
      13. Міндеттері:</w:t>
      </w:r>
    </w:p>
    <w:bookmarkEnd w:id="3697"/>
    <w:bookmarkStart w:name="z23020" w:id="36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98"/>
    <w:bookmarkStart w:name="z23021" w:id="36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99"/>
    <w:bookmarkStart w:name="z23022" w:id="37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00"/>
    <w:bookmarkStart w:name="z23023" w:id="3701"/>
    <w:p>
      <w:pPr>
        <w:spacing w:after="0"/>
        <w:ind w:left="0"/>
        <w:jc w:val="both"/>
      </w:pPr>
      <w:r>
        <w:rPr>
          <w:rFonts w:ascii="Times New Roman"/>
          <w:b w:val="false"/>
          <w:i w:val="false"/>
          <w:color w:val="000000"/>
          <w:sz w:val="28"/>
        </w:rPr>
        <w:t>
      14. Құқықтары мен міндеттері:</w:t>
      </w:r>
    </w:p>
    <w:bookmarkEnd w:id="3701"/>
    <w:bookmarkStart w:name="z23024" w:id="37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02"/>
    <w:bookmarkStart w:name="z23025" w:id="37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03"/>
    <w:bookmarkStart w:name="z23026" w:id="37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04"/>
    <w:bookmarkStart w:name="z23027" w:id="37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05"/>
    <w:bookmarkStart w:name="z23028" w:id="37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06"/>
    <w:bookmarkStart w:name="z23029" w:id="37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07"/>
    <w:bookmarkStart w:name="z23030" w:id="37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08"/>
    <w:bookmarkStart w:name="z23031" w:id="37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09"/>
    <w:bookmarkStart w:name="z23032" w:id="37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10"/>
    <w:bookmarkStart w:name="z23033" w:id="3711"/>
    <w:p>
      <w:pPr>
        <w:spacing w:after="0"/>
        <w:ind w:left="0"/>
        <w:jc w:val="both"/>
      </w:pPr>
      <w:r>
        <w:rPr>
          <w:rFonts w:ascii="Times New Roman"/>
          <w:b w:val="false"/>
          <w:i w:val="false"/>
          <w:color w:val="000000"/>
          <w:sz w:val="28"/>
        </w:rPr>
        <w:t>
      15. Функциялары:</w:t>
      </w:r>
    </w:p>
    <w:bookmarkEnd w:id="3711"/>
    <w:bookmarkStart w:name="z23034" w:id="3712"/>
    <w:p>
      <w:pPr>
        <w:spacing w:after="0"/>
        <w:ind w:left="0"/>
        <w:jc w:val="both"/>
      </w:pPr>
      <w:r>
        <w:rPr>
          <w:rFonts w:ascii="Times New Roman"/>
          <w:b w:val="false"/>
          <w:i w:val="false"/>
          <w:color w:val="000000"/>
          <w:sz w:val="28"/>
        </w:rPr>
        <w:t>
      1) реттелетін салада мемлекеттік саясатты іске асыру;</w:t>
      </w:r>
    </w:p>
    <w:bookmarkEnd w:id="3712"/>
    <w:bookmarkStart w:name="z23035" w:id="37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13"/>
    <w:bookmarkStart w:name="z23036" w:id="37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14"/>
    <w:bookmarkStart w:name="z23037" w:id="37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15"/>
    <w:bookmarkStart w:name="z23038" w:id="37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16"/>
    <w:bookmarkStart w:name="z23039" w:id="37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17"/>
    <w:bookmarkStart w:name="z23040" w:id="37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18"/>
    <w:bookmarkStart w:name="z23041" w:id="37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19"/>
    <w:bookmarkStart w:name="z23042" w:id="37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20"/>
    <w:bookmarkStart w:name="z23043" w:id="37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21"/>
    <w:bookmarkStart w:name="z23044" w:id="37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46" w:id="37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723"/>
    <w:bookmarkStart w:name="z23047" w:id="37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24"/>
    <w:bookmarkStart w:name="z23048" w:id="37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25"/>
    <w:bookmarkStart w:name="z23049" w:id="37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26"/>
    <w:bookmarkStart w:name="z23050" w:id="37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727"/>
    <w:bookmarkStart w:name="z23051" w:id="37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728"/>
    <w:bookmarkStart w:name="z23052" w:id="37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29"/>
    <w:bookmarkStart w:name="z23053" w:id="37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30"/>
    <w:bookmarkStart w:name="z23054" w:id="37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31"/>
    <w:bookmarkStart w:name="z23055" w:id="37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32"/>
    <w:bookmarkStart w:name="z23056" w:id="37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33"/>
    <w:bookmarkStart w:name="z23057" w:id="37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734"/>
    <w:bookmarkStart w:name="z23058" w:id="37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735"/>
    <w:bookmarkStart w:name="z23059" w:id="37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736"/>
    <w:bookmarkStart w:name="z23060" w:id="37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737"/>
    <w:bookmarkStart w:name="z23061" w:id="37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738"/>
    <w:bookmarkStart w:name="z23062" w:id="3739"/>
    <w:p>
      <w:pPr>
        <w:spacing w:after="0"/>
        <w:ind w:left="0"/>
        <w:jc w:val="both"/>
      </w:pPr>
      <w:r>
        <w:rPr>
          <w:rFonts w:ascii="Times New Roman"/>
          <w:b w:val="false"/>
          <w:i w:val="false"/>
          <w:color w:val="000000"/>
          <w:sz w:val="28"/>
        </w:rPr>
        <w:t>
      29) мыналарды:</w:t>
      </w:r>
    </w:p>
    <w:bookmarkEnd w:id="3739"/>
    <w:bookmarkStart w:name="z23063" w:id="37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740"/>
    <w:bookmarkStart w:name="z23064" w:id="37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741"/>
    <w:bookmarkStart w:name="z23065" w:id="37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66" w:id="37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743"/>
    <w:bookmarkStart w:name="z23067" w:id="37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744"/>
    <w:bookmarkStart w:name="z23068" w:id="37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745"/>
    <w:bookmarkStart w:name="z23069" w:id="37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746"/>
    <w:bookmarkStart w:name="z23070" w:id="3747"/>
    <w:p>
      <w:pPr>
        <w:spacing w:after="0"/>
        <w:ind w:left="0"/>
        <w:jc w:val="both"/>
      </w:pPr>
      <w:r>
        <w:rPr>
          <w:rFonts w:ascii="Times New Roman"/>
          <w:b w:val="false"/>
          <w:i w:val="false"/>
          <w:color w:val="000000"/>
          <w:sz w:val="28"/>
        </w:rPr>
        <w:t>
      19. Басқарма басшысының өкілеттіктері:</w:t>
      </w:r>
    </w:p>
    <w:bookmarkEnd w:id="3747"/>
    <w:bookmarkStart w:name="z23071" w:id="37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748"/>
    <w:bookmarkStart w:name="z23072" w:id="37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749"/>
    <w:bookmarkStart w:name="z23073" w:id="37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750"/>
    <w:bookmarkStart w:name="z23074" w:id="37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751"/>
    <w:bookmarkStart w:name="z23075" w:id="37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752"/>
    <w:bookmarkStart w:name="z23076" w:id="37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753"/>
    <w:bookmarkStart w:name="z23077" w:id="3754"/>
    <w:p>
      <w:pPr>
        <w:spacing w:after="0"/>
        <w:ind w:left="0"/>
        <w:jc w:val="left"/>
      </w:pPr>
      <w:r>
        <w:rPr>
          <w:rFonts w:ascii="Times New Roman"/>
          <w:b/>
          <w:i w:val="false"/>
          <w:color w:val="000000"/>
        </w:rPr>
        <w:t xml:space="preserve"> 4-тарау. Басқарманың мүлкі</w:t>
      </w:r>
    </w:p>
    <w:bookmarkEnd w:id="3754"/>
    <w:bookmarkStart w:name="z23078" w:id="37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755"/>
    <w:bookmarkStart w:name="z23079" w:id="37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56"/>
    <w:bookmarkStart w:name="z23080" w:id="37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757"/>
    <w:bookmarkStart w:name="z23081" w:id="37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58"/>
    <w:bookmarkStart w:name="z23082" w:id="3759"/>
    <w:p>
      <w:pPr>
        <w:spacing w:after="0"/>
        <w:ind w:left="0"/>
        <w:jc w:val="left"/>
      </w:pPr>
      <w:r>
        <w:rPr>
          <w:rFonts w:ascii="Times New Roman"/>
          <w:b/>
          <w:i w:val="false"/>
          <w:color w:val="000000"/>
        </w:rPr>
        <w:t xml:space="preserve"> 5-тарау. Басқарманы қайта ұйымдастыру және тарату</w:t>
      </w:r>
    </w:p>
    <w:bookmarkEnd w:id="3759"/>
    <w:bookmarkStart w:name="z23083" w:id="37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7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34-қосымша</w:t>
            </w:r>
          </w:p>
        </w:tc>
      </w:tr>
    </w:tbl>
    <w:bookmarkStart w:name="z2816" w:id="37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3761"/>
    <w:p>
      <w:pPr>
        <w:spacing w:after="0"/>
        <w:ind w:left="0"/>
        <w:jc w:val="both"/>
      </w:pPr>
      <w:r>
        <w:rPr>
          <w:rFonts w:ascii="Times New Roman"/>
          <w:b w:val="false"/>
          <w:i w:val="false"/>
          <w:color w:val="ff0000"/>
          <w:sz w:val="28"/>
        </w:rPr>
        <w:t xml:space="preserve">
      Ескерту. 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84" w:id="3762"/>
    <w:p>
      <w:pPr>
        <w:spacing w:after="0"/>
        <w:ind w:left="0"/>
        <w:jc w:val="left"/>
      </w:pPr>
      <w:r>
        <w:rPr>
          <w:rFonts w:ascii="Times New Roman"/>
          <w:b/>
          <w:i w:val="false"/>
          <w:color w:val="000000"/>
        </w:rPr>
        <w:t xml:space="preserve"> 1-тарау. Жалпы ережелер</w:t>
      </w:r>
    </w:p>
    <w:bookmarkEnd w:id="3762"/>
    <w:bookmarkStart w:name="z23085" w:id="37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763"/>
    <w:bookmarkStart w:name="z23086" w:id="37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764"/>
    <w:bookmarkStart w:name="z23087" w:id="37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765"/>
    <w:bookmarkStart w:name="z23088" w:id="37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766"/>
    <w:bookmarkStart w:name="z23089" w:id="37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767"/>
    <w:bookmarkStart w:name="z23090" w:id="37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768"/>
    <w:bookmarkStart w:name="z23091" w:id="37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769"/>
    <w:bookmarkStart w:name="z23092" w:id="3770"/>
    <w:p>
      <w:pPr>
        <w:spacing w:after="0"/>
        <w:ind w:left="0"/>
        <w:jc w:val="both"/>
      </w:pPr>
      <w:r>
        <w:rPr>
          <w:rFonts w:ascii="Times New Roman"/>
          <w:b w:val="false"/>
          <w:i w:val="false"/>
          <w:color w:val="000000"/>
          <w:sz w:val="28"/>
        </w:rPr>
        <w:t>
      8. Заңды тұлғаның орналасқан жері – индекс 050012, Қазақстан Республикасы, Алматы қаласы, Алмалы ауданы, Төле би көшесі, 130А үй.</w:t>
      </w:r>
    </w:p>
    <w:bookmarkEnd w:id="3770"/>
    <w:bookmarkStart w:name="z23093" w:id="37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w:t>
      </w:r>
    </w:p>
    <w:bookmarkEnd w:id="3771"/>
    <w:bookmarkStart w:name="z23094" w:id="37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72"/>
    <w:bookmarkStart w:name="z23095" w:id="37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73"/>
    <w:bookmarkStart w:name="z23096" w:id="37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74"/>
    <w:bookmarkStart w:name="z23097" w:id="37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775"/>
    <w:bookmarkStart w:name="z23098" w:id="37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776"/>
    <w:bookmarkStart w:name="z23099" w:id="3777"/>
    <w:p>
      <w:pPr>
        <w:spacing w:after="0"/>
        <w:ind w:left="0"/>
        <w:jc w:val="both"/>
      </w:pPr>
      <w:r>
        <w:rPr>
          <w:rFonts w:ascii="Times New Roman"/>
          <w:b w:val="false"/>
          <w:i w:val="false"/>
          <w:color w:val="000000"/>
          <w:sz w:val="28"/>
        </w:rPr>
        <w:t>
      13. Міндеттері:</w:t>
      </w:r>
    </w:p>
    <w:bookmarkEnd w:id="3777"/>
    <w:bookmarkStart w:name="z23100" w:id="37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778"/>
    <w:bookmarkStart w:name="z23101" w:id="37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779"/>
    <w:bookmarkStart w:name="z23102" w:id="37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80"/>
    <w:bookmarkStart w:name="z23103" w:id="3781"/>
    <w:p>
      <w:pPr>
        <w:spacing w:after="0"/>
        <w:ind w:left="0"/>
        <w:jc w:val="both"/>
      </w:pPr>
      <w:r>
        <w:rPr>
          <w:rFonts w:ascii="Times New Roman"/>
          <w:b w:val="false"/>
          <w:i w:val="false"/>
          <w:color w:val="000000"/>
          <w:sz w:val="28"/>
        </w:rPr>
        <w:t>
      14. Құқықтары мен міндеттері:</w:t>
      </w:r>
    </w:p>
    <w:bookmarkEnd w:id="3781"/>
    <w:bookmarkStart w:name="z23104" w:id="37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82"/>
    <w:bookmarkStart w:name="z23105" w:id="37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83"/>
    <w:bookmarkStart w:name="z23106" w:id="37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84"/>
    <w:bookmarkStart w:name="z23107" w:id="37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85"/>
    <w:bookmarkStart w:name="z23108" w:id="37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86"/>
    <w:bookmarkStart w:name="z23109" w:id="37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87"/>
    <w:bookmarkStart w:name="z23110" w:id="37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88"/>
    <w:bookmarkStart w:name="z23111" w:id="37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89"/>
    <w:bookmarkStart w:name="z23112" w:id="37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90"/>
    <w:bookmarkStart w:name="z23113" w:id="3791"/>
    <w:p>
      <w:pPr>
        <w:spacing w:after="0"/>
        <w:ind w:left="0"/>
        <w:jc w:val="both"/>
      </w:pPr>
      <w:r>
        <w:rPr>
          <w:rFonts w:ascii="Times New Roman"/>
          <w:b w:val="false"/>
          <w:i w:val="false"/>
          <w:color w:val="000000"/>
          <w:sz w:val="28"/>
        </w:rPr>
        <w:t>
      15. Функциялары:</w:t>
      </w:r>
    </w:p>
    <w:bookmarkEnd w:id="3791"/>
    <w:bookmarkStart w:name="z23114" w:id="3792"/>
    <w:p>
      <w:pPr>
        <w:spacing w:after="0"/>
        <w:ind w:left="0"/>
        <w:jc w:val="both"/>
      </w:pPr>
      <w:r>
        <w:rPr>
          <w:rFonts w:ascii="Times New Roman"/>
          <w:b w:val="false"/>
          <w:i w:val="false"/>
          <w:color w:val="000000"/>
          <w:sz w:val="28"/>
        </w:rPr>
        <w:t>
      1) реттелетін салада мемлекеттік саясатты іске асыру;</w:t>
      </w:r>
    </w:p>
    <w:bookmarkEnd w:id="3792"/>
    <w:bookmarkStart w:name="z23115" w:id="37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93"/>
    <w:bookmarkStart w:name="z23116" w:id="37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94"/>
    <w:bookmarkStart w:name="z23117" w:id="37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95"/>
    <w:bookmarkStart w:name="z23118" w:id="37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96"/>
    <w:bookmarkStart w:name="z23119" w:id="37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97"/>
    <w:bookmarkStart w:name="z23120" w:id="37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98"/>
    <w:bookmarkStart w:name="z23121" w:id="37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99"/>
    <w:bookmarkStart w:name="z23122" w:id="38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00"/>
    <w:bookmarkStart w:name="z23123" w:id="38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01"/>
    <w:bookmarkStart w:name="z23124" w:id="38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26" w:id="38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803"/>
    <w:bookmarkStart w:name="z23127" w:id="38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04"/>
    <w:bookmarkStart w:name="z23128" w:id="38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05"/>
    <w:bookmarkStart w:name="z23129" w:id="38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06"/>
    <w:bookmarkStart w:name="z23130" w:id="38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807"/>
    <w:bookmarkStart w:name="z23131" w:id="38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808"/>
    <w:bookmarkStart w:name="z23132" w:id="38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09"/>
    <w:bookmarkStart w:name="z23133" w:id="38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10"/>
    <w:bookmarkStart w:name="z23134" w:id="38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11"/>
    <w:bookmarkStart w:name="z23135" w:id="38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12"/>
    <w:bookmarkStart w:name="z23136" w:id="38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13"/>
    <w:bookmarkStart w:name="z23137" w:id="38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814"/>
    <w:bookmarkStart w:name="z23138" w:id="38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15"/>
    <w:bookmarkStart w:name="z23139" w:id="38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816"/>
    <w:bookmarkStart w:name="z23140" w:id="38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17"/>
    <w:bookmarkStart w:name="z23141" w:id="38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818"/>
    <w:bookmarkStart w:name="z23142" w:id="3819"/>
    <w:p>
      <w:pPr>
        <w:spacing w:after="0"/>
        <w:ind w:left="0"/>
        <w:jc w:val="both"/>
      </w:pPr>
      <w:r>
        <w:rPr>
          <w:rFonts w:ascii="Times New Roman"/>
          <w:b w:val="false"/>
          <w:i w:val="false"/>
          <w:color w:val="000000"/>
          <w:sz w:val="28"/>
        </w:rPr>
        <w:t>
      29) мыналарды:</w:t>
      </w:r>
    </w:p>
    <w:bookmarkEnd w:id="3819"/>
    <w:bookmarkStart w:name="z23143" w:id="38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20"/>
    <w:bookmarkStart w:name="z23144" w:id="38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21"/>
    <w:bookmarkStart w:name="z23145" w:id="38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46" w:id="38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23"/>
    <w:bookmarkStart w:name="z23147" w:id="38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24"/>
    <w:bookmarkStart w:name="z23148" w:id="38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25"/>
    <w:bookmarkStart w:name="z23149" w:id="38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26"/>
    <w:bookmarkStart w:name="z23150" w:id="3827"/>
    <w:p>
      <w:pPr>
        <w:spacing w:after="0"/>
        <w:ind w:left="0"/>
        <w:jc w:val="both"/>
      </w:pPr>
      <w:r>
        <w:rPr>
          <w:rFonts w:ascii="Times New Roman"/>
          <w:b w:val="false"/>
          <w:i w:val="false"/>
          <w:color w:val="000000"/>
          <w:sz w:val="28"/>
        </w:rPr>
        <w:t>
      19. Басқарма басшысының өкілеттіктері:</w:t>
      </w:r>
    </w:p>
    <w:bookmarkEnd w:id="3827"/>
    <w:bookmarkStart w:name="z23151" w:id="38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28"/>
    <w:bookmarkStart w:name="z23152" w:id="38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29"/>
    <w:bookmarkStart w:name="z23153" w:id="38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30"/>
    <w:bookmarkStart w:name="z23154" w:id="38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831"/>
    <w:bookmarkStart w:name="z23155" w:id="38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832"/>
    <w:bookmarkStart w:name="z23156" w:id="38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833"/>
    <w:bookmarkStart w:name="z23157" w:id="3834"/>
    <w:p>
      <w:pPr>
        <w:spacing w:after="0"/>
        <w:ind w:left="0"/>
        <w:jc w:val="left"/>
      </w:pPr>
      <w:r>
        <w:rPr>
          <w:rFonts w:ascii="Times New Roman"/>
          <w:b/>
          <w:i w:val="false"/>
          <w:color w:val="000000"/>
        </w:rPr>
        <w:t xml:space="preserve"> 4-тарау. Басқарманың мүлкі</w:t>
      </w:r>
    </w:p>
    <w:bookmarkEnd w:id="3834"/>
    <w:bookmarkStart w:name="z23158" w:id="38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835"/>
    <w:bookmarkStart w:name="z23159" w:id="38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36"/>
    <w:bookmarkStart w:name="z23160" w:id="38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837"/>
    <w:bookmarkStart w:name="z23161" w:id="38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38"/>
    <w:bookmarkStart w:name="z23162" w:id="3839"/>
    <w:p>
      <w:pPr>
        <w:spacing w:after="0"/>
        <w:ind w:left="0"/>
        <w:jc w:val="left"/>
      </w:pPr>
      <w:r>
        <w:rPr>
          <w:rFonts w:ascii="Times New Roman"/>
          <w:b/>
          <w:i w:val="false"/>
          <w:color w:val="000000"/>
        </w:rPr>
        <w:t xml:space="preserve"> 5-тарау. Басқарманы қайта ұйымдастыру және тарату</w:t>
      </w:r>
    </w:p>
    <w:bookmarkEnd w:id="3839"/>
    <w:bookmarkStart w:name="z23163" w:id="38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35-қосымша</w:t>
            </w:r>
          </w:p>
        </w:tc>
      </w:tr>
    </w:tbl>
    <w:bookmarkStart w:name="z2892" w:id="38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3841"/>
    <w:p>
      <w:pPr>
        <w:spacing w:after="0"/>
        <w:ind w:left="0"/>
        <w:jc w:val="both"/>
      </w:pPr>
      <w:r>
        <w:rPr>
          <w:rFonts w:ascii="Times New Roman"/>
          <w:b w:val="false"/>
          <w:i w:val="false"/>
          <w:color w:val="ff0000"/>
          <w:sz w:val="28"/>
        </w:rPr>
        <w:t xml:space="preserve">
      Ескерту. 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164" w:id="3842"/>
    <w:p>
      <w:pPr>
        <w:spacing w:after="0"/>
        <w:ind w:left="0"/>
        <w:jc w:val="left"/>
      </w:pPr>
      <w:r>
        <w:rPr>
          <w:rFonts w:ascii="Times New Roman"/>
          <w:b/>
          <w:i w:val="false"/>
          <w:color w:val="000000"/>
        </w:rPr>
        <w:t xml:space="preserve"> 1-тарау. Жалпы ережелер</w:t>
      </w:r>
    </w:p>
    <w:bookmarkEnd w:id="3842"/>
    <w:bookmarkStart w:name="z23165" w:id="38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843"/>
    <w:bookmarkStart w:name="z23166" w:id="38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844"/>
    <w:bookmarkStart w:name="z23167" w:id="38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845"/>
    <w:bookmarkStart w:name="z23168" w:id="38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846"/>
    <w:bookmarkStart w:name="z23169" w:id="38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847"/>
    <w:bookmarkStart w:name="z23170" w:id="38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848"/>
    <w:bookmarkStart w:name="z23171" w:id="38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849"/>
    <w:bookmarkStart w:name="z23172" w:id="3850"/>
    <w:p>
      <w:pPr>
        <w:spacing w:after="0"/>
        <w:ind w:left="0"/>
        <w:jc w:val="both"/>
      </w:pPr>
      <w:r>
        <w:rPr>
          <w:rFonts w:ascii="Times New Roman"/>
          <w:b w:val="false"/>
          <w:i w:val="false"/>
          <w:color w:val="000000"/>
          <w:sz w:val="28"/>
        </w:rPr>
        <w:t>
      8. Заңды тұлғаның орналасқан жері – индекс 050063, Қазақстан Республикасы, Алматы қаласы, Әуезов ауданы, Жетісу-3 ықшам ауданы, 64 үй.</w:t>
      </w:r>
    </w:p>
    <w:bookmarkEnd w:id="3850"/>
    <w:bookmarkStart w:name="z23173" w:id="38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w:t>
      </w:r>
    </w:p>
    <w:bookmarkEnd w:id="3851"/>
    <w:bookmarkStart w:name="z23174" w:id="38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52"/>
    <w:bookmarkStart w:name="z23175" w:id="38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53"/>
    <w:bookmarkStart w:name="z23176" w:id="38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854"/>
    <w:bookmarkStart w:name="z23177" w:id="38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855"/>
    <w:bookmarkStart w:name="z23178" w:id="38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856"/>
    <w:bookmarkStart w:name="z23179" w:id="3857"/>
    <w:p>
      <w:pPr>
        <w:spacing w:after="0"/>
        <w:ind w:left="0"/>
        <w:jc w:val="both"/>
      </w:pPr>
      <w:r>
        <w:rPr>
          <w:rFonts w:ascii="Times New Roman"/>
          <w:b w:val="false"/>
          <w:i w:val="false"/>
          <w:color w:val="000000"/>
          <w:sz w:val="28"/>
        </w:rPr>
        <w:t>
      13. Міндеттері:</w:t>
      </w:r>
    </w:p>
    <w:bookmarkEnd w:id="3857"/>
    <w:bookmarkStart w:name="z23180" w:id="38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858"/>
    <w:bookmarkStart w:name="z23181" w:id="38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859"/>
    <w:bookmarkStart w:name="z23182" w:id="38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860"/>
    <w:bookmarkStart w:name="z23183" w:id="3861"/>
    <w:p>
      <w:pPr>
        <w:spacing w:after="0"/>
        <w:ind w:left="0"/>
        <w:jc w:val="both"/>
      </w:pPr>
      <w:r>
        <w:rPr>
          <w:rFonts w:ascii="Times New Roman"/>
          <w:b w:val="false"/>
          <w:i w:val="false"/>
          <w:color w:val="000000"/>
          <w:sz w:val="28"/>
        </w:rPr>
        <w:t>
      14. Құқықтары мен міндеттері:</w:t>
      </w:r>
    </w:p>
    <w:bookmarkEnd w:id="3861"/>
    <w:bookmarkStart w:name="z23184" w:id="38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862"/>
    <w:bookmarkStart w:name="z23185" w:id="38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863"/>
    <w:bookmarkStart w:name="z23186" w:id="38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864"/>
    <w:bookmarkStart w:name="z23187" w:id="38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65"/>
    <w:bookmarkStart w:name="z23188" w:id="38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866"/>
    <w:bookmarkStart w:name="z23189" w:id="38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867"/>
    <w:bookmarkStart w:name="z23190" w:id="38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868"/>
    <w:bookmarkStart w:name="z23191" w:id="38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869"/>
    <w:bookmarkStart w:name="z23192" w:id="38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870"/>
    <w:bookmarkStart w:name="z23193" w:id="3871"/>
    <w:p>
      <w:pPr>
        <w:spacing w:after="0"/>
        <w:ind w:left="0"/>
        <w:jc w:val="both"/>
      </w:pPr>
      <w:r>
        <w:rPr>
          <w:rFonts w:ascii="Times New Roman"/>
          <w:b w:val="false"/>
          <w:i w:val="false"/>
          <w:color w:val="000000"/>
          <w:sz w:val="28"/>
        </w:rPr>
        <w:t>
      15. Функциялары:</w:t>
      </w:r>
    </w:p>
    <w:bookmarkEnd w:id="3871"/>
    <w:bookmarkStart w:name="z23194" w:id="3872"/>
    <w:p>
      <w:pPr>
        <w:spacing w:after="0"/>
        <w:ind w:left="0"/>
        <w:jc w:val="both"/>
      </w:pPr>
      <w:r>
        <w:rPr>
          <w:rFonts w:ascii="Times New Roman"/>
          <w:b w:val="false"/>
          <w:i w:val="false"/>
          <w:color w:val="000000"/>
          <w:sz w:val="28"/>
        </w:rPr>
        <w:t>
      1) реттелетін салада мемлекеттік саясатты іске асыру;</w:t>
      </w:r>
    </w:p>
    <w:bookmarkEnd w:id="3872"/>
    <w:bookmarkStart w:name="z23195" w:id="38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873"/>
    <w:bookmarkStart w:name="z23196" w:id="38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874"/>
    <w:bookmarkStart w:name="z23197" w:id="38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875"/>
    <w:bookmarkStart w:name="z23198" w:id="38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876"/>
    <w:bookmarkStart w:name="z23199" w:id="38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877"/>
    <w:bookmarkStart w:name="z23200" w:id="38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878"/>
    <w:bookmarkStart w:name="z23201" w:id="38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879"/>
    <w:bookmarkStart w:name="z23202" w:id="38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80"/>
    <w:bookmarkStart w:name="z23203" w:id="38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81"/>
    <w:bookmarkStart w:name="z23204" w:id="38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06" w:id="38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883"/>
    <w:bookmarkStart w:name="z23207" w:id="38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84"/>
    <w:bookmarkStart w:name="z23208" w:id="38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85"/>
    <w:bookmarkStart w:name="z23209" w:id="38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86"/>
    <w:bookmarkStart w:name="z23210" w:id="38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887"/>
    <w:bookmarkStart w:name="z23211" w:id="38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888"/>
    <w:bookmarkStart w:name="z23212" w:id="38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89"/>
    <w:bookmarkStart w:name="z23213" w:id="38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90"/>
    <w:bookmarkStart w:name="z23214" w:id="38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91"/>
    <w:bookmarkStart w:name="z23215" w:id="38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92"/>
    <w:bookmarkStart w:name="z23216" w:id="38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93"/>
    <w:bookmarkStart w:name="z23217" w:id="38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894"/>
    <w:bookmarkStart w:name="z23218" w:id="38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95"/>
    <w:bookmarkStart w:name="z23219" w:id="38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896"/>
    <w:bookmarkStart w:name="z23220" w:id="38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97"/>
    <w:bookmarkStart w:name="z23221" w:id="38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898"/>
    <w:bookmarkStart w:name="z23222" w:id="3899"/>
    <w:p>
      <w:pPr>
        <w:spacing w:after="0"/>
        <w:ind w:left="0"/>
        <w:jc w:val="both"/>
      </w:pPr>
      <w:r>
        <w:rPr>
          <w:rFonts w:ascii="Times New Roman"/>
          <w:b w:val="false"/>
          <w:i w:val="false"/>
          <w:color w:val="000000"/>
          <w:sz w:val="28"/>
        </w:rPr>
        <w:t>
      29) мыналарды:</w:t>
      </w:r>
    </w:p>
    <w:bookmarkEnd w:id="3899"/>
    <w:bookmarkStart w:name="z23223" w:id="39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00"/>
    <w:bookmarkStart w:name="z23224" w:id="39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01"/>
    <w:bookmarkStart w:name="z23225" w:id="39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26" w:id="39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03"/>
    <w:bookmarkStart w:name="z23227" w:id="39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04"/>
    <w:bookmarkStart w:name="z23228" w:id="39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05"/>
    <w:bookmarkStart w:name="z23229" w:id="39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06"/>
    <w:bookmarkStart w:name="z23230" w:id="3907"/>
    <w:p>
      <w:pPr>
        <w:spacing w:after="0"/>
        <w:ind w:left="0"/>
        <w:jc w:val="both"/>
      </w:pPr>
      <w:r>
        <w:rPr>
          <w:rFonts w:ascii="Times New Roman"/>
          <w:b w:val="false"/>
          <w:i w:val="false"/>
          <w:color w:val="000000"/>
          <w:sz w:val="28"/>
        </w:rPr>
        <w:t>
      19. Басқарма басшысының өкілеттіктері:</w:t>
      </w:r>
    </w:p>
    <w:bookmarkEnd w:id="3907"/>
    <w:bookmarkStart w:name="z23231" w:id="39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08"/>
    <w:bookmarkStart w:name="z23232" w:id="39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09"/>
    <w:bookmarkStart w:name="z23233" w:id="39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10"/>
    <w:bookmarkStart w:name="z23234" w:id="39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11"/>
    <w:bookmarkStart w:name="z23235" w:id="39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12"/>
    <w:bookmarkStart w:name="z23236" w:id="39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13"/>
    <w:bookmarkStart w:name="z23237" w:id="3914"/>
    <w:p>
      <w:pPr>
        <w:spacing w:after="0"/>
        <w:ind w:left="0"/>
        <w:jc w:val="left"/>
      </w:pPr>
      <w:r>
        <w:rPr>
          <w:rFonts w:ascii="Times New Roman"/>
          <w:b/>
          <w:i w:val="false"/>
          <w:color w:val="000000"/>
        </w:rPr>
        <w:t xml:space="preserve"> 4-тарау. Басқарманың мүлкі</w:t>
      </w:r>
    </w:p>
    <w:bookmarkEnd w:id="3914"/>
    <w:bookmarkStart w:name="z23238" w:id="39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15"/>
    <w:bookmarkStart w:name="z23239" w:id="39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16"/>
    <w:bookmarkStart w:name="z23240" w:id="39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17"/>
    <w:bookmarkStart w:name="z23241" w:id="39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18"/>
    <w:bookmarkStart w:name="z23242" w:id="3919"/>
    <w:p>
      <w:pPr>
        <w:spacing w:after="0"/>
        <w:ind w:left="0"/>
        <w:jc w:val="left"/>
      </w:pPr>
      <w:r>
        <w:rPr>
          <w:rFonts w:ascii="Times New Roman"/>
          <w:b/>
          <w:i w:val="false"/>
          <w:color w:val="000000"/>
        </w:rPr>
        <w:t xml:space="preserve"> 5-тарау. Басқарманы қайта ұйымдастыру және тарату</w:t>
      </w:r>
    </w:p>
    <w:bookmarkEnd w:id="3919"/>
    <w:bookmarkStart w:name="z23243" w:id="39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36-қосымша</w:t>
            </w:r>
          </w:p>
        </w:tc>
      </w:tr>
    </w:tbl>
    <w:bookmarkStart w:name="z2968" w:id="39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3921"/>
    <w:p>
      <w:pPr>
        <w:spacing w:after="0"/>
        <w:ind w:left="0"/>
        <w:jc w:val="both"/>
      </w:pPr>
      <w:r>
        <w:rPr>
          <w:rFonts w:ascii="Times New Roman"/>
          <w:b w:val="false"/>
          <w:i w:val="false"/>
          <w:color w:val="ff0000"/>
          <w:sz w:val="28"/>
        </w:rPr>
        <w:t xml:space="preserve">
      Ескерту. 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244" w:id="3922"/>
    <w:p>
      <w:pPr>
        <w:spacing w:after="0"/>
        <w:ind w:left="0"/>
        <w:jc w:val="left"/>
      </w:pPr>
      <w:r>
        <w:rPr>
          <w:rFonts w:ascii="Times New Roman"/>
          <w:b/>
          <w:i w:val="false"/>
          <w:color w:val="000000"/>
        </w:rPr>
        <w:t xml:space="preserve"> 1-тарау. Жалпы ережелер</w:t>
      </w:r>
    </w:p>
    <w:bookmarkEnd w:id="3922"/>
    <w:bookmarkStart w:name="z23245" w:id="39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23"/>
    <w:bookmarkStart w:name="z23246" w:id="39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24"/>
    <w:bookmarkStart w:name="z23247" w:id="39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25"/>
    <w:bookmarkStart w:name="z23248" w:id="39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26"/>
    <w:bookmarkStart w:name="z23249" w:id="39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27"/>
    <w:bookmarkStart w:name="z23250" w:id="39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28"/>
    <w:bookmarkStart w:name="z23251" w:id="39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29"/>
    <w:bookmarkStart w:name="z23252" w:id="3930"/>
    <w:p>
      <w:pPr>
        <w:spacing w:after="0"/>
        <w:ind w:left="0"/>
        <w:jc w:val="both"/>
      </w:pPr>
      <w:r>
        <w:rPr>
          <w:rFonts w:ascii="Times New Roman"/>
          <w:b w:val="false"/>
          <w:i w:val="false"/>
          <w:color w:val="000000"/>
          <w:sz w:val="28"/>
        </w:rPr>
        <w:t>
      8. Заңды тұлғаның орналасқан жері – индекс 050060, Қазақстан Республикасы, Алматы қаласы, Бостандық ауданы, Е. Вахтангов тұйық көшесі, 2-2А үй.</w:t>
      </w:r>
    </w:p>
    <w:bookmarkEnd w:id="3930"/>
    <w:bookmarkStart w:name="z23253" w:id="39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w:t>
      </w:r>
    </w:p>
    <w:bookmarkEnd w:id="3931"/>
    <w:bookmarkStart w:name="z23254" w:id="39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32"/>
    <w:bookmarkStart w:name="z23255" w:id="39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933"/>
    <w:bookmarkStart w:name="z23256" w:id="39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934"/>
    <w:bookmarkStart w:name="z23257" w:id="39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935"/>
    <w:bookmarkStart w:name="z23258" w:id="39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936"/>
    <w:bookmarkStart w:name="z23259" w:id="3937"/>
    <w:p>
      <w:pPr>
        <w:spacing w:after="0"/>
        <w:ind w:left="0"/>
        <w:jc w:val="both"/>
      </w:pPr>
      <w:r>
        <w:rPr>
          <w:rFonts w:ascii="Times New Roman"/>
          <w:b w:val="false"/>
          <w:i w:val="false"/>
          <w:color w:val="000000"/>
          <w:sz w:val="28"/>
        </w:rPr>
        <w:t>
      13. Міндеттері:</w:t>
      </w:r>
    </w:p>
    <w:bookmarkEnd w:id="3937"/>
    <w:bookmarkStart w:name="z23260" w:id="39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938"/>
    <w:bookmarkStart w:name="z23261" w:id="39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939"/>
    <w:bookmarkStart w:name="z23262" w:id="39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940"/>
    <w:bookmarkStart w:name="z23263" w:id="3941"/>
    <w:p>
      <w:pPr>
        <w:spacing w:after="0"/>
        <w:ind w:left="0"/>
        <w:jc w:val="both"/>
      </w:pPr>
      <w:r>
        <w:rPr>
          <w:rFonts w:ascii="Times New Roman"/>
          <w:b w:val="false"/>
          <w:i w:val="false"/>
          <w:color w:val="000000"/>
          <w:sz w:val="28"/>
        </w:rPr>
        <w:t>
      14. Құқықтары мен міндеттері:</w:t>
      </w:r>
    </w:p>
    <w:bookmarkEnd w:id="3941"/>
    <w:bookmarkStart w:name="z23264" w:id="39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942"/>
    <w:bookmarkStart w:name="z23265" w:id="39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943"/>
    <w:bookmarkStart w:name="z23266" w:id="39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944"/>
    <w:bookmarkStart w:name="z23267" w:id="39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45"/>
    <w:bookmarkStart w:name="z23268" w:id="39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946"/>
    <w:bookmarkStart w:name="z23269" w:id="39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947"/>
    <w:bookmarkStart w:name="z23270" w:id="39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948"/>
    <w:bookmarkStart w:name="z23271" w:id="39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949"/>
    <w:bookmarkStart w:name="z23272" w:id="39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950"/>
    <w:bookmarkStart w:name="z23273" w:id="3951"/>
    <w:p>
      <w:pPr>
        <w:spacing w:after="0"/>
        <w:ind w:left="0"/>
        <w:jc w:val="both"/>
      </w:pPr>
      <w:r>
        <w:rPr>
          <w:rFonts w:ascii="Times New Roman"/>
          <w:b w:val="false"/>
          <w:i w:val="false"/>
          <w:color w:val="000000"/>
          <w:sz w:val="28"/>
        </w:rPr>
        <w:t>
      15. Функциялары:</w:t>
      </w:r>
    </w:p>
    <w:bookmarkEnd w:id="3951"/>
    <w:bookmarkStart w:name="z23274" w:id="3952"/>
    <w:p>
      <w:pPr>
        <w:spacing w:after="0"/>
        <w:ind w:left="0"/>
        <w:jc w:val="both"/>
      </w:pPr>
      <w:r>
        <w:rPr>
          <w:rFonts w:ascii="Times New Roman"/>
          <w:b w:val="false"/>
          <w:i w:val="false"/>
          <w:color w:val="000000"/>
          <w:sz w:val="28"/>
        </w:rPr>
        <w:t>
      1) реттелетін салада мемлекеттік саясатты іске асыру;</w:t>
      </w:r>
    </w:p>
    <w:bookmarkEnd w:id="3952"/>
    <w:bookmarkStart w:name="z23275" w:id="39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953"/>
    <w:bookmarkStart w:name="z23276" w:id="39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954"/>
    <w:bookmarkStart w:name="z23277" w:id="39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955"/>
    <w:bookmarkStart w:name="z23278" w:id="39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956"/>
    <w:bookmarkStart w:name="z23279" w:id="39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957"/>
    <w:bookmarkStart w:name="z23280" w:id="39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958"/>
    <w:bookmarkStart w:name="z23281" w:id="39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959"/>
    <w:bookmarkStart w:name="z23282" w:id="39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960"/>
    <w:bookmarkStart w:name="z23283" w:id="39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961"/>
    <w:bookmarkStart w:name="z23284" w:id="39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86" w:id="39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963"/>
    <w:bookmarkStart w:name="z23287" w:id="39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964"/>
    <w:bookmarkStart w:name="z23288" w:id="39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965"/>
    <w:bookmarkStart w:name="z23289" w:id="39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966"/>
    <w:bookmarkStart w:name="z23290" w:id="39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967"/>
    <w:bookmarkStart w:name="z23291" w:id="39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968"/>
    <w:bookmarkStart w:name="z23292" w:id="39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969"/>
    <w:bookmarkStart w:name="z23293" w:id="39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970"/>
    <w:bookmarkStart w:name="z23294" w:id="39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971"/>
    <w:bookmarkStart w:name="z23295" w:id="39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972"/>
    <w:bookmarkStart w:name="z23296" w:id="39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973"/>
    <w:bookmarkStart w:name="z23297" w:id="39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974"/>
    <w:bookmarkStart w:name="z23298" w:id="39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975"/>
    <w:bookmarkStart w:name="z23299" w:id="39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976"/>
    <w:bookmarkStart w:name="z23300" w:id="39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977"/>
    <w:bookmarkStart w:name="z23301" w:id="39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978"/>
    <w:bookmarkStart w:name="z23302" w:id="3979"/>
    <w:p>
      <w:pPr>
        <w:spacing w:after="0"/>
        <w:ind w:left="0"/>
        <w:jc w:val="both"/>
      </w:pPr>
      <w:r>
        <w:rPr>
          <w:rFonts w:ascii="Times New Roman"/>
          <w:b w:val="false"/>
          <w:i w:val="false"/>
          <w:color w:val="000000"/>
          <w:sz w:val="28"/>
        </w:rPr>
        <w:t>
      29) мыналарды:</w:t>
      </w:r>
    </w:p>
    <w:bookmarkEnd w:id="3979"/>
    <w:bookmarkStart w:name="z23303" w:id="39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80"/>
    <w:bookmarkStart w:name="z23304" w:id="39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81"/>
    <w:bookmarkStart w:name="z23305" w:id="39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06" w:id="39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83"/>
    <w:bookmarkStart w:name="z23307" w:id="39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84"/>
    <w:bookmarkStart w:name="z23308" w:id="39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85"/>
    <w:bookmarkStart w:name="z23309" w:id="39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86"/>
    <w:bookmarkStart w:name="z23310" w:id="3987"/>
    <w:p>
      <w:pPr>
        <w:spacing w:after="0"/>
        <w:ind w:left="0"/>
        <w:jc w:val="both"/>
      </w:pPr>
      <w:r>
        <w:rPr>
          <w:rFonts w:ascii="Times New Roman"/>
          <w:b w:val="false"/>
          <w:i w:val="false"/>
          <w:color w:val="000000"/>
          <w:sz w:val="28"/>
        </w:rPr>
        <w:t>
      19. Басқарма басшысының өкілеттіктері:</w:t>
      </w:r>
    </w:p>
    <w:bookmarkEnd w:id="3987"/>
    <w:bookmarkStart w:name="z23311" w:id="39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88"/>
    <w:bookmarkStart w:name="z23312" w:id="39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89"/>
    <w:bookmarkStart w:name="z23313" w:id="39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90"/>
    <w:bookmarkStart w:name="z23314" w:id="39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91"/>
    <w:bookmarkStart w:name="z23315" w:id="39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92"/>
    <w:bookmarkStart w:name="z23316" w:id="39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93"/>
    <w:bookmarkStart w:name="z23317" w:id="3994"/>
    <w:p>
      <w:pPr>
        <w:spacing w:after="0"/>
        <w:ind w:left="0"/>
        <w:jc w:val="left"/>
      </w:pPr>
      <w:r>
        <w:rPr>
          <w:rFonts w:ascii="Times New Roman"/>
          <w:b/>
          <w:i w:val="false"/>
          <w:color w:val="000000"/>
        </w:rPr>
        <w:t xml:space="preserve"> 4-тарау. Басқарманың мүлкі</w:t>
      </w:r>
    </w:p>
    <w:bookmarkEnd w:id="3994"/>
    <w:bookmarkStart w:name="z23318" w:id="39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95"/>
    <w:bookmarkStart w:name="z23319" w:id="39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96"/>
    <w:bookmarkStart w:name="z23320" w:id="39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97"/>
    <w:bookmarkStart w:name="z23321" w:id="39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98"/>
    <w:bookmarkStart w:name="z23322" w:id="3999"/>
    <w:p>
      <w:pPr>
        <w:spacing w:after="0"/>
        <w:ind w:left="0"/>
        <w:jc w:val="left"/>
      </w:pPr>
      <w:r>
        <w:rPr>
          <w:rFonts w:ascii="Times New Roman"/>
          <w:b/>
          <w:i w:val="false"/>
          <w:color w:val="000000"/>
        </w:rPr>
        <w:t xml:space="preserve"> 5-тарау. Басқарманы қайта ұйымдастыру және тарату</w:t>
      </w:r>
    </w:p>
    <w:bookmarkEnd w:id="3999"/>
    <w:bookmarkStart w:name="z23323" w:id="40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37-қосымша</w:t>
            </w:r>
          </w:p>
        </w:tc>
      </w:tr>
    </w:tbl>
    <w:bookmarkStart w:name="z3044" w:id="40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001"/>
    <w:p>
      <w:pPr>
        <w:spacing w:after="0"/>
        <w:ind w:left="0"/>
        <w:jc w:val="both"/>
      </w:pPr>
      <w:r>
        <w:rPr>
          <w:rFonts w:ascii="Times New Roman"/>
          <w:b w:val="false"/>
          <w:i w:val="false"/>
          <w:color w:val="ff0000"/>
          <w:sz w:val="28"/>
        </w:rPr>
        <w:t xml:space="preserve">
      Ескерту. 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324" w:id="4002"/>
    <w:p>
      <w:pPr>
        <w:spacing w:after="0"/>
        <w:ind w:left="0"/>
        <w:jc w:val="left"/>
      </w:pPr>
      <w:r>
        <w:rPr>
          <w:rFonts w:ascii="Times New Roman"/>
          <w:b/>
          <w:i w:val="false"/>
          <w:color w:val="000000"/>
        </w:rPr>
        <w:t xml:space="preserve"> 1-тарау. Жалпы ережелер</w:t>
      </w:r>
    </w:p>
    <w:bookmarkEnd w:id="4002"/>
    <w:bookmarkStart w:name="z23325" w:id="40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03"/>
    <w:bookmarkStart w:name="z23326" w:id="40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04"/>
    <w:bookmarkStart w:name="z23327" w:id="40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05"/>
    <w:bookmarkStart w:name="z23328" w:id="40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06"/>
    <w:bookmarkStart w:name="z23329" w:id="40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07"/>
    <w:bookmarkStart w:name="z23330" w:id="40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08"/>
    <w:bookmarkStart w:name="z23331" w:id="40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09"/>
    <w:bookmarkStart w:name="z23332" w:id="4010"/>
    <w:p>
      <w:pPr>
        <w:spacing w:after="0"/>
        <w:ind w:left="0"/>
        <w:jc w:val="both"/>
      </w:pPr>
      <w:r>
        <w:rPr>
          <w:rFonts w:ascii="Times New Roman"/>
          <w:b w:val="false"/>
          <w:i w:val="false"/>
          <w:color w:val="000000"/>
          <w:sz w:val="28"/>
        </w:rPr>
        <w:t>
      8. Заңды тұлғаның орналасқан жері – индекс 050026, Қазақстан Республикасы, Алматы қаласы, Серәлі Қожамқұлов көшесі, 77 үй.</w:t>
      </w:r>
    </w:p>
    <w:bookmarkEnd w:id="4010"/>
    <w:bookmarkStart w:name="z23333" w:id="40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w:t>
      </w:r>
    </w:p>
    <w:bookmarkEnd w:id="4011"/>
    <w:bookmarkStart w:name="z23334" w:id="40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12"/>
    <w:bookmarkStart w:name="z23335" w:id="40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13"/>
    <w:bookmarkStart w:name="z23336" w:id="40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14"/>
    <w:bookmarkStart w:name="z23337" w:id="40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15"/>
    <w:bookmarkStart w:name="z23338" w:id="40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16"/>
    <w:bookmarkStart w:name="z23339" w:id="4017"/>
    <w:p>
      <w:pPr>
        <w:spacing w:after="0"/>
        <w:ind w:left="0"/>
        <w:jc w:val="both"/>
      </w:pPr>
      <w:r>
        <w:rPr>
          <w:rFonts w:ascii="Times New Roman"/>
          <w:b w:val="false"/>
          <w:i w:val="false"/>
          <w:color w:val="000000"/>
          <w:sz w:val="28"/>
        </w:rPr>
        <w:t>
      13. Міндеттері:</w:t>
      </w:r>
    </w:p>
    <w:bookmarkEnd w:id="4017"/>
    <w:bookmarkStart w:name="z23340" w:id="40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18"/>
    <w:bookmarkStart w:name="z23341" w:id="40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19"/>
    <w:bookmarkStart w:name="z23342" w:id="40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20"/>
    <w:bookmarkStart w:name="z23343" w:id="4021"/>
    <w:p>
      <w:pPr>
        <w:spacing w:after="0"/>
        <w:ind w:left="0"/>
        <w:jc w:val="both"/>
      </w:pPr>
      <w:r>
        <w:rPr>
          <w:rFonts w:ascii="Times New Roman"/>
          <w:b w:val="false"/>
          <w:i w:val="false"/>
          <w:color w:val="000000"/>
          <w:sz w:val="28"/>
        </w:rPr>
        <w:t>
      14. Құқықтары мен міндеттері:</w:t>
      </w:r>
    </w:p>
    <w:bookmarkEnd w:id="4021"/>
    <w:bookmarkStart w:name="z23344" w:id="40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22"/>
    <w:bookmarkStart w:name="z23345" w:id="40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23"/>
    <w:bookmarkStart w:name="z23346" w:id="40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24"/>
    <w:bookmarkStart w:name="z23347" w:id="40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25"/>
    <w:bookmarkStart w:name="z23348" w:id="40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26"/>
    <w:bookmarkStart w:name="z23349" w:id="40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27"/>
    <w:bookmarkStart w:name="z23350" w:id="40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28"/>
    <w:bookmarkStart w:name="z23351" w:id="40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29"/>
    <w:bookmarkStart w:name="z23352" w:id="40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30"/>
    <w:bookmarkStart w:name="z23353" w:id="4031"/>
    <w:p>
      <w:pPr>
        <w:spacing w:after="0"/>
        <w:ind w:left="0"/>
        <w:jc w:val="both"/>
      </w:pPr>
      <w:r>
        <w:rPr>
          <w:rFonts w:ascii="Times New Roman"/>
          <w:b w:val="false"/>
          <w:i w:val="false"/>
          <w:color w:val="000000"/>
          <w:sz w:val="28"/>
        </w:rPr>
        <w:t>
      15. Функциялары:</w:t>
      </w:r>
    </w:p>
    <w:bookmarkEnd w:id="4031"/>
    <w:bookmarkStart w:name="z23354" w:id="4032"/>
    <w:p>
      <w:pPr>
        <w:spacing w:after="0"/>
        <w:ind w:left="0"/>
        <w:jc w:val="both"/>
      </w:pPr>
      <w:r>
        <w:rPr>
          <w:rFonts w:ascii="Times New Roman"/>
          <w:b w:val="false"/>
          <w:i w:val="false"/>
          <w:color w:val="000000"/>
          <w:sz w:val="28"/>
        </w:rPr>
        <w:t>
      1) реттелетін салада мемлекеттік саясатты іске асыру;</w:t>
      </w:r>
    </w:p>
    <w:bookmarkEnd w:id="4032"/>
    <w:bookmarkStart w:name="z23355" w:id="40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33"/>
    <w:bookmarkStart w:name="z23356" w:id="40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34"/>
    <w:bookmarkStart w:name="z23357" w:id="40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035"/>
    <w:bookmarkStart w:name="z23358" w:id="40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036"/>
    <w:bookmarkStart w:name="z23359" w:id="40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037"/>
    <w:bookmarkStart w:name="z23360" w:id="40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038"/>
    <w:bookmarkStart w:name="z23361" w:id="40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039"/>
    <w:bookmarkStart w:name="z23362" w:id="40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040"/>
    <w:bookmarkStart w:name="z23363" w:id="40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041"/>
    <w:bookmarkStart w:name="z23364" w:id="40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66" w:id="40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043"/>
    <w:bookmarkStart w:name="z23367" w:id="40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044"/>
    <w:bookmarkStart w:name="z23368" w:id="40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045"/>
    <w:bookmarkStart w:name="z23369" w:id="40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046"/>
    <w:bookmarkStart w:name="z23370" w:id="40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047"/>
    <w:bookmarkStart w:name="z23371" w:id="40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048"/>
    <w:bookmarkStart w:name="z23372" w:id="40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049"/>
    <w:bookmarkStart w:name="z23373" w:id="40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050"/>
    <w:bookmarkStart w:name="z23374" w:id="40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051"/>
    <w:bookmarkStart w:name="z23375" w:id="40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052"/>
    <w:bookmarkStart w:name="z23376" w:id="40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053"/>
    <w:bookmarkStart w:name="z23377" w:id="40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054"/>
    <w:bookmarkStart w:name="z23378" w:id="40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055"/>
    <w:bookmarkStart w:name="z23379" w:id="40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056"/>
    <w:bookmarkStart w:name="z23380" w:id="40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057"/>
    <w:bookmarkStart w:name="z23381" w:id="40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058"/>
    <w:bookmarkStart w:name="z23382" w:id="4059"/>
    <w:p>
      <w:pPr>
        <w:spacing w:after="0"/>
        <w:ind w:left="0"/>
        <w:jc w:val="both"/>
      </w:pPr>
      <w:r>
        <w:rPr>
          <w:rFonts w:ascii="Times New Roman"/>
          <w:b w:val="false"/>
          <w:i w:val="false"/>
          <w:color w:val="000000"/>
          <w:sz w:val="28"/>
        </w:rPr>
        <w:t>
      29) мыналарды:</w:t>
      </w:r>
    </w:p>
    <w:bookmarkEnd w:id="4059"/>
    <w:bookmarkStart w:name="z23383" w:id="40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060"/>
    <w:bookmarkStart w:name="z23384" w:id="40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061"/>
    <w:bookmarkStart w:name="z23385" w:id="40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86" w:id="40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063"/>
    <w:bookmarkStart w:name="z23387" w:id="40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064"/>
    <w:bookmarkStart w:name="z23388" w:id="40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065"/>
    <w:bookmarkStart w:name="z23389" w:id="40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066"/>
    <w:bookmarkStart w:name="z23390" w:id="4067"/>
    <w:p>
      <w:pPr>
        <w:spacing w:after="0"/>
        <w:ind w:left="0"/>
        <w:jc w:val="both"/>
      </w:pPr>
      <w:r>
        <w:rPr>
          <w:rFonts w:ascii="Times New Roman"/>
          <w:b w:val="false"/>
          <w:i w:val="false"/>
          <w:color w:val="000000"/>
          <w:sz w:val="28"/>
        </w:rPr>
        <w:t>
      19. Басқарма басшысының өкілеттіктері:</w:t>
      </w:r>
    </w:p>
    <w:bookmarkEnd w:id="4067"/>
    <w:bookmarkStart w:name="z23391" w:id="40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068"/>
    <w:bookmarkStart w:name="z23392" w:id="40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069"/>
    <w:bookmarkStart w:name="z23393" w:id="40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070"/>
    <w:bookmarkStart w:name="z23394" w:id="40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71"/>
    <w:bookmarkStart w:name="z23395" w:id="40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072"/>
    <w:bookmarkStart w:name="z23396" w:id="40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73"/>
    <w:bookmarkStart w:name="z23397" w:id="4074"/>
    <w:p>
      <w:pPr>
        <w:spacing w:after="0"/>
        <w:ind w:left="0"/>
        <w:jc w:val="left"/>
      </w:pPr>
      <w:r>
        <w:rPr>
          <w:rFonts w:ascii="Times New Roman"/>
          <w:b/>
          <w:i w:val="false"/>
          <w:color w:val="000000"/>
        </w:rPr>
        <w:t xml:space="preserve"> 4-тарау. Басқарманың мүлкі</w:t>
      </w:r>
    </w:p>
    <w:bookmarkEnd w:id="4074"/>
    <w:bookmarkStart w:name="z23398" w:id="40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75"/>
    <w:bookmarkStart w:name="z23399" w:id="40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76"/>
    <w:bookmarkStart w:name="z23400" w:id="40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77"/>
    <w:bookmarkStart w:name="z23401" w:id="40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78"/>
    <w:bookmarkStart w:name="z23402" w:id="4079"/>
    <w:p>
      <w:pPr>
        <w:spacing w:after="0"/>
        <w:ind w:left="0"/>
        <w:jc w:val="left"/>
      </w:pPr>
      <w:r>
        <w:rPr>
          <w:rFonts w:ascii="Times New Roman"/>
          <w:b/>
          <w:i w:val="false"/>
          <w:color w:val="000000"/>
        </w:rPr>
        <w:t xml:space="preserve"> 5-тарау. Басқарманы қайта ұйымдастыру және тарату</w:t>
      </w:r>
    </w:p>
    <w:bookmarkEnd w:id="4079"/>
    <w:bookmarkStart w:name="z23403" w:id="40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38-қосымша</w:t>
            </w:r>
          </w:p>
        </w:tc>
      </w:tr>
    </w:tbl>
    <w:bookmarkStart w:name="z3120" w:id="40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4081"/>
    <w:p>
      <w:pPr>
        <w:spacing w:after="0"/>
        <w:ind w:left="0"/>
        <w:jc w:val="both"/>
      </w:pPr>
      <w:r>
        <w:rPr>
          <w:rFonts w:ascii="Times New Roman"/>
          <w:b w:val="false"/>
          <w:i w:val="false"/>
          <w:color w:val="ff0000"/>
          <w:sz w:val="28"/>
        </w:rPr>
        <w:t xml:space="preserve">
      Ескерту. 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04" w:id="4082"/>
    <w:p>
      <w:pPr>
        <w:spacing w:after="0"/>
        <w:ind w:left="0"/>
        <w:jc w:val="left"/>
      </w:pPr>
      <w:r>
        <w:rPr>
          <w:rFonts w:ascii="Times New Roman"/>
          <w:b/>
          <w:i w:val="false"/>
          <w:color w:val="000000"/>
        </w:rPr>
        <w:t xml:space="preserve"> 1-тарау. Жалпы ережелер</w:t>
      </w:r>
    </w:p>
    <w:bookmarkEnd w:id="4082"/>
    <w:bookmarkStart w:name="z23405" w:id="40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83"/>
    <w:bookmarkStart w:name="z23406" w:id="40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84"/>
    <w:bookmarkStart w:name="z23407" w:id="40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85"/>
    <w:bookmarkStart w:name="z23408" w:id="40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86"/>
    <w:bookmarkStart w:name="z23409" w:id="40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87"/>
    <w:bookmarkStart w:name="z23410" w:id="40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88"/>
    <w:bookmarkStart w:name="z23411" w:id="40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89"/>
    <w:bookmarkStart w:name="z23412" w:id="4090"/>
    <w:p>
      <w:pPr>
        <w:spacing w:after="0"/>
        <w:ind w:left="0"/>
        <w:jc w:val="both"/>
      </w:pPr>
      <w:r>
        <w:rPr>
          <w:rFonts w:ascii="Times New Roman"/>
          <w:b w:val="false"/>
          <w:i w:val="false"/>
          <w:color w:val="000000"/>
          <w:sz w:val="28"/>
        </w:rPr>
        <w:t>
      8. Заңды тұлғаның орналасқан жері – индекс 050004, Қазақстан Республикасы, Алматы қаласы, Абылай хан даңғылы, 63 үй.</w:t>
      </w:r>
    </w:p>
    <w:bookmarkEnd w:id="4090"/>
    <w:bookmarkStart w:name="z23413" w:id="40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w:t>
      </w:r>
    </w:p>
    <w:bookmarkEnd w:id="4091"/>
    <w:bookmarkStart w:name="z23414" w:id="40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92"/>
    <w:bookmarkStart w:name="z23415" w:id="40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93"/>
    <w:bookmarkStart w:name="z23416" w:id="40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94"/>
    <w:bookmarkStart w:name="z23417" w:id="40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95"/>
    <w:bookmarkStart w:name="z23418" w:id="40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96"/>
    <w:bookmarkStart w:name="z23419" w:id="4097"/>
    <w:p>
      <w:pPr>
        <w:spacing w:after="0"/>
        <w:ind w:left="0"/>
        <w:jc w:val="both"/>
      </w:pPr>
      <w:r>
        <w:rPr>
          <w:rFonts w:ascii="Times New Roman"/>
          <w:b w:val="false"/>
          <w:i w:val="false"/>
          <w:color w:val="000000"/>
          <w:sz w:val="28"/>
        </w:rPr>
        <w:t>
      13. Міндеттері:</w:t>
      </w:r>
    </w:p>
    <w:bookmarkEnd w:id="4097"/>
    <w:bookmarkStart w:name="z23420" w:id="40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98"/>
    <w:bookmarkStart w:name="z23421" w:id="40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99"/>
    <w:bookmarkStart w:name="z23422" w:id="41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00"/>
    <w:bookmarkStart w:name="z23423" w:id="4101"/>
    <w:p>
      <w:pPr>
        <w:spacing w:after="0"/>
        <w:ind w:left="0"/>
        <w:jc w:val="both"/>
      </w:pPr>
      <w:r>
        <w:rPr>
          <w:rFonts w:ascii="Times New Roman"/>
          <w:b w:val="false"/>
          <w:i w:val="false"/>
          <w:color w:val="000000"/>
          <w:sz w:val="28"/>
        </w:rPr>
        <w:t>
      14. Құқықтары мен міндеттері:</w:t>
      </w:r>
    </w:p>
    <w:bookmarkEnd w:id="4101"/>
    <w:bookmarkStart w:name="z23424" w:id="41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02"/>
    <w:bookmarkStart w:name="z23425" w:id="41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03"/>
    <w:bookmarkStart w:name="z23426" w:id="41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04"/>
    <w:bookmarkStart w:name="z23427" w:id="41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05"/>
    <w:bookmarkStart w:name="z23428" w:id="41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06"/>
    <w:bookmarkStart w:name="z23429" w:id="41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07"/>
    <w:bookmarkStart w:name="z23430" w:id="41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108"/>
    <w:bookmarkStart w:name="z23431" w:id="41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109"/>
    <w:bookmarkStart w:name="z23432" w:id="41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110"/>
    <w:bookmarkStart w:name="z23433" w:id="4111"/>
    <w:p>
      <w:pPr>
        <w:spacing w:after="0"/>
        <w:ind w:left="0"/>
        <w:jc w:val="both"/>
      </w:pPr>
      <w:r>
        <w:rPr>
          <w:rFonts w:ascii="Times New Roman"/>
          <w:b w:val="false"/>
          <w:i w:val="false"/>
          <w:color w:val="000000"/>
          <w:sz w:val="28"/>
        </w:rPr>
        <w:t>
      15. Функциялары:</w:t>
      </w:r>
    </w:p>
    <w:bookmarkEnd w:id="4111"/>
    <w:bookmarkStart w:name="z23434" w:id="4112"/>
    <w:p>
      <w:pPr>
        <w:spacing w:after="0"/>
        <w:ind w:left="0"/>
        <w:jc w:val="both"/>
      </w:pPr>
      <w:r>
        <w:rPr>
          <w:rFonts w:ascii="Times New Roman"/>
          <w:b w:val="false"/>
          <w:i w:val="false"/>
          <w:color w:val="000000"/>
          <w:sz w:val="28"/>
        </w:rPr>
        <w:t>
      1) реттелетін салада мемлекеттік саясатты іске асыру;</w:t>
      </w:r>
    </w:p>
    <w:bookmarkEnd w:id="4112"/>
    <w:bookmarkStart w:name="z23435" w:id="41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113"/>
    <w:bookmarkStart w:name="z23436" w:id="41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114"/>
    <w:bookmarkStart w:name="z23437" w:id="41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15"/>
    <w:bookmarkStart w:name="z23438" w:id="41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16"/>
    <w:bookmarkStart w:name="z23439" w:id="41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17"/>
    <w:bookmarkStart w:name="z23440" w:id="41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18"/>
    <w:bookmarkStart w:name="z23441" w:id="41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19"/>
    <w:bookmarkStart w:name="z23442" w:id="41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20"/>
    <w:bookmarkStart w:name="z23443" w:id="41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21"/>
    <w:bookmarkStart w:name="z23444" w:id="41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46" w:id="41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123"/>
    <w:bookmarkStart w:name="z23447" w:id="41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24"/>
    <w:bookmarkStart w:name="z23448" w:id="41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25"/>
    <w:bookmarkStart w:name="z23449" w:id="41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26"/>
    <w:bookmarkStart w:name="z23450" w:id="41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127"/>
    <w:bookmarkStart w:name="z23451" w:id="41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128"/>
    <w:bookmarkStart w:name="z23452" w:id="41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29"/>
    <w:bookmarkStart w:name="z23453" w:id="41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30"/>
    <w:bookmarkStart w:name="z23454" w:id="41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31"/>
    <w:bookmarkStart w:name="z23455" w:id="41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32"/>
    <w:bookmarkStart w:name="z23456" w:id="41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33"/>
    <w:bookmarkStart w:name="z23457" w:id="41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134"/>
    <w:bookmarkStart w:name="z23458" w:id="41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35"/>
    <w:bookmarkStart w:name="z23459" w:id="41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136"/>
    <w:bookmarkStart w:name="z23460" w:id="41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37"/>
    <w:bookmarkStart w:name="z23461" w:id="41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138"/>
    <w:bookmarkStart w:name="z23462" w:id="4139"/>
    <w:p>
      <w:pPr>
        <w:spacing w:after="0"/>
        <w:ind w:left="0"/>
        <w:jc w:val="both"/>
      </w:pPr>
      <w:r>
        <w:rPr>
          <w:rFonts w:ascii="Times New Roman"/>
          <w:b w:val="false"/>
          <w:i w:val="false"/>
          <w:color w:val="000000"/>
          <w:sz w:val="28"/>
        </w:rPr>
        <w:t>
      29) мыналарды:</w:t>
      </w:r>
    </w:p>
    <w:bookmarkEnd w:id="4139"/>
    <w:bookmarkStart w:name="z23463" w:id="41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140"/>
    <w:bookmarkStart w:name="z23464" w:id="41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141"/>
    <w:bookmarkStart w:name="z23465" w:id="41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66" w:id="41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143"/>
    <w:bookmarkStart w:name="z23467" w:id="41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144"/>
    <w:bookmarkStart w:name="z23468" w:id="41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145"/>
    <w:bookmarkStart w:name="z23469" w:id="41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146"/>
    <w:bookmarkStart w:name="z23470" w:id="4147"/>
    <w:p>
      <w:pPr>
        <w:spacing w:after="0"/>
        <w:ind w:left="0"/>
        <w:jc w:val="both"/>
      </w:pPr>
      <w:r>
        <w:rPr>
          <w:rFonts w:ascii="Times New Roman"/>
          <w:b w:val="false"/>
          <w:i w:val="false"/>
          <w:color w:val="000000"/>
          <w:sz w:val="28"/>
        </w:rPr>
        <w:t>
      19. Басқарма басшысының өкілеттіктері:</w:t>
      </w:r>
    </w:p>
    <w:bookmarkEnd w:id="4147"/>
    <w:bookmarkStart w:name="z23471" w:id="41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148"/>
    <w:bookmarkStart w:name="z23472" w:id="41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49"/>
    <w:bookmarkStart w:name="z23473" w:id="41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150"/>
    <w:bookmarkStart w:name="z23474" w:id="41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51"/>
    <w:bookmarkStart w:name="z23475" w:id="41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152"/>
    <w:bookmarkStart w:name="z23476" w:id="41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153"/>
    <w:bookmarkStart w:name="z23477" w:id="4154"/>
    <w:p>
      <w:pPr>
        <w:spacing w:after="0"/>
        <w:ind w:left="0"/>
        <w:jc w:val="left"/>
      </w:pPr>
      <w:r>
        <w:rPr>
          <w:rFonts w:ascii="Times New Roman"/>
          <w:b/>
          <w:i w:val="false"/>
          <w:color w:val="000000"/>
        </w:rPr>
        <w:t xml:space="preserve"> 4-тарау. Басқарманың мүлкі</w:t>
      </w:r>
    </w:p>
    <w:bookmarkEnd w:id="4154"/>
    <w:bookmarkStart w:name="z23478" w:id="41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155"/>
    <w:bookmarkStart w:name="z23479" w:id="41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56"/>
    <w:bookmarkStart w:name="z23480" w:id="41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157"/>
    <w:bookmarkStart w:name="z23481" w:id="41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58"/>
    <w:bookmarkStart w:name="z23482" w:id="4159"/>
    <w:p>
      <w:pPr>
        <w:spacing w:after="0"/>
        <w:ind w:left="0"/>
        <w:jc w:val="left"/>
      </w:pPr>
      <w:r>
        <w:rPr>
          <w:rFonts w:ascii="Times New Roman"/>
          <w:b/>
          <w:i w:val="false"/>
          <w:color w:val="000000"/>
        </w:rPr>
        <w:t xml:space="preserve"> 5-тарау. Басқарманы қайта ұйымдастыру және тарату</w:t>
      </w:r>
    </w:p>
    <w:bookmarkEnd w:id="4159"/>
    <w:bookmarkStart w:name="z23483" w:id="41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1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39-қосымша</w:t>
            </w:r>
          </w:p>
        </w:tc>
      </w:tr>
    </w:tbl>
    <w:bookmarkStart w:name="z3196" w:id="41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4161"/>
    <w:p>
      <w:pPr>
        <w:spacing w:after="0"/>
        <w:ind w:left="0"/>
        <w:jc w:val="both"/>
      </w:pPr>
      <w:r>
        <w:rPr>
          <w:rFonts w:ascii="Times New Roman"/>
          <w:b w:val="false"/>
          <w:i w:val="false"/>
          <w:color w:val="ff0000"/>
          <w:sz w:val="28"/>
        </w:rPr>
        <w:t xml:space="preserve">
      Ескерту. 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84" w:id="4162"/>
    <w:p>
      <w:pPr>
        <w:spacing w:after="0"/>
        <w:ind w:left="0"/>
        <w:jc w:val="left"/>
      </w:pPr>
      <w:r>
        <w:rPr>
          <w:rFonts w:ascii="Times New Roman"/>
          <w:b/>
          <w:i w:val="false"/>
          <w:color w:val="000000"/>
        </w:rPr>
        <w:t xml:space="preserve"> 1-тарау. Жалпы ережелер</w:t>
      </w:r>
    </w:p>
    <w:bookmarkEnd w:id="4162"/>
    <w:bookmarkStart w:name="z23485" w:id="41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63"/>
    <w:bookmarkStart w:name="z23486" w:id="41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64"/>
    <w:bookmarkStart w:name="z23487" w:id="41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65"/>
    <w:bookmarkStart w:name="z23488" w:id="41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66"/>
    <w:bookmarkStart w:name="z23489" w:id="41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67"/>
    <w:bookmarkStart w:name="z23490" w:id="41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68"/>
    <w:bookmarkStart w:name="z23491" w:id="41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69"/>
    <w:bookmarkStart w:name="z23492" w:id="4170"/>
    <w:p>
      <w:pPr>
        <w:spacing w:after="0"/>
        <w:ind w:left="0"/>
        <w:jc w:val="both"/>
      </w:pPr>
      <w:r>
        <w:rPr>
          <w:rFonts w:ascii="Times New Roman"/>
          <w:b w:val="false"/>
          <w:i w:val="false"/>
          <w:color w:val="000000"/>
          <w:sz w:val="28"/>
        </w:rPr>
        <w:t>
      8. Заңды тұлғаның орналасқан жері – индекс 050027, Қазақстан Республикасы, Алматы қаласы, Наурызбай ауданы, Шұғыла ықшам ауданы, 347/2 ғимарат.</w:t>
      </w:r>
    </w:p>
    <w:bookmarkEnd w:id="4170"/>
    <w:bookmarkStart w:name="z23493" w:id="41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w:t>
      </w:r>
    </w:p>
    <w:bookmarkEnd w:id="4171"/>
    <w:bookmarkStart w:name="z23494" w:id="41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72"/>
    <w:bookmarkStart w:name="z23495" w:id="41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73"/>
    <w:bookmarkStart w:name="z23496" w:id="41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74"/>
    <w:bookmarkStart w:name="z23497" w:id="41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75"/>
    <w:bookmarkStart w:name="z23498" w:id="41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76"/>
    <w:bookmarkStart w:name="z23499" w:id="4177"/>
    <w:p>
      <w:pPr>
        <w:spacing w:after="0"/>
        <w:ind w:left="0"/>
        <w:jc w:val="both"/>
      </w:pPr>
      <w:r>
        <w:rPr>
          <w:rFonts w:ascii="Times New Roman"/>
          <w:b w:val="false"/>
          <w:i w:val="false"/>
          <w:color w:val="000000"/>
          <w:sz w:val="28"/>
        </w:rPr>
        <w:t>
      13. Міндеттері:</w:t>
      </w:r>
    </w:p>
    <w:bookmarkEnd w:id="4177"/>
    <w:bookmarkStart w:name="z23500" w:id="41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78"/>
    <w:bookmarkStart w:name="z23501" w:id="41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79"/>
    <w:bookmarkStart w:name="z23502" w:id="41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80"/>
    <w:bookmarkStart w:name="z23503" w:id="4181"/>
    <w:p>
      <w:pPr>
        <w:spacing w:after="0"/>
        <w:ind w:left="0"/>
        <w:jc w:val="both"/>
      </w:pPr>
      <w:r>
        <w:rPr>
          <w:rFonts w:ascii="Times New Roman"/>
          <w:b w:val="false"/>
          <w:i w:val="false"/>
          <w:color w:val="000000"/>
          <w:sz w:val="28"/>
        </w:rPr>
        <w:t>
      14. Құқықтары мен міндеттері:</w:t>
      </w:r>
    </w:p>
    <w:bookmarkEnd w:id="4181"/>
    <w:bookmarkStart w:name="z23504" w:id="41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82"/>
    <w:bookmarkStart w:name="z23505" w:id="41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83"/>
    <w:bookmarkStart w:name="z23506" w:id="41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84"/>
    <w:bookmarkStart w:name="z23507" w:id="41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85"/>
    <w:bookmarkStart w:name="z23508" w:id="41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86"/>
    <w:bookmarkStart w:name="z23509" w:id="41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87"/>
    <w:bookmarkStart w:name="z23510" w:id="41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188"/>
    <w:bookmarkStart w:name="z23511" w:id="41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189"/>
    <w:bookmarkStart w:name="z23512" w:id="41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190"/>
    <w:bookmarkStart w:name="z23513" w:id="4191"/>
    <w:p>
      <w:pPr>
        <w:spacing w:after="0"/>
        <w:ind w:left="0"/>
        <w:jc w:val="both"/>
      </w:pPr>
      <w:r>
        <w:rPr>
          <w:rFonts w:ascii="Times New Roman"/>
          <w:b w:val="false"/>
          <w:i w:val="false"/>
          <w:color w:val="000000"/>
          <w:sz w:val="28"/>
        </w:rPr>
        <w:t>
      15. Функциялары:</w:t>
      </w:r>
    </w:p>
    <w:bookmarkEnd w:id="4191"/>
    <w:bookmarkStart w:name="z23514" w:id="4192"/>
    <w:p>
      <w:pPr>
        <w:spacing w:after="0"/>
        <w:ind w:left="0"/>
        <w:jc w:val="both"/>
      </w:pPr>
      <w:r>
        <w:rPr>
          <w:rFonts w:ascii="Times New Roman"/>
          <w:b w:val="false"/>
          <w:i w:val="false"/>
          <w:color w:val="000000"/>
          <w:sz w:val="28"/>
        </w:rPr>
        <w:t>
      1) реттелетін салада мемлекеттік саясатты іске асыру;</w:t>
      </w:r>
    </w:p>
    <w:bookmarkEnd w:id="4192"/>
    <w:bookmarkStart w:name="z23515" w:id="41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193"/>
    <w:bookmarkStart w:name="z23516" w:id="41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194"/>
    <w:bookmarkStart w:name="z23517" w:id="41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95"/>
    <w:bookmarkStart w:name="z23518" w:id="41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96"/>
    <w:bookmarkStart w:name="z23519" w:id="41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97"/>
    <w:bookmarkStart w:name="z23520" w:id="41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98"/>
    <w:bookmarkStart w:name="z23521" w:id="41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99"/>
    <w:bookmarkStart w:name="z23522" w:id="42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00"/>
    <w:bookmarkStart w:name="z23523" w:id="42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01"/>
    <w:bookmarkStart w:name="z23524" w:id="42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26" w:id="42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203"/>
    <w:bookmarkStart w:name="z23527" w:id="42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04"/>
    <w:bookmarkStart w:name="z23528" w:id="42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05"/>
    <w:bookmarkStart w:name="z23529" w:id="42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206"/>
    <w:bookmarkStart w:name="z23530" w:id="42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207"/>
    <w:bookmarkStart w:name="z23531" w:id="42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208"/>
    <w:bookmarkStart w:name="z23532" w:id="42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209"/>
    <w:bookmarkStart w:name="z23533" w:id="42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210"/>
    <w:bookmarkStart w:name="z23534" w:id="42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211"/>
    <w:bookmarkStart w:name="z23535" w:id="42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212"/>
    <w:bookmarkStart w:name="z23536" w:id="42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213"/>
    <w:bookmarkStart w:name="z23537" w:id="42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214"/>
    <w:bookmarkStart w:name="z23538" w:id="42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15"/>
    <w:bookmarkStart w:name="z23539" w:id="42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216"/>
    <w:bookmarkStart w:name="z23540" w:id="42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17"/>
    <w:bookmarkStart w:name="z23541" w:id="42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218"/>
    <w:bookmarkStart w:name="z23542" w:id="4219"/>
    <w:p>
      <w:pPr>
        <w:spacing w:after="0"/>
        <w:ind w:left="0"/>
        <w:jc w:val="both"/>
      </w:pPr>
      <w:r>
        <w:rPr>
          <w:rFonts w:ascii="Times New Roman"/>
          <w:b w:val="false"/>
          <w:i w:val="false"/>
          <w:color w:val="000000"/>
          <w:sz w:val="28"/>
        </w:rPr>
        <w:t>
      29) мыналарды:</w:t>
      </w:r>
    </w:p>
    <w:bookmarkEnd w:id="4219"/>
    <w:bookmarkStart w:name="z23543" w:id="42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20"/>
    <w:bookmarkStart w:name="z23544" w:id="42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21"/>
    <w:bookmarkStart w:name="z23545" w:id="42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46" w:id="42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23"/>
    <w:bookmarkStart w:name="z23547" w:id="42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24"/>
    <w:bookmarkStart w:name="z23548" w:id="42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25"/>
    <w:bookmarkStart w:name="z23549" w:id="42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26"/>
    <w:bookmarkStart w:name="z23550" w:id="4227"/>
    <w:p>
      <w:pPr>
        <w:spacing w:after="0"/>
        <w:ind w:left="0"/>
        <w:jc w:val="both"/>
      </w:pPr>
      <w:r>
        <w:rPr>
          <w:rFonts w:ascii="Times New Roman"/>
          <w:b w:val="false"/>
          <w:i w:val="false"/>
          <w:color w:val="000000"/>
          <w:sz w:val="28"/>
        </w:rPr>
        <w:t>
      19. Басқарма басшысының өкілеттіктері:</w:t>
      </w:r>
    </w:p>
    <w:bookmarkEnd w:id="4227"/>
    <w:bookmarkStart w:name="z23551" w:id="42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28"/>
    <w:bookmarkStart w:name="z23552" w:id="42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29"/>
    <w:bookmarkStart w:name="z23553" w:id="42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30"/>
    <w:bookmarkStart w:name="z23554" w:id="42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31"/>
    <w:bookmarkStart w:name="z23555" w:id="42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32"/>
    <w:bookmarkStart w:name="z23556" w:id="42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33"/>
    <w:bookmarkStart w:name="z23557" w:id="4234"/>
    <w:p>
      <w:pPr>
        <w:spacing w:after="0"/>
        <w:ind w:left="0"/>
        <w:jc w:val="left"/>
      </w:pPr>
      <w:r>
        <w:rPr>
          <w:rFonts w:ascii="Times New Roman"/>
          <w:b/>
          <w:i w:val="false"/>
          <w:color w:val="000000"/>
        </w:rPr>
        <w:t xml:space="preserve"> 4-тарау. Басқарманың мүлкі</w:t>
      </w:r>
    </w:p>
    <w:bookmarkEnd w:id="4234"/>
    <w:bookmarkStart w:name="z23558" w:id="42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35"/>
    <w:bookmarkStart w:name="z23559" w:id="42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36"/>
    <w:bookmarkStart w:name="z23560" w:id="42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37"/>
    <w:bookmarkStart w:name="z23561" w:id="42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38"/>
    <w:bookmarkStart w:name="z23562" w:id="4239"/>
    <w:p>
      <w:pPr>
        <w:spacing w:after="0"/>
        <w:ind w:left="0"/>
        <w:jc w:val="left"/>
      </w:pPr>
      <w:r>
        <w:rPr>
          <w:rFonts w:ascii="Times New Roman"/>
          <w:b/>
          <w:i w:val="false"/>
          <w:color w:val="000000"/>
        </w:rPr>
        <w:t xml:space="preserve"> 5-тарау. Басқарманы қайта ұйымдастыру және тарату</w:t>
      </w:r>
    </w:p>
    <w:bookmarkEnd w:id="4239"/>
    <w:bookmarkStart w:name="z23563" w:id="42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40-қосымша</w:t>
            </w:r>
          </w:p>
        </w:tc>
      </w:tr>
    </w:tbl>
    <w:bookmarkStart w:name="z3272" w:id="42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4241"/>
    <w:p>
      <w:pPr>
        <w:spacing w:after="0"/>
        <w:ind w:left="0"/>
        <w:jc w:val="both"/>
      </w:pPr>
      <w:r>
        <w:rPr>
          <w:rFonts w:ascii="Times New Roman"/>
          <w:b w:val="false"/>
          <w:i w:val="false"/>
          <w:color w:val="ff0000"/>
          <w:sz w:val="28"/>
        </w:rPr>
        <w:t xml:space="preserve">
      Ескерту. 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564" w:id="4242"/>
    <w:p>
      <w:pPr>
        <w:spacing w:after="0"/>
        <w:ind w:left="0"/>
        <w:jc w:val="left"/>
      </w:pPr>
      <w:r>
        <w:rPr>
          <w:rFonts w:ascii="Times New Roman"/>
          <w:b/>
          <w:i w:val="false"/>
          <w:color w:val="000000"/>
        </w:rPr>
        <w:t xml:space="preserve"> 1-тарау. Жалпы ережелер</w:t>
      </w:r>
    </w:p>
    <w:bookmarkEnd w:id="4242"/>
    <w:bookmarkStart w:name="z23565" w:id="42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243"/>
    <w:bookmarkStart w:name="z23566" w:id="42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244"/>
    <w:bookmarkStart w:name="z23567" w:id="42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245"/>
    <w:bookmarkStart w:name="z23568" w:id="42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246"/>
    <w:bookmarkStart w:name="z23569" w:id="42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247"/>
    <w:bookmarkStart w:name="z23570" w:id="42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248"/>
    <w:bookmarkStart w:name="z23571" w:id="42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249"/>
    <w:bookmarkStart w:name="z23572" w:id="4250"/>
    <w:p>
      <w:pPr>
        <w:spacing w:after="0"/>
        <w:ind w:left="0"/>
        <w:jc w:val="both"/>
      </w:pPr>
      <w:r>
        <w:rPr>
          <w:rFonts w:ascii="Times New Roman"/>
          <w:b w:val="false"/>
          <w:i w:val="false"/>
          <w:color w:val="000000"/>
          <w:sz w:val="28"/>
        </w:rPr>
        <w:t>
      8. Заңды тұлғаның орналасқан жері – индекс 050037, Қазақстан Республикасы, Алматы қаласы, Түрксіб ауданы, Сакен Сейфуллин даңғылы, 129/41 үй, 78 тұрғын емес үй-жай.</w:t>
      </w:r>
    </w:p>
    <w:bookmarkEnd w:id="4250"/>
    <w:bookmarkStart w:name="z23573" w:id="42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w:t>
      </w:r>
    </w:p>
    <w:bookmarkEnd w:id="4251"/>
    <w:bookmarkStart w:name="z23574" w:id="42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252"/>
    <w:bookmarkStart w:name="z23575" w:id="42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53"/>
    <w:bookmarkStart w:name="z23576" w:id="42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54"/>
    <w:bookmarkStart w:name="z23577" w:id="42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55"/>
    <w:bookmarkStart w:name="z23578" w:id="42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56"/>
    <w:bookmarkStart w:name="z23579" w:id="4257"/>
    <w:p>
      <w:pPr>
        <w:spacing w:after="0"/>
        <w:ind w:left="0"/>
        <w:jc w:val="both"/>
      </w:pPr>
      <w:r>
        <w:rPr>
          <w:rFonts w:ascii="Times New Roman"/>
          <w:b w:val="false"/>
          <w:i w:val="false"/>
          <w:color w:val="000000"/>
          <w:sz w:val="28"/>
        </w:rPr>
        <w:t>
      13. Міндеттері:</w:t>
      </w:r>
    </w:p>
    <w:bookmarkEnd w:id="4257"/>
    <w:bookmarkStart w:name="z23580" w:id="42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58"/>
    <w:bookmarkStart w:name="z23581" w:id="42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59"/>
    <w:bookmarkStart w:name="z23582" w:id="42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60"/>
    <w:bookmarkStart w:name="z23583" w:id="4261"/>
    <w:p>
      <w:pPr>
        <w:spacing w:after="0"/>
        <w:ind w:left="0"/>
        <w:jc w:val="both"/>
      </w:pPr>
      <w:r>
        <w:rPr>
          <w:rFonts w:ascii="Times New Roman"/>
          <w:b w:val="false"/>
          <w:i w:val="false"/>
          <w:color w:val="000000"/>
          <w:sz w:val="28"/>
        </w:rPr>
        <w:t>
      14. Құқықтары мен міндеттері:</w:t>
      </w:r>
    </w:p>
    <w:bookmarkEnd w:id="4261"/>
    <w:bookmarkStart w:name="z23584" w:id="42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62"/>
    <w:bookmarkStart w:name="z23585" w:id="42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263"/>
    <w:bookmarkStart w:name="z23586" w:id="42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264"/>
    <w:bookmarkStart w:name="z23587" w:id="42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65"/>
    <w:bookmarkStart w:name="z23588" w:id="42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266"/>
    <w:bookmarkStart w:name="z23589" w:id="42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267"/>
    <w:bookmarkStart w:name="z23590" w:id="4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68"/>
    <w:bookmarkStart w:name="z23591" w:id="42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69"/>
    <w:bookmarkStart w:name="z23592" w:id="42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270"/>
    <w:bookmarkStart w:name="z23593" w:id="4271"/>
    <w:p>
      <w:pPr>
        <w:spacing w:after="0"/>
        <w:ind w:left="0"/>
        <w:jc w:val="both"/>
      </w:pPr>
      <w:r>
        <w:rPr>
          <w:rFonts w:ascii="Times New Roman"/>
          <w:b w:val="false"/>
          <w:i w:val="false"/>
          <w:color w:val="000000"/>
          <w:sz w:val="28"/>
        </w:rPr>
        <w:t>
      15. Функциялары:</w:t>
      </w:r>
    </w:p>
    <w:bookmarkEnd w:id="4271"/>
    <w:bookmarkStart w:name="z23594" w:id="4272"/>
    <w:p>
      <w:pPr>
        <w:spacing w:after="0"/>
        <w:ind w:left="0"/>
        <w:jc w:val="both"/>
      </w:pPr>
      <w:r>
        <w:rPr>
          <w:rFonts w:ascii="Times New Roman"/>
          <w:b w:val="false"/>
          <w:i w:val="false"/>
          <w:color w:val="000000"/>
          <w:sz w:val="28"/>
        </w:rPr>
        <w:t>
      1) реттелетін салада мемлекеттік саясатты іске асыру;</w:t>
      </w:r>
    </w:p>
    <w:bookmarkEnd w:id="4272"/>
    <w:bookmarkStart w:name="z23595" w:id="42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273"/>
    <w:bookmarkStart w:name="z23596" w:id="42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274"/>
    <w:bookmarkStart w:name="z23597" w:id="42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275"/>
    <w:bookmarkStart w:name="z23598" w:id="42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276"/>
    <w:bookmarkStart w:name="z23599" w:id="42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277"/>
    <w:bookmarkStart w:name="z23600" w:id="4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278"/>
    <w:bookmarkStart w:name="z23601" w:id="42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279"/>
    <w:bookmarkStart w:name="z23602" w:id="42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80"/>
    <w:bookmarkStart w:name="z23603" w:id="42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81"/>
    <w:bookmarkStart w:name="z23604" w:id="42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06" w:id="42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283"/>
    <w:bookmarkStart w:name="z23607" w:id="42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84"/>
    <w:bookmarkStart w:name="z23608" w:id="42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85"/>
    <w:bookmarkStart w:name="z23609" w:id="42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286"/>
    <w:bookmarkStart w:name="z23610" w:id="42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287"/>
    <w:bookmarkStart w:name="z23611" w:id="42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288"/>
    <w:bookmarkStart w:name="z23612" w:id="42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289"/>
    <w:bookmarkStart w:name="z23613" w:id="42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290"/>
    <w:bookmarkStart w:name="z23614" w:id="42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291"/>
    <w:bookmarkStart w:name="z23615" w:id="42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292"/>
    <w:bookmarkStart w:name="z23616" w:id="42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293"/>
    <w:bookmarkStart w:name="z23617" w:id="42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294"/>
    <w:bookmarkStart w:name="z23618" w:id="42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95"/>
    <w:bookmarkStart w:name="z23619" w:id="42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296"/>
    <w:bookmarkStart w:name="z23620" w:id="42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97"/>
    <w:bookmarkStart w:name="z23621" w:id="42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298"/>
    <w:bookmarkStart w:name="z23622" w:id="4299"/>
    <w:p>
      <w:pPr>
        <w:spacing w:after="0"/>
        <w:ind w:left="0"/>
        <w:jc w:val="both"/>
      </w:pPr>
      <w:r>
        <w:rPr>
          <w:rFonts w:ascii="Times New Roman"/>
          <w:b w:val="false"/>
          <w:i w:val="false"/>
          <w:color w:val="000000"/>
          <w:sz w:val="28"/>
        </w:rPr>
        <w:t>
      29) мыналарды:</w:t>
      </w:r>
    </w:p>
    <w:bookmarkEnd w:id="4299"/>
    <w:bookmarkStart w:name="z23623" w:id="43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00"/>
    <w:bookmarkStart w:name="z23624" w:id="43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01"/>
    <w:bookmarkStart w:name="z23625" w:id="43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26" w:id="43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03"/>
    <w:bookmarkStart w:name="z23627" w:id="43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04"/>
    <w:bookmarkStart w:name="z23628" w:id="43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05"/>
    <w:bookmarkStart w:name="z23629" w:id="43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06"/>
    <w:bookmarkStart w:name="z23630" w:id="4307"/>
    <w:p>
      <w:pPr>
        <w:spacing w:after="0"/>
        <w:ind w:left="0"/>
        <w:jc w:val="both"/>
      </w:pPr>
      <w:r>
        <w:rPr>
          <w:rFonts w:ascii="Times New Roman"/>
          <w:b w:val="false"/>
          <w:i w:val="false"/>
          <w:color w:val="000000"/>
          <w:sz w:val="28"/>
        </w:rPr>
        <w:t>
      19. Басқарма басшысының өкілеттіктері:</w:t>
      </w:r>
    </w:p>
    <w:bookmarkEnd w:id="4307"/>
    <w:bookmarkStart w:name="z23631" w:id="43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08"/>
    <w:bookmarkStart w:name="z23632" w:id="43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09"/>
    <w:bookmarkStart w:name="z23633" w:id="43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10"/>
    <w:bookmarkStart w:name="z23634" w:id="43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11"/>
    <w:bookmarkStart w:name="z23635" w:id="43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12"/>
    <w:bookmarkStart w:name="z23636" w:id="43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13"/>
    <w:bookmarkStart w:name="z23637" w:id="4314"/>
    <w:p>
      <w:pPr>
        <w:spacing w:after="0"/>
        <w:ind w:left="0"/>
        <w:jc w:val="left"/>
      </w:pPr>
      <w:r>
        <w:rPr>
          <w:rFonts w:ascii="Times New Roman"/>
          <w:b/>
          <w:i w:val="false"/>
          <w:color w:val="000000"/>
        </w:rPr>
        <w:t xml:space="preserve"> 4-тарау. Басқарманың мүлкі</w:t>
      </w:r>
    </w:p>
    <w:bookmarkEnd w:id="4314"/>
    <w:bookmarkStart w:name="z23638" w:id="43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315"/>
    <w:bookmarkStart w:name="z23639" w:id="43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16"/>
    <w:bookmarkStart w:name="z23640" w:id="43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317"/>
    <w:bookmarkStart w:name="z23641" w:id="43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18"/>
    <w:bookmarkStart w:name="z23642" w:id="4319"/>
    <w:p>
      <w:pPr>
        <w:spacing w:after="0"/>
        <w:ind w:left="0"/>
        <w:jc w:val="left"/>
      </w:pPr>
      <w:r>
        <w:rPr>
          <w:rFonts w:ascii="Times New Roman"/>
          <w:b/>
          <w:i w:val="false"/>
          <w:color w:val="000000"/>
        </w:rPr>
        <w:t xml:space="preserve"> 5-тарау. Басқарманы қайта ұйымдастыру және тарату</w:t>
      </w:r>
    </w:p>
    <w:bookmarkEnd w:id="4319"/>
    <w:bookmarkStart w:name="z23643" w:id="43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3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41-қосымша</w:t>
            </w:r>
          </w:p>
        </w:tc>
      </w:tr>
    </w:tbl>
    <w:bookmarkStart w:name="z3348" w:id="43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4321"/>
    <w:p>
      <w:pPr>
        <w:spacing w:after="0"/>
        <w:ind w:left="0"/>
        <w:jc w:val="both"/>
      </w:pPr>
      <w:r>
        <w:rPr>
          <w:rFonts w:ascii="Times New Roman"/>
          <w:b w:val="false"/>
          <w:i w:val="false"/>
          <w:color w:val="ff0000"/>
          <w:sz w:val="28"/>
        </w:rPr>
        <w:t xml:space="preserve">
      Ескерту. 41-қосымша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42-қосымша</w:t>
            </w:r>
          </w:p>
        </w:tc>
      </w:tr>
    </w:tbl>
    <w:bookmarkStart w:name="z3424" w:id="43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4322"/>
    <w:p>
      <w:pPr>
        <w:spacing w:after="0"/>
        <w:ind w:left="0"/>
        <w:jc w:val="both"/>
      </w:pPr>
      <w:r>
        <w:rPr>
          <w:rFonts w:ascii="Times New Roman"/>
          <w:b w:val="false"/>
          <w:i w:val="false"/>
          <w:color w:val="ff0000"/>
          <w:sz w:val="28"/>
        </w:rPr>
        <w:t xml:space="preserve">
      Ескерту. 42-қосымша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43-қосымша</w:t>
            </w:r>
          </w:p>
        </w:tc>
      </w:tr>
    </w:tbl>
    <w:bookmarkStart w:name="z3500" w:id="43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4323"/>
    <w:p>
      <w:pPr>
        <w:spacing w:after="0"/>
        <w:ind w:left="0"/>
        <w:jc w:val="both"/>
      </w:pPr>
      <w:r>
        <w:rPr>
          <w:rFonts w:ascii="Times New Roman"/>
          <w:b w:val="false"/>
          <w:i w:val="false"/>
          <w:color w:val="ff0000"/>
          <w:sz w:val="28"/>
        </w:rPr>
        <w:t xml:space="preserve">
      Ескерту. 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644" w:id="4324"/>
    <w:p>
      <w:pPr>
        <w:spacing w:after="0"/>
        <w:ind w:left="0"/>
        <w:jc w:val="left"/>
      </w:pPr>
      <w:r>
        <w:rPr>
          <w:rFonts w:ascii="Times New Roman"/>
          <w:b/>
          <w:i w:val="false"/>
          <w:color w:val="000000"/>
        </w:rPr>
        <w:t xml:space="preserve"> 1-тарау. Жалпы ережелер</w:t>
      </w:r>
    </w:p>
    <w:bookmarkEnd w:id="4324"/>
    <w:bookmarkStart w:name="z23645" w:id="43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25"/>
    <w:bookmarkStart w:name="z23646" w:id="43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26"/>
    <w:bookmarkStart w:name="z23647" w:id="43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27"/>
    <w:bookmarkStart w:name="z23648" w:id="43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28"/>
    <w:bookmarkStart w:name="z23649" w:id="43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29"/>
    <w:bookmarkStart w:name="z23650" w:id="43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30"/>
    <w:bookmarkStart w:name="z23651" w:id="43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31"/>
    <w:bookmarkStart w:name="z23652" w:id="4332"/>
    <w:p>
      <w:pPr>
        <w:spacing w:after="0"/>
        <w:ind w:left="0"/>
        <w:jc w:val="both"/>
      </w:pPr>
      <w:r>
        <w:rPr>
          <w:rFonts w:ascii="Times New Roman"/>
          <w:b w:val="false"/>
          <w:i w:val="false"/>
          <w:color w:val="000000"/>
          <w:sz w:val="28"/>
        </w:rPr>
        <w:t>
      8. Заңды тұлғаның орналасқан жері – индекс 040300, Қазақстан Республикасы, Алматы облысы, Балқаш ауданы, Бақанас ауылдық округі, Бақанас ауылы, Т.Рысқұлов көшесі, 85 үй.</w:t>
      </w:r>
    </w:p>
    <w:bookmarkEnd w:id="4332"/>
    <w:bookmarkStart w:name="z23653" w:id="43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w:t>
      </w:r>
    </w:p>
    <w:bookmarkEnd w:id="4333"/>
    <w:bookmarkStart w:name="z23654" w:id="43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34"/>
    <w:bookmarkStart w:name="z23655" w:id="43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35"/>
    <w:bookmarkStart w:name="z23656" w:id="43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36"/>
    <w:bookmarkStart w:name="z23657" w:id="43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37"/>
    <w:bookmarkStart w:name="z23658" w:id="43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38"/>
    <w:bookmarkStart w:name="z23659" w:id="4339"/>
    <w:p>
      <w:pPr>
        <w:spacing w:after="0"/>
        <w:ind w:left="0"/>
        <w:jc w:val="both"/>
      </w:pPr>
      <w:r>
        <w:rPr>
          <w:rFonts w:ascii="Times New Roman"/>
          <w:b w:val="false"/>
          <w:i w:val="false"/>
          <w:color w:val="000000"/>
          <w:sz w:val="28"/>
        </w:rPr>
        <w:t>
      13. Міндеттері:</w:t>
      </w:r>
    </w:p>
    <w:bookmarkEnd w:id="4339"/>
    <w:bookmarkStart w:name="z23660" w:id="43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40"/>
    <w:bookmarkStart w:name="z23661" w:id="43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41"/>
    <w:bookmarkStart w:name="z23662" w:id="43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42"/>
    <w:bookmarkStart w:name="z23663" w:id="4343"/>
    <w:p>
      <w:pPr>
        <w:spacing w:after="0"/>
        <w:ind w:left="0"/>
        <w:jc w:val="both"/>
      </w:pPr>
      <w:r>
        <w:rPr>
          <w:rFonts w:ascii="Times New Roman"/>
          <w:b w:val="false"/>
          <w:i w:val="false"/>
          <w:color w:val="000000"/>
          <w:sz w:val="28"/>
        </w:rPr>
        <w:t>
      14. Құқықтары мен міндеттері:</w:t>
      </w:r>
    </w:p>
    <w:bookmarkEnd w:id="4343"/>
    <w:bookmarkStart w:name="z23664" w:id="43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44"/>
    <w:bookmarkStart w:name="z23665" w:id="43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45"/>
    <w:bookmarkStart w:name="z23666" w:id="43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46"/>
    <w:bookmarkStart w:name="z23667" w:id="43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47"/>
    <w:bookmarkStart w:name="z23668" w:id="43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48"/>
    <w:bookmarkStart w:name="z23669" w:id="43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49"/>
    <w:bookmarkStart w:name="z23670" w:id="43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50"/>
    <w:bookmarkStart w:name="z23671" w:id="43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51"/>
    <w:bookmarkStart w:name="z23672" w:id="43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52"/>
    <w:bookmarkStart w:name="z23673" w:id="4353"/>
    <w:p>
      <w:pPr>
        <w:spacing w:after="0"/>
        <w:ind w:left="0"/>
        <w:jc w:val="both"/>
      </w:pPr>
      <w:r>
        <w:rPr>
          <w:rFonts w:ascii="Times New Roman"/>
          <w:b w:val="false"/>
          <w:i w:val="false"/>
          <w:color w:val="000000"/>
          <w:sz w:val="28"/>
        </w:rPr>
        <w:t>
      15. Функциялары:</w:t>
      </w:r>
    </w:p>
    <w:bookmarkEnd w:id="4353"/>
    <w:bookmarkStart w:name="z23674" w:id="4354"/>
    <w:p>
      <w:pPr>
        <w:spacing w:after="0"/>
        <w:ind w:left="0"/>
        <w:jc w:val="both"/>
      </w:pPr>
      <w:r>
        <w:rPr>
          <w:rFonts w:ascii="Times New Roman"/>
          <w:b w:val="false"/>
          <w:i w:val="false"/>
          <w:color w:val="000000"/>
          <w:sz w:val="28"/>
        </w:rPr>
        <w:t>
      1) реттелетін салада мемлекеттік саясатты іске асыру;</w:t>
      </w:r>
    </w:p>
    <w:bookmarkEnd w:id="4354"/>
    <w:bookmarkStart w:name="z23675" w:id="43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355"/>
    <w:bookmarkStart w:name="z23676" w:id="43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356"/>
    <w:bookmarkStart w:name="z23677" w:id="43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357"/>
    <w:bookmarkStart w:name="z23678" w:id="43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358"/>
    <w:bookmarkStart w:name="z23679" w:id="43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359"/>
    <w:bookmarkStart w:name="z23680" w:id="43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360"/>
    <w:bookmarkStart w:name="z23681" w:id="43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361"/>
    <w:bookmarkStart w:name="z23682" w:id="43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362"/>
    <w:bookmarkStart w:name="z23683" w:id="43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363"/>
    <w:bookmarkStart w:name="z23684" w:id="43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86" w:id="436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365"/>
    <w:bookmarkStart w:name="z23687" w:id="43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366"/>
    <w:bookmarkStart w:name="z23688" w:id="43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367"/>
    <w:bookmarkStart w:name="z23689" w:id="43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368"/>
    <w:bookmarkStart w:name="z23690" w:id="436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369"/>
    <w:bookmarkStart w:name="z23691" w:id="437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370"/>
    <w:bookmarkStart w:name="z23692" w:id="43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371"/>
    <w:bookmarkStart w:name="z23693" w:id="43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372"/>
    <w:bookmarkStart w:name="z23694" w:id="43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373"/>
    <w:bookmarkStart w:name="z23695" w:id="43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374"/>
    <w:bookmarkStart w:name="z23696" w:id="43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375"/>
    <w:bookmarkStart w:name="z23697" w:id="437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376"/>
    <w:bookmarkStart w:name="z23698" w:id="43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377"/>
    <w:bookmarkStart w:name="z23699" w:id="43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378"/>
    <w:bookmarkStart w:name="z23700" w:id="43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379"/>
    <w:bookmarkStart w:name="z23701" w:id="43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380"/>
    <w:bookmarkStart w:name="z23702" w:id="4381"/>
    <w:p>
      <w:pPr>
        <w:spacing w:after="0"/>
        <w:ind w:left="0"/>
        <w:jc w:val="both"/>
      </w:pPr>
      <w:r>
        <w:rPr>
          <w:rFonts w:ascii="Times New Roman"/>
          <w:b w:val="false"/>
          <w:i w:val="false"/>
          <w:color w:val="000000"/>
          <w:sz w:val="28"/>
        </w:rPr>
        <w:t>
      29) мыналарды:</w:t>
      </w:r>
    </w:p>
    <w:bookmarkEnd w:id="4381"/>
    <w:bookmarkStart w:name="z23703" w:id="43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82"/>
    <w:bookmarkStart w:name="z23704" w:id="43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83"/>
    <w:bookmarkStart w:name="z23705" w:id="43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06" w:id="43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85"/>
    <w:bookmarkStart w:name="z23707" w:id="43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86"/>
    <w:bookmarkStart w:name="z23708" w:id="43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87"/>
    <w:bookmarkStart w:name="z23709" w:id="43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88"/>
    <w:bookmarkStart w:name="z23710" w:id="4389"/>
    <w:p>
      <w:pPr>
        <w:spacing w:after="0"/>
        <w:ind w:left="0"/>
        <w:jc w:val="both"/>
      </w:pPr>
      <w:r>
        <w:rPr>
          <w:rFonts w:ascii="Times New Roman"/>
          <w:b w:val="false"/>
          <w:i w:val="false"/>
          <w:color w:val="000000"/>
          <w:sz w:val="28"/>
        </w:rPr>
        <w:t>
      19. Басқарма басшысының өкілеттіктері:</w:t>
      </w:r>
    </w:p>
    <w:bookmarkEnd w:id="4389"/>
    <w:bookmarkStart w:name="z23711" w:id="43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90"/>
    <w:bookmarkStart w:name="z23712" w:id="43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91"/>
    <w:bookmarkStart w:name="z23713" w:id="43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92"/>
    <w:bookmarkStart w:name="z23714" w:id="43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93"/>
    <w:bookmarkStart w:name="z23715" w:id="43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94"/>
    <w:bookmarkStart w:name="z23716" w:id="43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95"/>
    <w:bookmarkStart w:name="z23717" w:id="4396"/>
    <w:p>
      <w:pPr>
        <w:spacing w:after="0"/>
        <w:ind w:left="0"/>
        <w:jc w:val="left"/>
      </w:pPr>
      <w:r>
        <w:rPr>
          <w:rFonts w:ascii="Times New Roman"/>
          <w:b/>
          <w:i w:val="false"/>
          <w:color w:val="000000"/>
        </w:rPr>
        <w:t xml:space="preserve"> 4-тарау. Басқарманың мүлкі</w:t>
      </w:r>
    </w:p>
    <w:bookmarkEnd w:id="4396"/>
    <w:bookmarkStart w:name="z23718" w:id="43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397"/>
    <w:bookmarkStart w:name="z23719" w:id="43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98"/>
    <w:bookmarkStart w:name="z23720" w:id="43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399"/>
    <w:bookmarkStart w:name="z23721" w:id="44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00"/>
    <w:bookmarkStart w:name="z23722" w:id="4401"/>
    <w:p>
      <w:pPr>
        <w:spacing w:after="0"/>
        <w:ind w:left="0"/>
        <w:jc w:val="left"/>
      </w:pPr>
      <w:r>
        <w:rPr>
          <w:rFonts w:ascii="Times New Roman"/>
          <w:b/>
          <w:i w:val="false"/>
          <w:color w:val="000000"/>
        </w:rPr>
        <w:t xml:space="preserve"> 5-тарау. Басқарманы қайта ұйымдастыру және тарату</w:t>
      </w:r>
    </w:p>
    <w:bookmarkEnd w:id="4401"/>
    <w:bookmarkStart w:name="z23723" w:id="44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4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44-қосымша</w:t>
            </w:r>
          </w:p>
        </w:tc>
      </w:tr>
    </w:tbl>
    <w:bookmarkStart w:name="z3576" w:id="44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4403"/>
    <w:p>
      <w:pPr>
        <w:spacing w:after="0"/>
        <w:ind w:left="0"/>
        <w:jc w:val="both"/>
      </w:pPr>
      <w:r>
        <w:rPr>
          <w:rFonts w:ascii="Times New Roman"/>
          <w:b w:val="false"/>
          <w:i w:val="false"/>
          <w:color w:val="ff0000"/>
          <w:sz w:val="28"/>
        </w:rPr>
        <w:t xml:space="preserve">
      Ескерту. 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724" w:id="4404"/>
    <w:p>
      <w:pPr>
        <w:spacing w:after="0"/>
        <w:ind w:left="0"/>
        <w:jc w:val="left"/>
      </w:pPr>
      <w:r>
        <w:rPr>
          <w:rFonts w:ascii="Times New Roman"/>
          <w:b/>
          <w:i w:val="false"/>
          <w:color w:val="000000"/>
        </w:rPr>
        <w:t xml:space="preserve"> 1-тарау. Жалпы ережелер</w:t>
      </w:r>
    </w:p>
    <w:bookmarkEnd w:id="4404"/>
    <w:bookmarkStart w:name="z23725" w:id="44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05"/>
    <w:bookmarkStart w:name="z23726" w:id="44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406"/>
    <w:bookmarkStart w:name="z23727" w:id="44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407"/>
    <w:bookmarkStart w:name="z23728" w:id="44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08"/>
    <w:bookmarkStart w:name="z23729" w:id="44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409"/>
    <w:bookmarkStart w:name="z23730" w:id="44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410"/>
    <w:bookmarkStart w:name="z23731" w:id="44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411"/>
    <w:bookmarkStart w:name="z23732" w:id="4412"/>
    <w:p>
      <w:pPr>
        <w:spacing w:after="0"/>
        <w:ind w:left="0"/>
        <w:jc w:val="both"/>
      </w:pPr>
      <w:r>
        <w:rPr>
          <w:rFonts w:ascii="Times New Roman"/>
          <w:b w:val="false"/>
          <w:i w:val="false"/>
          <w:color w:val="000000"/>
          <w:sz w:val="28"/>
        </w:rPr>
        <w:t>
      8. Заңды тұлғаның орналасқан жері – индекс 040400, Қазақстан Республикасы, Алматы облысы, Еңбекшіқазақ ауданы, Есік қаласы, Қ.Орымбетов көшесі, 31 үй.</w:t>
      </w:r>
    </w:p>
    <w:bookmarkEnd w:id="4412"/>
    <w:bookmarkStart w:name="z23733" w:id="44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w:t>
      </w:r>
    </w:p>
    <w:bookmarkEnd w:id="4413"/>
    <w:bookmarkStart w:name="z23734" w:id="44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414"/>
    <w:bookmarkStart w:name="z23735" w:id="44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415"/>
    <w:bookmarkStart w:name="z23736" w:id="44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416"/>
    <w:bookmarkStart w:name="z23737" w:id="44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417"/>
    <w:bookmarkStart w:name="z23738" w:id="44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418"/>
    <w:bookmarkStart w:name="z23739" w:id="4419"/>
    <w:p>
      <w:pPr>
        <w:spacing w:after="0"/>
        <w:ind w:left="0"/>
        <w:jc w:val="both"/>
      </w:pPr>
      <w:r>
        <w:rPr>
          <w:rFonts w:ascii="Times New Roman"/>
          <w:b w:val="false"/>
          <w:i w:val="false"/>
          <w:color w:val="000000"/>
          <w:sz w:val="28"/>
        </w:rPr>
        <w:t>
      13. Міндеттері:</w:t>
      </w:r>
    </w:p>
    <w:bookmarkEnd w:id="4419"/>
    <w:bookmarkStart w:name="z23740" w:id="44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420"/>
    <w:bookmarkStart w:name="z23741" w:id="44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421"/>
    <w:bookmarkStart w:name="z23742" w:id="44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422"/>
    <w:bookmarkStart w:name="z23743" w:id="4423"/>
    <w:p>
      <w:pPr>
        <w:spacing w:after="0"/>
        <w:ind w:left="0"/>
        <w:jc w:val="both"/>
      </w:pPr>
      <w:r>
        <w:rPr>
          <w:rFonts w:ascii="Times New Roman"/>
          <w:b w:val="false"/>
          <w:i w:val="false"/>
          <w:color w:val="000000"/>
          <w:sz w:val="28"/>
        </w:rPr>
        <w:t>
      14. Құқықтары мен міндеттері:</w:t>
      </w:r>
    </w:p>
    <w:bookmarkEnd w:id="4423"/>
    <w:bookmarkStart w:name="z23744" w:id="44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424"/>
    <w:bookmarkStart w:name="z23745" w:id="44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25"/>
    <w:bookmarkStart w:name="z23746" w:id="44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26"/>
    <w:bookmarkStart w:name="z23747" w:id="44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27"/>
    <w:bookmarkStart w:name="z23748" w:id="44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28"/>
    <w:bookmarkStart w:name="z23749" w:id="44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29"/>
    <w:bookmarkStart w:name="z23750" w:id="44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30"/>
    <w:bookmarkStart w:name="z23751" w:id="44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31"/>
    <w:bookmarkStart w:name="z23752" w:id="44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432"/>
    <w:bookmarkStart w:name="z23753" w:id="4433"/>
    <w:p>
      <w:pPr>
        <w:spacing w:after="0"/>
        <w:ind w:left="0"/>
        <w:jc w:val="both"/>
      </w:pPr>
      <w:r>
        <w:rPr>
          <w:rFonts w:ascii="Times New Roman"/>
          <w:b w:val="false"/>
          <w:i w:val="false"/>
          <w:color w:val="000000"/>
          <w:sz w:val="28"/>
        </w:rPr>
        <w:t>
      15. Функциялары:</w:t>
      </w:r>
    </w:p>
    <w:bookmarkEnd w:id="4433"/>
    <w:bookmarkStart w:name="z23754" w:id="4434"/>
    <w:p>
      <w:pPr>
        <w:spacing w:after="0"/>
        <w:ind w:left="0"/>
        <w:jc w:val="both"/>
      </w:pPr>
      <w:r>
        <w:rPr>
          <w:rFonts w:ascii="Times New Roman"/>
          <w:b w:val="false"/>
          <w:i w:val="false"/>
          <w:color w:val="000000"/>
          <w:sz w:val="28"/>
        </w:rPr>
        <w:t>
      1) реттелетін салада мемлекеттік саясатты іске асыру;</w:t>
      </w:r>
    </w:p>
    <w:bookmarkEnd w:id="4434"/>
    <w:bookmarkStart w:name="z23755" w:id="44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35"/>
    <w:bookmarkStart w:name="z23756" w:id="44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36"/>
    <w:bookmarkStart w:name="z23757" w:id="44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37"/>
    <w:bookmarkStart w:name="z23758" w:id="44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38"/>
    <w:bookmarkStart w:name="z23759" w:id="44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39"/>
    <w:bookmarkStart w:name="z23760" w:id="44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40"/>
    <w:bookmarkStart w:name="z23761" w:id="44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41"/>
    <w:bookmarkStart w:name="z23762" w:id="44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42"/>
    <w:bookmarkStart w:name="z23763" w:id="44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43"/>
    <w:bookmarkStart w:name="z23764" w:id="44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66" w:id="444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445"/>
    <w:bookmarkStart w:name="z23767" w:id="44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46"/>
    <w:bookmarkStart w:name="z23768" w:id="44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447"/>
    <w:bookmarkStart w:name="z23769" w:id="44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448"/>
    <w:bookmarkStart w:name="z23770" w:id="444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449"/>
    <w:bookmarkStart w:name="z23771" w:id="445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450"/>
    <w:bookmarkStart w:name="z23772" w:id="44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451"/>
    <w:bookmarkStart w:name="z23773" w:id="44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452"/>
    <w:bookmarkStart w:name="z23774" w:id="44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453"/>
    <w:bookmarkStart w:name="z23775" w:id="44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454"/>
    <w:bookmarkStart w:name="z23776" w:id="44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455"/>
    <w:bookmarkStart w:name="z23777" w:id="445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456"/>
    <w:bookmarkStart w:name="z23778" w:id="44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457"/>
    <w:bookmarkStart w:name="z23779" w:id="44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458"/>
    <w:bookmarkStart w:name="z23780" w:id="44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459"/>
    <w:bookmarkStart w:name="z23781" w:id="44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460"/>
    <w:bookmarkStart w:name="z23782" w:id="4461"/>
    <w:p>
      <w:pPr>
        <w:spacing w:after="0"/>
        <w:ind w:left="0"/>
        <w:jc w:val="both"/>
      </w:pPr>
      <w:r>
        <w:rPr>
          <w:rFonts w:ascii="Times New Roman"/>
          <w:b w:val="false"/>
          <w:i w:val="false"/>
          <w:color w:val="000000"/>
          <w:sz w:val="28"/>
        </w:rPr>
        <w:t>
      29) мыналарды:</w:t>
      </w:r>
    </w:p>
    <w:bookmarkEnd w:id="4461"/>
    <w:bookmarkStart w:name="z23783" w:id="44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462"/>
    <w:bookmarkStart w:name="z23784" w:id="44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463"/>
    <w:bookmarkStart w:name="z23785" w:id="44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86" w:id="44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465"/>
    <w:bookmarkStart w:name="z23787" w:id="44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466"/>
    <w:bookmarkStart w:name="z23788" w:id="44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467"/>
    <w:bookmarkStart w:name="z23789" w:id="44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468"/>
    <w:bookmarkStart w:name="z23790" w:id="4469"/>
    <w:p>
      <w:pPr>
        <w:spacing w:after="0"/>
        <w:ind w:left="0"/>
        <w:jc w:val="both"/>
      </w:pPr>
      <w:r>
        <w:rPr>
          <w:rFonts w:ascii="Times New Roman"/>
          <w:b w:val="false"/>
          <w:i w:val="false"/>
          <w:color w:val="000000"/>
          <w:sz w:val="28"/>
        </w:rPr>
        <w:t>
      19. Басқарма басшысының өкілеттіктері:</w:t>
      </w:r>
    </w:p>
    <w:bookmarkEnd w:id="4469"/>
    <w:bookmarkStart w:name="z23791" w:id="44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470"/>
    <w:bookmarkStart w:name="z23792" w:id="44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71"/>
    <w:bookmarkStart w:name="z23793" w:id="44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472"/>
    <w:bookmarkStart w:name="z23794" w:id="44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73"/>
    <w:bookmarkStart w:name="z23795" w:id="44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474"/>
    <w:bookmarkStart w:name="z23796" w:id="44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475"/>
    <w:bookmarkStart w:name="z23797" w:id="4476"/>
    <w:p>
      <w:pPr>
        <w:spacing w:after="0"/>
        <w:ind w:left="0"/>
        <w:jc w:val="left"/>
      </w:pPr>
      <w:r>
        <w:rPr>
          <w:rFonts w:ascii="Times New Roman"/>
          <w:b/>
          <w:i w:val="false"/>
          <w:color w:val="000000"/>
        </w:rPr>
        <w:t xml:space="preserve"> 4-тарау. Басқарманың мүлкі</w:t>
      </w:r>
    </w:p>
    <w:bookmarkEnd w:id="4476"/>
    <w:bookmarkStart w:name="z23798" w:id="44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77"/>
    <w:bookmarkStart w:name="z23799" w:id="44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78"/>
    <w:bookmarkStart w:name="z23800" w:id="44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79"/>
    <w:bookmarkStart w:name="z23801" w:id="44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80"/>
    <w:bookmarkStart w:name="z23802" w:id="4481"/>
    <w:p>
      <w:pPr>
        <w:spacing w:after="0"/>
        <w:ind w:left="0"/>
        <w:jc w:val="left"/>
      </w:pPr>
      <w:r>
        <w:rPr>
          <w:rFonts w:ascii="Times New Roman"/>
          <w:b/>
          <w:i w:val="false"/>
          <w:color w:val="000000"/>
        </w:rPr>
        <w:t xml:space="preserve"> 5-тарау. Басқарманы қайта ұйымдастыру және тарату</w:t>
      </w:r>
    </w:p>
    <w:bookmarkEnd w:id="4481"/>
    <w:bookmarkStart w:name="z23803" w:id="44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45-қосымша</w:t>
            </w:r>
          </w:p>
        </w:tc>
      </w:tr>
    </w:tbl>
    <w:bookmarkStart w:name="z3652" w:id="44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4483"/>
    <w:p>
      <w:pPr>
        <w:spacing w:after="0"/>
        <w:ind w:left="0"/>
        <w:jc w:val="both"/>
      </w:pPr>
      <w:r>
        <w:rPr>
          <w:rFonts w:ascii="Times New Roman"/>
          <w:b w:val="false"/>
          <w:i w:val="false"/>
          <w:color w:val="ff0000"/>
          <w:sz w:val="28"/>
        </w:rPr>
        <w:t xml:space="preserve">
      Ескерту. 45-қосымша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46-қосымша</w:t>
            </w:r>
          </w:p>
        </w:tc>
      </w:tr>
    </w:tbl>
    <w:bookmarkStart w:name="z3728" w:id="44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4484"/>
    <w:p>
      <w:pPr>
        <w:spacing w:after="0"/>
        <w:ind w:left="0"/>
        <w:jc w:val="both"/>
      </w:pPr>
      <w:r>
        <w:rPr>
          <w:rFonts w:ascii="Times New Roman"/>
          <w:b w:val="false"/>
          <w:i w:val="false"/>
          <w:color w:val="ff0000"/>
          <w:sz w:val="28"/>
        </w:rPr>
        <w:t xml:space="preserve">
      Ескерту. 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04" w:id="4485"/>
    <w:p>
      <w:pPr>
        <w:spacing w:after="0"/>
        <w:ind w:left="0"/>
        <w:jc w:val="left"/>
      </w:pPr>
      <w:r>
        <w:rPr>
          <w:rFonts w:ascii="Times New Roman"/>
          <w:b/>
          <w:i w:val="false"/>
          <w:color w:val="000000"/>
        </w:rPr>
        <w:t xml:space="preserve"> 1-тарау. Жалпы ережелер</w:t>
      </w:r>
    </w:p>
    <w:bookmarkEnd w:id="4485"/>
    <w:bookmarkStart w:name="z23805" w:id="44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86"/>
    <w:bookmarkStart w:name="z23806" w:id="44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487"/>
    <w:bookmarkStart w:name="z23807" w:id="44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488"/>
    <w:bookmarkStart w:name="z23808" w:id="44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89"/>
    <w:bookmarkStart w:name="z23809" w:id="44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490"/>
    <w:bookmarkStart w:name="z23810" w:id="44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491"/>
    <w:bookmarkStart w:name="z23811" w:id="44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492"/>
    <w:bookmarkStart w:name="z23812" w:id="4493"/>
    <w:p>
      <w:pPr>
        <w:spacing w:after="0"/>
        <w:ind w:left="0"/>
        <w:jc w:val="both"/>
      </w:pPr>
      <w:r>
        <w:rPr>
          <w:rFonts w:ascii="Times New Roman"/>
          <w:b w:val="false"/>
          <w:i w:val="false"/>
          <w:color w:val="000000"/>
          <w:sz w:val="28"/>
        </w:rPr>
        <w:t>
      8. Заңды тұлғаның орналасқан жері – индекс 040600, Қазақстан Республикасы, Алматы облысы, Жамбыл ауданы, Ұзынағаш ауылдық округі, Ұзынағаш ауылы, Бәйдібек би көшесі, 191-ғимарат.</w:t>
      </w:r>
    </w:p>
    <w:bookmarkEnd w:id="4493"/>
    <w:bookmarkStart w:name="z23813" w:id="44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4494"/>
    <w:bookmarkStart w:name="z23814" w:id="44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495"/>
    <w:bookmarkStart w:name="z23815" w:id="44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496"/>
    <w:bookmarkStart w:name="z23816" w:id="44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497"/>
    <w:bookmarkStart w:name="z23817" w:id="44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498"/>
    <w:bookmarkStart w:name="z23818" w:id="44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499"/>
    <w:bookmarkStart w:name="z23819" w:id="4500"/>
    <w:p>
      <w:pPr>
        <w:spacing w:after="0"/>
        <w:ind w:left="0"/>
        <w:jc w:val="both"/>
      </w:pPr>
      <w:r>
        <w:rPr>
          <w:rFonts w:ascii="Times New Roman"/>
          <w:b w:val="false"/>
          <w:i w:val="false"/>
          <w:color w:val="000000"/>
          <w:sz w:val="28"/>
        </w:rPr>
        <w:t>
      13. Міндеттері:</w:t>
      </w:r>
    </w:p>
    <w:bookmarkEnd w:id="4500"/>
    <w:bookmarkStart w:name="z23820" w:id="45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01"/>
    <w:bookmarkStart w:name="z23821" w:id="45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02"/>
    <w:bookmarkStart w:name="z23822" w:id="45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03"/>
    <w:bookmarkStart w:name="z23823" w:id="4504"/>
    <w:p>
      <w:pPr>
        <w:spacing w:after="0"/>
        <w:ind w:left="0"/>
        <w:jc w:val="both"/>
      </w:pPr>
      <w:r>
        <w:rPr>
          <w:rFonts w:ascii="Times New Roman"/>
          <w:b w:val="false"/>
          <w:i w:val="false"/>
          <w:color w:val="000000"/>
          <w:sz w:val="28"/>
        </w:rPr>
        <w:t>
      14. Құқықтары мен міндеттері:</w:t>
      </w:r>
    </w:p>
    <w:bookmarkEnd w:id="4504"/>
    <w:bookmarkStart w:name="z23824" w:id="45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05"/>
    <w:bookmarkStart w:name="z23825" w:id="45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506"/>
    <w:bookmarkStart w:name="z23826" w:id="45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507"/>
    <w:bookmarkStart w:name="z23827" w:id="45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08"/>
    <w:bookmarkStart w:name="z23828" w:id="45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509"/>
    <w:bookmarkStart w:name="z23829" w:id="45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510"/>
    <w:bookmarkStart w:name="z23830" w:id="45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511"/>
    <w:bookmarkStart w:name="z23831" w:id="45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512"/>
    <w:bookmarkStart w:name="z23832" w:id="45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513"/>
    <w:bookmarkStart w:name="z23833" w:id="4514"/>
    <w:p>
      <w:pPr>
        <w:spacing w:after="0"/>
        <w:ind w:left="0"/>
        <w:jc w:val="both"/>
      </w:pPr>
      <w:r>
        <w:rPr>
          <w:rFonts w:ascii="Times New Roman"/>
          <w:b w:val="false"/>
          <w:i w:val="false"/>
          <w:color w:val="000000"/>
          <w:sz w:val="28"/>
        </w:rPr>
        <w:t>
      15. Функциялары:</w:t>
      </w:r>
    </w:p>
    <w:bookmarkEnd w:id="4514"/>
    <w:bookmarkStart w:name="z23834" w:id="4515"/>
    <w:p>
      <w:pPr>
        <w:spacing w:after="0"/>
        <w:ind w:left="0"/>
        <w:jc w:val="both"/>
      </w:pPr>
      <w:r>
        <w:rPr>
          <w:rFonts w:ascii="Times New Roman"/>
          <w:b w:val="false"/>
          <w:i w:val="false"/>
          <w:color w:val="000000"/>
          <w:sz w:val="28"/>
        </w:rPr>
        <w:t>
      1) реттелетін салада мемлекеттік саясатты іске асыру;</w:t>
      </w:r>
    </w:p>
    <w:bookmarkEnd w:id="4515"/>
    <w:bookmarkStart w:name="z23835" w:id="45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516"/>
    <w:bookmarkStart w:name="z23836" w:id="45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517"/>
    <w:bookmarkStart w:name="z23837" w:id="45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518"/>
    <w:bookmarkStart w:name="z23838" w:id="45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519"/>
    <w:bookmarkStart w:name="z23839" w:id="45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520"/>
    <w:bookmarkStart w:name="z23840" w:id="45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521"/>
    <w:bookmarkStart w:name="z23841" w:id="45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22"/>
    <w:bookmarkStart w:name="z23842" w:id="45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23"/>
    <w:bookmarkStart w:name="z23843" w:id="45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24"/>
    <w:bookmarkStart w:name="z23844" w:id="45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46" w:id="452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526"/>
    <w:bookmarkStart w:name="z23847" w:id="45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27"/>
    <w:bookmarkStart w:name="z23848" w:id="45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28"/>
    <w:bookmarkStart w:name="z23849" w:id="45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29"/>
    <w:bookmarkStart w:name="z23850" w:id="453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530"/>
    <w:bookmarkStart w:name="z23851" w:id="453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531"/>
    <w:bookmarkStart w:name="z23852" w:id="45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32"/>
    <w:bookmarkStart w:name="z23853" w:id="45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33"/>
    <w:bookmarkStart w:name="z23854" w:id="45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534"/>
    <w:bookmarkStart w:name="z23855" w:id="45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35"/>
    <w:bookmarkStart w:name="z23856" w:id="45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536"/>
    <w:bookmarkStart w:name="z23857" w:id="453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537"/>
    <w:bookmarkStart w:name="z23858" w:id="45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538"/>
    <w:bookmarkStart w:name="z23859" w:id="45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539"/>
    <w:bookmarkStart w:name="z23860" w:id="45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540"/>
    <w:bookmarkStart w:name="z23861" w:id="45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541"/>
    <w:bookmarkStart w:name="z23862" w:id="4542"/>
    <w:p>
      <w:pPr>
        <w:spacing w:after="0"/>
        <w:ind w:left="0"/>
        <w:jc w:val="both"/>
      </w:pPr>
      <w:r>
        <w:rPr>
          <w:rFonts w:ascii="Times New Roman"/>
          <w:b w:val="false"/>
          <w:i w:val="false"/>
          <w:color w:val="000000"/>
          <w:sz w:val="28"/>
        </w:rPr>
        <w:t>
      29) мыналарды:</w:t>
      </w:r>
    </w:p>
    <w:bookmarkEnd w:id="4542"/>
    <w:bookmarkStart w:name="z23863" w:id="45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543"/>
    <w:bookmarkStart w:name="z23864" w:id="45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44"/>
    <w:bookmarkStart w:name="z23865" w:id="45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66" w:id="45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46"/>
    <w:bookmarkStart w:name="z23867" w:id="45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47"/>
    <w:bookmarkStart w:name="z23868" w:id="45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48"/>
    <w:bookmarkStart w:name="z23869" w:id="45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49"/>
    <w:bookmarkStart w:name="z23870" w:id="4550"/>
    <w:p>
      <w:pPr>
        <w:spacing w:after="0"/>
        <w:ind w:left="0"/>
        <w:jc w:val="both"/>
      </w:pPr>
      <w:r>
        <w:rPr>
          <w:rFonts w:ascii="Times New Roman"/>
          <w:b w:val="false"/>
          <w:i w:val="false"/>
          <w:color w:val="000000"/>
          <w:sz w:val="28"/>
        </w:rPr>
        <w:t>
      19. Басқарма басшысының өкілеттіктері:</w:t>
      </w:r>
    </w:p>
    <w:bookmarkEnd w:id="4550"/>
    <w:bookmarkStart w:name="z23871" w:id="45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551"/>
    <w:bookmarkStart w:name="z23872" w:id="45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552"/>
    <w:bookmarkStart w:name="z23873" w:id="45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553"/>
    <w:bookmarkStart w:name="z23874" w:id="45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554"/>
    <w:bookmarkStart w:name="z23875" w:id="45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555"/>
    <w:bookmarkStart w:name="z23876" w:id="45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556"/>
    <w:bookmarkStart w:name="z23877" w:id="4557"/>
    <w:p>
      <w:pPr>
        <w:spacing w:after="0"/>
        <w:ind w:left="0"/>
        <w:jc w:val="left"/>
      </w:pPr>
      <w:r>
        <w:rPr>
          <w:rFonts w:ascii="Times New Roman"/>
          <w:b/>
          <w:i w:val="false"/>
          <w:color w:val="000000"/>
        </w:rPr>
        <w:t xml:space="preserve"> 4-тарау. Басқарманың мүлкі</w:t>
      </w:r>
    </w:p>
    <w:bookmarkEnd w:id="4557"/>
    <w:bookmarkStart w:name="z23878" w:id="45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558"/>
    <w:bookmarkStart w:name="z23879" w:id="45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559"/>
    <w:bookmarkStart w:name="z23880" w:id="45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560"/>
    <w:bookmarkStart w:name="z23881" w:id="45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61"/>
    <w:bookmarkStart w:name="z23882" w:id="4562"/>
    <w:p>
      <w:pPr>
        <w:spacing w:after="0"/>
        <w:ind w:left="0"/>
        <w:jc w:val="left"/>
      </w:pPr>
      <w:r>
        <w:rPr>
          <w:rFonts w:ascii="Times New Roman"/>
          <w:b/>
          <w:i w:val="false"/>
          <w:color w:val="000000"/>
        </w:rPr>
        <w:t xml:space="preserve"> 5-тарау. Басқарманы қайта ұйымдастыру және тарату</w:t>
      </w:r>
    </w:p>
    <w:bookmarkEnd w:id="4562"/>
    <w:bookmarkStart w:name="z23883" w:id="45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47-қосымша</w:t>
            </w:r>
          </w:p>
        </w:tc>
      </w:tr>
    </w:tbl>
    <w:bookmarkStart w:name="z3804" w:id="45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4564"/>
    <w:p>
      <w:pPr>
        <w:spacing w:after="0"/>
        <w:ind w:left="0"/>
        <w:jc w:val="both"/>
      </w:pPr>
      <w:r>
        <w:rPr>
          <w:rFonts w:ascii="Times New Roman"/>
          <w:b w:val="false"/>
          <w:i w:val="false"/>
          <w:color w:val="ff0000"/>
          <w:sz w:val="28"/>
        </w:rPr>
        <w:t xml:space="preserve">
      Ескерту. 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84" w:id="4565"/>
    <w:p>
      <w:pPr>
        <w:spacing w:after="0"/>
        <w:ind w:left="0"/>
        <w:jc w:val="left"/>
      </w:pPr>
      <w:r>
        <w:rPr>
          <w:rFonts w:ascii="Times New Roman"/>
          <w:b/>
          <w:i w:val="false"/>
          <w:color w:val="000000"/>
        </w:rPr>
        <w:t xml:space="preserve"> 1-тарау. Жалпы ережелер</w:t>
      </w:r>
    </w:p>
    <w:bookmarkEnd w:id="4565"/>
    <w:bookmarkStart w:name="z23885" w:id="45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566"/>
    <w:bookmarkStart w:name="z23886" w:id="456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67"/>
    <w:bookmarkStart w:name="z23887" w:id="45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68"/>
    <w:bookmarkStart w:name="z23888" w:id="45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69"/>
    <w:bookmarkStart w:name="z23889" w:id="45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70"/>
    <w:bookmarkStart w:name="z23890" w:id="45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71"/>
    <w:bookmarkStart w:name="z23891" w:id="45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72"/>
    <w:bookmarkStart w:name="z23892" w:id="4573"/>
    <w:p>
      <w:pPr>
        <w:spacing w:after="0"/>
        <w:ind w:left="0"/>
        <w:jc w:val="both"/>
      </w:pPr>
      <w:r>
        <w:rPr>
          <w:rFonts w:ascii="Times New Roman"/>
          <w:b w:val="false"/>
          <w:i w:val="false"/>
          <w:color w:val="000000"/>
          <w:sz w:val="28"/>
        </w:rPr>
        <w:t>
      8. Заңды тұлғаның орналасқан жері – индекс 041400, Қазақстан Республикасы, Алматы облысы, Кеген ауданы, Кеген ауылдық округі, Кеген ауылы, Д. Қонаев көшесі, 123 құрылыс, 1 пәтер.</w:t>
      </w:r>
    </w:p>
    <w:bookmarkEnd w:id="4573"/>
    <w:bookmarkStart w:name="z23893" w:id="45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w:t>
      </w:r>
    </w:p>
    <w:bookmarkEnd w:id="4574"/>
    <w:bookmarkStart w:name="z23894" w:id="45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75"/>
    <w:bookmarkStart w:name="z23895" w:id="45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76"/>
    <w:bookmarkStart w:name="z23896" w:id="45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577"/>
    <w:bookmarkStart w:name="z23897" w:id="45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78"/>
    <w:bookmarkStart w:name="z23898" w:id="45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579"/>
    <w:bookmarkStart w:name="z23899" w:id="4580"/>
    <w:p>
      <w:pPr>
        <w:spacing w:after="0"/>
        <w:ind w:left="0"/>
        <w:jc w:val="both"/>
      </w:pPr>
      <w:r>
        <w:rPr>
          <w:rFonts w:ascii="Times New Roman"/>
          <w:b w:val="false"/>
          <w:i w:val="false"/>
          <w:color w:val="000000"/>
          <w:sz w:val="28"/>
        </w:rPr>
        <w:t>
      13. Міндеттері:</w:t>
      </w:r>
    </w:p>
    <w:bookmarkEnd w:id="4580"/>
    <w:bookmarkStart w:name="z23900" w:id="45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81"/>
    <w:bookmarkStart w:name="z23901" w:id="45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82"/>
    <w:bookmarkStart w:name="z23902" w:id="45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83"/>
    <w:bookmarkStart w:name="z23903" w:id="4584"/>
    <w:p>
      <w:pPr>
        <w:spacing w:after="0"/>
        <w:ind w:left="0"/>
        <w:jc w:val="both"/>
      </w:pPr>
      <w:r>
        <w:rPr>
          <w:rFonts w:ascii="Times New Roman"/>
          <w:b w:val="false"/>
          <w:i w:val="false"/>
          <w:color w:val="000000"/>
          <w:sz w:val="28"/>
        </w:rPr>
        <w:t>
      14. Құқықтары мен міндеттері:</w:t>
      </w:r>
    </w:p>
    <w:bookmarkEnd w:id="4584"/>
    <w:bookmarkStart w:name="z23904" w:id="45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85"/>
    <w:bookmarkStart w:name="z23905" w:id="45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586"/>
    <w:bookmarkStart w:name="z23906" w:id="45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587"/>
    <w:bookmarkStart w:name="z23907" w:id="45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88"/>
    <w:bookmarkStart w:name="z23908" w:id="45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589"/>
    <w:bookmarkStart w:name="z23909" w:id="45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590"/>
    <w:bookmarkStart w:name="z23910" w:id="45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591"/>
    <w:bookmarkStart w:name="z23911" w:id="45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592"/>
    <w:bookmarkStart w:name="z23912" w:id="45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593"/>
    <w:bookmarkStart w:name="z23913" w:id="4594"/>
    <w:p>
      <w:pPr>
        <w:spacing w:after="0"/>
        <w:ind w:left="0"/>
        <w:jc w:val="both"/>
      </w:pPr>
      <w:r>
        <w:rPr>
          <w:rFonts w:ascii="Times New Roman"/>
          <w:b w:val="false"/>
          <w:i w:val="false"/>
          <w:color w:val="000000"/>
          <w:sz w:val="28"/>
        </w:rPr>
        <w:t>
      15. Функциялары:</w:t>
      </w:r>
    </w:p>
    <w:bookmarkEnd w:id="4594"/>
    <w:bookmarkStart w:name="z23914" w:id="4595"/>
    <w:p>
      <w:pPr>
        <w:spacing w:after="0"/>
        <w:ind w:left="0"/>
        <w:jc w:val="both"/>
      </w:pPr>
      <w:r>
        <w:rPr>
          <w:rFonts w:ascii="Times New Roman"/>
          <w:b w:val="false"/>
          <w:i w:val="false"/>
          <w:color w:val="000000"/>
          <w:sz w:val="28"/>
        </w:rPr>
        <w:t>
      1) реттелетін салада мемлекеттік саясатты іске асыру;</w:t>
      </w:r>
    </w:p>
    <w:bookmarkEnd w:id="4595"/>
    <w:bookmarkStart w:name="z23915" w:id="45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596"/>
    <w:bookmarkStart w:name="z23916" w:id="45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597"/>
    <w:bookmarkStart w:name="z23917" w:id="45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598"/>
    <w:bookmarkStart w:name="z23918" w:id="45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599"/>
    <w:bookmarkStart w:name="z23919" w:id="46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00"/>
    <w:bookmarkStart w:name="z23920" w:id="46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01"/>
    <w:bookmarkStart w:name="z23921" w:id="46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02"/>
    <w:bookmarkStart w:name="z23922" w:id="46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03"/>
    <w:bookmarkStart w:name="z23923" w:id="46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04"/>
    <w:bookmarkStart w:name="z23924" w:id="46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26" w:id="460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606"/>
    <w:bookmarkStart w:name="z23927" w:id="46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607"/>
    <w:bookmarkStart w:name="z23928" w:id="46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608"/>
    <w:bookmarkStart w:name="z23929" w:id="46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609"/>
    <w:bookmarkStart w:name="z23930" w:id="461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610"/>
    <w:bookmarkStart w:name="z23931" w:id="461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611"/>
    <w:bookmarkStart w:name="z23932" w:id="46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612"/>
    <w:bookmarkStart w:name="z23933" w:id="46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613"/>
    <w:bookmarkStart w:name="z23934" w:id="46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14"/>
    <w:bookmarkStart w:name="z23935" w:id="46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15"/>
    <w:bookmarkStart w:name="z23936" w:id="46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16"/>
    <w:bookmarkStart w:name="z23937" w:id="461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617"/>
    <w:bookmarkStart w:name="z23938" w:id="46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18"/>
    <w:bookmarkStart w:name="z23939" w:id="46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619"/>
    <w:bookmarkStart w:name="z23940" w:id="46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20"/>
    <w:bookmarkStart w:name="z23941" w:id="46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621"/>
    <w:bookmarkStart w:name="z23942" w:id="4622"/>
    <w:p>
      <w:pPr>
        <w:spacing w:after="0"/>
        <w:ind w:left="0"/>
        <w:jc w:val="both"/>
      </w:pPr>
      <w:r>
        <w:rPr>
          <w:rFonts w:ascii="Times New Roman"/>
          <w:b w:val="false"/>
          <w:i w:val="false"/>
          <w:color w:val="000000"/>
          <w:sz w:val="28"/>
        </w:rPr>
        <w:t>
      29) мыналарды:</w:t>
      </w:r>
    </w:p>
    <w:bookmarkEnd w:id="4622"/>
    <w:bookmarkStart w:name="z23943" w:id="46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623"/>
    <w:bookmarkStart w:name="z23944" w:id="46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624"/>
    <w:bookmarkStart w:name="z23945" w:id="46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46" w:id="46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626"/>
    <w:bookmarkStart w:name="z23947" w:id="46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627"/>
    <w:bookmarkStart w:name="z23948" w:id="46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628"/>
    <w:bookmarkStart w:name="z23949" w:id="46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629"/>
    <w:bookmarkStart w:name="z23950" w:id="4630"/>
    <w:p>
      <w:pPr>
        <w:spacing w:after="0"/>
        <w:ind w:left="0"/>
        <w:jc w:val="both"/>
      </w:pPr>
      <w:r>
        <w:rPr>
          <w:rFonts w:ascii="Times New Roman"/>
          <w:b w:val="false"/>
          <w:i w:val="false"/>
          <w:color w:val="000000"/>
          <w:sz w:val="28"/>
        </w:rPr>
        <w:t>
      19. Басқарма басшысының өкілеттіктері:</w:t>
      </w:r>
    </w:p>
    <w:bookmarkEnd w:id="4630"/>
    <w:bookmarkStart w:name="z23951" w:id="46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31"/>
    <w:bookmarkStart w:name="z23952" w:id="46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32"/>
    <w:bookmarkStart w:name="z23953" w:id="46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33"/>
    <w:bookmarkStart w:name="z23954" w:id="46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34"/>
    <w:bookmarkStart w:name="z23955" w:id="46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35"/>
    <w:bookmarkStart w:name="z23956" w:id="46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36"/>
    <w:bookmarkStart w:name="z23957" w:id="4637"/>
    <w:p>
      <w:pPr>
        <w:spacing w:after="0"/>
        <w:ind w:left="0"/>
        <w:jc w:val="left"/>
      </w:pPr>
      <w:r>
        <w:rPr>
          <w:rFonts w:ascii="Times New Roman"/>
          <w:b/>
          <w:i w:val="false"/>
          <w:color w:val="000000"/>
        </w:rPr>
        <w:t xml:space="preserve"> 4-тарау. Басқарманың мүлкі</w:t>
      </w:r>
    </w:p>
    <w:bookmarkEnd w:id="4637"/>
    <w:bookmarkStart w:name="z23958" w:id="46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38"/>
    <w:bookmarkStart w:name="z23959" w:id="46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39"/>
    <w:bookmarkStart w:name="z23960" w:id="46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40"/>
    <w:bookmarkStart w:name="z23961" w:id="46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41"/>
    <w:bookmarkStart w:name="z23962" w:id="4642"/>
    <w:p>
      <w:pPr>
        <w:spacing w:after="0"/>
        <w:ind w:left="0"/>
        <w:jc w:val="left"/>
      </w:pPr>
      <w:r>
        <w:rPr>
          <w:rFonts w:ascii="Times New Roman"/>
          <w:b/>
          <w:i w:val="false"/>
          <w:color w:val="000000"/>
        </w:rPr>
        <w:t xml:space="preserve"> 5-тарау. Басқарманы қайта ұйымдастыру және тарату</w:t>
      </w:r>
    </w:p>
    <w:bookmarkEnd w:id="4642"/>
    <w:bookmarkStart w:name="z23963" w:id="46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48-қосымша</w:t>
            </w:r>
          </w:p>
        </w:tc>
      </w:tr>
    </w:tbl>
    <w:bookmarkStart w:name="z3880" w:id="46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4644"/>
    <w:p>
      <w:pPr>
        <w:spacing w:after="0"/>
        <w:ind w:left="0"/>
        <w:jc w:val="both"/>
      </w:pPr>
      <w:r>
        <w:rPr>
          <w:rFonts w:ascii="Times New Roman"/>
          <w:b w:val="false"/>
          <w:i w:val="false"/>
          <w:color w:val="ff0000"/>
          <w:sz w:val="28"/>
        </w:rPr>
        <w:t xml:space="preserve">
      Ескерту. 48-қосымша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49-қосымша</w:t>
            </w:r>
          </w:p>
        </w:tc>
      </w:tr>
    </w:tbl>
    <w:bookmarkStart w:name="z3956" w:id="46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4645"/>
    <w:p>
      <w:pPr>
        <w:spacing w:after="0"/>
        <w:ind w:left="0"/>
        <w:jc w:val="both"/>
      </w:pPr>
      <w:r>
        <w:rPr>
          <w:rFonts w:ascii="Times New Roman"/>
          <w:b w:val="false"/>
          <w:i w:val="false"/>
          <w:color w:val="ff0000"/>
          <w:sz w:val="28"/>
        </w:rPr>
        <w:t xml:space="preserve">
      Ескерту. 49-қосымша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50-қосымша</w:t>
            </w:r>
          </w:p>
        </w:tc>
      </w:tr>
    </w:tbl>
    <w:bookmarkStart w:name="z4032" w:id="46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Қапшағай қалалық санитариялық-эпидемиологиялық бақылау басқармасы" республикалық мемлекеттік мекемесінің ережесі</w:t>
      </w:r>
    </w:p>
    <w:bookmarkEnd w:id="4646"/>
    <w:p>
      <w:pPr>
        <w:spacing w:after="0"/>
        <w:ind w:left="0"/>
        <w:jc w:val="both"/>
      </w:pPr>
      <w:r>
        <w:rPr>
          <w:rFonts w:ascii="Times New Roman"/>
          <w:b w:val="false"/>
          <w:i w:val="false"/>
          <w:color w:val="ff0000"/>
          <w:sz w:val="28"/>
        </w:rPr>
        <w:t xml:space="preserve">
      Ескерту. 50-қосымша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51-қосымша</w:t>
            </w:r>
          </w:p>
        </w:tc>
      </w:tr>
    </w:tbl>
    <w:bookmarkStart w:name="z4108" w:id="46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4647"/>
    <w:p>
      <w:pPr>
        <w:spacing w:after="0"/>
        <w:ind w:left="0"/>
        <w:jc w:val="both"/>
      </w:pPr>
      <w:r>
        <w:rPr>
          <w:rFonts w:ascii="Times New Roman"/>
          <w:b w:val="false"/>
          <w:i w:val="false"/>
          <w:color w:val="ff0000"/>
          <w:sz w:val="28"/>
        </w:rPr>
        <w:t xml:space="preserve">
      Ескерту. 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964" w:id="4648"/>
    <w:p>
      <w:pPr>
        <w:spacing w:after="0"/>
        <w:ind w:left="0"/>
        <w:jc w:val="left"/>
      </w:pPr>
      <w:r>
        <w:rPr>
          <w:rFonts w:ascii="Times New Roman"/>
          <w:b/>
          <w:i w:val="false"/>
          <w:color w:val="000000"/>
        </w:rPr>
        <w:t xml:space="preserve"> 1-тарау. Жалпы ережелер</w:t>
      </w:r>
    </w:p>
    <w:bookmarkEnd w:id="4648"/>
    <w:bookmarkStart w:name="z23965" w:id="46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649"/>
    <w:bookmarkStart w:name="z23966" w:id="46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50"/>
    <w:bookmarkStart w:name="z23967" w:id="46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51"/>
    <w:bookmarkStart w:name="z23968" w:id="46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52"/>
    <w:bookmarkStart w:name="z23969" w:id="46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653"/>
    <w:bookmarkStart w:name="z23970" w:id="46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654"/>
    <w:bookmarkStart w:name="z23971" w:id="46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655"/>
    <w:bookmarkStart w:name="z23972" w:id="4656"/>
    <w:p>
      <w:pPr>
        <w:spacing w:after="0"/>
        <w:ind w:left="0"/>
        <w:jc w:val="both"/>
      </w:pPr>
      <w:r>
        <w:rPr>
          <w:rFonts w:ascii="Times New Roman"/>
          <w:b w:val="false"/>
          <w:i w:val="false"/>
          <w:color w:val="000000"/>
          <w:sz w:val="28"/>
        </w:rPr>
        <w:t>
      8. Заңды тұлғаның орналасқан жері – индекс 040900, Қазақстан Республикасы, Алматы облысы, Қарасай ауданы, Қаскелең қаласы, Тоқаш Бокин көшесі, 23 үй.</w:t>
      </w:r>
    </w:p>
    <w:bookmarkEnd w:id="4656"/>
    <w:bookmarkStart w:name="z23973" w:id="46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w:t>
      </w:r>
    </w:p>
    <w:bookmarkEnd w:id="4657"/>
    <w:bookmarkStart w:name="z23974" w:id="46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58"/>
    <w:bookmarkStart w:name="z23975" w:id="46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659"/>
    <w:bookmarkStart w:name="z23976" w:id="46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660"/>
    <w:bookmarkStart w:name="z23977" w:id="46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661"/>
    <w:bookmarkStart w:name="z23978" w:id="46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662"/>
    <w:bookmarkStart w:name="z23979" w:id="4663"/>
    <w:p>
      <w:pPr>
        <w:spacing w:after="0"/>
        <w:ind w:left="0"/>
        <w:jc w:val="both"/>
      </w:pPr>
      <w:r>
        <w:rPr>
          <w:rFonts w:ascii="Times New Roman"/>
          <w:b w:val="false"/>
          <w:i w:val="false"/>
          <w:color w:val="000000"/>
          <w:sz w:val="28"/>
        </w:rPr>
        <w:t>
      13. Міндеттері:</w:t>
      </w:r>
    </w:p>
    <w:bookmarkEnd w:id="4663"/>
    <w:bookmarkStart w:name="z23980" w:id="46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664"/>
    <w:bookmarkStart w:name="z23981" w:id="46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665"/>
    <w:bookmarkStart w:name="z23982" w:id="46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666"/>
    <w:bookmarkStart w:name="z23983" w:id="4667"/>
    <w:p>
      <w:pPr>
        <w:spacing w:after="0"/>
        <w:ind w:left="0"/>
        <w:jc w:val="both"/>
      </w:pPr>
      <w:r>
        <w:rPr>
          <w:rFonts w:ascii="Times New Roman"/>
          <w:b w:val="false"/>
          <w:i w:val="false"/>
          <w:color w:val="000000"/>
          <w:sz w:val="28"/>
        </w:rPr>
        <w:t>
      14. Құқықтары мен міндеттері:</w:t>
      </w:r>
    </w:p>
    <w:bookmarkEnd w:id="4667"/>
    <w:bookmarkStart w:name="z23984" w:id="46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668"/>
    <w:bookmarkStart w:name="z23985" w:id="46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69"/>
    <w:bookmarkStart w:name="z23986" w:id="46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670"/>
    <w:bookmarkStart w:name="z23987" w:id="46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71"/>
    <w:bookmarkStart w:name="z23988" w:id="46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672"/>
    <w:bookmarkStart w:name="z23989" w:id="46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673"/>
    <w:bookmarkStart w:name="z23990" w:id="46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674"/>
    <w:bookmarkStart w:name="z23991" w:id="46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675"/>
    <w:bookmarkStart w:name="z23992" w:id="46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676"/>
    <w:bookmarkStart w:name="z23993" w:id="4677"/>
    <w:p>
      <w:pPr>
        <w:spacing w:after="0"/>
        <w:ind w:left="0"/>
        <w:jc w:val="both"/>
      </w:pPr>
      <w:r>
        <w:rPr>
          <w:rFonts w:ascii="Times New Roman"/>
          <w:b w:val="false"/>
          <w:i w:val="false"/>
          <w:color w:val="000000"/>
          <w:sz w:val="28"/>
        </w:rPr>
        <w:t>
      15. Функциялары:</w:t>
      </w:r>
    </w:p>
    <w:bookmarkEnd w:id="4677"/>
    <w:bookmarkStart w:name="z23994" w:id="4678"/>
    <w:p>
      <w:pPr>
        <w:spacing w:after="0"/>
        <w:ind w:left="0"/>
        <w:jc w:val="both"/>
      </w:pPr>
      <w:r>
        <w:rPr>
          <w:rFonts w:ascii="Times New Roman"/>
          <w:b w:val="false"/>
          <w:i w:val="false"/>
          <w:color w:val="000000"/>
          <w:sz w:val="28"/>
        </w:rPr>
        <w:t>
      1) реттелетін салада мемлекеттік саясатты іске асыру;</w:t>
      </w:r>
    </w:p>
    <w:bookmarkEnd w:id="4678"/>
    <w:bookmarkStart w:name="z23995" w:id="46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679"/>
    <w:bookmarkStart w:name="z23996" w:id="46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680"/>
    <w:bookmarkStart w:name="z23997" w:id="46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681"/>
    <w:bookmarkStart w:name="z23998" w:id="46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682"/>
    <w:bookmarkStart w:name="z23999" w:id="46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83"/>
    <w:bookmarkStart w:name="z24000" w:id="46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84"/>
    <w:bookmarkStart w:name="z24001" w:id="46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85"/>
    <w:bookmarkStart w:name="z24002" w:id="46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86"/>
    <w:bookmarkStart w:name="z24003" w:id="46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87"/>
    <w:bookmarkStart w:name="z24004" w:id="46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06" w:id="468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689"/>
    <w:bookmarkStart w:name="z24007" w:id="46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690"/>
    <w:bookmarkStart w:name="z24008" w:id="46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691"/>
    <w:bookmarkStart w:name="z24009" w:id="46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692"/>
    <w:bookmarkStart w:name="z24010" w:id="469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693"/>
    <w:bookmarkStart w:name="z24011" w:id="469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694"/>
    <w:bookmarkStart w:name="z24012" w:id="46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695"/>
    <w:bookmarkStart w:name="z24013" w:id="46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696"/>
    <w:bookmarkStart w:name="z24014" w:id="46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97"/>
    <w:bookmarkStart w:name="z24015" w:id="46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98"/>
    <w:bookmarkStart w:name="z24016" w:id="46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99"/>
    <w:bookmarkStart w:name="z24017" w:id="470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700"/>
    <w:bookmarkStart w:name="z24018" w:id="47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01"/>
    <w:bookmarkStart w:name="z24019" w:id="47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702"/>
    <w:bookmarkStart w:name="z24020" w:id="47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03"/>
    <w:bookmarkStart w:name="z24021" w:id="47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704"/>
    <w:bookmarkStart w:name="z24022" w:id="4705"/>
    <w:p>
      <w:pPr>
        <w:spacing w:after="0"/>
        <w:ind w:left="0"/>
        <w:jc w:val="both"/>
      </w:pPr>
      <w:r>
        <w:rPr>
          <w:rFonts w:ascii="Times New Roman"/>
          <w:b w:val="false"/>
          <w:i w:val="false"/>
          <w:color w:val="000000"/>
          <w:sz w:val="28"/>
        </w:rPr>
        <w:t>
      29) мыналарды:</w:t>
      </w:r>
    </w:p>
    <w:bookmarkEnd w:id="4705"/>
    <w:bookmarkStart w:name="z24023" w:id="47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06"/>
    <w:bookmarkStart w:name="z24024" w:id="47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07"/>
    <w:bookmarkStart w:name="z24025" w:id="47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26" w:id="47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09"/>
    <w:bookmarkStart w:name="z24027" w:id="47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10"/>
    <w:bookmarkStart w:name="z24028" w:id="47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11"/>
    <w:bookmarkStart w:name="z24029" w:id="47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12"/>
    <w:bookmarkStart w:name="z24030" w:id="4713"/>
    <w:p>
      <w:pPr>
        <w:spacing w:after="0"/>
        <w:ind w:left="0"/>
        <w:jc w:val="both"/>
      </w:pPr>
      <w:r>
        <w:rPr>
          <w:rFonts w:ascii="Times New Roman"/>
          <w:b w:val="false"/>
          <w:i w:val="false"/>
          <w:color w:val="000000"/>
          <w:sz w:val="28"/>
        </w:rPr>
        <w:t>
      19. Басқарма басшысының өкілеттіктері:</w:t>
      </w:r>
    </w:p>
    <w:bookmarkEnd w:id="4713"/>
    <w:bookmarkStart w:name="z24031" w:id="47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14"/>
    <w:bookmarkStart w:name="z24032" w:id="47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15"/>
    <w:bookmarkStart w:name="z24033" w:id="47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16"/>
    <w:bookmarkStart w:name="z24034" w:id="47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17"/>
    <w:bookmarkStart w:name="z24035" w:id="47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18"/>
    <w:bookmarkStart w:name="z24036" w:id="47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19"/>
    <w:bookmarkStart w:name="z24037" w:id="4720"/>
    <w:p>
      <w:pPr>
        <w:spacing w:after="0"/>
        <w:ind w:left="0"/>
        <w:jc w:val="left"/>
      </w:pPr>
      <w:r>
        <w:rPr>
          <w:rFonts w:ascii="Times New Roman"/>
          <w:b/>
          <w:i w:val="false"/>
          <w:color w:val="000000"/>
        </w:rPr>
        <w:t xml:space="preserve"> 4-тарау. Басқарманың мүлкі</w:t>
      </w:r>
    </w:p>
    <w:bookmarkEnd w:id="4720"/>
    <w:bookmarkStart w:name="z24038" w:id="47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721"/>
    <w:bookmarkStart w:name="z24039" w:id="47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22"/>
    <w:bookmarkStart w:name="z24040" w:id="47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723"/>
    <w:bookmarkStart w:name="z24041" w:id="47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24"/>
    <w:bookmarkStart w:name="z24042" w:id="4725"/>
    <w:p>
      <w:pPr>
        <w:spacing w:after="0"/>
        <w:ind w:left="0"/>
        <w:jc w:val="left"/>
      </w:pPr>
      <w:r>
        <w:rPr>
          <w:rFonts w:ascii="Times New Roman"/>
          <w:b/>
          <w:i w:val="false"/>
          <w:color w:val="000000"/>
        </w:rPr>
        <w:t xml:space="preserve"> 5-тарау. Басқарманы қайта ұйымдастыру және тарату</w:t>
      </w:r>
    </w:p>
    <w:bookmarkEnd w:id="4725"/>
    <w:bookmarkStart w:name="z24043" w:id="47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51-1-қосымша</w:t>
            </w:r>
          </w:p>
        </w:tc>
      </w:tr>
    </w:tbl>
    <w:bookmarkStart w:name="z951" w:id="47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4727"/>
    <w:p>
      <w:pPr>
        <w:spacing w:after="0"/>
        <w:ind w:left="0"/>
        <w:jc w:val="both"/>
      </w:pPr>
      <w:r>
        <w:rPr>
          <w:rFonts w:ascii="Times New Roman"/>
          <w:b w:val="false"/>
          <w:i w:val="false"/>
          <w:color w:val="ff0000"/>
          <w:sz w:val="28"/>
        </w:rPr>
        <w:t xml:space="preserve">
      Ескерту. Бұйрық 51-1-қосымшамен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952" w:id="4728"/>
    <w:p>
      <w:pPr>
        <w:spacing w:after="0"/>
        <w:ind w:left="0"/>
        <w:jc w:val="left"/>
      </w:pPr>
      <w:r>
        <w:rPr>
          <w:rFonts w:ascii="Times New Roman"/>
          <w:b/>
          <w:i w:val="false"/>
          <w:color w:val="000000"/>
        </w:rPr>
        <w:t xml:space="preserve"> 1-тарау. Жалпы ережелер</w:t>
      </w:r>
    </w:p>
    <w:bookmarkEnd w:id="4728"/>
    <w:bookmarkStart w:name="z953" w:id="47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729"/>
    <w:bookmarkStart w:name="z21568" w:id="47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730"/>
    <w:bookmarkStart w:name="z21569" w:id="47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731"/>
    <w:bookmarkStart w:name="z21570" w:id="47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32"/>
    <w:bookmarkStart w:name="z21571" w:id="47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733"/>
    <w:bookmarkStart w:name="z21572" w:id="47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34"/>
    <w:bookmarkStart w:name="z21573" w:id="47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35"/>
    <w:bookmarkStart w:name="z21574" w:id="4736"/>
    <w:p>
      <w:pPr>
        <w:spacing w:after="0"/>
        <w:ind w:left="0"/>
        <w:jc w:val="both"/>
      </w:pPr>
      <w:r>
        <w:rPr>
          <w:rFonts w:ascii="Times New Roman"/>
          <w:b w:val="false"/>
          <w:i w:val="false"/>
          <w:color w:val="000000"/>
          <w:sz w:val="28"/>
        </w:rPr>
        <w:t>
      8. Заңды тұлғаның орналасқан жері – индекс 040800, Қазақстан Республикасы, Алматы облысы, Қонаев қаласы, 5 шағын аудан, 1-ғимарат.</w:t>
      </w:r>
    </w:p>
    <w:bookmarkEnd w:id="4736"/>
    <w:bookmarkStart w:name="z21575" w:id="47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w:t>
      </w:r>
    </w:p>
    <w:bookmarkEnd w:id="4737"/>
    <w:bookmarkStart w:name="z21576" w:id="47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38"/>
    <w:bookmarkStart w:name="z21577" w:id="47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39"/>
    <w:bookmarkStart w:name="z21578" w:id="47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40"/>
    <w:bookmarkStart w:name="z21579" w:id="47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41"/>
    <w:bookmarkStart w:name="z21580" w:id="47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42"/>
    <w:bookmarkStart w:name="z21581" w:id="4743"/>
    <w:p>
      <w:pPr>
        <w:spacing w:after="0"/>
        <w:ind w:left="0"/>
        <w:jc w:val="both"/>
      </w:pPr>
      <w:r>
        <w:rPr>
          <w:rFonts w:ascii="Times New Roman"/>
          <w:b w:val="false"/>
          <w:i w:val="false"/>
          <w:color w:val="000000"/>
          <w:sz w:val="28"/>
        </w:rPr>
        <w:t>
      13. Міндеттері:</w:t>
      </w:r>
    </w:p>
    <w:bookmarkEnd w:id="4743"/>
    <w:bookmarkStart w:name="z21582" w:id="47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44"/>
    <w:bookmarkStart w:name="z21583" w:id="47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45"/>
    <w:bookmarkStart w:name="z21584" w:id="47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46"/>
    <w:bookmarkStart w:name="z21585" w:id="4747"/>
    <w:p>
      <w:pPr>
        <w:spacing w:after="0"/>
        <w:ind w:left="0"/>
        <w:jc w:val="both"/>
      </w:pPr>
      <w:r>
        <w:rPr>
          <w:rFonts w:ascii="Times New Roman"/>
          <w:b w:val="false"/>
          <w:i w:val="false"/>
          <w:color w:val="000000"/>
          <w:sz w:val="28"/>
        </w:rPr>
        <w:t>
      14. Құқықтары мен міндеттері:</w:t>
      </w:r>
    </w:p>
    <w:bookmarkEnd w:id="4747"/>
    <w:bookmarkStart w:name="z21586" w:id="47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48"/>
    <w:bookmarkStart w:name="z21587" w:id="47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49"/>
    <w:bookmarkStart w:name="z21588" w:id="47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50"/>
    <w:bookmarkStart w:name="z21589" w:id="47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51"/>
    <w:bookmarkStart w:name="z21590" w:id="47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52"/>
    <w:bookmarkStart w:name="z21591" w:id="47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53"/>
    <w:bookmarkStart w:name="z21592" w:id="47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54"/>
    <w:bookmarkStart w:name="z21593" w:id="47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55"/>
    <w:bookmarkStart w:name="z21594" w:id="47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756"/>
    <w:bookmarkStart w:name="z21595" w:id="4757"/>
    <w:p>
      <w:pPr>
        <w:spacing w:after="0"/>
        <w:ind w:left="0"/>
        <w:jc w:val="both"/>
      </w:pPr>
      <w:r>
        <w:rPr>
          <w:rFonts w:ascii="Times New Roman"/>
          <w:b w:val="false"/>
          <w:i w:val="false"/>
          <w:color w:val="000000"/>
          <w:sz w:val="28"/>
        </w:rPr>
        <w:t>
      15. Функциялары:</w:t>
      </w:r>
    </w:p>
    <w:bookmarkEnd w:id="4757"/>
    <w:bookmarkStart w:name="z21596" w:id="4758"/>
    <w:p>
      <w:pPr>
        <w:spacing w:after="0"/>
        <w:ind w:left="0"/>
        <w:jc w:val="both"/>
      </w:pPr>
      <w:r>
        <w:rPr>
          <w:rFonts w:ascii="Times New Roman"/>
          <w:b w:val="false"/>
          <w:i w:val="false"/>
          <w:color w:val="000000"/>
          <w:sz w:val="28"/>
        </w:rPr>
        <w:t>
      1) реттелетін салада мемлекеттік саясатты іске асыру;</w:t>
      </w:r>
    </w:p>
    <w:bookmarkEnd w:id="4758"/>
    <w:bookmarkStart w:name="z21597" w:id="47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759"/>
    <w:bookmarkStart w:name="z21598" w:id="47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760"/>
    <w:bookmarkStart w:name="z21599" w:id="47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761"/>
    <w:bookmarkStart w:name="z21600" w:id="47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762"/>
    <w:bookmarkStart w:name="z21601" w:id="47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763"/>
    <w:bookmarkStart w:name="z21602" w:id="47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764"/>
    <w:bookmarkStart w:name="z21603" w:id="47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765"/>
    <w:bookmarkStart w:name="z21604" w:id="47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766"/>
    <w:bookmarkStart w:name="z21605" w:id="47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767"/>
    <w:bookmarkStart w:name="z21606" w:id="47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08" w:id="476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769"/>
    <w:bookmarkStart w:name="z21609" w:id="47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770"/>
    <w:bookmarkStart w:name="z21610" w:id="47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771"/>
    <w:bookmarkStart w:name="z21611" w:id="47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772"/>
    <w:bookmarkStart w:name="z21612" w:id="477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773"/>
    <w:bookmarkStart w:name="z21613" w:id="477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774"/>
    <w:bookmarkStart w:name="z21614" w:id="47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775"/>
    <w:bookmarkStart w:name="z21615" w:id="47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776"/>
    <w:bookmarkStart w:name="z21616" w:id="47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777"/>
    <w:bookmarkStart w:name="z21617" w:id="47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778"/>
    <w:bookmarkStart w:name="z21618" w:id="47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779"/>
    <w:bookmarkStart w:name="z21619" w:id="478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780"/>
    <w:bookmarkStart w:name="z21620" w:id="47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81"/>
    <w:bookmarkStart w:name="z21621" w:id="47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782"/>
    <w:bookmarkStart w:name="z21622" w:id="47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83"/>
    <w:bookmarkStart w:name="z21623" w:id="47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784"/>
    <w:bookmarkStart w:name="z21624" w:id="4785"/>
    <w:p>
      <w:pPr>
        <w:spacing w:after="0"/>
        <w:ind w:left="0"/>
        <w:jc w:val="both"/>
      </w:pPr>
      <w:r>
        <w:rPr>
          <w:rFonts w:ascii="Times New Roman"/>
          <w:b w:val="false"/>
          <w:i w:val="false"/>
          <w:color w:val="000000"/>
          <w:sz w:val="28"/>
        </w:rPr>
        <w:t>
      29) мыналарды:</w:t>
      </w:r>
    </w:p>
    <w:bookmarkEnd w:id="4785"/>
    <w:bookmarkStart w:name="z21625" w:id="47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86"/>
    <w:bookmarkStart w:name="z21626" w:id="47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87"/>
    <w:bookmarkStart w:name="z21627" w:id="47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28" w:id="47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89"/>
    <w:bookmarkStart w:name="z21629" w:id="47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90"/>
    <w:bookmarkStart w:name="z21630" w:id="47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91"/>
    <w:bookmarkStart w:name="z21631" w:id="47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92"/>
    <w:bookmarkStart w:name="z21632" w:id="4793"/>
    <w:p>
      <w:pPr>
        <w:spacing w:after="0"/>
        <w:ind w:left="0"/>
        <w:jc w:val="both"/>
      </w:pPr>
      <w:r>
        <w:rPr>
          <w:rFonts w:ascii="Times New Roman"/>
          <w:b w:val="false"/>
          <w:i w:val="false"/>
          <w:color w:val="000000"/>
          <w:sz w:val="28"/>
        </w:rPr>
        <w:t>
      19. Басқарма басшысының өкілеттіктері:</w:t>
      </w:r>
    </w:p>
    <w:bookmarkEnd w:id="4793"/>
    <w:bookmarkStart w:name="z21633" w:id="47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94"/>
    <w:bookmarkStart w:name="z21634" w:id="47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95"/>
    <w:bookmarkStart w:name="z21635" w:id="47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96"/>
    <w:bookmarkStart w:name="z21636" w:id="47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97"/>
    <w:bookmarkStart w:name="z21637" w:id="47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98"/>
    <w:bookmarkStart w:name="z21638" w:id="47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99"/>
    <w:bookmarkStart w:name="z21639" w:id="4800"/>
    <w:p>
      <w:pPr>
        <w:spacing w:after="0"/>
        <w:ind w:left="0"/>
        <w:jc w:val="left"/>
      </w:pPr>
      <w:r>
        <w:rPr>
          <w:rFonts w:ascii="Times New Roman"/>
          <w:b/>
          <w:i w:val="false"/>
          <w:color w:val="000000"/>
        </w:rPr>
        <w:t xml:space="preserve"> 4-тарау. Басқарманың мүлкі</w:t>
      </w:r>
    </w:p>
    <w:bookmarkEnd w:id="4800"/>
    <w:bookmarkStart w:name="z21640" w:id="48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01"/>
    <w:bookmarkStart w:name="z21641" w:id="48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02"/>
    <w:bookmarkStart w:name="z21642" w:id="48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03"/>
    <w:bookmarkStart w:name="z21643" w:id="48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04"/>
    <w:bookmarkStart w:name="z1030" w:id="4805"/>
    <w:p>
      <w:pPr>
        <w:spacing w:after="0"/>
        <w:ind w:left="0"/>
        <w:jc w:val="left"/>
      </w:pPr>
      <w:r>
        <w:rPr>
          <w:rFonts w:ascii="Times New Roman"/>
          <w:b/>
          <w:i w:val="false"/>
          <w:color w:val="000000"/>
        </w:rPr>
        <w:t xml:space="preserve"> 5-тарау. Басқарманы қайта ұйымдастыру және тарату</w:t>
      </w:r>
    </w:p>
    <w:bookmarkEnd w:id="4805"/>
    <w:bookmarkStart w:name="z1031" w:id="48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52-қосымша</w:t>
            </w:r>
          </w:p>
        </w:tc>
      </w:tr>
    </w:tbl>
    <w:bookmarkStart w:name="z4184" w:id="48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4807"/>
    <w:p>
      <w:pPr>
        <w:spacing w:after="0"/>
        <w:ind w:left="0"/>
        <w:jc w:val="both"/>
      </w:pPr>
      <w:r>
        <w:rPr>
          <w:rFonts w:ascii="Times New Roman"/>
          <w:b w:val="false"/>
          <w:i w:val="false"/>
          <w:color w:val="ff0000"/>
          <w:sz w:val="28"/>
        </w:rPr>
        <w:t xml:space="preserve">
      Ескерту. 52-қосымша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53-қосымша</w:t>
            </w:r>
          </w:p>
        </w:tc>
      </w:tr>
    </w:tbl>
    <w:bookmarkStart w:name="z4260" w:id="48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4808"/>
    <w:p>
      <w:pPr>
        <w:spacing w:after="0"/>
        <w:ind w:left="0"/>
        <w:jc w:val="both"/>
      </w:pPr>
      <w:r>
        <w:rPr>
          <w:rFonts w:ascii="Times New Roman"/>
          <w:b w:val="false"/>
          <w:i w:val="false"/>
          <w:color w:val="ff0000"/>
          <w:sz w:val="28"/>
        </w:rPr>
        <w:t xml:space="preserve">
      Ескерту. 53-қосымша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54-қосымша</w:t>
            </w:r>
          </w:p>
        </w:tc>
      </w:tr>
    </w:tbl>
    <w:bookmarkStart w:name="z4336" w:id="48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4809"/>
    <w:p>
      <w:pPr>
        <w:spacing w:after="0"/>
        <w:ind w:left="0"/>
        <w:jc w:val="both"/>
      </w:pPr>
      <w:r>
        <w:rPr>
          <w:rFonts w:ascii="Times New Roman"/>
          <w:b w:val="false"/>
          <w:i w:val="false"/>
          <w:color w:val="ff0000"/>
          <w:sz w:val="28"/>
        </w:rPr>
        <w:t xml:space="preserve">
      Ескерту. 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044" w:id="4810"/>
    <w:p>
      <w:pPr>
        <w:spacing w:after="0"/>
        <w:ind w:left="0"/>
        <w:jc w:val="left"/>
      </w:pPr>
      <w:r>
        <w:rPr>
          <w:rFonts w:ascii="Times New Roman"/>
          <w:b/>
          <w:i w:val="false"/>
          <w:color w:val="000000"/>
        </w:rPr>
        <w:t xml:space="preserve"> 1-тарау. Жалпы ережелер</w:t>
      </w:r>
    </w:p>
    <w:bookmarkEnd w:id="4810"/>
    <w:bookmarkStart w:name="z24045" w:id="48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11"/>
    <w:bookmarkStart w:name="z24046" w:id="48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12"/>
    <w:bookmarkStart w:name="z24047" w:id="48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13"/>
    <w:bookmarkStart w:name="z24048" w:id="48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14"/>
    <w:bookmarkStart w:name="z24049" w:id="48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15"/>
    <w:bookmarkStart w:name="z24050" w:id="48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16"/>
    <w:bookmarkStart w:name="z24051" w:id="48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17"/>
    <w:bookmarkStart w:name="z24052" w:id="4818"/>
    <w:p>
      <w:pPr>
        <w:spacing w:after="0"/>
        <w:ind w:left="0"/>
        <w:jc w:val="both"/>
      </w:pPr>
      <w:r>
        <w:rPr>
          <w:rFonts w:ascii="Times New Roman"/>
          <w:b w:val="false"/>
          <w:i w:val="false"/>
          <w:color w:val="000000"/>
          <w:sz w:val="28"/>
        </w:rPr>
        <w:t>
      8. Заңды тұлғаның орналасқан жері – индекс 041419, Қазақстан Республикасы, Алматы облысы, Райымбек ауданы, Нарынқол ауылдық округі, Нарынқол ауылы, О.Жандосов көшесі, 14 ғимарат.</w:t>
      </w:r>
    </w:p>
    <w:bookmarkEnd w:id="4818"/>
    <w:bookmarkStart w:name="z24053" w:id="48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w:t>
      </w:r>
    </w:p>
    <w:bookmarkEnd w:id="4819"/>
    <w:bookmarkStart w:name="z24054" w:id="48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820"/>
    <w:bookmarkStart w:name="z24055" w:id="48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821"/>
    <w:bookmarkStart w:name="z24056" w:id="48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822"/>
    <w:bookmarkStart w:name="z24057" w:id="48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823"/>
    <w:bookmarkStart w:name="z24058" w:id="48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824"/>
    <w:bookmarkStart w:name="z24059" w:id="4825"/>
    <w:p>
      <w:pPr>
        <w:spacing w:after="0"/>
        <w:ind w:left="0"/>
        <w:jc w:val="both"/>
      </w:pPr>
      <w:r>
        <w:rPr>
          <w:rFonts w:ascii="Times New Roman"/>
          <w:b w:val="false"/>
          <w:i w:val="false"/>
          <w:color w:val="000000"/>
          <w:sz w:val="28"/>
        </w:rPr>
        <w:t>
      13. Міндеттері:</w:t>
      </w:r>
    </w:p>
    <w:bookmarkEnd w:id="4825"/>
    <w:bookmarkStart w:name="z24060" w:id="48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826"/>
    <w:bookmarkStart w:name="z24061" w:id="48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827"/>
    <w:bookmarkStart w:name="z24062" w:id="48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828"/>
    <w:bookmarkStart w:name="z24063" w:id="4829"/>
    <w:p>
      <w:pPr>
        <w:spacing w:after="0"/>
        <w:ind w:left="0"/>
        <w:jc w:val="both"/>
      </w:pPr>
      <w:r>
        <w:rPr>
          <w:rFonts w:ascii="Times New Roman"/>
          <w:b w:val="false"/>
          <w:i w:val="false"/>
          <w:color w:val="000000"/>
          <w:sz w:val="28"/>
        </w:rPr>
        <w:t>
      14. Құқықтары мен міндеттері:</w:t>
      </w:r>
    </w:p>
    <w:bookmarkEnd w:id="4829"/>
    <w:bookmarkStart w:name="z24064" w:id="48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830"/>
    <w:bookmarkStart w:name="z24065" w:id="48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831"/>
    <w:bookmarkStart w:name="z24066" w:id="48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832"/>
    <w:bookmarkStart w:name="z24067" w:id="48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833"/>
    <w:bookmarkStart w:name="z24068" w:id="48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834"/>
    <w:bookmarkStart w:name="z24069" w:id="48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835"/>
    <w:bookmarkStart w:name="z24070" w:id="48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836"/>
    <w:bookmarkStart w:name="z24071" w:id="48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837"/>
    <w:bookmarkStart w:name="z24072" w:id="48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38"/>
    <w:bookmarkStart w:name="z24073" w:id="4839"/>
    <w:p>
      <w:pPr>
        <w:spacing w:after="0"/>
        <w:ind w:left="0"/>
        <w:jc w:val="both"/>
      </w:pPr>
      <w:r>
        <w:rPr>
          <w:rFonts w:ascii="Times New Roman"/>
          <w:b w:val="false"/>
          <w:i w:val="false"/>
          <w:color w:val="000000"/>
          <w:sz w:val="28"/>
        </w:rPr>
        <w:t>
      15. Функциялары:</w:t>
      </w:r>
    </w:p>
    <w:bookmarkEnd w:id="4839"/>
    <w:bookmarkStart w:name="z24074" w:id="4840"/>
    <w:p>
      <w:pPr>
        <w:spacing w:after="0"/>
        <w:ind w:left="0"/>
        <w:jc w:val="both"/>
      </w:pPr>
      <w:r>
        <w:rPr>
          <w:rFonts w:ascii="Times New Roman"/>
          <w:b w:val="false"/>
          <w:i w:val="false"/>
          <w:color w:val="000000"/>
          <w:sz w:val="28"/>
        </w:rPr>
        <w:t>
      1) реттелетін салада мемлекеттік саясатты іске асыру;</w:t>
      </w:r>
    </w:p>
    <w:bookmarkEnd w:id="4840"/>
    <w:bookmarkStart w:name="z24075" w:id="48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41"/>
    <w:bookmarkStart w:name="z24076" w:id="48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42"/>
    <w:bookmarkStart w:name="z24077" w:id="48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43"/>
    <w:bookmarkStart w:name="z24078" w:id="48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44"/>
    <w:bookmarkStart w:name="z24079" w:id="48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45"/>
    <w:bookmarkStart w:name="z24080" w:id="48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46"/>
    <w:bookmarkStart w:name="z24081" w:id="48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47"/>
    <w:bookmarkStart w:name="z24082" w:id="48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48"/>
    <w:bookmarkStart w:name="z24083" w:id="48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49"/>
    <w:bookmarkStart w:name="z24084" w:id="48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86" w:id="48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851"/>
    <w:bookmarkStart w:name="z24087" w:id="48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52"/>
    <w:bookmarkStart w:name="z24088" w:id="48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53"/>
    <w:bookmarkStart w:name="z24089" w:id="48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54"/>
    <w:bookmarkStart w:name="z24090" w:id="48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855"/>
    <w:bookmarkStart w:name="z24091" w:id="48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856"/>
    <w:bookmarkStart w:name="z24092" w:id="48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57"/>
    <w:bookmarkStart w:name="z24093" w:id="48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58"/>
    <w:bookmarkStart w:name="z24094" w:id="48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859"/>
    <w:bookmarkStart w:name="z24095" w:id="48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860"/>
    <w:bookmarkStart w:name="z24096" w:id="48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861"/>
    <w:bookmarkStart w:name="z24097" w:id="48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862"/>
    <w:bookmarkStart w:name="z24098" w:id="48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863"/>
    <w:bookmarkStart w:name="z24099" w:id="48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864"/>
    <w:bookmarkStart w:name="z24100" w:id="48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865"/>
    <w:bookmarkStart w:name="z24101" w:id="48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866"/>
    <w:bookmarkStart w:name="z24102" w:id="4867"/>
    <w:p>
      <w:pPr>
        <w:spacing w:after="0"/>
        <w:ind w:left="0"/>
        <w:jc w:val="both"/>
      </w:pPr>
      <w:r>
        <w:rPr>
          <w:rFonts w:ascii="Times New Roman"/>
          <w:b w:val="false"/>
          <w:i w:val="false"/>
          <w:color w:val="000000"/>
          <w:sz w:val="28"/>
        </w:rPr>
        <w:t>
      29) мыналарды:</w:t>
      </w:r>
    </w:p>
    <w:bookmarkEnd w:id="4867"/>
    <w:bookmarkStart w:name="z24103" w:id="48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868"/>
    <w:bookmarkStart w:name="z24104" w:id="48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869"/>
    <w:bookmarkStart w:name="z24105" w:id="48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06" w:id="48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871"/>
    <w:bookmarkStart w:name="z24107" w:id="48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872"/>
    <w:bookmarkStart w:name="z24108" w:id="48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873"/>
    <w:bookmarkStart w:name="z24109" w:id="48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874"/>
    <w:bookmarkStart w:name="z24110" w:id="4875"/>
    <w:p>
      <w:pPr>
        <w:spacing w:after="0"/>
        <w:ind w:left="0"/>
        <w:jc w:val="both"/>
      </w:pPr>
      <w:r>
        <w:rPr>
          <w:rFonts w:ascii="Times New Roman"/>
          <w:b w:val="false"/>
          <w:i w:val="false"/>
          <w:color w:val="000000"/>
          <w:sz w:val="28"/>
        </w:rPr>
        <w:t>
      19. Басқарма басшысының өкілеттіктері:</w:t>
      </w:r>
    </w:p>
    <w:bookmarkEnd w:id="4875"/>
    <w:bookmarkStart w:name="z24111" w:id="48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876"/>
    <w:bookmarkStart w:name="z24112" w:id="48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77"/>
    <w:bookmarkStart w:name="z24113" w:id="48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78"/>
    <w:bookmarkStart w:name="z24114" w:id="48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79"/>
    <w:bookmarkStart w:name="z24115" w:id="48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80"/>
    <w:bookmarkStart w:name="z24116" w:id="48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81"/>
    <w:bookmarkStart w:name="z24117" w:id="4882"/>
    <w:p>
      <w:pPr>
        <w:spacing w:after="0"/>
        <w:ind w:left="0"/>
        <w:jc w:val="left"/>
      </w:pPr>
      <w:r>
        <w:rPr>
          <w:rFonts w:ascii="Times New Roman"/>
          <w:b/>
          <w:i w:val="false"/>
          <w:color w:val="000000"/>
        </w:rPr>
        <w:t xml:space="preserve"> 4-тарау. Басқарманың мүлкі</w:t>
      </w:r>
    </w:p>
    <w:bookmarkEnd w:id="4882"/>
    <w:bookmarkStart w:name="z24118" w:id="48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83"/>
    <w:bookmarkStart w:name="z24119" w:id="48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84"/>
    <w:bookmarkStart w:name="z24120" w:id="48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85"/>
    <w:bookmarkStart w:name="z24121" w:id="48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86"/>
    <w:bookmarkStart w:name="z24122" w:id="4887"/>
    <w:p>
      <w:pPr>
        <w:spacing w:after="0"/>
        <w:ind w:left="0"/>
        <w:jc w:val="left"/>
      </w:pPr>
      <w:r>
        <w:rPr>
          <w:rFonts w:ascii="Times New Roman"/>
          <w:b/>
          <w:i w:val="false"/>
          <w:color w:val="000000"/>
        </w:rPr>
        <w:t xml:space="preserve"> 5-тарау. Басқарманы қайта ұйымдастыру және тарату</w:t>
      </w:r>
    </w:p>
    <w:bookmarkEnd w:id="4887"/>
    <w:bookmarkStart w:name="z24123" w:id="48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55-қосымша</w:t>
            </w:r>
          </w:p>
        </w:tc>
      </w:tr>
    </w:tbl>
    <w:bookmarkStart w:name="z4412" w:id="48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4889"/>
    <w:p>
      <w:pPr>
        <w:spacing w:after="0"/>
        <w:ind w:left="0"/>
        <w:jc w:val="both"/>
      </w:pPr>
      <w:r>
        <w:rPr>
          <w:rFonts w:ascii="Times New Roman"/>
          <w:b w:val="false"/>
          <w:i w:val="false"/>
          <w:color w:val="ff0000"/>
          <w:sz w:val="28"/>
        </w:rPr>
        <w:t xml:space="preserve">
      Ескерту. 55-қосымша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56-қосымша</w:t>
            </w:r>
          </w:p>
        </w:tc>
      </w:tr>
    </w:tbl>
    <w:bookmarkStart w:name="z4488" w:id="48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4890"/>
    <w:p>
      <w:pPr>
        <w:spacing w:after="0"/>
        <w:ind w:left="0"/>
        <w:jc w:val="both"/>
      </w:pPr>
      <w:r>
        <w:rPr>
          <w:rFonts w:ascii="Times New Roman"/>
          <w:b w:val="false"/>
          <w:i w:val="false"/>
          <w:color w:val="ff0000"/>
          <w:sz w:val="28"/>
        </w:rPr>
        <w:t xml:space="preserve">
      Ескерту. 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124" w:id="4891"/>
    <w:p>
      <w:pPr>
        <w:spacing w:after="0"/>
        <w:ind w:left="0"/>
        <w:jc w:val="left"/>
      </w:pPr>
      <w:r>
        <w:rPr>
          <w:rFonts w:ascii="Times New Roman"/>
          <w:b/>
          <w:i w:val="false"/>
          <w:color w:val="000000"/>
        </w:rPr>
        <w:t xml:space="preserve"> 1-тарау. Жалпы ережелер</w:t>
      </w:r>
    </w:p>
    <w:bookmarkEnd w:id="4891"/>
    <w:bookmarkStart w:name="z24125" w:id="48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92"/>
    <w:bookmarkStart w:name="z24126" w:id="489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93"/>
    <w:bookmarkStart w:name="z24127" w:id="48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94"/>
    <w:bookmarkStart w:name="z24128" w:id="48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95"/>
    <w:bookmarkStart w:name="z24129" w:id="48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96"/>
    <w:bookmarkStart w:name="z24130" w:id="48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97"/>
    <w:bookmarkStart w:name="z24131" w:id="48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98"/>
    <w:bookmarkStart w:name="z24132" w:id="4899"/>
    <w:p>
      <w:pPr>
        <w:spacing w:after="0"/>
        <w:ind w:left="0"/>
        <w:jc w:val="both"/>
      </w:pPr>
      <w:r>
        <w:rPr>
          <w:rFonts w:ascii="Times New Roman"/>
          <w:b w:val="false"/>
          <w:i w:val="false"/>
          <w:color w:val="000000"/>
          <w:sz w:val="28"/>
        </w:rPr>
        <w:t>
      8. Заңды тұлғаның орналасқан жері – индекс 041600, Қазақстан Республикасы, Алматы облысы, Талғар ауданы, Талғар қаласы, Рысқұлов көшесі, 61А үй.</w:t>
      </w:r>
    </w:p>
    <w:bookmarkEnd w:id="4899"/>
    <w:bookmarkStart w:name="z24133" w:id="49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w:t>
      </w:r>
    </w:p>
    <w:bookmarkEnd w:id="4900"/>
    <w:bookmarkStart w:name="z24134" w:id="49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01"/>
    <w:bookmarkStart w:name="z24135" w:id="49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02"/>
    <w:bookmarkStart w:name="z24136" w:id="49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03"/>
    <w:bookmarkStart w:name="z24137" w:id="49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04"/>
    <w:bookmarkStart w:name="z24138" w:id="49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05"/>
    <w:bookmarkStart w:name="z24139" w:id="4906"/>
    <w:p>
      <w:pPr>
        <w:spacing w:after="0"/>
        <w:ind w:left="0"/>
        <w:jc w:val="both"/>
      </w:pPr>
      <w:r>
        <w:rPr>
          <w:rFonts w:ascii="Times New Roman"/>
          <w:b w:val="false"/>
          <w:i w:val="false"/>
          <w:color w:val="000000"/>
          <w:sz w:val="28"/>
        </w:rPr>
        <w:t>
      13. Міндеттері:</w:t>
      </w:r>
    </w:p>
    <w:bookmarkEnd w:id="4906"/>
    <w:bookmarkStart w:name="z24140" w:id="49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07"/>
    <w:bookmarkStart w:name="z24141" w:id="49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08"/>
    <w:bookmarkStart w:name="z24142" w:id="49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909"/>
    <w:bookmarkStart w:name="z24143" w:id="4910"/>
    <w:p>
      <w:pPr>
        <w:spacing w:after="0"/>
        <w:ind w:left="0"/>
        <w:jc w:val="both"/>
      </w:pPr>
      <w:r>
        <w:rPr>
          <w:rFonts w:ascii="Times New Roman"/>
          <w:b w:val="false"/>
          <w:i w:val="false"/>
          <w:color w:val="000000"/>
          <w:sz w:val="28"/>
        </w:rPr>
        <w:t>
      14. Құқықтары мен міндеттері:</w:t>
      </w:r>
    </w:p>
    <w:bookmarkEnd w:id="4910"/>
    <w:bookmarkStart w:name="z24144" w:id="49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911"/>
    <w:bookmarkStart w:name="z24145" w:id="49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912"/>
    <w:bookmarkStart w:name="z24146" w:id="49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913"/>
    <w:bookmarkStart w:name="z24147" w:id="49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14"/>
    <w:bookmarkStart w:name="z24148" w:id="49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915"/>
    <w:bookmarkStart w:name="z24149" w:id="49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916"/>
    <w:bookmarkStart w:name="z24150" w:id="49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917"/>
    <w:bookmarkStart w:name="z24151" w:id="49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918"/>
    <w:bookmarkStart w:name="z24152" w:id="49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919"/>
    <w:bookmarkStart w:name="z24153" w:id="4920"/>
    <w:p>
      <w:pPr>
        <w:spacing w:after="0"/>
        <w:ind w:left="0"/>
        <w:jc w:val="both"/>
      </w:pPr>
      <w:r>
        <w:rPr>
          <w:rFonts w:ascii="Times New Roman"/>
          <w:b w:val="false"/>
          <w:i w:val="false"/>
          <w:color w:val="000000"/>
          <w:sz w:val="28"/>
        </w:rPr>
        <w:t>
      15. Функциялары:</w:t>
      </w:r>
    </w:p>
    <w:bookmarkEnd w:id="4920"/>
    <w:bookmarkStart w:name="z24154" w:id="4921"/>
    <w:p>
      <w:pPr>
        <w:spacing w:after="0"/>
        <w:ind w:left="0"/>
        <w:jc w:val="both"/>
      </w:pPr>
      <w:r>
        <w:rPr>
          <w:rFonts w:ascii="Times New Roman"/>
          <w:b w:val="false"/>
          <w:i w:val="false"/>
          <w:color w:val="000000"/>
          <w:sz w:val="28"/>
        </w:rPr>
        <w:t>
      1) реттелетін салада мемлекеттік саясатты іске асыру;</w:t>
      </w:r>
    </w:p>
    <w:bookmarkEnd w:id="4921"/>
    <w:bookmarkStart w:name="z24155" w:id="49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922"/>
    <w:bookmarkStart w:name="z24156" w:id="49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923"/>
    <w:bookmarkStart w:name="z24157" w:id="49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924"/>
    <w:bookmarkStart w:name="z24158" w:id="49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925"/>
    <w:bookmarkStart w:name="z24159" w:id="49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926"/>
    <w:bookmarkStart w:name="z24160" w:id="49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927"/>
    <w:bookmarkStart w:name="z24161" w:id="49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928"/>
    <w:bookmarkStart w:name="z24162" w:id="49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929"/>
    <w:bookmarkStart w:name="z24163" w:id="49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930"/>
    <w:bookmarkStart w:name="z24164" w:id="49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66" w:id="49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932"/>
    <w:bookmarkStart w:name="z24167" w:id="49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933"/>
    <w:bookmarkStart w:name="z24168" w:id="49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934"/>
    <w:bookmarkStart w:name="z24169" w:id="49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935"/>
    <w:bookmarkStart w:name="z24170" w:id="49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936"/>
    <w:bookmarkStart w:name="z24171" w:id="49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937"/>
    <w:bookmarkStart w:name="z24172" w:id="49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938"/>
    <w:bookmarkStart w:name="z24173" w:id="49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939"/>
    <w:bookmarkStart w:name="z24174" w:id="49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40"/>
    <w:bookmarkStart w:name="z24175" w:id="49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41"/>
    <w:bookmarkStart w:name="z24176" w:id="49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42"/>
    <w:bookmarkStart w:name="z24177" w:id="49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943"/>
    <w:bookmarkStart w:name="z24178" w:id="49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44"/>
    <w:bookmarkStart w:name="z24179" w:id="49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945"/>
    <w:bookmarkStart w:name="z24180" w:id="49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46"/>
    <w:bookmarkStart w:name="z24181" w:id="49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947"/>
    <w:bookmarkStart w:name="z24182" w:id="4948"/>
    <w:p>
      <w:pPr>
        <w:spacing w:after="0"/>
        <w:ind w:left="0"/>
        <w:jc w:val="both"/>
      </w:pPr>
      <w:r>
        <w:rPr>
          <w:rFonts w:ascii="Times New Roman"/>
          <w:b w:val="false"/>
          <w:i w:val="false"/>
          <w:color w:val="000000"/>
          <w:sz w:val="28"/>
        </w:rPr>
        <w:t>
      29) мыналарды:</w:t>
      </w:r>
    </w:p>
    <w:bookmarkEnd w:id="4948"/>
    <w:bookmarkStart w:name="z24183" w:id="49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49"/>
    <w:bookmarkStart w:name="z24184" w:id="49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50"/>
    <w:bookmarkStart w:name="z24185" w:id="49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86" w:id="49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52"/>
    <w:bookmarkStart w:name="z24187" w:id="49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53"/>
    <w:bookmarkStart w:name="z24188" w:id="49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54"/>
    <w:bookmarkStart w:name="z24189" w:id="49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55"/>
    <w:bookmarkStart w:name="z24190" w:id="4956"/>
    <w:p>
      <w:pPr>
        <w:spacing w:after="0"/>
        <w:ind w:left="0"/>
        <w:jc w:val="both"/>
      </w:pPr>
      <w:r>
        <w:rPr>
          <w:rFonts w:ascii="Times New Roman"/>
          <w:b w:val="false"/>
          <w:i w:val="false"/>
          <w:color w:val="000000"/>
          <w:sz w:val="28"/>
        </w:rPr>
        <w:t>
      19. Басқарма басшысының өкілеттіктері:</w:t>
      </w:r>
    </w:p>
    <w:bookmarkEnd w:id="4956"/>
    <w:bookmarkStart w:name="z24191" w:id="49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57"/>
    <w:bookmarkStart w:name="z24192" w:id="49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58"/>
    <w:bookmarkStart w:name="z24193" w:id="49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59"/>
    <w:bookmarkStart w:name="z24194" w:id="49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60"/>
    <w:bookmarkStart w:name="z24195" w:id="49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61"/>
    <w:bookmarkStart w:name="z24196" w:id="49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962"/>
    <w:bookmarkStart w:name="z24197" w:id="4963"/>
    <w:p>
      <w:pPr>
        <w:spacing w:after="0"/>
        <w:ind w:left="0"/>
        <w:jc w:val="left"/>
      </w:pPr>
      <w:r>
        <w:rPr>
          <w:rFonts w:ascii="Times New Roman"/>
          <w:b/>
          <w:i w:val="false"/>
          <w:color w:val="000000"/>
        </w:rPr>
        <w:t xml:space="preserve"> 4-тарау. Басқарманың мүлкі</w:t>
      </w:r>
    </w:p>
    <w:bookmarkEnd w:id="4963"/>
    <w:bookmarkStart w:name="z24198" w:id="49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964"/>
    <w:bookmarkStart w:name="z24199" w:id="49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65"/>
    <w:bookmarkStart w:name="z24200" w:id="49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966"/>
    <w:bookmarkStart w:name="z24201" w:id="49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67"/>
    <w:bookmarkStart w:name="z24202" w:id="4968"/>
    <w:p>
      <w:pPr>
        <w:spacing w:after="0"/>
        <w:ind w:left="0"/>
        <w:jc w:val="left"/>
      </w:pPr>
      <w:r>
        <w:rPr>
          <w:rFonts w:ascii="Times New Roman"/>
          <w:b/>
          <w:i w:val="false"/>
          <w:color w:val="000000"/>
        </w:rPr>
        <w:t xml:space="preserve"> 5-тарау. Басқарманы қайта ұйымдастыру және тарату</w:t>
      </w:r>
    </w:p>
    <w:bookmarkEnd w:id="4968"/>
    <w:bookmarkStart w:name="z24203" w:id="49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57-қосымша</w:t>
            </w:r>
          </w:p>
        </w:tc>
      </w:tr>
    </w:tbl>
    <w:bookmarkStart w:name="z4564" w:id="49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4970"/>
    <w:p>
      <w:pPr>
        <w:spacing w:after="0"/>
        <w:ind w:left="0"/>
        <w:jc w:val="both"/>
      </w:pPr>
      <w:r>
        <w:rPr>
          <w:rFonts w:ascii="Times New Roman"/>
          <w:b w:val="false"/>
          <w:i w:val="false"/>
          <w:color w:val="ff0000"/>
          <w:sz w:val="28"/>
        </w:rPr>
        <w:t xml:space="preserve">
      Ескерту. 57-қосымша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58-қосымша</w:t>
            </w:r>
          </w:p>
        </w:tc>
      </w:tr>
    </w:tbl>
    <w:bookmarkStart w:name="z4640" w:id="49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4971"/>
    <w:p>
      <w:pPr>
        <w:spacing w:after="0"/>
        <w:ind w:left="0"/>
        <w:jc w:val="both"/>
      </w:pPr>
      <w:r>
        <w:rPr>
          <w:rFonts w:ascii="Times New Roman"/>
          <w:b w:val="false"/>
          <w:i w:val="false"/>
          <w:color w:val="ff0000"/>
          <w:sz w:val="28"/>
        </w:rPr>
        <w:t xml:space="preserve">
      Ескерту. 58-қосымша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59-қосымша</w:t>
            </w:r>
          </w:p>
        </w:tc>
      </w:tr>
    </w:tbl>
    <w:bookmarkStart w:name="z4716" w:id="49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4972"/>
    <w:p>
      <w:pPr>
        <w:spacing w:after="0"/>
        <w:ind w:left="0"/>
        <w:jc w:val="both"/>
      </w:pPr>
      <w:r>
        <w:rPr>
          <w:rFonts w:ascii="Times New Roman"/>
          <w:b w:val="false"/>
          <w:i w:val="false"/>
          <w:color w:val="ff0000"/>
          <w:sz w:val="28"/>
        </w:rPr>
        <w:t xml:space="preserve">
      Ескерту. 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284" w:id="4973"/>
    <w:p>
      <w:pPr>
        <w:spacing w:after="0"/>
        <w:ind w:left="0"/>
        <w:jc w:val="left"/>
      </w:pPr>
      <w:r>
        <w:rPr>
          <w:rFonts w:ascii="Times New Roman"/>
          <w:b/>
          <w:i w:val="false"/>
          <w:color w:val="000000"/>
        </w:rPr>
        <w:t xml:space="preserve"> 1-тарау. Жалпы ережелер</w:t>
      </w:r>
    </w:p>
    <w:bookmarkEnd w:id="4973"/>
    <w:bookmarkStart w:name="z24285" w:id="49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74"/>
    <w:bookmarkStart w:name="z24286" w:id="49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75"/>
    <w:bookmarkStart w:name="z24287" w:id="49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76"/>
    <w:bookmarkStart w:name="z24288" w:id="49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77"/>
    <w:bookmarkStart w:name="z24289" w:id="49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78"/>
    <w:bookmarkStart w:name="z24290" w:id="49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79"/>
    <w:bookmarkStart w:name="z24291" w:id="49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80"/>
    <w:bookmarkStart w:name="z24292" w:id="4981"/>
    <w:p>
      <w:pPr>
        <w:spacing w:after="0"/>
        <w:ind w:left="0"/>
        <w:jc w:val="both"/>
      </w:pPr>
      <w:r>
        <w:rPr>
          <w:rFonts w:ascii="Times New Roman"/>
          <w:b w:val="false"/>
          <w:i w:val="false"/>
          <w:color w:val="000000"/>
          <w:sz w:val="28"/>
        </w:rPr>
        <w:t>
      8. Заңды тұлғаның орналасқан жері – индекс 041800, Қазақстан Республикасы, Алматы облысы, Ұйғыр ауданы, Шонжы ауылдық округі, Шонжы ауылы, Заманбек Абдразаков көшесі, 34 ғимарат.</w:t>
      </w:r>
    </w:p>
    <w:bookmarkEnd w:id="4981"/>
    <w:bookmarkStart w:name="z24293" w:id="49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w:t>
      </w:r>
    </w:p>
    <w:bookmarkEnd w:id="4982"/>
    <w:bookmarkStart w:name="z24294" w:id="49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83"/>
    <w:bookmarkStart w:name="z24295" w:id="49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84"/>
    <w:bookmarkStart w:name="z24296" w:id="49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85"/>
    <w:bookmarkStart w:name="z24297" w:id="49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86"/>
    <w:bookmarkStart w:name="z24298" w:id="49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87"/>
    <w:bookmarkStart w:name="z24299" w:id="4988"/>
    <w:p>
      <w:pPr>
        <w:spacing w:after="0"/>
        <w:ind w:left="0"/>
        <w:jc w:val="both"/>
      </w:pPr>
      <w:r>
        <w:rPr>
          <w:rFonts w:ascii="Times New Roman"/>
          <w:b w:val="false"/>
          <w:i w:val="false"/>
          <w:color w:val="000000"/>
          <w:sz w:val="28"/>
        </w:rPr>
        <w:t>
      13. Міндеттері:</w:t>
      </w:r>
    </w:p>
    <w:bookmarkEnd w:id="4988"/>
    <w:bookmarkStart w:name="z24300" w:id="49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89"/>
    <w:bookmarkStart w:name="z24301" w:id="49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90"/>
    <w:bookmarkStart w:name="z24302" w:id="49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991"/>
    <w:bookmarkStart w:name="z24303" w:id="4992"/>
    <w:p>
      <w:pPr>
        <w:spacing w:after="0"/>
        <w:ind w:left="0"/>
        <w:jc w:val="both"/>
      </w:pPr>
      <w:r>
        <w:rPr>
          <w:rFonts w:ascii="Times New Roman"/>
          <w:b w:val="false"/>
          <w:i w:val="false"/>
          <w:color w:val="000000"/>
          <w:sz w:val="28"/>
        </w:rPr>
        <w:t>
      14. Құқықтары мен міндеттері:</w:t>
      </w:r>
    </w:p>
    <w:bookmarkEnd w:id="4992"/>
    <w:bookmarkStart w:name="z24304" w:id="49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993"/>
    <w:bookmarkStart w:name="z24305" w:id="49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994"/>
    <w:bookmarkStart w:name="z24306" w:id="49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995"/>
    <w:bookmarkStart w:name="z24307" w:id="49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96"/>
    <w:bookmarkStart w:name="z24308" w:id="49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997"/>
    <w:bookmarkStart w:name="z24309" w:id="49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998"/>
    <w:bookmarkStart w:name="z24310" w:id="49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999"/>
    <w:bookmarkStart w:name="z24311" w:id="50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00"/>
    <w:bookmarkStart w:name="z24312" w:id="50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01"/>
    <w:bookmarkStart w:name="z24313" w:id="5002"/>
    <w:p>
      <w:pPr>
        <w:spacing w:after="0"/>
        <w:ind w:left="0"/>
        <w:jc w:val="both"/>
      </w:pPr>
      <w:r>
        <w:rPr>
          <w:rFonts w:ascii="Times New Roman"/>
          <w:b w:val="false"/>
          <w:i w:val="false"/>
          <w:color w:val="000000"/>
          <w:sz w:val="28"/>
        </w:rPr>
        <w:t>
      15. Функциялары:</w:t>
      </w:r>
    </w:p>
    <w:bookmarkEnd w:id="5002"/>
    <w:bookmarkStart w:name="z24314" w:id="5003"/>
    <w:p>
      <w:pPr>
        <w:spacing w:after="0"/>
        <w:ind w:left="0"/>
        <w:jc w:val="both"/>
      </w:pPr>
      <w:r>
        <w:rPr>
          <w:rFonts w:ascii="Times New Roman"/>
          <w:b w:val="false"/>
          <w:i w:val="false"/>
          <w:color w:val="000000"/>
          <w:sz w:val="28"/>
        </w:rPr>
        <w:t>
      1) реттелетін салада мемлекеттік саясатты іске асыру;</w:t>
      </w:r>
    </w:p>
    <w:bookmarkEnd w:id="5003"/>
    <w:bookmarkStart w:name="z24315" w:id="50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04"/>
    <w:bookmarkStart w:name="z24316" w:id="50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05"/>
    <w:bookmarkStart w:name="z24317" w:id="50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06"/>
    <w:bookmarkStart w:name="z24318" w:id="50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07"/>
    <w:bookmarkStart w:name="z24319" w:id="50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008"/>
    <w:bookmarkStart w:name="z24320" w:id="50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009"/>
    <w:bookmarkStart w:name="z24321" w:id="50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010"/>
    <w:bookmarkStart w:name="z24322" w:id="50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011"/>
    <w:bookmarkStart w:name="z24323" w:id="50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012"/>
    <w:bookmarkStart w:name="z24324" w:id="50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26" w:id="50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014"/>
    <w:bookmarkStart w:name="z24327" w:id="50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015"/>
    <w:bookmarkStart w:name="z24328" w:id="50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016"/>
    <w:bookmarkStart w:name="z24329" w:id="50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017"/>
    <w:bookmarkStart w:name="z24330" w:id="50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018"/>
    <w:bookmarkStart w:name="z24331" w:id="50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019"/>
    <w:bookmarkStart w:name="z24332" w:id="50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020"/>
    <w:bookmarkStart w:name="z24333" w:id="50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021"/>
    <w:bookmarkStart w:name="z24334" w:id="50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022"/>
    <w:bookmarkStart w:name="z24335" w:id="50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023"/>
    <w:bookmarkStart w:name="z24336" w:id="50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024"/>
    <w:bookmarkStart w:name="z24337" w:id="50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025"/>
    <w:bookmarkStart w:name="z24338" w:id="50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026"/>
    <w:bookmarkStart w:name="z24339" w:id="50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027"/>
    <w:bookmarkStart w:name="z24340" w:id="50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028"/>
    <w:bookmarkStart w:name="z24341" w:id="50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029"/>
    <w:bookmarkStart w:name="z24342" w:id="5030"/>
    <w:p>
      <w:pPr>
        <w:spacing w:after="0"/>
        <w:ind w:left="0"/>
        <w:jc w:val="both"/>
      </w:pPr>
      <w:r>
        <w:rPr>
          <w:rFonts w:ascii="Times New Roman"/>
          <w:b w:val="false"/>
          <w:i w:val="false"/>
          <w:color w:val="000000"/>
          <w:sz w:val="28"/>
        </w:rPr>
        <w:t>
      29) мыналарды:</w:t>
      </w:r>
    </w:p>
    <w:bookmarkEnd w:id="5030"/>
    <w:bookmarkStart w:name="z24343" w:id="50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031"/>
    <w:bookmarkStart w:name="z24344" w:id="50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032"/>
    <w:bookmarkStart w:name="z24345" w:id="50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46" w:id="50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034"/>
    <w:bookmarkStart w:name="z24347" w:id="50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035"/>
    <w:bookmarkStart w:name="z24348" w:id="50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036"/>
    <w:bookmarkStart w:name="z24349" w:id="50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037"/>
    <w:bookmarkStart w:name="z24350" w:id="5038"/>
    <w:p>
      <w:pPr>
        <w:spacing w:after="0"/>
        <w:ind w:left="0"/>
        <w:jc w:val="both"/>
      </w:pPr>
      <w:r>
        <w:rPr>
          <w:rFonts w:ascii="Times New Roman"/>
          <w:b w:val="false"/>
          <w:i w:val="false"/>
          <w:color w:val="000000"/>
          <w:sz w:val="28"/>
        </w:rPr>
        <w:t>
      19. Басқарма басшысының өкілеттіктері:</w:t>
      </w:r>
    </w:p>
    <w:bookmarkEnd w:id="5038"/>
    <w:bookmarkStart w:name="z24351" w:id="50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039"/>
    <w:bookmarkStart w:name="z24352" w:id="50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40"/>
    <w:bookmarkStart w:name="z24353" w:id="50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041"/>
    <w:bookmarkStart w:name="z24354" w:id="50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42"/>
    <w:bookmarkStart w:name="z24355" w:id="50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043"/>
    <w:bookmarkStart w:name="z24356" w:id="50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44"/>
    <w:bookmarkStart w:name="z24357" w:id="5045"/>
    <w:p>
      <w:pPr>
        <w:spacing w:after="0"/>
        <w:ind w:left="0"/>
        <w:jc w:val="left"/>
      </w:pPr>
      <w:r>
        <w:rPr>
          <w:rFonts w:ascii="Times New Roman"/>
          <w:b/>
          <w:i w:val="false"/>
          <w:color w:val="000000"/>
        </w:rPr>
        <w:t xml:space="preserve"> 4-тарау. Басқарманың мүлкі</w:t>
      </w:r>
    </w:p>
    <w:bookmarkEnd w:id="5045"/>
    <w:bookmarkStart w:name="z24358" w:id="50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46"/>
    <w:bookmarkStart w:name="z24359" w:id="50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47"/>
    <w:bookmarkStart w:name="z24360" w:id="50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48"/>
    <w:bookmarkStart w:name="z24361" w:id="50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49"/>
    <w:bookmarkStart w:name="z24362" w:id="5050"/>
    <w:p>
      <w:pPr>
        <w:spacing w:after="0"/>
        <w:ind w:left="0"/>
        <w:jc w:val="left"/>
      </w:pPr>
      <w:r>
        <w:rPr>
          <w:rFonts w:ascii="Times New Roman"/>
          <w:b/>
          <w:i w:val="false"/>
          <w:color w:val="000000"/>
        </w:rPr>
        <w:t xml:space="preserve"> 5-тарау. Басқарманы қайта ұйымдастыру және тарату</w:t>
      </w:r>
    </w:p>
    <w:bookmarkEnd w:id="5050"/>
    <w:bookmarkStart w:name="z24363" w:id="50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60-қосымша</w:t>
            </w:r>
          </w:p>
        </w:tc>
      </w:tr>
    </w:tbl>
    <w:bookmarkStart w:name="z4792" w:id="50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5052"/>
    <w:p>
      <w:pPr>
        <w:spacing w:after="0"/>
        <w:ind w:left="0"/>
        <w:jc w:val="both"/>
      </w:pPr>
      <w:r>
        <w:rPr>
          <w:rFonts w:ascii="Times New Roman"/>
          <w:b w:val="false"/>
          <w:i w:val="false"/>
          <w:color w:val="ff0000"/>
          <w:sz w:val="28"/>
        </w:rPr>
        <w:t xml:space="preserve">
      Ескерту. 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364" w:id="5053"/>
    <w:p>
      <w:pPr>
        <w:spacing w:after="0"/>
        <w:ind w:left="0"/>
        <w:jc w:val="left"/>
      </w:pPr>
      <w:r>
        <w:rPr>
          <w:rFonts w:ascii="Times New Roman"/>
          <w:b/>
          <w:i w:val="false"/>
          <w:color w:val="000000"/>
        </w:rPr>
        <w:t xml:space="preserve"> 1-тарау. Жалпы ережелер</w:t>
      </w:r>
    </w:p>
    <w:bookmarkEnd w:id="5053"/>
    <w:bookmarkStart w:name="z24365" w:id="50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54"/>
    <w:bookmarkStart w:name="z24366" w:id="50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55"/>
    <w:bookmarkStart w:name="z24367" w:id="50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56"/>
    <w:bookmarkStart w:name="z24368" w:id="50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57"/>
    <w:bookmarkStart w:name="z24369" w:id="50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58"/>
    <w:bookmarkStart w:name="z24370" w:id="50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59"/>
    <w:bookmarkStart w:name="z24371" w:id="50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60"/>
    <w:bookmarkStart w:name="z24372" w:id="5061"/>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Энергетик ауылдық округі, Өтеген батыр ауылы, Сұлтан Қолдасов көшесі, 8-ғимарат.</w:t>
      </w:r>
    </w:p>
    <w:bookmarkEnd w:id="5061"/>
    <w:bookmarkStart w:name="z24373" w:id="50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w:t>
      </w:r>
    </w:p>
    <w:bookmarkEnd w:id="5062"/>
    <w:bookmarkStart w:name="z24374" w:id="50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63"/>
    <w:bookmarkStart w:name="z24375" w:id="50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64"/>
    <w:bookmarkStart w:name="z24376" w:id="50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65"/>
    <w:bookmarkStart w:name="z24377" w:id="50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66"/>
    <w:bookmarkStart w:name="z24378" w:id="50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67"/>
    <w:bookmarkStart w:name="z24379" w:id="5068"/>
    <w:p>
      <w:pPr>
        <w:spacing w:after="0"/>
        <w:ind w:left="0"/>
        <w:jc w:val="both"/>
      </w:pPr>
      <w:r>
        <w:rPr>
          <w:rFonts w:ascii="Times New Roman"/>
          <w:b w:val="false"/>
          <w:i w:val="false"/>
          <w:color w:val="000000"/>
          <w:sz w:val="28"/>
        </w:rPr>
        <w:t>
      13. Міндеттері:</w:t>
      </w:r>
    </w:p>
    <w:bookmarkEnd w:id="5068"/>
    <w:bookmarkStart w:name="z24380" w:id="50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69"/>
    <w:bookmarkStart w:name="z24381" w:id="50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70"/>
    <w:bookmarkStart w:name="z24382" w:id="50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71"/>
    <w:bookmarkStart w:name="z24383" w:id="5072"/>
    <w:p>
      <w:pPr>
        <w:spacing w:after="0"/>
        <w:ind w:left="0"/>
        <w:jc w:val="both"/>
      </w:pPr>
      <w:r>
        <w:rPr>
          <w:rFonts w:ascii="Times New Roman"/>
          <w:b w:val="false"/>
          <w:i w:val="false"/>
          <w:color w:val="000000"/>
          <w:sz w:val="28"/>
        </w:rPr>
        <w:t>
      14. Құқықтары мен міндеттері:</w:t>
      </w:r>
    </w:p>
    <w:bookmarkEnd w:id="5072"/>
    <w:bookmarkStart w:name="z24384" w:id="50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73"/>
    <w:bookmarkStart w:name="z24385" w:id="50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74"/>
    <w:bookmarkStart w:name="z24386" w:id="50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75"/>
    <w:bookmarkStart w:name="z24387" w:id="50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76"/>
    <w:bookmarkStart w:name="z24388" w:id="50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77"/>
    <w:bookmarkStart w:name="z24389" w:id="50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78"/>
    <w:bookmarkStart w:name="z24390" w:id="50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79"/>
    <w:bookmarkStart w:name="z24391" w:id="50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80"/>
    <w:bookmarkStart w:name="z24392" w:id="50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81"/>
    <w:bookmarkStart w:name="z24393" w:id="5082"/>
    <w:p>
      <w:pPr>
        <w:spacing w:after="0"/>
        <w:ind w:left="0"/>
        <w:jc w:val="both"/>
      </w:pPr>
      <w:r>
        <w:rPr>
          <w:rFonts w:ascii="Times New Roman"/>
          <w:b w:val="false"/>
          <w:i w:val="false"/>
          <w:color w:val="000000"/>
          <w:sz w:val="28"/>
        </w:rPr>
        <w:t>
      15. Функциялары:</w:t>
      </w:r>
    </w:p>
    <w:bookmarkEnd w:id="5082"/>
    <w:bookmarkStart w:name="z24394" w:id="5083"/>
    <w:p>
      <w:pPr>
        <w:spacing w:after="0"/>
        <w:ind w:left="0"/>
        <w:jc w:val="both"/>
      </w:pPr>
      <w:r>
        <w:rPr>
          <w:rFonts w:ascii="Times New Roman"/>
          <w:b w:val="false"/>
          <w:i w:val="false"/>
          <w:color w:val="000000"/>
          <w:sz w:val="28"/>
        </w:rPr>
        <w:t>
      1) реттелетін салада мемлекеттік саясатты іске асыру;</w:t>
      </w:r>
    </w:p>
    <w:bookmarkEnd w:id="5083"/>
    <w:bookmarkStart w:name="z24395" w:id="50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84"/>
    <w:bookmarkStart w:name="z24396" w:id="50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85"/>
    <w:bookmarkStart w:name="z24397" w:id="50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86"/>
    <w:bookmarkStart w:name="z24398" w:id="50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87"/>
    <w:bookmarkStart w:name="z24399" w:id="50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088"/>
    <w:bookmarkStart w:name="z24400" w:id="50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089"/>
    <w:bookmarkStart w:name="z24401" w:id="50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090"/>
    <w:bookmarkStart w:name="z24402" w:id="50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091"/>
    <w:bookmarkStart w:name="z24403" w:id="50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092"/>
    <w:bookmarkStart w:name="z24404" w:id="50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06" w:id="50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094"/>
    <w:bookmarkStart w:name="z24407" w:id="50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095"/>
    <w:bookmarkStart w:name="z24408" w:id="50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096"/>
    <w:bookmarkStart w:name="z24409" w:id="50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097"/>
    <w:bookmarkStart w:name="z24410" w:id="50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098"/>
    <w:bookmarkStart w:name="z24411" w:id="50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099"/>
    <w:bookmarkStart w:name="z24412" w:id="51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00"/>
    <w:bookmarkStart w:name="z24413" w:id="51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01"/>
    <w:bookmarkStart w:name="z24414" w:id="51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02"/>
    <w:bookmarkStart w:name="z24415" w:id="51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03"/>
    <w:bookmarkStart w:name="z24416" w:id="51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04"/>
    <w:bookmarkStart w:name="z24417" w:id="51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105"/>
    <w:bookmarkStart w:name="z24418" w:id="51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106"/>
    <w:bookmarkStart w:name="z24419" w:id="51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107"/>
    <w:bookmarkStart w:name="z24420" w:id="51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108"/>
    <w:bookmarkStart w:name="z24421" w:id="51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109"/>
    <w:bookmarkStart w:name="z24422" w:id="5110"/>
    <w:p>
      <w:pPr>
        <w:spacing w:after="0"/>
        <w:ind w:left="0"/>
        <w:jc w:val="both"/>
      </w:pPr>
      <w:r>
        <w:rPr>
          <w:rFonts w:ascii="Times New Roman"/>
          <w:b w:val="false"/>
          <w:i w:val="false"/>
          <w:color w:val="000000"/>
          <w:sz w:val="28"/>
        </w:rPr>
        <w:t>
      29) мыналарды:</w:t>
      </w:r>
    </w:p>
    <w:bookmarkEnd w:id="5110"/>
    <w:bookmarkStart w:name="z24423" w:id="51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111"/>
    <w:bookmarkStart w:name="z24424" w:id="51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112"/>
    <w:bookmarkStart w:name="z24425" w:id="51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26" w:id="51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14"/>
    <w:bookmarkStart w:name="z24427" w:id="51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15"/>
    <w:bookmarkStart w:name="z24428" w:id="51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16"/>
    <w:bookmarkStart w:name="z24429" w:id="51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17"/>
    <w:bookmarkStart w:name="z24430" w:id="5118"/>
    <w:p>
      <w:pPr>
        <w:spacing w:after="0"/>
        <w:ind w:left="0"/>
        <w:jc w:val="both"/>
      </w:pPr>
      <w:r>
        <w:rPr>
          <w:rFonts w:ascii="Times New Roman"/>
          <w:b w:val="false"/>
          <w:i w:val="false"/>
          <w:color w:val="000000"/>
          <w:sz w:val="28"/>
        </w:rPr>
        <w:t>
      19. Басқарма басшысының өкілеттіктері:</w:t>
      </w:r>
    </w:p>
    <w:bookmarkEnd w:id="5118"/>
    <w:bookmarkStart w:name="z24431" w:id="51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19"/>
    <w:bookmarkStart w:name="z24432" w:id="51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20"/>
    <w:bookmarkStart w:name="z24433" w:id="51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121"/>
    <w:bookmarkStart w:name="z24434" w:id="51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22"/>
    <w:bookmarkStart w:name="z24435" w:id="51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123"/>
    <w:bookmarkStart w:name="z24436" w:id="51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124"/>
    <w:bookmarkStart w:name="z24437" w:id="5125"/>
    <w:p>
      <w:pPr>
        <w:spacing w:after="0"/>
        <w:ind w:left="0"/>
        <w:jc w:val="left"/>
      </w:pPr>
      <w:r>
        <w:rPr>
          <w:rFonts w:ascii="Times New Roman"/>
          <w:b/>
          <w:i w:val="false"/>
          <w:color w:val="000000"/>
        </w:rPr>
        <w:t xml:space="preserve"> 4-тарау. Басқарманың мүлкі</w:t>
      </w:r>
    </w:p>
    <w:bookmarkEnd w:id="5125"/>
    <w:bookmarkStart w:name="z24438" w:id="51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126"/>
    <w:bookmarkStart w:name="z24439" w:id="51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127"/>
    <w:bookmarkStart w:name="z24440" w:id="51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128"/>
    <w:bookmarkStart w:name="z24441" w:id="51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29"/>
    <w:bookmarkStart w:name="z24442" w:id="5130"/>
    <w:p>
      <w:pPr>
        <w:spacing w:after="0"/>
        <w:ind w:left="0"/>
        <w:jc w:val="left"/>
      </w:pPr>
      <w:r>
        <w:rPr>
          <w:rFonts w:ascii="Times New Roman"/>
          <w:b/>
          <w:i w:val="false"/>
          <w:color w:val="000000"/>
        </w:rPr>
        <w:t xml:space="preserve"> 5-тарау. Басқарманы қайта ұйымдастыру және тарату</w:t>
      </w:r>
    </w:p>
    <w:bookmarkEnd w:id="5130"/>
    <w:bookmarkStart w:name="z24443" w:id="51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1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61-қосымша</w:t>
            </w:r>
          </w:p>
        </w:tc>
      </w:tr>
    </w:tbl>
    <w:bookmarkStart w:name="z4868" w:id="51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5132"/>
    <w:p>
      <w:pPr>
        <w:spacing w:after="0"/>
        <w:ind w:left="0"/>
        <w:jc w:val="both"/>
      </w:pPr>
      <w:r>
        <w:rPr>
          <w:rFonts w:ascii="Times New Roman"/>
          <w:b w:val="false"/>
          <w:i w:val="false"/>
          <w:color w:val="ff0000"/>
          <w:sz w:val="28"/>
        </w:rPr>
        <w:t xml:space="preserve">
      Ескерту. 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444" w:id="5133"/>
    <w:p>
      <w:pPr>
        <w:spacing w:after="0"/>
        <w:ind w:left="0"/>
        <w:jc w:val="left"/>
      </w:pPr>
      <w:r>
        <w:rPr>
          <w:rFonts w:ascii="Times New Roman"/>
          <w:b/>
          <w:i w:val="false"/>
          <w:color w:val="000000"/>
        </w:rPr>
        <w:t xml:space="preserve"> 1-тарау. Жалпы ережелер</w:t>
      </w:r>
    </w:p>
    <w:bookmarkEnd w:id="5133"/>
    <w:bookmarkStart w:name="z24445" w:id="51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134"/>
    <w:bookmarkStart w:name="z24446" w:id="513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135"/>
    <w:bookmarkStart w:name="z24447" w:id="51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136"/>
    <w:bookmarkStart w:name="z24448" w:id="51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137"/>
    <w:bookmarkStart w:name="z24449" w:id="51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138"/>
    <w:bookmarkStart w:name="z24450" w:id="51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139"/>
    <w:bookmarkStart w:name="z24451" w:id="51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140"/>
    <w:bookmarkStart w:name="z24452" w:id="5141"/>
    <w:p>
      <w:pPr>
        <w:spacing w:after="0"/>
        <w:ind w:left="0"/>
        <w:jc w:val="both"/>
      </w:pPr>
      <w:r>
        <w:rPr>
          <w:rFonts w:ascii="Times New Roman"/>
          <w:b w:val="false"/>
          <w:i w:val="false"/>
          <w:color w:val="000000"/>
          <w:sz w:val="28"/>
        </w:rPr>
        <w:t>
      8. Заңды тұлғаның орналасқан жері – индекс 060007, Қазақстан Республикасы, Атырау облысы, Атырау қаласы, Гурьев көшесі, 7А ғимарат.</w:t>
      </w:r>
    </w:p>
    <w:bookmarkEnd w:id="5141"/>
    <w:bookmarkStart w:name="z24453" w:id="51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w:t>
      </w:r>
    </w:p>
    <w:bookmarkEnd w:id="5142"/>
    <w:bookmarkStart w:name="z24454" w:id="51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43"/>
    <w:bookmarkStart w:name="z24455" w:id="51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44"/>
    <w:bookmarkStart w:name="z24456" w:id="51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45"/>
    <w:bookmarkStart w:name="z24457" w:id="51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46"/>
    <w:bookmarkStart w:name="z24458" w:id="51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47"/>
    <w:bookmarkStart w:name="z24459" w:id="5148"/>
    <w:p>
      <w:pPr>
        <w:spacing w:after="0"/>
        <w:ind w:left="0"/>
        <w:jc w:val="both"/>
      </w:pPr>
      <w:r>
        <w:rPr>
          <w:rFonts w:ascii="Times New Roman"/>
          <w:b w:val="false"/>
          <w:i w:val="false"/>
          <w:color w:val="000000"/>
          <w:sz w:val="28"/>
        </w:rPr>
        <w:t>
      13. Міндеттері:</w:t>
      </w:r>
    </w:p>
    <w:bookmarkEnd w:id="5148"/>
    <w:bookmarkStart w:name="z24460" w:id="51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49"/>
    <w:bookmarkStart w:name="z24461" w:id="51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50"/>
    <w:bookmarkStart w:name="z24462" w:id="51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51"/>
    <w:bookmarkStart w:name="z24463" w:id="5152"/>
    <w:p>
      <w:pPr>
        <w:spacing w:after="0"/>
        <w:ind w:left="0"/>
        <w:jc w:val="both"/>
      </w:pPr>
      <w:r>
        <w:rPr>
          <w:rFonts w:ascii="Times New Roman"/>
          <w:b w:val="false"/>
          <w:i w:val="false"/>
          <w:color w:val="000000"/>
          <w:sz w:val="28"/>
        </w:rPr>
        <w:t>
      14. Құқықтары мен міндеттері:</w:t>
      </w:r>
    </w:p>
    <w:bookmarkEnd w:id="5152"/>
    <w:bookmarkStart w:name="z24464" w:id="51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53"/>
    <w:bookmarkStart w:name="z24465" w:id="51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54"/>
    <w:bookmarkStart w:name="z24466" w:id="51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55"/>
    <w:bookmarkStart w:name="z24467" w:id="51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56"/>
    <w:bookmarkStart w:name="z24468" w:id="51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57"/>
    <w:bookmarkStart w:name="z24469" w:id="51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58"/>
    <w:bookmarkStart w:name="z24470" w:id="51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59"/>
    <w:bookmarkStart w:name="z24471" w:id="51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60"/>
    <w:bookmarkStart w:name="z24472" w:id="51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61"/>
    <w:bookmarkStart w:name="z24473" w:id="5162"/>
    <w:p>
      <w:pPr>
        <w:spacing w:after="0"/>
        <w:ind w:left="0"/>
        <w:jc w:val="both"/>
      </w:pPr>
      <w:r>
        <w:rPr>
          <w:rFonts w:ascii="Times New Roman"/>
          <w:b w:val="false"/>
          <w:i w:val="false"/>
          <w:color w:val="000000"/>
          <w:sz w:val="28"/>
        </w:rPr>
        <w:t>
      15. Функциялары:</w:t>
      </w:r>
    </w:p>
    <w:bookmarkEnd w:id="5162"/>
    <w:bookmarkStart w:name="z24474" w:id="5163"/>
    <w:p>
      <w:pPr>
        <w:spacing w:after="0"/>
        <w:ind w:left="0"/>
        <w:jc w:val="both"/>
      </w:pPr>
      <w:r>
        <w:rPr>
          <w:rFonts w:ascii="Times New Roman"/>
          <w:b w:val="false"/>
          <w:i w:val="false"/>
          <w:color w:val="000000"/>
          <w:sz w:val="28"/>
        </w:rPr>
        <w:t>
      1) реттелетін салада мемлекеттік саясатты іске асыру;</w:t>
      </w:r>
    </w:p>
    <w:bookmarkEnd w:id="5163"/>
    <w:bookmarkStart w:name="z24475" w:id="51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164"/>
    <w:bookmarkStart w:name="z24476" w:id="51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165"/>
    <w:bookmarkStart w:name="z24477" w:id="51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166"/>
    <w:bookmarkStart w:name="z24478" w:id="51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167"/>
    <w:bookmarkStart w:name="z24479" w:id="51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68"/>
    <w:bookmarkStart w:name="z24480" w:id="51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69"/>
    <w:bookmarkStart w:name="z24481" w:id="51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70"/>
    <w:bookmarkStart w:name="z24482" w:id="51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171"/>
    <w:bookmarkStart w:name="z24483" w:id="51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172"/>
    <w:bookmarkStart w:name="z24484" w:id="51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86" w:id="51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174"/>
    <w:bookmarkStart w:name="z24487" w:id="51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175"/>
    <w:bookmarkStart w:name="z24488" w:id="51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176"/>
    <w:bookmarkStart w:name="z24489" w:id="51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177"/>
    <w:bookmarkStart w:name="z24490" w:id="51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178"/>
    <w:bookmarkStart w:name="z24491" w:id="51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179"/>
    <w:bookmarkStart w:name="z24492" w:id="51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80"/>
    <w:bookmarkStart w:name="z24493" w:id="51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81"/>
    <w:bookmarkStart w:name="z24494" w:id="51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82"/>
    <w:bookmarkStart w:name="z24495" w:id="51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83"/>
    <w:bookmarkStart w:name="z24496" w:id="51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84"/>
    <w:bookmarkStart w:name="z24497" w:id="51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185"/>
    <w:bookmarkStart w:name="z24498" w:id="51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186"/>
    <w:bookmarkStart w:name="z24499" w:id="51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187"/>
    <w:bookmarkStart w:name="z24500" w:id="51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188"/>
    <w:bookmarkStart w:name="z24501" w:id="51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189"/>
    <w:bookmarkStart w:name="z24502" w:id="5190"/>
    <w:p>
      <w:pPr>
        <w:spacing w:after="0"/>
        <w:ind w:left="0"/>
        <w:jc w:val="both"/>
      </w:pPr>
      <w:r>
        <w:rPr>
          <w:rFonts w:ascii="Times New Roman"/>
          <w:b w:val="false"/>
          <w:i w:val="false"/>
          <w:color w:val="000000"/>
          <w:sz w:val="28"/>
        </w:rPr>
        <w:t>
      29) мыналарды:</w:t>
      </w:r>
    </w:p>
    <w:bookmarkEnd w:id="5190"/>
    <w:bookmarkStart w:name="z24503" w:id="51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191"/>
    <w:bookmarkStart w:name="z24504" w:id="51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192"/>
    <w:bookmarkStart w:name="z24505" w:id="51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06" w:id="51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94"/>
    <w:bookmarkStart w:name="z24507" w:id="51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95"/>
    <w:bookmarkStart w:name="z24508" w:id="51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96"/>
    <w:bookmarkStart w:name="z24509" w:id="51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97"/>
    <w:bookmarkStart w:name="z24510" w:id="5198"/>
    <w:p>
      <w:pPr>
        <w:spacing w:after="0"/>
        <w:ind w:left="0"/>
        <w:jc w:val="both"/>
      </w:pPr>
      <w:r>
        <w:rPr>
          <w:rFonts w:ascii="Times New Roman"/>
          <w:b w:val="false"/>
          <w:i w:val="false"/>
          <w:color w:val="000000"/>
          <w:sz w:val="28"/>
        </w:rPr>
        <w:t>
      19. Басқарма басшысының өкілеттіктері:</w:t>
      </w:r>
    </w:p>
    <w:bookmarkEnd w:id="5198"/>
    <w:bookmarkStart w:name="z24511" w:id="51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99"/>
    <w:bookmarkStart w:name="z24512" w:id="52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00"/>
    <w:bookmarkStart w:name="z24513" w:id="52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01"/>
    <w:bookmarkStart w:name="z24514" w:id="52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02"/>
    <w:bookmarkStart w:name="z24515" w:id="52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03"/>
    <w:bookmarkStart w:name="z24516" w:id="52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04"/>
    <w:bookmarkStart w:name="z24517" w:id="5205"/>
    <w:p>
      <w:pPr>
        <w:spacing w:after="0"/>
        <w:ind w:left="0"/>
        <w:jc w:val="left"/>
      </w:pPr>
      <w:r>
        <w:rPr>
          <w:rFonts w:ascii="Times New Roman"/>
          <w:b/>
          <w:i w:val="false"/>
          <w:color w:val="000000"/>
        </w:rPr>
        <w:t xml:space="preserve"> 4-тарау. Басқарманың мүлкі</w:t>
      </w:r>
    </w:p>
    <w:bookmarkEnd w:id="5205"/>
    <w:bookmarkStart w:name="z24518" w:id="52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06"/>
    <w:bookmarkStart w:name="z24519" w:id="52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07"/>
    <w:bookmarkStart w:name="z24520" w:id="52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08"/>
    <w:bookmarkStart w:name="z24521" w:id="52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09"/>
    <w:bookmarkStart w:name="z24522" w:id="5210"/>
    <w:p>
      <w:pPr>
        <w:spacing w:after="0"/>
        <w:ind w:left="0"/>
        <w:jc w:val="left"/>
      </w:pPr>
      <w:r>
        <w:rPr>
          <w:rFonts w:ascii="Times New Roman"/>
          <w:b/>
          <w:i w:val="false"/>
          <w:color w:val="000000"/>
        </w:rPr>
        <w:t xml:space="preserve"> 5-тарау. Басқарманы қайта ұйымдастыру және тарату</w:t>
      </w:r>
    </w:p>
    <w:bookmarkEnd w:id="5210"/>
    <w:bookmarkStart w:name="z24523" w:id="52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62-қосымша</w:t>
            </w:r>
          </w:p>
        </w:tc>
      </w:tr>
    </w:tbl>
    <w:bookmarkStart w:name="z4944" w:id="52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5212"/>
    <w:p>
      <w:pPr>
        <w:spacing w:after="0"/>
        <w:ind w:left="0"/>
        <w:jc w:val="both"/>
      </w:pPr>
      <w:r>
        <w:rPr>
          <w:rFonts w:ascii="Times New Roman"/>
          <w:b w:val="false"/>
          <w:i w:val="false"/>
          <w:color w:val="ff0000"/>
          <w:sz w:val="28"/>
        </w:rPr>
        <w:t xml:space="preserve">
      Ескерту. 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524" w:id="5213"/>
    <w:p>
      <w:pPr>
        <w:spacing w:after="0"/>
        <w:ind w:left="0"/>
        <w:jc w:val="left"/>
      </w:pPr>
      <w:r>
        <w:rPr>
          <w:rFonts w:ascii="Times New Roman"/>
          <w:b/>
          <w:i w:val="false"/>
          <w:color w:val="000000"/>
        </w:rPr>
        <w:t xml:space="preserve"> 1-тарау. Жалпы ережелер</w:t>
      </w:r>
    </w:p>
    <w:bookmarkEnd w:id="5213"/>
    <w:bookmarkStart w:name="z24525" w:id="52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214"/>
    <w:bookmarkStart w:name="z24526" w:id="52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215"/>
    <w:bookmarkStart w:name="z24527" w:id="52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216"/>
    <w:bookmarkStart w:name="z24528" w:id="52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17"/>
    <w:bookmarkStart w:name="z24529" w:id="52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218"/>
    <w:bookmarkStart w:name="z24530" w:id="52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219"/>
    <w:bookmarkStart w:name="z24531" w:id="52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220"/>
    <w:bookmarkStart w:name="z24532" w:id="5221"/>
    <w:p>
      <w:pPr>
        <w:spacing w:after="0"/>
        <w:ind w:left="0"/>
        <w:jc w:val="both"/>
      </w:pPr>
      <w:r>
        <w:rPr>
          <w:rFonts w:ascii="Times New Roman"/>
          <w:b w:val="false"/>
          <w:i w:val="false"/>
          <w:color w:val="000000"/>
          <w:sz w:val="28"/>
        </w:rPr>
        <w:t>
      8. Заңды тұлғаның орналасқан жері – индекс 060100, Қазақстан Республикасы, Атырау облысы, Құлсары қаласы, №222 көше, 20 ғимарат.</w:t>
      </w:r>
    </w:p>
    <w:bookmarkEnd w:id="5221"/>
    <w:bookmarkStart w:name="z24533" w:id="52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w:t>
      </w:r>
    </w:p>
    <w:bookmarkEnd w:id="5222"/>
    <w:bookmarkStart w:name="z24534" w:id="52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223"/>
    <w:bookmarkStart w:name="z24535" w:id="52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224"/>
    <w:bookmarkStart w:name="z24536" w:id="52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225"/>
    <w:bookmarkStart w:name="z24537" w:id="52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26"/>
    <w:bookmarkStart w:name="z24538" w:id="52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227"/>
    <w:bookmarkStart w:name="z24539" w:id="5228"/>
    <w:p>
      <w:pPr>
        <w:spacing w:after="0"/>
        <w:ind w:left="0"/>
        <w:jc w:val="both"/>
      </w:pPr>
      <w:r>
        <w:rPr>
          <w:rFonts w:ascii="Times New Roman"/>
          <w:b w:val="false"/>
          <w:i w:val="false"/>
          <w:color w:val="000000"/>
          <w:sz w:val="28"/>
        </w:rPr>
        <w:t>
      13. Міндеттері:</w:t>
      </w:r>
    </w:p>
    <w:bookmarkEnd w:id="5228"/>
    <w:bookmarkStart w:name="z24540" w:id="52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229"/>
    <w:bookmarkStart w:name="z24541" w:id="52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230"/>
    <w:bookmarkStart w:name="z24542" w:id="52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231"/>
    <w:bookmarkStart w:name="z24543" w:id="5232"/>
    <w:p>
      <w:pPr>
        <w:spacing w:after="0"/>
        <w:ind w:left="0"/>
        <w:jc w:val="both"/>
      </w:pPr>
      <w:r>
        <w:rPr>
          <w:rFonts w:ascii="Times New Roman"/>
          <w:b w:val="false"/>
          <w:i w:val="false"/>
          <w:color w:val="000000"/>
          <w:sz w:val="28"/>
        </w:rPr>
        <w:t>
      14. Құқықтары мен міндеттері:</w:t>
      </w:r>
    </w:p>
    <w:bookmarkEnd w:id="5232"/>
    <w:bookmarkStart w:name="z24544" w:id="52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233"/>
    <w:bookmarkStart w:name="z24545" w:id="52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234"/>
    <w:bookmarkStart w:name="z24546" w:id="52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235"/>
    <w:bookmarkStart w:name="z24547" w:id="52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236"/>
    <w:bookmarkStart w:name="z24548" w:id="52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237"/>
    <w:bookmarkStart w:name="z24549" w:id="52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238"/>
    <w:bookmarkStart w:name="z24550" w:id="52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239"/>
    <w:bookmarkStart w:name="z24551" w:id="52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240"/>
    <w:bookmarkStart w:name="z24552" w:id="52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41"/>
    <w:bookmarkStart w:name="z24553" w:id="5242"/>
    <w:p>
      <w:pPr>
        <w:spacing w:after="0"/>
        <w:ind w:left="0"/>
        <w:jc w:val="both"/>
      </w:pPr>
      <w:r>
        <w:rPr>
          <w:rFonts w:ascii="Times New Roman"/>
          <w:b w:val="false"/>
          <w:i w:val="false"/>
          <w:color w:val="000000"/>
          <w:sz w:val="28"/>
        </w:rPr>
        <w:t>
      15. Функциялары:</w:t>
      </w:r>
    </w:p>
    <w:bookmarkEnd w:id="5242"/>
    <w:bookmarkStart w:name="z24554" w:id="5243"/>
    <w:p>
      <w:pPr>
        <w:spacing w:after="0"/>
        <w:ind w:left="0"/>
        <w:jc w:val="both"/>
      </w:pPr>
      <w:r>
        <w:rPr>
          <w:rFonts w:ascii="Times New Roman"/>
          <w:b w:val="false"/>
          <w:i w:val="false"/>
          <w:color w:val="000000"/>
          <w:sz w:val="28"/>
        </w:rPr>
        <w:t>
      1) реттелетін салада мемлекеттік саясатты іске асыру;</w:t>
      </w:r>
    </w:p>
    <w:bookmarkEnd w:id="5243"/>
    <w:bookmarkStart w:name="z24555" w:id="52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44"/>
    <w:bookmarkStart w:name="z24556" w:id="52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45"/>
    <w:bookmarkStart w:name="z24557" w:id="52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46"/>
    <w:bookmarkStart w:name="z24558" w:id="52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47"/>
    <w:bookmarkStart w:name="z24559" w:id="52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48"/>
    <w:bookmarkStart w:name="z24560" w:id="52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49"/>
    <w:bookmarkStart w:name="z24561" w:id="52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50"/>
    <w:bookmarkStart w:name="z24562" w:id="52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51"/>
    <w:bookmarkStart w:name="z24563" w:id="52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52"/>
    <w:bookmarkStart w:name="z24564" w:id="52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66" w:id="52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254"/>
    <w:bookmarkStart w:name="z24567" w:id="52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55"/>
    <w:bookmarkStart w:name="z24568" w:id="52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56"/>
    <w:bookmarkStart w:name="z24569" w:id="52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57"/>
    <w:bookmarkStart w:name="z24570" w:id="52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258"/>
    <w:bookmarkStart w:name="z24571" w:id="52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259"/>
    <w:bookmarkStart w:name="z24572" w:id="52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60"/>
    <w:bookmarkStart w:name="z24573" w:id="52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61"/>
    <w:bookmarkStart w:name="z24574" w:id="52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62"/>
    <w:bookmarkStart w:name="z24575" w:id="52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63"/>
    <w:bookmarkStart w:name="z24576" w:id="52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64"/>
    <w:bookmarkStart w:name="z24577" w:id="52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265"/>
    <w:bookmarkStart w:name="z24578" w:id="52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66"/>
    <w:bookmarkStart w:name="z24579" w:id="52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267"/>
    <w:bookmarkStart w:name="z24580" w:id="52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268"/>
    <w:bookmarkStart w:name="z24581" w:id="52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269"/>
    <w:bookmarkStart w:name="z24582" w:id="5270"/>
    <w:p>
      <w:pPr>
        <w:spacing w:after="0"/>
        <w:ind w:left="0"/>
        <w:jc w:val="both"/>
      </w:pPr>
      <w:r>
        <w:rPr>
          <w:rFonts w:ascii="Times New Roman"/>
          <w:b w:val="false"/>
          <w:i w:val="false"/>
          <w:color w:val="000000"/>
          <w:sz w:val="28"/>
        </w:rPr>
        <w:t>
      29) мыналарды:</w:t>
      </w:r>
    </w:p>
    <w:bookmarkEnd w:id="5270"/>
    <w:bookmarkStart w:name="z24583" w:id="52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271"/>
    <w:bookmarkStart w:name="z24584" w:id="52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272"/>
    <w:bookmarkStart w:name="z24585" w:id="52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86" w:id="52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274"/>
    <w:bookmarkStart w:name="z24587" w:id="52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275"/>
    <w:bookmarkStart w:name="z24588" w:id="52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276"/>
    <w:bookmarkStart w:name="z24589" w:id="52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277"/>
    <w:bookmarkStart w:name="z24590" w:id="5278"/>
    <w:p>
      <w:pPr>
        <w:spacing w:after="0"/>
        <w:ind w:left="0"/>
        <w:jc w:val="both"/>
      </w:pPr>
      <w:r>
        <w:rPr>
          <w:rFonts w:ascii="Times New Roman"/>
          <w:b w:val="false"/>
          <w:i w:val="false"/>
          <w:color w:val="000000"/>
          <w:sz w:val="28"/>
        </w:rPr>
        <w:t>
      19. Басқарма басшысының өкілеттіктері:</w:t>
      </w:r>
    </w:p>
    <w:bookmarkEnd w:id="5278"/>
    <w:bookmarkStart w:name="z24591" w:id="52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279"/>
    <w:bookmarkStart w:name="z24592" w:id="52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80"/>
    <w:bookmarkStart w:name="z24593" w:id="52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81"/>
    <w:bookmarkStart w:name="z24594" w:id="52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82"/>
    <w:bookmarkStart w:name="z24595" w:id="52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83"/>
    <w:bookmarkStart w:name="z24596" w:id="52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84"/>
    <w:bookmarkStart w:name="z24597" w:id="5285"/>
    <w:p>
      <w:pPr>
        <w:spacing w:after="0"/>
        <w:ind w:left="0"/>
        <w:jc w:val="left"/>
      </w:pPr>
      <w:r>
        <w:rPr>
          <w:rFonts w:ascii="Times New Roman"/>
          <w:b/>
          <w:i w:val="false"/>
          <w:color w:val="000000"/>
        </w:rPr>
        <w:t xml:space="preserve"> 4-тарау. Басқарманың мүлкі</w:t>
      </w:r>
    </w:p>
    <w:bookmarkEnd w:id="5285"/>
    <w:bookmarkStart w:name="z24598" w:id="52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86"/>
    <w:bookmarkStart w:name="z24599" w:id="52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87"/>
    <w:bookmarkStart w:name="z24600" w:id="52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88"/>
    <w:bookmarkStart w:name="z24601" w:id="52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89"/>
    <w:bookmarkStart w:name="z24602" w:id="5290"/>
    <w:p>
      <w:pPr>
        <w:spacing w:after="0"/>
        <w:ind w:left="0"/>
        <w:jc w:val="left"/>
      </w:pPr>
      <w:r>
        <w:rPr>
          <w:rFonts w:ascii="Times New Roman"/>
          <w:b/>
          <w:i w:val="false"/>
          <w:color w:val="000000"/>
        </w:rPr>
        <w:t xml:space="preserve"> 5-тарау. Басқарманы қайта ұйымдастыру және тарату</w:t>
      </w:r>
    </w:p>
    <w:bookmarkEnd w:id="5290"/>
    <w:bookmarkStart w:name="z24603" w:id="52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63-қосымша</w:t>
            </w:r>
          </w:p>
        </w:tc>
      </w:tr>
    </w:tbl>
    <w:bookmarkStart w:name="z5020" w:id="52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5292"/>
    <w:p>
      <w:pPr>
        <w:spacing w:after="0"/>
        <w:ind w:left="0"/>
        <w:jc w:val="both"/>
      </w:pPr>
      <w:r>
        <w:rPr>
          <w:rFonts w:ascii="Times New Roman"/>
          <w:b w:val="false"/>
          <w:i w:val="false"/>
          <w:color w:val="ff0000"/>
          <w:sz w:val="28"/>
        </w:rPr>
        <w:t xml:space="preserve">
      Ескерту. 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04" w:id="5293"/>
    <w:p>
      <w:pPr>
        <w:spacing w:after="0"/>
        <w:ind w:left="0"/>
        <w:jc w:val="left"/>
      </w:pPr>
      <w:r>
        <w:rPr>
          <w:rFonts w:ascii="Times New Roman"/>
          <w:b/>
          <w:i w:val="false"/>
          <w:color w:val="000000"/>
        </w:rPr>
        <w:t xml:space="preserve"> 1-тарау. Жалпы ережелер</w:t>
      </w:r>
    </w:p>
    <w:bookmarkEnd w:id="5293"/>
    <w:bookmarkStart w:name="z24605" w:id="52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294"/>
    <w:bookmarkStart w:name="z24606" w:id="52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295"/>
    <w:bookmarkStart w:name="z24607" w:id="52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296"/>
    <w:bookmarkStart w:name="z24608" w:id="52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97"/>
    <w:bookmarkStart w:name="z24609" w:id="52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298"/>
    <w:bookmarkStart w:name="z24610" w:id="52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299"/>
    <w:bookmarkStart w:name="z24611" w:id="53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00"/>
    <w:bookmarkStart w:name="z24612" w:id="5301"/>
    <w:p>
      <w:pPr>
        <w:spacing w:after="0"/>
        <w:ind w:left="0"/>
        <w:jc w:val="both"/>
      </w:pPr>
      <w:r>
        <w:rPr>
          <w:rFonts w:ascii="Times New Roman"/>
          <w:b w:val="false"/>
          <w:i w:val="false"/>
          <w:color w:val="000000"/>
          <w:sz w:val="28"/>
        </w:rPr>
        <w:t>
      8. Заңды тұлғаның орналасқан жері – индекс 060200, Қазақстан Республикасы, Атырау облысы, Индер ауданы, Индербор кенті, Шоқан Уәлиханов көшесі, 9 үй .</w:t>
      </w:r>
    </w:p>
    <w:bookmarkEnd w:id="5301"/>
    <w:bookmarkStart w:name="z24613" w:id="53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w:t>
      </w:r>
    </w:p>
    <w:bookmarkEnd w:id="5302"/>
    <w:bookmarkStart w:name="z24614" w:id="53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03"/>
    <w:bookmarkStart w:name="z24615" w:id="53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04"/>
    <w:bookmarkStart w:name="z24616" w:id="53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305"/>
    <w:bookmarkStart w:name="z24617" w:id="53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06"/>
    <w:bookmarkStart w:name="z24618" w:id="53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307"/>
    <w:bookmarkStart w:name="z24619" w:id="5308"/>
    <w:p>
      <w:pPr>
        <w:spacing w:after="0"/>
        <w:ind w:left="0"/>
        <w:jc w:val="both"/>
      </w:pPr>
      <w:r>
        <w:rPr>
          <w:rFonts w:ascii="Times New Roman"/>
          <w:b w:val="false"/>
          <w:i w:val="false"/>
          <w:color w:val="000000"/>
          <w:sz w:val="28"/>
        </w:rPr>
        <w:t>
      13. Міндеттері:</w:t>
      </w:r>
    </w:p>
    <w:bookmarkEnd w:id="5308"/>
    <w:bookmarkStart w:name="z24620" w:id="53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309"/>
    <w:bookmarkStart w:name="z24621" w:id="53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310"/>
    <w:bookmarkStart w:name="z24622" w:id="53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311"/>
    <w:bookmarkStart w:name="z24623" w:id="5312"/>
    <w:p>
      <w:pPr>
        <w:spacing w:after="0"/>
        <w:ind w:left="0"/>
        <w:jc w:val="both"/>
      </w:pPr>
      <w:r>
        <w:rPr>
          <w:rFonts w:ascii="Times New Roman"/>
          <w:b w:val="false"/>
          <w:i w:val="false"/>
          <w:color w:val="000000"/>
          <w:sz w:val="28"/>
        </w:rPr>
        <w:t>
      14. Құқықтары мен міндеттері:</w:t>
      </w:r>
    </w:p>
    <w:bookmarkEnd w:id="5312"/>
    <w:bookmarkStart w:name="z24624" w:id="53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313"/>
    <w:bookmarkStart w:name="z24625" w:id="53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314"/>
    <w:bookmarkStart w:name="z24626" w:id="53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315"/>
    <w:bookmarkStart w:name="z24627" w:id="53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16"/>
    <w:bookmarkStart w:name="z24628" w:id="53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317"/>
    <w:bookmarkStart w:name="z24629" w:id="53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318"/>
    <w:bookmarkStart w:name="z24630" w:id="53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319"/>
    <w:bookmarkStart w:name="z24631" w:id="53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320"/>
    <w:bookmarkStart w:name="z24632" w:id="53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321"/>
    <w:bookmarkStart w:name="z24633" w:id="5322"/>
    <w:p>
      <w:pPr>
        <w:spacing w:after="0"/>
        <w:ind w:left="0"/>
        <w:jc w:val="both"/>
      </w:pPr>
      <w:r>
        <w:rPr>
          <w:rFonts w:ascii="Times New Roman"/>
          <w:b w:val="false"/>
          <w:i w:val="false"/>
          <w:color w:val="000000"/>
          <w:sz w:val="28"/>
        </w:rPr>
        <w:t>
      15. Функциялары:</w:t>
      </w:r>
    </w:p>
    <w:bookmarkEnd w:id="5322"/>
    <w:bookmarkStart w:name="z24634" w:id="5323"/>
    <w:p>
      <w:pPr>
        <w:spacing w:after="0"/>
        <w:ind w:left="0"/>
        <w:jc w:val="both"/>
      </w:pPr>
      <w:r>
        <w:rPr>
          <w:rFonts w:ascii="Times New Roman"/>
          <w:b w:val="false"/>
          <w:i w:val="false"/>
          <w:color w:val="000000"/>
          <w:sz w:val="28"/>
        </w:rPr>
        <w:t>
      1) реттелетін салада мемлекеттік саясатты іске асыру;</w:t>
      </w:r>
    </w:p>
    <w:bookmarkEnd w:id="5323"/>
    <w:bookmarkStart w:name="z24635" w:id="53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324"/>
    <w:bookmarkStart w:name="z24636" w:id="53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325"/>
    <w:bookmarkStart w:name="z24637" w:id="53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326"/>
    <w:bookmarkStart w:name="z24638" w:id="53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327"/>
    <w:bookmarkStart w:name="z24639" w:id="53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328"/>
    <w:bookmarkStart w:name="z24640" w:id="53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29"/>
    <w:bookmarkStart w:name="z24641" w:id="53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30"/>
    <w:bookmarkStart w:name="z24642" w:id="53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31"/>
    <w:bookmarkStart w:name="z24643" w:id="53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32"/>
    <w:bookmarkStart w:name="z24644" w:id="53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46" w:id="53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334"/>
    <w:bookmarkStart w:name="z24647" w:id="53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35"/>
    <w:bookmarkStart w:name="z24648" w:id="53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36"/>
    <w:bookmarkStart w:name="z24649" w:id="53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337"/>
    <w:bookmarkStart w:name="z24650" w:id="53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338"/>
    <w:bookmarkStart w:name="z24651" w:id="53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339"/>
    <w:bookmarkStart w:name="z24652" w:id="53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340"/>
    <w:bookmarkStart w:name="z24653" w:id="53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341"/>
    <w:bookmarkStart w:name="z24654" w:id="53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342"/>
    <w:bookmarkStart w:name="z24655" w:id="53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343"/>
    <w:bookmarkStart w:name="z24656" w:id="53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344"/>
    <w:bookmarkStart w:name="z24657" w:id="53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345"/>
    <w:bookmarkStart w:name="z24658" w:id="53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346"/>
    <w:bookmarkStart w:name="z24659" w:id="53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347"/>
    <w:bookmarkStart w:name="z24660" w:id="53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48"/>
    <w:bookmarkStart w:name="z24661" w:id="53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349"/>
    <w:bookmarkStart w:name="z24662" w:id="5350"/>
    <w:p>
      <w:pPr>
        <w:spacing w:after="0"/>
        <w:ind w:left="0"/>
        <w:jc w:val="both"/>
      </w:pPr>
      <w:r>
        <w:rPr>
          <w:rFonts w:ascii="Times New Roman"/>
          <w:b w:val="false"/>
          <w:i w:val="false"/>
          <w:color w:val="000000"/>
          <w:sz w:val="28"/>
        </w:rPr>
        <w:t>
      29) мыналарды:</w:t>
      </w:r>
    </w:p>
    <w:bookmarkEnd w:id="5350"/>
    <w:bookmarkStart w:name="z24663" w:id="53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51"/>
    <w:bookmarkStart w:name="z24664" w:id="53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52"/>
    <w:bookmarkStart w:name="z24665" w:id="53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66" w:id="53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54"/>
    <w:bookmarkStart w:name="z24667" w:id="53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55"/>
    <w:bookmarkStart w:name="z24668" w:id="53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56"/>
    <w:bookmarkStart w:name="z24669" w:id="53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57"/>
    <w:bookmarkStart w:name="z24670" w:id="5358"/>
    <w:p>
      <w:pPr>
        <w:spacing w:after="0"/>
        <w:ind w:left="0"/>
        <w:jc w:val="both"/>
      </w:pPr>
      <w:r>
        <w:rPr>
          <w:rFonts w:ascii="Times New Roman"/>
          <w:b w:val="false"/>
          <w:i w:val="false"/>
          <w:color w:val="000000"/>
          <w:sz w:val="28"/>
        </w:rPr>
        <w:t>
      19. Басқарма басшысының өкілеттіктері:</w:t>
      </w:r>
    </w:p>
    <w:bookmarkEnd w:id="5358"/>
    <w:bookmarkStart w:name="z24671" w:id="53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59"/>
    <w:bookmarkStart w:name="z24672" w:id="53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60"/>
    <w:bookmarkStart w:name="z24673" w:id="53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61"/>
    <w:bookmarkStart w:name="z24674" w:id="53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62"/>
    <w:bookmarkStart w:name="z24675" w:id="53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63"/>
    <w:bookmarkStart w:name="z24676" w:id="53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64"/>
    <w:bookmarkStart w:name="z24677" w:id="5365"/>
    <w:p>
      <w:pPr>
        <w:spacing w:after="0"/>
        <w:ind w:left="0"/>
        <w:jc w:val="left"/>
      </w:pPr>
      <w:r>
        <w:rPr>
          <w:rFonts w:ascii="Times New Roman"/>
          <w:b/>
          <w:i w:val="false"/>
          <w:color w:val="000000"/>
        </w:rPr>
        <w:t xml:space="preserve"> 4-тарау. Басқарманың мүлкі</w:t>
      </w:r>
    </w:p>
    <w:bookmarkEnd w:id="5365"/>
    <w:bookmarkStart w:name="z24678" w:id="53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66"/>
    <w:bookmarkStart w:name="z24679" w:id="53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67"/>
    <w:bookmarkStart w:name="z24680" w:id="53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68"/>
    <w:bookmarkStart w:name="z24681" w:id="53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69"/>
    <w:bookmarkStart w:name="z24682" w:id="5370"/>
    <w:p>
      <w:pPr>
        <w:spacing w:after="0"/>
        <w:ind w:left="0"/>
        <w:jc w:val="left"/>
      </w:pPr>
      <w:r>
        <w:rPr>
          <w:rFonts w:ascii="Times New Roman"/>
          <w:b/>
          <w:i w:val="false"/>
          <w:color w:val="000000"/>
        </w:rPr>
        <w:t xml:space="preserve"> 5-тарау. Басқарманы қайта ұйымдастыру және тарату</w:t>
      </w:r>
    </w:p>
    <w:bookmarkEnd w:id="5370"/>
    <w:bookmarkStart w:name="z24683" w:id="53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3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64-қосымша</w:t>
            </w:r>
          </w:p>
        </w:tc>
      </w:tr>
    </w:tbl>
    <w:bookmarkStart w:name="z5096" w:id="53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5372"/>
    <w:p>
      <w:pPr>
        <w:spacing w:after="0"/>
        <w:ind w:left="0"/>
        <w:jc w:val="both"/>
      </w:pPr>
      <w:r>
        <w:rPr>
          <w:rFonts w:ascii="Times New Roman"/>
          <w:b w:val="false"/>
          <w:i w:val="false"/>
          <w:color w:val="ff0000"/>
          <w:sz w:val="28"/>
        </w:rPr>
        <w:t xml:space="preserve">
      Ескерту. 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84" w:id="5373"/>
    <w:p>
      <w:pPr>
        <w:spacing w:after="0"/>
        <w:ind w:left="0"/>
        <w:jc w:val="left"/>
      </w:pPr>
      <w:r>
        <w:rPr>
          <w:rFonts w:ascii="Times New Roman"/>
          <w:b/>
          <w:i w:val="false"/>
          <w:color w:val="000000"/>
        </w:rPr>
        <w:t xml:space="preserve"> 1-тарау. Жалпы ережелер</w:t>
      </w:r>
    </w:p>
    <w:bookmarkEnd w:id="5373"/>
    <w:bookmarkStart w:name="z24685" w:id="53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74"/>
    <w:bookmarkStart w:name="z24686" w:id="53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75"/>
    <w:bookmarkStart w:name="z24687" w:id="53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76"/>
    <w:bookmarkStart w:name="z24688" w:id="53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77"/>
    <w:bookmarkStart w:name="z24689" w:id="53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78"/>
    <w:bookmarkStart w:name="z24690" w:id="53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79"/>
    <w:bookmarkStart w:name="z24691" w:id="53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80"/>
    <w:bookmarkStart w:name="z24692" w:id="5381"/>
    <w:p>
      <w:pPr>
        <w:spacing w:after="0"/>
        <w:ind w:left="0"/>
        <w:jc w:val="both"/>
      </w:pPr>
      <w:r>
        <w:rPr>
          <w:rFonts w:ascii="Times New Roman"/>
          <w:b w:val="false"/>
          <w:i w:val="false"/>
          <w:color w:val="000000"/>
          <w:sz w:val="28"/>
        </w:rPr>
        <w:t>
      8. Заңды тұлғаның орналасқан жері – индекс 060300, Қазақстан Республикасы, Атырау облысы, Исатай ауданы, Аққыстау ауылдық округі, Аққыстау ауылы, Егемен Қазақстан көшесі, 27 ғимарат.</w:t>
      </w:r>
    </w:p>
    <w:bookmarkEnd w:id="5381"/>
    <w:bookmarkStart w:name="z24693" w:id="53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w:t>
      </w:r>
    </w:p>
    <w:bookmarkEnd w:id="5382"/>
    <w:bookmarkStart w:name="z24694" w:id="53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83"/>
    <w:bookmarkStart w:name="z24695" w:id="53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84"/>
    <w:bookmarkStart w:name="z24696" w:id="53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385"/>
    <w:bookmarkStart w:name="z24697" w:id="53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86"/>
    <w:bookmarkStart w:name="z24698" w:id="53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387"/>
    <w:bookmarkStart w:name="z24699" w:id="5388"/>
    <w:p>
      <w:pPr>
        <w:spacing w:after="0"/>
        <w:ind w:left="0"/>
        <w:jc w:val="both"/>
      </w:pPr>
      <w:r>
        <w:rPr>
          <w:rFonts w:ascii="Times New Roman"/>
          <w:b w:val="false"/>
          <w:i w:val="false"/>
          <w:color w:val="000000"/>
          <w:sz w:val="28"/>
        </w:rPr>
        <w:t>
      13. Міндеттері:</w:t>
      </w:r>
    </w:p>
    <w:bookmarkEnd w:id="5388"/>
    <w:bookmarkStart w:name="z24700" w:id="53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389"/>
    <w:bookmarkStart w:name="z24701" w:id="53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390"/>
    <w:bookmarkStart w:name="z24702" w:id="53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391"/>
    <w:bookmarkStart w:name="z24703" w:id="5392"/>
    <w:p>
      <w:pPr>
        <w:spacing w:after="0"/>
        <w:ind w:left="0"/>
        <w:jc w:val="both"/>
      </w:pPr>
      <w:r>
        <w:rPr>
          <w:rFonts w:ascii="Times New Roman"/>
          <w:b w:val="false"/>
          <w:i w:val="false"/>
          <w:color w:val="000000"/>
          <w:sz w:val="28"/>
        </w:rPr>
        <w:t>
      14. Құқықтары мен міндеттері:</w:t>
      </w:r>
    </w:p>
    <w:bookmarkEnd w:id="5392"/>
    <w:bookmarkStart w:name="z24704" w:id="53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393"/>
    <w:bookmarkStart w:name="z24705" w:id="53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394"/>
    <w:bookmarkStart w:name="z24706" w:id="53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395"/>
    <w:bookmarkStart w:name="z24707" w:id="53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96"/>
    <w:bookmarkStart w:name="z24708" w:id="53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397"/>
    <w:bookmarkStart w:name="z24709" w:id="53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398"/>
    <w:bookmarkStart w:name="z24710" w:id="53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399"/>
    <w:bookmarkStart w:name="z24711" w:id="54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00"/>
    <w:bookmarkStart w:name="z24712" w:id="54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01"/>
    <w:bookmarkStart w:name="z24713" w:id="5402"/>
    <w:p>
      <w:pPr>
        <w:spacing w:after="0"/>
        <w:ind w:left="0"/>
        <w:jc w:val="both"/>
      </w:pPr>
      <w:r>
        <w:rPr>
          <w:rFonts w:ascii="Times New Roman"/>
          <w:b w:val="false"/>
          <w:i w:val="false"/>
          <w:color w:val="000000"/>
          <w:sz w:val="28"/>
        </w:rPr>
        <w:t>
      15. Функциялары:</w:t>
      </w:r>
    </w:p>
    <w:bookmarkEnd w:id="5402"/>
    <w:bookmarkStart w:name="z24714" w:id="5403"/>
    <w:p>
      <w:pPr>
        <w:spacing w:after="0"/>
        <w:ind w:left="0"/>
        <w:jc w:val="both"/>
      </w:pPr>
      <w:r>
        <w:rPr>
          <w:rFonts w:ascii="Times New Roman"/>
          <w:b w:val="false"/>
          <w:i w:val="false"/>
          <w:color w:val="000000"/>
          <w:sz w:val="28"/>
        </w:rPr>
        <w:t>
      1) реттелетін салада мемлекеттік саясатты іске асыру;</w:t>
      </w:r>
    </w:p>
    <w:bookmarkEnd w:id="5403"/>
    <w:bookmarkStart w:name="z24715" w:id="54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404"/>
    <w:bookmarkStart w:name="z24716" w:id="54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405"/>
    <w:bookmarkStart w:name="z24717" w:id="54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406"/>
    <w:bookmarkStart w:name="z24718" w:id="54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407"/>
    <w:bookmarkStart w:name="z24719" w:id="54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408"/>
    <w:bookmarkStart w:name="z24720" w:id="54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409"/>
    <w:bookmarkStart w:name="z24721" w:id="54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410"/>
    <w:bookmarkStart w:name="z24722" w:id="54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411"/>
    <w:bookmarkStart w:name="z24723" w:id="54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412"/>
    <w:bookmarkStart w:name="z24724" w:id="54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26" w:id="54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414"/>
    <w:bookmarkStart w:name="z24727" w:id="54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415"/>
    <w:bookmarkStart w:name="z24728" w:id="54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416"/>
    <w:bookmarkStart w:name="z24729" w:id="54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17"/>
    <w:bookmarkStart w:name="z24730" w:id="54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418"/>
    <w:bookmarkStart w:name="z24731" w:id="54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419"/>
    <w:bookmarkStart w:name="z24732" w:id="54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20"/>
    <w:bookmarkStart w:name="z24733" w:id="54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21"/>
    <w:bookmarkStart w:name="z24734" w:id="54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22"/>
    <w:bookmarkStart w:name="z24735" w:id="54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23"/>
    <w:bookmarkStart w:name="z24736" w:id="54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24"/>
    <w:bookmarkStart w:name="z24737" w:id="54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425"/>
    <w:bookmarkStart w:name="z24738" w:id="54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26"/>
    <w:bookmarkStart w:name="z24739" w:id="54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427"/>
    <w:bookmarkStart w:name="z24740" w:id="54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28"/>
    <w:bookmarkStart w:name="z24741" w:id="54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429"/>
    <w:bookmarkStart w:name="z24742" w:id="5430"/>
    <w:p>
      <w:pPr>
        <w:spacing w:after="0"/>
        <w:ind w:left="0"/>
        <w:jc w:val="both"/>
      </w:pPr>
      <w:r>
        <w:rPr>
          <w:rFonts w:ascii="Times New Roman"/>
          <w:b w:val="false"/>
          <w:i w:val="false"/>
          <w:color w:val="000000"/>
          <w:sz w:val="28"/>
        </w:rPr>
        <w:t>
      29) мыналарды:</w:t>
      </w:r>
    </w:p>
    <w:bookmarkEnd w:id="5430"/>
    <w:bookmarkStart w:name="z24743" w:id="54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431"/>
    <w:bookmarkStart w:name="z24744" w:id="54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432"/>
    <w:bookmarkStart w:name="z24745" w:id="54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46" w:id="54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434"/>
    <w:bookmarkStart w:name="z24747" w:id="54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435"/>
    <w:bookmarkStart w:name="z24748" w:id="54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436"/>
    <w:bookmarkStart w:name="z24749" w:id="54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437"/>
    <w:bookmarkStart w:name="z24750" w:id="5438"/>
    <w:p>
      <w:pPr>
        <w:spacing w:after="0"/>
        <w:ind w:left="0"/>
        <w:jc w:val="both"/>
      </w:pPr>
      <w:r>
        <w:rPr>
          <w:rFonts w:ascii="Times New Roman"/>
          <w:b w:val="false"/>
          <w:i w:val="false"/>
          <w:color w:val="000000"/>
          <w:sz w:val="28"/>
        </w:rPr>
        <w:t>
      19. Басқарма басшысының өкілеттіктері:</w:t>
      </w:r>
    </w:p>
    <w:bookmarkEnd w:id="5438"/>
    <w:bookmarkStart w:name="z24751" w:id="54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439"/>
    <w:bookmarkStart w:name="z24752" w:id="54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40"/>
    <w:bookmarkStart w:name="z24753" w:id="54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441"/>
    <w:bookmarkStart w:name="z24754" w:id="54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442"/>
    <w:bookmarkStart w:name="z24755" w:id="54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443"/>
    <w:bookmarkStart w:name="z24756" w:id="54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444"/>
    <w:bookmarkStart w:name="z24757" w:id="5445"/>
    <w:p>
      <w:pPr>
        <w:spacing w:after="0"/>
        <w:ind w:left="0"/>
        <w:jc w:val="left"/>
      </w:pPr>
      <w:r>
        <w:rPr>
          <w:rFonts w:ascii="Times New Roman"/>
          <w:b/>
          <w:i w:val="false"/>
          <w:color w:val="000000"/>
        </w:rPr>
        <w:t xml:space="preserve"> 4-тарау. Басқарманың мүлкі</w:t>
      </w:r>
    </w:p>
    <w:bookmarkEnd w:id="5445"/>
    <w:bookmarkStart w:name="z24758" w:id="54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446"/>
    <w:bookmarkStart w:name="z24759" w:id="54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447"/>
    <w:bookmarkStart w:name="z24760" w:id="54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448"/>
    <w:bookmarkStart w:name="z24761" w:id="54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49"/>
    <w:bookmarkStart w:name="z24762" w:id="5450"/>
    <w:p>
      <w:pPr>
        <w:spacing w:after="0"/>
        <w:ind w:left="0"/>
        <w:jc w:val="left"/>
      </w:pPr>
      <w:r>
        <w:rPr>
          <w:rFonts w:ascii="Times New Roman"/>
          <w:b/>
          <w:i w:val="false"/>
          <w:color w:val="000000"/>
        </w:rPr>
        <w:t xml:space="preserve"> 5-тарау. Басқарманы қайта ұйымдастыру және тарату</w:t>
      </w:r>
    </w:p>
    <w:bookmarkEnd w:id="5450"/>
    <w:bookmarkStart w:name="z24763" w:id="54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65-қосымша</w:t>
            </w:r>
          </w:p>
        </w:tc>
      </w:tr>
    </w:tbl>
    <w:bookmarkStart w:name="z5172" w:id="54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5452"/>
    <w:p>
      <w:pPr>
        <w:spacing w:after="0"/>
        <w:ind w:left="0"/>
        <w:jc w:val="both"/>
      </w:pPr>
      <w:r>
        <w:rPr>
          <w:rFonts w:ascii="Times New Roman"/>
          <w:b w:val="false"/>
          <w:i w:val="false"/>
          <w:color w:val="ff0000"/>
          <w:sz w:val="28"/>
        </w:rPr>
        <w:t xml:space="preserve">
      Ескерту. 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764" w:id="5453"/>
    <w:p>
      <w:pPr>
        <w:spacing w:after="0"/>
        <w:ind w:left="0"/>
        <w:jc w:val="left"/>
      </w:pPr>
      <w:r>
        <w:rPr>
          <w:rFonts w:ascii="Times New Roman"/>
          <w:b/>
          <w:i w:val="false"/>
          <w:color w:val="000000"/>
        </w:rPr>
        <w:t xml:space="preserve"> 1-тарау. Жалпы ережелер</w:t>
      </w:r>
    </w:p>
    <w:bookmarkEnd w:id="5453"/>
    <w:bookmarkStart w:name="z24765" w:id="54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54"/>
    <w:bookmarkStart w:name="z24766" w:id="54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55"/>
    <w:bookmarkStart w:name="z24767" w:id="54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56"/>
    <w:bookmarkStart w:name="z24768" w:id="54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57"/>
    <w:bookmarkStart w:name="z24769" w:id="54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58"/>
    <w:bookmarkStart w:name="z24770" w:id="54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59"/>
    <w:bookmarkStart w:name="z24771" w:id="54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60"/>
    <w:bookmarkStart w:name="z24772" w:id="5461"/>
    <w:p>
      <w:pPr>
        <w:spacing w:after="0"/>
        <w:ind w:left="0"/>
        <w:jc w:val="both"/>
      </w:pPr>
      <w:r>
        <w:rPr>
          <w:rFonts w:ascii="Times New Roman"/>
          <w:b w:val="false"/>
          <w:i w:val="false"/>
          <w:color w:val="000000"/>
          <w:sz w:val="28"/>
        </w:rPr>
        <w:t>
      8. Заңды тұлғаның орналасқан жері – индекс 060400, Қазақстан Республикасы, Атырау облысы, Құрманғазы ауданы, Құрманғазы ауылдық округі, Құрманғазы ауылы, Республика көшесі, 13 үй.</w:t>
      </w:r>
    </w:p>
    <w:bookmarkEnd w:id="5461"/>
    <w:bookmarkStart w:name="z24773" w:id="54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w:t>
      </w:r>
    </w:p>
    <w:bookmarkEnd w:id="5462"/>
    <w:bookmarkStart w:name="z24774" w:id="54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63"/>
    <w:bookmarkStart w:name="z24775" w:id="54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64"/>
    <w:bookmarkStart w:name="z24776" w:id="54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65"/>
    <w:bookmarkStart w:name="z24777" w:id="54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66"/>
    <w:bookmarkStart w:name="z24778" w:id="54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67"/>
    <w:bookmarkStart w:name="z24779" w:id="5468"/>
    <w:p>
      <w:pPr>
        <w:spacing w:after="0"/>
        <w:ind w:left="0"/>
        <w:jc w:val="both"/>
      </w:pPr>
      <w:r>
        <w:rPr>
          <w:rFonts w:ascii="Times New Roman"/>
          <w:b w:val="false"/>
          <w:i w:val="false"/>
          <w:color w:val="000000"/>
          <w:sz w:val="28"/>
        </w:rPr>
        <w:t>
      13. Міндеттері:</w:t>
      </w:r>
    </w:p>
    <w:bookmarkEnd w:id="5468"/>
    <w:bookmarkStart w:name="z24780" w:id="54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69"/>
    <w:bookmarkStart w:name="z24781" w:id="54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70"/>
    <w:bookmarkStart w:name="z24782" w:id="54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71"/>
    <w:bookmarkStart w:name="z24783" w:id="5472"/>
    <w:p>
      <w:pPr>
        <w:spacing w:after="0"/>
        <w:ind w:left="0"/>
        <w:jc w:val="both"/>
      </w:pPr>
      <w:r>
        <w:rPr>
          <w:rFonts w:ascii="Times New Roman"/>
          <w:b w:val="false"/>
          <w:i w:val="false"/>
          <w:color w:val="000000"/>
          <w:sz w:val="28"/>
        </w:rPr>
        <w:t>
      14. Құқықтары мен міндеттері:</w:t>
      </w:r>
    </w:p>
    <w:bookmarkEnd w:id="5472"/>
    <w:bookmarkStart w:name="z24784" w:id="54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73"/>
    <w:bookmarkStart w:name="z24785" w:id="54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474"/>
    <w:bookmarkStart w:name="z24786" w:id="54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475"/>
    <w:bookmarkStart w:name="z24787" w:id="54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76"/>
    <w:bookmarkStart w:name="z24788" w:id="54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477"/>
    <w:bookmarkStart w:name="z24789" w:id="54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478"/>
    <w:bookmarkStart w:name="z24790" w:id="54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479"/>
    <w:bookmarkStart w:name="z24791" w:id="54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80"/>
    <w:bookmarkStart w:name="z24792" w:id="54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81"/>
    <w:bookmarkStart w:name="z24793" w:id="5482"/>
    <w:p>
      <w:pPr>
        <w:spacing w:after="0"/>
        <w:ind w:left="0"/>
        <w:jc w:val="both"/>
      </w:pPr>
      <w:r>
        <w:rPr>
          <w:rFonts w:ascii="Times New Roman"/>
          <w:b w:val="false"/>
          <w:i w:val="false"/>
          <w:color w:val="000000"/>
          <w:sz w:val="28"/>
        </w:rPr>
        <w:t>
      15. Функциялары:</w:t>
      </w:r>
    </w:p>
    <w:bookmarkEnd w:id="5482"/>
    <w:bookmarkStart w:name="z24794" w:id="5483"/>
    <w:p>
      <w:pPr>
        <w:spacing w:after="0"/>
        <w:ind w:left="0"/>
        <w:jc w:val="both"/>
      </w:pPr>
      <w:r>
        <w:rPr>
          <w:rFonts w:ascii="Times New Roman"/>
          <w:b w:val="false"/>
          <w:i w:val="false"/>
          <w:color w:val="000000"/>
          <w:sz w:val="28"/>
        </w:rPr>
        <w:t>
      1) реттелетін салада мемлекеттік саясатты іске асыру;</w:t>
      </w:r>
    </w:p>
    <w:bookmarkEnd w:id="5483"/>
    <w:bookmarkStart w:name="z24795" w:id="54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484"/>
    <w:bookmarkStart w:name="z24796" w:id="54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485"/>
    <w:bookmarkStart w:name="z24797" w:id="54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486"/>
    <w:bookmarkStart w:name="z24798" w:id="54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487"/>
    <w:bookmarkStart w:name="z24799" w:id="54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488"/>
    <w:bookmarkStart w:name="z24800" w:id="54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489"/>
    <w:bookmarkStart w:name="z24801" w:id="54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490"/>
    <w:bookmarkStart w:name="z24802" w:id="54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491"/>
    <w:bookmarkStart w:name="z24803" w:id="54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492"/>
    <w:bookmarkStart w:name="z24804" w:id="54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06" w:id="54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494"/>
    <w:bookmarkStart w:name="z24807" w:id="54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495"/>
    <w:bookmarkStart w:name="z24808" w:id="54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496"/>
    <w:bookmarkStart w:name="z24809" w:id="54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97"/>
    <w:bookmarkStart w:name="z24810" w:id="54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498"/>
    <w:bookmarkStart w:name="z24811" w:id="54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499"/>
    <w:bookmarkStart w:name="z24812" w:id="55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00"/>
    <w:bookmarkStart w:name="z24813" w:id="55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501"/>
    <w:bookmarkStart w:name="z24814" w:id="55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502"/>
    <w:bookmarkStart w:name="z24815" w:id="55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503"/>
    <w:bookmarkStart w:name="z24816" w:id="55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504"/>
    <w:bookmarkStart w:name="z24817" w:id="55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505"/>
    <w:bookmarkStart w:name="z24818" w:id="55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506"/>
    <w:bookmarkStart w:name="z24819" w:id="55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507"/>
    <w:bookmarkStart w:name="z24820" w:id="55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508"/>
    <w:bookmarkStart w:name="z24821" w:id="55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509"/>
    <w:bookmarkStart w:name="z24822" w:id="5510"/>
    <w:p>
      <w:pPr>
        <w:spacing w:after="0"/>
        <w:ind w:left="0"/>
        <w:jc w:val="both"/>
      </w:pPr>
      <w:r>
        <w:rPr>
          <w:rFonts w:ascii="Times New Roman"/>
          <w:b w:val="false"/>
          <w:i w:val="false"/>
          <w:color w:val="000000"/>
          <w:sz w:val="28"/>
        </w:rPr>
        <w:t>
      29) мыналарды:</w:t>
      </w:r>
    </w:p>
    <w:bookmarkEnd w:id="5510"/>
    <w:bookmarkStart w:name="z24823" w:id="55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11"/>
    <w:bookmarkStart w:name="z24824" w:id="55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12"/>
    <w:bookmarkStart w:name="z24825" w:id="55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26" w:id="55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14"/>
    <w:bookmarkStart w:name="z24827" w:id="55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15"/>
    <w:bookmarkStart w:name="z24828" w:id="55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16"/>
    <w:bookmarkStart w:name="z24829" w:id="55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17"/>
    <w:bookmarkStart w:name="z24830" w:id="5518"/>
    <w:p>
      <w:pPr>
        <w:spacing w:after="0"/>
        <w:ind w:left="0"/>
        <w:jc w:val="both"/>
      </w:pPr>
      <w:r>
        <w:rPr>
          <w:rFonts w:ascii="Times New Roman"/>
          <w:b w:val="false"/>
          <w:i w:val="false"/>
          <w:color w:val="000000"/>
          <w:sz w:val="28"/>
        </w:rPr>
        <w:t>
      19. Басқарма басшысының өкілеттіктері:</w:t>
      </w:r>
    </w:p>
    <w:bookmarkEnd w:id="5518"/>
    <w:bookmarkStart w:name="z24831" w:id="55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519"/>
    <w:bookmarkStart w:name="z24832" w:id="55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520"/>
    <w:bookmarkStart w:name="z24833" w:id="55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521"/>
    <w:bookmarkStart w:name="z24834" w:id="55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22"/>
    <w:bookmarkStart w:name="z24835" w:id="55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523"/>
    <w:bookmarkStart w:name="z24836" w:id="55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524"/>
    <w:bookmarkStart w:name="z24837" w:id="5525"/>
    <w:p>
      <w:pPr>
        <w:spacing w:after="0"/>
        <w:ind w:left="0"/>
        <w:jc w:val="left"/>
      </w:pPr>
      <w:r>
        <w:rPr>
          <w:rFonts w:ascii="Times New Roman"/>
          <w:b/>
          <w:i w:val="false"/>
          <w:color w:val="000000"/>
        </w:rPr>
        <w:t xml:space="preserve"> 4-тарау. Басқарманың мүлкі</w:t>
      </w:r>
    </w:p>
    <w:bookmarkEnd w:id="5525"/>
    <w:bookmarkStart w:name="z24838" w:id="55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526"/>
    <w:bookmarkStart w:name="z24839" w:id="55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27"/>
    <w:bookmarkStart w:name="z24840" w:id="55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528"/>
    <w:bookmarkStart w:name="z24841" w:id="55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29"/>
    <w:bookmarkStart w:name="z24842" w:id="5530"/>
    <w:p>
      <w:pPr>
        <w:spacing w:after="0"/>
        <w:ind w:left="0"/>
        <w:jc w:val="left"/>
      </w:pPr>
      <w:r>
        <w:rPr>
          <w:rFonts w:ascii="Times New Roman"/>
          <w:b/>
          <w:i w:val="false"/>
          <w:color w:val="000000"/>
        </w:rPr>
        <w:t xml:space="preserve"> 5-тарау. Басқарманы қайта ұйымдастыру және тарату</w:t>
      </w:r>
    </w:p>
    <w:bookmarkEnd w:id="5530"/>
    <w:bookmarkStart w:name="z24843" w:id="55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66-қосымша</w:t>
            </w:r>
          </w:p>
        </w:tc>
      </w:tr>
    </w:tbl>
    <w:bookmarkStart w:name="z5248" w:id="55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5532"/>
    <w:p>
      <w:pPr>
        <w:spacing w:after="0"/>
        <w:ind w:left="0"/>
        <w:jc w:val="both"/>
      </w:pPr>
      <w:r>
        <w:rPr>
          <w:rFonts w:ascii="Times New Roman"/>
          <w:b w:val="false"/>
          <w:i w:val="false"/>
          <w:color w:val="ff0000"/>
          <w:sz w:val="28"/>
        </w:rPr>
        <w:t xml:space="preserve">
      Ескерту. 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844" w:id="5533"/>
    <w:p>
      <w:pPr>
        <w:spacing w:after="0"/>
        <w:ind w:left="0"/>
        <w:jc w:val="left"/>
      </w:pPr>
      <w:r>
        <w:rPr>
          <w:rFonts w:ascii="Times New Roman"/>
          <w:b/>
          <w:i w:val="false"/>
          <w:color w:val="000000"/>
        </w:rPr>
        <w:t xml:space="preserve"> 1-тарау. Жалпы ережелер</w:t>
      </w:r>
    </w:p>
    <w:bookmarkEnd w:id="5533"/>
    <w:bookmarkStart w:name="z24845" w:id="55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534"/>
    <w:bookmarkStart w:name="z24846" w:id="55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535"/>
    <w:bookmarkStart w:name="z24847" w:id="55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536"/>
    <w:bookmarkStart w:name="z24848" w:id="55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537"/>
    <w:bookmarkStart w:name="z24849" w:id="55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538"/>
    <w:bookmarkStart w:name="z24850" w:id="55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539"/>
    <w:bookmarkStart w:name="z24851" w:id="55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540"/>
    <w:bookmarkStart w:name="z24852" w:id="5541"/>
    <w:p>
      <w:pPr>
        <w:spacing w:after="0"/>
        <w:ind w:left="0"/>
        <w:jc w:val="both"/>
      </w:pPr>
      <w:r>
        <w:rPr>
          <w:rFonts w:ascii="Times New Roman"/>
          <w:b w:val="false"/>
          <w:i w:val="false"/>
          <w:color w:val="000000"/>
          <w:sz w:val="28"/>
        </w:rPr>
        <w:t>
      8. Заңды тұлғаның орналасқан жері – индекс 060500, Қазақстан Республикасы, Атырау облысы, Қызылқоға ауданы, Миялы ауылдық округі, Миялы ауылы, А.Сабыров көшесі, 39 үй.</w:t>
      </w:r>
    </w:p>
    <w:bookmarkEnd w:id="5541"/>
    <w:bookmarkStart w:name="z24853" w:id="55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w:t>
      </w:r>
    </w:p>
    <w:bookmarkEnd w:id="5542"/>
    <w:bookmarkStart w:name="z24854" w:id="55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543"/>
    <w:bookmarkStart w:name="z24855" w:id="55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544"/>
    <w:bookmarkStart w:name="z24856" w:id="55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545"/>
    <w:bookmarkStart w:name="z24857" w:id="55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46"/>
    <w:bookmarkStart w:name="z24858" w:id="55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547"/>
    <w:bookmarkStart w:name="z24859" w:id="5548"/>
    <w:p>
      <w:pPr>
        <w:spacing w:after="0"/>
        <w:ind w:left="0"/>
        <w:jc w:val="both"/>
      </w:pPr>
      <w:r>
        <w:rPr>
          <w:rFonts w:ascii="Times New Roman"/>
          <w:b w:val="false"/>
          <w:i w:val="false"/>
          <w:color w:val="000000"/>
          <w:sz w:val="28"/>
        </w:rPr>
        <w:t>
      13. Міндеттері:</w:t>
      </w:r>
    </w:p>
    <w:bookmarkEnd w:id="5548"/>
    <w:bookmarkStart w:name="z24860" w:id="55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549"/>
    <w:bookmarkStart w:name="z24861" w:id="55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550"/>
    <w:bookmarkStart w:name="z24862" w:id="55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51"/>
    <w:bookmarkStart w:name="z24863" w:id="5552"/>
    <w:p>
      <w:pPr>
        <w:spacing w:after="0"/>
        <w:ind w:left="0"/>
        <w:jc w:val="both"/>
      </w:pPr>
      <w:r>
        <w:rPr>
          <w:rFonts w:ascii="Times New Roman"/>
          <w:b w:val="false"/>
          <w:i w:val="false"/>
          <w:color w:val="000000"/>
          <w:sz w:val="28"/>
        </w:rPr>
        <w:t>
      14. Құқықтары мен міндеттері:</w:t>
      </w:r>
    </w:p>
    <w:bookmarkEnd w:id="5552"/>
    <w:bookmarkStart w:name="z24864" w:id="55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53"/>
    <w:bookmarkStart w:name="z24865" w:id="55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54"/>
    <w:bookmarkStart w:name="z24866" w:id="55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55"/>
    <w:bookmarkStart w:name="z24867" w:id="55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56"/>
    <w:bookmarkStart w:name="z24868" w:id="55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57"/>
    <w:bookmarkStart w:name="z24869" w:id="55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58"/>
    <w:bookmarkStart w:name="z24870" w:id="55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59"/>
    <w:bookmarkStart w:name="z24871" w:id="55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60"/>
    <w:bookmarkStart w:name="z24872" w:id="55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61"/>
    <w:bookmarkStart w:name="z24873" w:id="5562"/>
    <w:p>
      <w:pPr>
        <w:spacing w:after="0"/>
        <w:ind w:left="0"/>
        <w:jc w:val="both"/>
      </w:pPr>
      <w:r>
        <w:rPr>
          <w:rFonts w:ascii="Times New Roman"/>
          <w:b w:val="false"/>
          <w:i w:val="false"/>
          <w:color w:val="000000"/>
          <w:sz w:val="28"/>
        </w:rPr>
        <w:t>
      15. Функциялары:</w:t>
      </w:r>
    </w:p>
    <w:bookmarkEnd w:id="5562"/>
    <w:bookmarkStart w:name="z24874" w:id="5563"/>
    <w:p>
      <w:pPr>
        <w:spacing w:after="0"/>
        <w:ind w:left="0"/>
        <w:jc w:val="both"/>
      </w:pPr>
      <w:r>
        <w:rPr>
          <w:rFonts w:ascii="Times New Roman"/>
          <w:b w:val="false"/>
          <w:i w:val="false"/>
          <w:color w:val="000000"/>
          <w:sz w:val="28"/>
        </w:rPr>
        <w:t>
      1) реттелетін салада мемлекеттік саясатты іске асыру;</w:t>
      </w:r>
    </w:p>
    <w:bookmarkEnd w:id="5563"/>
    <w:bookmarkStart w:name="z24875" w:id="55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64"/>
    <w:bookmarkStart w:name="z24876" w:id="55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65"/>
    <w:bookmarkStart w:name="z24877" w:id="55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66"/>
    <w:bookmarkStart w:name="z24878" w:id="55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67"/>
    <w:bookmarkStart w:name="z24879" w:id="55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68"/>
    <w:bookmarkStart w:name="z24880" w:id="55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69"/>
    <w:bookmarkStart w:name="z24881" w:id="55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70"/>
    <w:bookmarkStart w:name="z24882" w:id="55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71"/>
    <w:bookmarkStart w:name="z24883" w:id="55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72"/>
    <w:bookmarkStart w:name="z24884" w:id="55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86" w:id="55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574"/>
    <w:bookmarkStart w:name="z24887" w:id="55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575"/>
    <w:bookmarkStart w:name="z24888" w:id="55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576"/>
    <w:bookmarkStart w:name="z24889" w:id="55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577"/>
    <w:bookmarkStart w:name="z24890" w:id="55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578"/>
    <w:bookmarkStart w:name="z24891" w:id="55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579"/>
    <w:bookmarkStart w:name="z24892" w:id="55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80"/>
    <w:bookmarkStart w:name="z24893" w:id="55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581"/>
    <w:bookmarkStart w:name="z24894" w:id="55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582"/>
    <w:bookmarkStart w:name="z24895" w:id="55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583"/>
    <w:bookmarkStart w:name="z24896" w:id="55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584"/>
    <w:bookmarkStart w:name="z24897" w:id="55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585"/>
    <w:bookmarkStart w:name="z24898" w:id="55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586"/>
    <w:bookmarkStart w:name="z24899" w:id="55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587"/>
    <w:bookmarkStart w:name="z24900" w:id="55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588"/>
    <w:bookmarkStart w:name="z24901" w:id="55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589"/>
    <w:bookmarkStart w:name="z24902" w:id="5590"/>
    <w:p>
      <w:pPr>
        <w:spacing w:after="0"/>
        <w:ind w:left="0"/>
        <w:jc w:val="both"/>
      </w:pPr>
      <w:r>
        <w:rPr>
          <w:rFonts w:ascii="Times New Roman"/>
          <w:b w:val="false"/>
          <w:i w:val="false"/>
          <w:color w:val="000000"/>
          <w:sz w:val="28"/>
        </w:rPr>
        <w:t>
      29) мыналарды:</w:t>
      </w:r>
    </w:p>
    <w:bookmarkEnd w:id="5590"/>
    <w:bookmarkStart w:name="z24903" w:id="55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91"/>
    <w:bookmarkStart w:name="z24904" w:id="55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92"/>
    <w:bookmarkStart w:name="z24905" w:id="55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06" w:id="55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94"/>
    <w:bookmarkStart w:name="z24907" w:id="55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95"/>
    <w:bookmarkStart w:name="z24908" w:id="55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96"/>
    <w:bookmarkStart w:name="z24909" w:id="55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97"/>
    <w:bookmarkStart w:name="z24910" w:id="5598"/>
    <w:p>
      <w:pPr>
        <w:spacing w:after="0"/>
        <w:ind w:left="0"/>
        <w:jc w:val="both"/>
      </w:pPr>
      <w:r>
        <w:rPr>
          <w:rFonts w:ascii="Times New Roman"/>
          <w:b w:val="false"/>
          <w:i w:val="false"/>
          <w:color w:val="000000"/>
          <w:sz w:val="28"/>
        </w:rPr>
        <w:t>
      19. Басқарма басшысының өкілеттіктері:</w:t>
      </w:r>
    </w:p>
    <w:bookmarkEnd w:id="5598"/>
    <w:bookmarkStart w:name="z24911" w:id="55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599"/>
    <w:bookmarkStart w:name="z24912" w:id="56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00"/>
    <w:bookmarkStart w:name="z24913" w:id="56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01"/>
    <w:bookmarkStart w:name="z24914" w:id="56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02"/>
    <w:bookmarkStart w:name="z24915" w:id="56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03"/>
    <w:bookmarkStart w:name="z24916" w:id="56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04"/>
    <w:bookmarkStart w:name="z24917" w:id="5605"/>
    <w:p>
      <w:pPr>
        <w:spacing w:after="0"/>
        <w:ind w:left="0"/>
        <w:jc w:val="left"/>
      </w:pPr>
      <w:r>
        <w:rPr>
          <w:rFonts w:ascii="Times New Roman"/>
          <w:b/>
          <w:i w:val="false"/>
          <w:color w:val="000000"/>
        </w:rPr>
        <w:t xml:space="preserve"> 4-тарау. Басқарманың мүлкі</w:t>
      </w:r>
    </w:p>
    <w:bookmarkEnd w:id="5605"/>
    <w:bookmarkStart w:name="z24918" w:id="56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06"/>
    <w:bookmarkStart w:name="z24919" w:id="56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07"/>
    <w:bookmarkStart w:name="z24920" w:id="56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608"/>
    <w:bookmarkStart w:name="z24921" w:id="56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09"/>
    <w:bookmarkStart w:name="z24922" w:id="5610"/>
    <w:p>
      <w:pPr>
        <w:spacing w:after="0"/>
        <w:ind w:left="0"/>
        <w:jc w:val="left"/>
      </w:pPr>
      <w:r>
        <w:rPr>
          <w:rFonts w:ascii="Times New Roman"/>
          <w:b/>
          <w:i w:val="false"/>
          <w:color w:val="000000"/>
        </w:rPr>
        <w:t xml:space="preserve"> 5-тарау. Басқарманы қайта ұйымдастыру және тарату</w:t>
      </w:r>
    </w:p>
    <w:bookmarkEnd w:id="5610"/>
    <w:bookmarkStart w:name="z24923" w:id="56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67-қосымша</w:t>
            </w:r>
          </w:p>
        </w:tc>
      </w:tr>
    </w:tbl>
    <w:bookmarkStart w:name="z5324" w:id="56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5612"/>
    <w:p>
      <w:pPr>
        <w:spacing w:after="0"/>
        <w:ind w:left="0"/>
        <w:jc w:val="both"/>
      </w:pPr>
      <w:r>
        <w:rPr>
          <w:rFonts w:ascii="Times New Roman"/>
          <w:b w:val="false"/>
          <w:i w:val="false"/>
          <w:color w:val="ff0000"/>
          <w:sz w:val="28"/>
        </w:rPr>
        <w:t xml:space="preserve">
      Ескерту. 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924" w:id="5613"/>
    <w:p>
      <w:pPr>
        <w:spacing w:after="0"/>
        <w:ind w:left="0"/>
        <w:jc w:val="left"/>
      </w:pPr>
      <w:r>
        <w:rPr>
          <w:rFonts w:ascii="Times New Roman"/>
          <w:b/>
          <w:i w:val="false"/>
          <w:color w:val="000000"/>
        </w:rPr>
        <w:t xml:space="preserve"> 1-тарау. Жалпы ережелер</w:t>
      </w:r>
    </w:p>
    <w:bookmarkEnd w:id="5613"/>
    <w:bookmarkStart w:name="z24925" w:id="56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14"/>
    <w:bookmarkStart w:name="z24926" w:id="56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15"/>
    <w:bookmarkStart w:name="z24927" w:id="56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16"/>
    <w:bookmarkStart w:name="z24928" w:id="56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17"/>
    <w:bookmarkStart w:name="z24929" w:id="56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18"/>
    <w:bookmarkStart w:name="z24930" w:id="56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19"/>
    <w:bookmarkStart w:name="z24931" w:id="56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620"/>
    <w:bookmarkStart w:name="z24932" w:id="5621"/>
    <w:p>
      <w:pPr>
        <w:spacing w:after="0"/>
        <w:ind w:left="0"/>
        <w:jc w:val="both"/>
      </w:pPr>
      <w:r>
        <w:rPr>
          <w:rFonts w:ascii="Times New Roman"/>
          <w:b w:val="false"/>
          <w:i w:val="false"/>
          <w:color w:val="000000"/>
          <w:sz w:val="28"/>
        </w:rPr>
        <w:t>
      8. Заңды тұлғаның орналасқан жері – индекс 060600, Қазақстан Республикасы, Атырау облысы, Мақат ауданы, Мақат кенті, Егемен бөлімшесі, 8 үй.</w:t>
      </w:r>
    </w:p>
    <w:bookmarkEnd w:id="5621"/>
    <w:bookmarkStart w:name="z24933" w:id="56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w:t>
      </w:r>
    </w:p>
    <w:bookmarkEnd w:id="5622"/>
    <w:bookmarkStart w:name="z24934" w:id="56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23"/>
    <w:bookmarkStart w:name="z24935" w:id="56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624"/>
    <w:bookmarkStart w:name="z24936" w:id="56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625"/>
    <w:bookmarkStart w:name="z24937" w:id="56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26"/>
    <w:bookmarkStart w:name="z24938" w:id="56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627"/>
    <w:bookmarkStart w:name="z24939" w:id="5628"/>
    <w:p>
      <w:pPr>
        <w:spacing w:after="0"/>
        <w:ind w:left="0"/>
        <w:jc w:val="both"/>
      </w:pPr>
      <w:r>
        <w:rPr>
          <w:rFonts w:ascii="Times New Roman"/>
          <w:b w:val="false"/>
          <w:i w:val="false"/>
          <w:color w:val="000000"/>
          <w:sz w:val="28"/>
        </w:rPr>
        <w:t>
      13. Міндеттері:</w:t>
      </w:r>
    </w:p>
    <w:bookmarkEnd w:id="5628"/>
    <w:bookmarkStart w:name="z24940" w:id="56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629"/>
    <w:bookmarkStart w:name="z24941" w:id="56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630"/>
    <w:bookmarkStart w:name="z24942" w:id="56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631"/>
    <w:bookmarkStart w:name="z24943" w:id="5632"/>
    <w:p>
      <w:pPr>
        <w:spacing w:after="0"/>
        <w:ind w:left="0"/>
        <w:jc w:val="both"/>
      </w:pPr>
      <w:r>
        <w:rPr>
          <w:rFonts w:ascii="Times New Roman"/>
          <w:b w:val="false"/>
          <w:i w:val="false"/>
          <w:color w:val="000000"/>
          <w:sz w:val="28"/>
        </w:rPr>
        <w:t>
      14. Құқықтары мен міндеттері:</w:t>
      </w:r>
    </w:p>
    <w:bookmarkEnd w:id="5632"/>
    <w:bookmarkStart w:name="z24944" w:id="56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633"/>
    <w:bookmarkStart w:name="z24945" w:id="56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634"/>
    <w:bookmarkStart w:name="z24946" w:id="56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635"/>
    <w:bookmarkStart w:name="z24947" w:id="56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636"/>
    <w:bookmarkStart w:name="z24948" w:id="56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637"/>
    <w:bookmarkStart w:name="z24949" w:id="56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638"/>
    <w:bookmarkStart w:name="z24950" w:id="56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639"/>
    <w:bookmarkStart w:name="z24951" w:id="56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640"/>
    <w:bookmarkStart w:name="z24952" w:id="56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641"/>
    <w:bookmarkStart w:name="z24953" w:id="5642"/>
    <w:p>
      <w:pPr>
        <w:spacing w:after="0"/>
        <w:ind w:left="0"/>
        <w:jc w:val="both"/>
      </w:pPr>
      <w:r>
        <w:rPr>
          <w:rFonts w:ascii="Times New Roman"/>
          <w:b w:val="false"/>
          <w:i w:val="false"/>
          <w:color w:val="000000"/>
          <w:sz w:val="28"/>
        </w:rPr>
        <w:t>
      15. Функциялары:</w:t>
      </w:r>
    </w:p>
    <w:bookmarkEnd w:id="5642"/>
    <w:bookmarkStart w:name="z24954" w:id="5643"/>
    <w:p>
      <w:pPr>
        <w:spacing w:after="0"/>
        <w:ind w:left="0"/>
        <w:jc w:val="both"/>
      </w:pPr>
      <w:r>
        <w:rPr>
          <w:rFonts w:ascii="Times New Roman"/>
          <w:b w:val="false"/>
          <w:i w:val="false"/>
          <w:color w:val="000000"/>
          <w:sz w:val="28"/>
        </w:rPr>
        <w:t>
      1) реттелетін салада мемлекеттік саясатты іске асыру;</w:t>
      </w:r>
    </w:p>
    <w:bookmarkEnd w:id="5643"/>
    <w:bookmarkStart w:name="z24955" w:id="56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644"/>
    <w:bookmarkStart w:name="z24956" w:id="56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645"/>
    <w:bookmarkStart w:name="z24957" w:id="56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646"/>
    <w:bookmarkStart w:name="z24958" w:id="56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647"/>
    <w:bookmarkStart w:name="z24959" w:id="56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648"/>
    <w:bookmarkStart w:name="z24960" w:id="56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649"/>
    <w:bookmarkStart w:name="z24961" w:id="56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650"/>
    <w:bookmarkStart w:name="z24962" w:id="56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651"/>
    <w:bookmarkStart w:name="z24963" w:id="56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652"/>
    <w:bookmarkStart w:name="z24964" w:id="56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66" w:id="56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654"/>
    <w:bookmarkStart w:name="z24967" w:id="56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55"/>
    <w:bookmarkStart w:name="z24968" w:id="56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56"/>
    <w:bookmarkStart w:name="z24969" w:id="56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57"/>
    <w:bookmarkStart w:name="z24970" w:id="56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658"/>
    <w:bookmarkStart w:name="z24971" w:id="56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659"/>
    <w:bookmarkStart w:name="z24972" w:id="56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60"/>
    <w:bookmarkStart w:name="z24973" w:id="56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61"/>
    <w:bookmarkStart w:name="z24974" w:id="56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62"/>
    <w:bookmarkStart w:name="z24975" w:id="56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63"/>
    <w:bookmarkStart w:name="z24976" w:id="56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64"/>
    <w:bookmarkStart w:name="z24977" w:id="56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665"/>
    <w:bookmarkStart w:name="z24978" w:id="56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66"/>
    <w:bookmarkStart w:name="z24979" w:id="56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667"/>
    <w:bookmarkStart w:name="z24980" w:id="56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68"/>
    <w:bookmarkStart w:name="z24981" w:id="56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669"/>
    <w:bookmarkStart w:name="z24982" w:id="5670"/>
    <w:p>
      <w:pPr>
        <w:spacing w:after="0"/>
        <w:ind w:left="0"/>
        <w:jc w:val="both"/>
      </w:pPr>
      <w:r>
        <w:rPr>
          <w:rFonts w:ascii="Times New Roman"/>
          <w:b w:val="false"/>
          <w:i w:val="false"/>
          <w:color w:val="000000"/>
          <w:sz w:val="28"/>
        </w:rPr>
        <w:t>
      29) мыналарды:</w:t>
      </w:r>
    </w:p>
    <w:bookmarkEnd w:id="5670"/>
    <w:bookmarkStart w:name="z24983" w:id="56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71"/>
    <w:bookmarkStart w:name="z24984" w:id="56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72"/>
    <w:bookmarkStart w:name="z24985" w:id="56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86" w:id="56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74"/>
    <w:bookmarkStart w:name="z24987" w:id="56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75"/>
    <w:bookmarkStart w:name="z24988" w:id="56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76"/>
    <w:bookmarkStart w:name="z24989" w:id="56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677"/>
    <w:bookmarkStart w:name="z24990" w:id="5678"/>
    <w:p>
      <w:pPr>
        <w:spacing w:after="0"/>
        <w:ind w:left="0"/>
        <w:jc w:val="both"/>
      </w:pPr>
      <w:r>
        <w:rPr>
          <w:rFonts w:ascii="Times New Roman"/>
          <w:b w:val="false"/>
          <w:i w:val="false"/>
          <w:color w:val="000000"/>
          <w:sz w:val="28"/>
        </w:rPr>
        <w:t>
      19. Басқарма басшысының өкілеттіктері:</w:t>
      </w:r>
    </w:p>
    <w:bookmarkEnd w:id="5678"/>
    <w:bookmarkStart w:name="z24991" w:id="56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79"/>
    <w:bookmarkStart w:name="z24992" w:id="56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80"/>
    <w:bookmarkStart w:name="z24993" w:id="56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81"/>
    <w:bookmarkStart w:name="z24994" w:id="56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82"/>
    <w:bookmarkStart w:name="z24995" w:id="56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83"/>
    <w:bookmarkStart w:name="z24996" w:id="56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84"/>
    <w:bookmarkStart w:name="z24997" w:id="5685"/>
    <w:p>
      <w:pPr>
        <w:spacing w:after="0"/>
        <w:ind w:left="0"/>
        <w:jc w:val="left"/>
      </w:pPr>
      <w:r>
        <w:rPr>
          <w:rFonts w:ascii="Times New Roman"/>
          <w:b/>
          <w:i w:val="false"/>
          <w:color w:val="000000"/>
        </w:rPr>
        <w:t xml:space="preserve"> 4-тарау. Басқарманың мүлкі</w:t>
      </w:r>
    </w:p>
    <w:bookmarkEnd w:id="5685"/>
    <w:bookmarkStart w:name="z24998" w:id="56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86"/>
    <w:bookmarkStart w:name="z24999" w:id="56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87"/>
    <w:bookmarkStart w:name="z25000" w:id="56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688"/>
    <w:bookmarkStart w:name="z25001" w:id="56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89"/>
    <w:bookmarkStart w:name="z25002" w:id="5690"/>
    <w:p>
      <w:pPr>
        <w:spacing w:after="0"/>
        <w:ind w:left="0"/>
        <w:jc w:val="left"/>
      </w:pPr>
      <w:r>
        <w:rPr>
          <w:rFonts w:ascii="Times New Roman"/>
          <w:b/>
          <w:i w:val="false"/>
          <w:color w:val="000000"/>
        </w:rPr>
        <w:t xml:space="preserve"> 5-тарау. Басқарманы қайта ұйымдастыру және тарату</w:t>
      </w:r>
    </w:p>
    <w:bookmarkEnd w:id="5690"/>
    <w:bookmarkStart w:name="z25003" w:id="56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68-қосымша</w:t>
            </w:r>
          </w:p>
        </w:tc>
      </w:tr>
    </w:tbl>
    <w:bookmarkStart w:name="z5400" w:id="56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5692"/>
    <w:p>
      <w:pPr>
        <w:spacing w:after="0"/>
        <w:ind w:left="0"/>
        <w:jc w:val="both"/>
      </w:pPr>
      <w:r>
        <w:rPr>
          <w:rFonts w:ascii="Times New Roman"/>
          <w:b w:val="false"/>
          <w:i w:val="false"/>
          <w:color w:val="ff0000"/>
          <w:sz w:val="28"/>
        </w:rPr>
        <w:t xml:space="preserve">
      Ескерту. 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004" w:id="5693"/>
    <w:p>
      <w:pPr>
        <w:spacing w:after="0"/>
        <w:ind w:left="0"/>
        <w:jc w:val="left"/>
      </w:pPr>
      <w:r>
        <w:rPr>
          <w:rFonts w:ascii="Times New Roman"/>
          <w:b/>
          <w:i w:val="false"/>
          <w:color w:val="000000"/>
        </w:rPr>
        <w:t xml:space="preserve"> 1-тарау. Жалпы ережелер</w:t>
      </w:r>
    </w:p>
    <w:bookmarkEnd w:id="5693"/>
    <w:bookmarkStart w:name="z25005" w:id="56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94"/>
    <w:bookmarkStart w:name="z25006" w:id="56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95"/>
    <w:bookmarkStart w:name="z25007" w:id="56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96"/>
    <w:bookmarkStart w:name="z25008" w:id="56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97"/>
    <w:bookmarkStart w:name="z25009" w:id="56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98"/>
    <w:bookmarkStart w:name="z25010" w:id="56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99"/>
    <w:bookmarkStart w:name="z25011" w:id="57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700"/>
    <w:bookmarkStart w:name="z25012" w:id="5701"/>
    <w:p>
      <w:pPr>
        <w:spacing w:after="0"/>
        <w:ind w:left="0"/>
        <w:jc w:val="both"/>
      </w:pPr>
      <w:r>
        <w:rPr>
          <w:rFonts w:ascii="Times New Roman"/>
          <w:b w:val="false"/>
          <w:i w:val="false"/>
          <w:color w:val="000000"/>
          <w:sz w:val="28"/>
        </w:rPr>
        <w:t>
      8. Заңды тұлғаның орналасқан жері – индекс 060700, Қазақстан Республикасы, Атырау облысы, Махамбет ауданы, Махамбет ауылдық округі, Махамбет ауылы, Ө. Есмағамбетов көшесі, 21/1 үй.</w:t>
      </w:r>
    </w:p>
    <w:bookmarkEnd w:id="5701"/>
    <w:bookmarkStart w:name="z25013" w:id="57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w:t>
      </w:r>
    </w:p>
    <w:bookmarkEnd w:id="5702"/>
    <w:bookmarkStart w:name="z25014" w:id="57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03"/>
    <w:bookmarkStart w:name="z25015" w:id="57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04"/>
    <w:bookmarkStart w:name="z25016" w:id="57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05"/>
    <w:bookmarkStart w:name="z25017" w:id="57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06"/>
    <w:bookmarkStart w:name="z25018" w:id="57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07"/>
    <w:bookmarkStart w:name="z25019" w:id="5708"/>
    <w:p>
      <w:pPr>
        <w:spacing w:after="0"/>
        <w:ind w:left="0"/>
        <w:jc w:val="both"/>
      </w:pPr>
      <w:r>
        <w:rPr>
          <w:rFonts w:ascii="Times New Roman"/>
          <w:b w:val="false"/>
          <w:i w:val="false"/>
          <w:color w:val="000000"/>
          <w:sz w:val="28"/>
        </w:rPr>
        <w:t>
      13. Міндеттері:</w:t>
      </w:r>
    </w:p>
    <w:bookmarkEnd w:id="5708"/>
    <w:bookmarkStart w:name="z25020" w:id="57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09"/>
    <w:bookmarkStart w:name="z25021" w:id="57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10"/>
    <w:bookmarkStart w:name="z25022" w:id="57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711"/>
    <w:bookmarkStart w:name="z25023" w:id="5712"/>
    <w:p>
      <w:pPr>
        <w:spacing w:after="0"/>
        <w:ind w:left="0"/>
        <w:jc w:val="both"/>
      </w:pPr>
      <w:r>
        <w:rPr>
          <w:rFonts w:ascii="Times New Roman"/>
          <w:b w:val="false"/>
          <w:i w:val="false"/>
          <w:color w:val="000000"/>
          <w:sz w:val="28"/>
        </w:rPr>
        <w:t>
      14. Құқықтары мен міндеттері:</w:t>
      </w:r>
    </w:p>
    <w:bookmarkEnd w:id="5712"/>
    <w:bookmarkStart w:name="z25024" w:id="57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713"/>
    <w:bookmarkStart w:name="z25025" w:id="57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714"/>
    <w:bookmarkStart w:name="z25026" w:id="57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715"/>
    <w:bookmarkStart w:name="z25027" w:id="57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16"/>
    <w:bookmarkStart w:name="z25028" w:id="57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717"/>
    <w:bookmarkStart w:name="z25029" w:id="57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718"/>
    <w:bookmarkStart w:name="z25030" w:id="57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719"/>
    <w:bookmarkStart w:name="z25031" w:id="57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720"/>
    <w:bookmarkStart w:name="z25032" w:id="57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721"/>
    <w:bookmarkStart w:name="z25033" w:id="5722"/>
    <w:p>
      <w:pPr>
        <w:spacing w:after="0"/>
        <w:ind w:left="0"/>
        <w:jc w:val="both"/>
      </w:pPr>
      <w:r>
        <w:rPr>
          <w:rFonts w:ascii="Times New Roman"/>
          <w:b w:val="false"/>
          <w:i w:val="false"/>
          <w:color w:val="000000"/>
          <w:sz w:val="28"/>
        </w:rPr>
        <w:t>
      15. Функциялары:</w:t>
      </w:r>
    </w:p>
    <w:bookmarkEnd w:id="5722"/>
    <w:bookmarkStart w:name="z25034" w:id="5723"/>
    <w:p>
      <w:pPr>
        <w:spacing w:after="0"/>
        <w:ind w:left="0"/>
        <w:jc w:val="both"/>
      </w:pPr>
      <w:r>
        <w:rPr>
          <w:rFonts w:ascii="Times New Roman"/>
          <w:b w:val="false"/>
          <w:i w:val="false"/>
          <w:color w:val="000000"/>
          <w:sz w:val="28"/>
        </w:rPr>
        <w:t>
      1) реттелетін салада мемлекеттік саясатты іске асыру;</w:t>
      </w:r>
    </w:p>
    <w:bookmarkEnd w:id="5723"/>
    <w:bookmarkStart w:name="z25035" w:id="57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724"/>
    <w:bookmarkStart w:name="z25036" w:id="57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725"/>
    <w:bookmarkStart w:name="z25037" w:id="57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726"/>
    <w:bookmarkStart w:name="z25038" w:id="57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727"/>
    <w:bookmarkStart w:name="z25039" w:id="57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728"/>
    <w:bookmarkStart w:name="z25040" w:id="57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729"/>
    <w:bookmarkStart w:name="z25041" w:id="57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730"/>
    <w:bookmarkStart w:name="z25042" w:id="57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731"/>
    <w:bookmarkStart w:name="z25043" w:id="57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732"/>
    <w:bookmarkStart w:name="z25044" w:id="57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46" w:id="57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734"/>
    <w:bookmarkStart w:name="z25047" w:id="57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735"/>
    <w:bookmarkStart w:name="z25048" w:id="57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736"/>
    <w:bookmarkStart w:name="z25049" w:id="57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737"/>
    <w:bookmarkStart w:name="z25050" w:id="57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738"/>
    <w:bookmarkStart w:name="z25051" w:id="57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739"/>
    <w:bookmarkStart w:name="z25052" w:id="57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740"/>
    <w:bookmarkStart w:name="z25053" w:id="57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741"/>
    <w:bookmarkStart w:name="z25054" w:id="57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742"/>
    <w:bookmarkStart w:name="z25055" w:id="57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743"/>
    <w:bookmarkStart w:name="z25056" w:id="57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744"/>
    <w:bookmarkStart w:name="z25057" w:id="57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745"/>
    <w:bookmarkStart w:name="z25058" w:id="57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746"/>
    <w:bookmarkStart w:name="z25059" w:id="57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747"/>
    <w:bookmarkStart w:name="z25060" w:id="57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748"/>
    <w:bookmarkStart w:name="z25061" w:id="57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749"/>
    <w:bookmarkStart w:name="z25062" w:id="5750"/>
    <w:p>
      <w:pPr>
        <w:spacing w:after="0"/>
        <w:ind w:left="0"/>
        <w:jc w:val="both"/>
      </w:pPr>
      <w:r>
        <w:rPr>
          <w:rFonts w:ascii="Times New Roman"/>
          <w:b w:val="false"/>
          <w:i w:val="false"/>
          <w:color w:val="000000"/>
          <w:sz w:val="28"/>
        </w:rPr>
        <w:t>
      29) мыналарды:</w:t>
      </w:r>
    </w:p>
    <w:bookmarkEnd w:id="5750"/>
    <w:bookmarkStart w:name="z25063" w:id="57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751"/>
    <w:bookmarkStart w:name="z25064" w:id="57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752"/>
    <w:bookmarkStart w:name="z25065" w:id="57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66" w:id="57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754"/>
    <w:bookmarkStart w:name="z25067" w:id="57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755"/>
    <w:bookmarkStart w:name="z25068" w:id="57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756"/>
    <w:bookmarkStart w:name="z25069" w:id="57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57"/>
    <w:bookmarkStart w:name="z25070" w:id="5758"/>
    <w:p>
      <w:pPr>
        <w:spacing w:after="0"/>
        <w:ind w:left="0"/>
        <w:jc w:val="both"/>
      </w:pPr>
      <w:r>
        <w:rPr>
          <w:rFonts w:ascii="Times New Roman"/>
          <w:b w:val="false"/>
          <w:i w:val="false"/>
          <w:color w:val="000000"/>
          <w:sz w:val="28"/>
        </w:rPr>
        <w:t>
      19. Басқарма басшысының өкілеттіктері:</w:t>
      </w:r>
    </w:p>
    <w:bookmarkEnd w:id="5758"/>
    <w:bookmarkStart w:name="z25071" w:id="57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59"/>
    <w:bookmarkStart w:name="z25072" w:id="57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60"/>
    <w:bookmarkStart w:name="z25073" w:id="57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61"/>
    <w:bookmarkStart w:name="z25074" w:id="57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62"/>
    <w:bookmarkStart w:name="z25075" w:id="57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63"/>
    <w:bookmarkStart w:name="z25076" w:id="57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64"/>
    <w:bookmarkStart w:name="z25077" w:id="5765"/>
    <w:p>
      <w:pPr>
        <w:spacing w:after="0"/>
        <w:ind w:left="0"/>
        <w:jc w:val="left"/>
      </w:pPr>
      <w:r>
        <w:rPr>
          <w:rFonts w:ascii="Times New Roman"/>
          <w:b/>
          <w:i w:val="false"/>
          <w:color w:val="000000"/>
        </w:rPr>
        <w:t xml:space="preserve"> 4-тарау. Басқарманың мүлкі</w:t>
      </w:r>
    </w:p>
    <w:bookmarkEnd w:id="5765"/>
    <w:bookmarkStart w:name="z25078" w:id="57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66"/>
    <w:bookmarkStart w:name="z25079" w:id="57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67"/>
    <w:bookmarkStart w:name="z25080" w:id="57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68"/>
    <w:bookmarkStart w:name="z25081" w:id="57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69"/>
    <w:bookmarkStart w:name="z25082" w:id="5770"/>
    <w:p>
      <w:pPr>
        <w:spacing w:after="0"/>
        <w:ind w:left="0"/>
        <w:jc w:val="left"/>
      </w:pPr>
      <w:r>
        <w:rPr>
          <w:rFonts w:ascii="Times New Roman"/>
          <w:b/>
          <w:i w:val="false"/>
          <w:color w:val="000000"/>
        </w:rPr>
        <w:t xml:space="preserve"> 5-тарау. Басқарманы қайта ұйымдастыру және тарату</w:t>
      </w:r>
    </w:p>
    <w:bookmarkEnd w:id="5770"/>
    <w:bookmarkStart w:name="z25083" w:id="57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69-қосымша</w:t>
            </w:r>
          </w:p>
        </w:tc>
      </w:tr>
    </w:tbl>
    <w:bookmarkStart w:name="z5476" w:id="57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5772"/>
    <w:p>
      <w:pPr>
        <w:spacing w:after="0"/>
        <w:ind w:left="0"/>
        <w:jc w:val="both"/>
      </w:pPr>
      <w:r>
        <w:rPr>
          <w:rFonts w:ascii="Times New Roman"/>
          <w:b w:val="false"/>
          <w:i w:val="false"/>
          <w:color w:val="ff0000"/>
          <w:sz w:val="28"/>
        </w:rPr>
        <w:t xml:space="preserve">
      Ескерту. 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163" w:id="5773"/>
    <w:p>
      <w:pPr>
        <w:spacing w:after="0"/>
        <w:ind w:left="0"/>
        <w:jc w:val="left"/>
      </w:pPr>
      <w:r>
        <w:rPr>
          <w:rFonts w:ascii="Times New Roman"/>
          <w:b/>
          <w:i w:val="false"/>
          <w:color w:val="000000"/>
        </w:rPr>
        <w:t xml:space="preserve"> 1-тарау. Жалпы ережелер</w:t>
      </w:r>
    </w:p>
    <w:bookmarkEnd w:id="5773"/>
    <w:bookmarkStart w:name="z25164" w:id="57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74"/>
    <w:bookmarkStart w:name="z25165" w:id="57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75"/>
    <w:bookmarkStart w:name="z25166" w:id="57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76"/>
    <w:bookmarkStart w:name="z25167" w:id="57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77"/>
    <w:bookmarkStart w:name="z25168" w:id="57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78"/>
    <w:bookmarkStart w:name="z25169" w:id="57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779"/>
    <w:bookmarkStart w:name="z25170" w:id="57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780"/>
    <w:bookmarkStart w:name="z25171" w:id="5781"/>
    <w:p>
      <w:pPr>
        <w:spacing w:after="0"/>
        <w:ind w:left="0"/>
        <w:jc w:val="both"/>
      </w:pPr>
      <w:r>
        <w:rPr>
          <w:rFonts w:ascii="Times New Roman"/>
          <w:b w:val="false"/>
          <w:i w:val="false"/>
          <w:color w:val="000000"/>
          <w:sz w:val="28"/>
        </w:rPr>
        <w:t>
      8. Заңды тұлғаның орналасқан жері – индекс 090100, Қазақстан Республикасы, Батыс Қазақстан облысы, Ақжайық ауданы, Чапаев ауылдық округі, Чапаев ауылы, Жұбан көшесі, 43 үй.</w:t>
      </w:r>
    </w:p>
    <w:bookmarkEnd w:id="5781"/>
    <w:bookmarkStart w:name="z25172" w:id="57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w:t>
      </w:r>
    </w:p>
    <w:bookmarkEnd w:id="5782"/>
    <w:bookmarkStart w:name="z25173" w:id="57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83"/>
    <w:bookmarkStart w:name="z25174" w:id="57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84"/>
    <w:bookmarkStart w:name="z25175" w:id="57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85"/>
    <w:bookmarkStart w:name="z25176" w:id="57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86"/>
    <w:bookmarkStart w:name="z25177" w:id="57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87"/>
    <w:bookmarkStart w:name="z25178" w:id="5788"/>
    <w:p>
      <w:pPr>
        <w:spacing w:after="0"/>
        <w:ind w:left="0"/>
        <w:jc w:val="both"/>
      </w:pPr>
      <w:r>
        <w:rPr>
          <w:rFonts w:ascii="Times New Roman"/>
          <w:b w:val="false"/>
          <w:i w:val="false"/>
          <w:color w:val="000000"/>
          <w:sz w:val="28"/>
        </w:rPr>
        <w:t>
      13. Міндеттері:</w:t>
      </w:r>
    </w:p>
    <w:bookmarkEnd w:id="5788"/>
    <w:bookmarkStart w:name="z25179" w:id="57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89"/>
    <w:bookmarkStart w:name="z25180" w:id="57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90"/>
    <w:bookmarkStart w:name="z25181" w:id="57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791"/>
    <w:bookmarkStart w:name="z25182" w:id="5792"/>
    <w:p>
      <w:pPr>
        <w:spacing w:after="0"/>
        <w:ind w:left="0"/>
        <w:jc w:val="both"/>
      </w:pPr>
      <w:r>
        <w:rPr>
          <w:rFonts w:ascii="Times New Roman"/>
          <w:b w:val="false"/>
          <w:i w:val="false"/>
          <w:color w:val="000000"/>
          <w:sz w:val="28"/>
        </w:rPr>
        <w:t>
      14. Құқықтары мен міндеттері:</w:t>
      </w:r>
    </w:p>
    <w:bookmarkEnd w:id="5792"/>
    <w:bookmarkStart w:name="z25183" w:id="57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793"/>
    <w:bookmarkStart w:name="z25184" w:id="57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794"/>
    <w:bookmarkStart w:name="z25185" w:id="57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795"/>
    <w:bookmarkStart w:name="z25186" w:id="57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96"/>
    <w:bookmarkStart w:name="z25187" w:id="57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797"/>
    <w:bookmarkStart w:name="z25188" w:id="57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798"/>
    <w:bookmarkStart w:name="z25189" w:id="57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799"/>
    <w:bookmarkStart w:name="z25190" w:id="58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00"/>
    <w:bookmarkStart w:name="z25191" w:id="58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801"/>
    <w:bookmarkStart w:name="z25192" w:id="5802"/>
    <w:p>
      <w:pPr>
        <w:spacing w:after="0"/>
        <w:ind w:left="0"/>
        <w:jc w:val="both"/>
      </w:pPr>
      <w:r>
        <w:rPr>
          <w:rFonts w:ascii="Times New Roman"/>
          <w:b w:val="false"/>
          <w:i w:val="false"/>
          <w:color w:val="000000"/>
          <w:sz w:val="28"/>
        </w:rPr>
        <w:t>
      15. Функциялары:</w:t>
      </w:r>
    </w:p>
    <w:bookmarkEnd w:id="5802"/>
    <w:bookmarkStart w:name="z25193" w:id="5803"/>
    <w:p>
      <w:pPr>
        <w:spacing w:after="0"/>
        <w:ind w:left="0"/>
        <w:jc w:val="both"/>
      </w:pPr>
      <w:r>
        <w:rPr>
          <w:rFonts w:ascii="Times New Roman"/>
          <w:b w:val="false"/>
          <w:i w:val="false"/>
          <w:color w:val="000000"/>
          <w:sz w:val="28"/>
        </w:rPr>
        <w:t>
      1) реттелетін салада мемлекеттік саясатты іске асыру;</w:t>
      </w:r>
    </w:p>
    <w:bookmarkEnd w:id="5803"/>
    <w:bookmarkStart w:name="z25194" w:id="58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804"/>
    <w:bookmarkStart w:name="z25195" w:id="58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805"/>
    <w:bookmarkStart w:name="z25196" w:id="58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806"/>
    <w:bookmarkStart w:name="z25197" w:id="58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807"/>
    <w:bookmarkStart w:name="z25198" w:id="58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808"/>
    <w:bookmarkStart w:name="z25199" w:id="58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809"/>
    <w:bookmarkStart w:name="z25200" w:id="58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810"/>
    <w:bookmarkStart w:name="z25201" w:id="58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811"/>
    <w:bookmarkStart w:name="z25202" w:id="58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812"/>
    <w:bookmarkStart w:name="z25203" w:id="58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05" w:id="58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814"/>
    <w:bookmarkStart w:name="z25206" w:id="58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815"/>
    <w:bookmarkStart w:name="z25207" w:id="58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816"/>
    <w:bookmarkStart w:name="z25208" w:id="58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817"/>
    <w:bookmarkStart w:name="z25209" w:id="58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818"/>
    <w:bookmarkStart w:name="z25210" w:id="58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819"/>
    <w:bookmarkStart w:name="z25211" w:id="58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820"/>
    <w:bookmarkStart w:name="z25212" w:id="58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821"/>
    <w:bookmarkStart w:name="z25213" w:id="58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822"/>
    <w:bookmarkStart w:name="z25214" w:id="58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823"/>
    <w:bookmarkStart w:name="z25215" w:id="58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824"/>
    <w:bookmarkStart w:name="z25216" w:id="58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825"/>
    <w:bookmarkStart w:name="z25217" w:id="58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826"/>
    <w:bookmarkStart w:name="z25218" w:id="58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827"/>
    <w:bookmarkStart w:name="z25219" w:id="58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828"/>
    <w:bookmarkStart w:name="z25220" w:id="58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829"/>
    <w:bookmarkStart w:name="z25221" w:id="5830"/>
    <w:p>
      <w:pPr>
        <w:spacing w:after="0"/>
        <w:ind w:left="0"/>
        <w:jc w:val="both"/>
      </w:pPr>
      <w:r>
        <w:rPr>
          <w:rFonts w:ascii="Times New Roman"/>
          <w:b w:val="false"/>
          <w:i w:val="false"/>
          <w:color w:val="000000"/>
          <w:sz w:val="28"/>
        </w:rPr>
        <w:t>
      29) мыналарды:</w:t>
      </w:r>
    </w:p>
    <w:bookmarkEnd w:id="5830"/>
    <w:bookmarkStart w:name="z25222" w:id="58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831"/>
    <w:bookmarkStart w:name="z25223" w:id="58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832"/>
    <w:bookmarkStart w:name="z25224" w:id="58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25" w:id="58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834"/>
    <w:bookmarkStart w:name="z25226" w:id="58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835"/>
    <w:bookmarkStart w:name="z25227" w:id="58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836"/>
    <w:bookmarkStart w:name="z25228" w:id="58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837"/>
    <w:bookmarkStart w:name="z25229" w:id="5838"/>
    <w:p>
      <w:pPr>
        <w:spacing w:after="0"/>
        <w:ind w:left="0"/>
        <w:jc w:val="both"/>
      </w:pPr>
      <w:r>
        <w:rPr>
          <w:rFonts w:ascii="Times New Roman"/>
          <w:b w:val="false"/>
          <w:i w:val="false"/>
          <w:color w:val="000000"/>
          <w:sz w:val="28"/>
        </w:rPr>
        <w:t>
      19. Басқарма басшысының өкілеттіктері:</w:t>
      </w:r>
    </w:p>
    <w:bookmarkEnd w:id="5838"/>
    <w:bookmarkStart w:name="z25230" w:id="58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839"/>
    <w:bookmarkStart w:name="z25231" w:id="58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840"/>
    <w:bookmarkStart w:name="z25232" w:id="58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қабылдайдыҢ</w:t>
      </w:r>
    </w:p>
    <w:bookmarkEnd w:id="5841"/>
    <w:bookmarkStart w:name="z25233" w:id="58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842"/>
    <w:bookmarkStart w:name="z25234" w:id="58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843"/>
    <w:bookmarkStart w:name="z25235" w:id="58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844"/>
    <w:bookmarkStart w:name="z25236" w:id="5845"/>
    <w:p>
      <w:pPr>
        <w:spacing w:after="0"/>
        <w:ind w:left="0"/>
        <w:jc w:val="left"/>
      </w:pPr>
      <w:r>
        <w:rPr>
          <w:rFonts w:ascii="Times New Roman"/>
          <w:b/>
          <w:i w:val="false"/>
          <w:color w:val="000000"/>
        </w:rPr>
        <w:t xml:space="preserve"> 4-тарау. Басқарманың мүлкі</w:t>
      </w:r>
    </w:p>
    <w:bookmarkEnd w:id="5845"/>
    <w:bookmarkStart w:name="z25237" w:id="58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846"/>
    <w:bookmarkStart w:name="z25238" w:id="58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847"/>
    <w:bookmarkStart w:name="z25239" w:id="58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848"/>
    <w:bookmarkStart w:name="z25240" w:id="58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49"/>
    <w:bookmarkStart w:name="z25241" w:id="5850"/>
    <w:p>
      <w:pPr>
        <w:spacing w:after="0"/>
        <w:ind w:left="0"/>
        <w:jc w:val="left"/>
      </w:pPr>
      <w:r>
        <w:rPr>
          <w:rFonts w:ascii="Times New Roman"/>
          <w:b/>
          <w:i w:val="false"/>
          <w:color w:val="000000"/>
        </w:rPr>
        <w:t xml:space="preserve"> 5-тарау. Басқарманы қайта ұйымдастыру және тарату</w:t>
      </w:r>
    </w:p>
    <w:bookmarkEnd w:id="5850"/>
    <w:bookmarkStart w:name="z25242" w:id="58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70-қосымша</w:t>
            </w:r>
          </w:p>
        </w:tc>
      </w:tr>
    </w:tbl>
    <w:bookmarkStart w:name="z5552" w:id="5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5852"/>
    <w:p>
      <w:pPr>
        <w:spacing w:after="0"/>
        <w:ind w:left="0"/>
        <w:jc w:val="both"/>
      </w:pPr>
      <w:r>
        <w:rPr>
          <w:rFonts w:ascii="Times New Roman"/>
          <w:b w:val="false"/>
          <w:i w:val="false"/>
          <w:color w:val="ff0000"/>
          <w:sz w:val="28"/>
        </w:rPr>
        <w:t xml:space="preserve">
      Ескерту. 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243" w:id="5853"/>
    <w:p>
      <w:pPr>
        <w:spacing w:after="0"/>
        <w:ind w:left="0"/>
        <w:jc w:val="left"/>
      </w:pPr>
      <w:r>
        <w:rPr>
          <w:rFonts w:ascii="Times New Roman"/>
          <w:b/>
          <w:i w:val="false"/>
          <w:color w:val="000000"/>
        </w:rPr>
        <w:t xml:space="preserve"> 1-тарау. Жалпы ережелер</w:t>
      </w:r>
    </w:p>
    <w:bookmarkEnd w:id="5853"/>
    <w:bookmarkStart w:name="z25244" w:id="5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854"/>
    <w:bookmarkStart w:name="z25245" w:id="58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855"/>
    <w:bookmarkStart w:name="z25246" w:id="5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856"/>
    <w:bookmarkStart w:name="z25247" w:id="5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857"/>
    <w:bookmarkStart w:name="z25248" w:id="5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58"/>
    <w:bookmarkStart w:name="z25249" w:id="5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59"/>
    <w:bookmarkStart w:name="z25250" w:id="5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60"/>
    <w:bookmarkStart w:name="z25251" w:id="5861"/>
    <w:p>
      <w:pPr>
        <w:spacing w:after="0"/>
        <w:ind w:left="0"/>
        <w:jc w:val="both"/>
      </w:pPr>
      <w:r>
        <w:rPr>
          <w:rFonts w:ascii="Times New Roman"/>
          <w:b w:val="false"/>
          <w:i w:val="false"/>
          <w:color w:val="000000"/>
          <w:sz w:val="28"/>
        </w:rPr>
        <w:t>
      8. Заңды тұлғаның орналасқан жері – индекс 090600, Қазақстан Республикасы, Батыс Қазақстан облысы, Бәйтерек ауданы, Переметный ауылдық округі, Переметный ауылы, Жеңіс көшесі, 16 үй.</w:t>
      </w:r>
    </w:p>
    <w:bookmarkEnd w:id="5861"/>
    <w:bookmarkStart w:name="z25252" w:id="5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w:t>
      </w:r>
    </w:p>
    <w:bookmarkEnd w:id="5862"/>
    <w:bookmarkStart w:name="z25253" w:id="5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63"/>
    <w:bookmarkStart w:name="z25254" w:id="5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64"/>
    <w:bookmarkStart w:name="z25255" w:id="5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65"/>
    <w:bookmarkStart w:name="z25256" w:id="5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66"/>
    <w:bookmarkStart w:name="z25257" w:id="5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67"/>
    <w:bookmarkStart w:name="z25258" w:id="5868"/>
    <w:p>
      <w:pPr>
        <w:spacing w:after="0"/>
        <w:ind w:left="0"/>
        <w:jc w:val="both"/>
      </w:pPr>
      <w:r>
        <w:rPr>
          <w:rFonts w:ascii="Times New Roman"/>
          <w:b w:val="false"/>
          <w:i w:val="false"/>
          <w:color w:val="000000"/>
          <w:sz w:val="28"/>
        </w:rPr>
        <w:t>
      13. Міндеттері:</w:t>
      </w:r>
    </w:p>
    <w:bookmarkEnd w:id="5868"/>
    <w:bookmarkStart w:name="z25259" w:id="5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69"/>
    <w:bookmarkStart w:name="z25260" w:id="5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70"/>
    <w:bookmarkStart w:name="z25261" w:id="5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71"/>
    <w:bookmarkStart w:name="z25262" w:id="5872"/>
    <w:p>
      <w:pPr>
        <w:spacing w:after="0"/>
        <w:ind w:left="0"/>
        <w:jc w:val="both"/>
      </w:pPr>
      <w:r>
        <w:rPr>
          <w:rFonts w:ascii="Times New Roman"/>
          <w:b w:val="false"/>
          <w:i w:val="false"/>
          <w:color w:val="000000"/>
          <w:sz w:val="28"/>
        </w:rPr>
        <w:t>
      14. Құқықтары мен міндеттері:</w:t>
      </w:r>
    </w:p>
    <w:bookmarkEnd w:id="5872"/>
    <w:bookmarkStart w:name="z25263" w:id="5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73"/>
    <w:bookmarkStart w:name="z25264" w:id="5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74"/>
    <w:bookmarkStart w:name="z25265" w:id="5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75"/>
    <w:bookmarkStart w:name="z25266" w:id="5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76"/>
    <w:bookmarkStart w:name="z25267" w:id="5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77"/>
    <w:bookmarkStart w:name="z25268" w:id="5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78"/>
    <w:bookmarkStart w:name="z25269" w:id="5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79"/>
    <w:bookmarkStart w:name="z25270" w:id="5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80"/>
    <w:bookmarkStart w:name="z25271" w:id="5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881"/>
    <w:bookmarkStart w:name="z25272" w:id="5882"/>
    <w:p>
      <w:pPr>
        <w:spacing w:after="0"/>
        <w:ind w:left="0"/>
        <w:jc w:val="both"/>
      </w:pPr>
      <w:r>
        <w:rPr>
          <w:rFonts w:ascii="Times New Roman"/>
          <w:b w:val="false"/>
          <w:i w:val="false"/>
          <w:color w:val="000000"/>
          <w:sz w:val="28"/>
        </w:rPr>
        <w:t>
      15. Функциялары:</w:t>
      </w:r>
    </w:p>
    <w:bookmarkEnd w:id="5882"/>
    <w:bookmarkStart w:name="z25273" w:id="5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5883"/>
    <w:bookmarkStart w:name="z25274" w:id="5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884"/>
    <w:bookmarkStart w:name="z25275" w:id="5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885"/>
    <w:bookmarkStart w:name="z25276" w:id="5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886"/>
    <w:bookmarkStart w:name="z25277" w:id="5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887"/>
    <w:bookmarkStart w:name="z25278" w:id="5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888"/>
    <w:bookmarkStart w:name="z25279" w:id="5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889"/>
    <w:bookmarkStart w:name="z25280" w:id="5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890"/>
    <w:bookmarkStart w:name="z25281" w:id="5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891"/>
    <w:bookmarkStart w:name="z25282" w:id="5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892"/>
    <w:bookmarkStart w:name="z25283" w:id="5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85" w:id="58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894"/>
    <w:bookmarkStart w:name="z25286" w:id="58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895"/>
    <w:bookmarkStart w:name="z25287" w:id="58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896"/>
    <w:bookmarkStart w:name="z25288" w:id="58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897"/>
    <w:bookmarkStart w:name="z25289" w:id="58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898"/>
    <w:bookmarkStart w:name="z25290" w:id="58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899"/>
    <w:bookmarkStart w:name="z25291" w:id="59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00"/>
    <w:bookmarkStart w:name="z25292" w:id="59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01"/>
    <w:bookmarkStart w:name="z25293" w:id="59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02"/>
    <w:bookmarkStart w:name="z25294" w:id="59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03"/>
    <w:bookmarkStart w:name="z25295" w:id="59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04"/>
    <w:bookmarkStart w:name="z25296" w:id="59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905"/>
    <w:bookmarkStart w:name="z25297" w:id="59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906"/>
    <w:bookmarkStart w:name="z25298" w:id="59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907"/>
    <w:bookmarkStart w:name="z25299" w:id="59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908"/>
    <w:bookmarkStart w:name="z25300" w:id="59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909"/>
    <w:bookmarkStart w:name="z25301" w:id="5910"/>
    <w:p>
      <w:pPr>
        <w:spacing w:after="0"/>
        <w:ind w:left="0"/>
        <w:jc w:val="both"/>
      </w:pPr>
      <w:r>
        <w:rPr>
          <w:rFonts w:ascii="Times New Roman"/>
          <w:b w:val="false"/>
          <w:i w:val="false"/>
          <w:color w:val="000000"/>
          <w:sz w:val="28"/>
        </w:rPr>
        <w:t>
      29) мыналарды:</w:t>
      </w:r>
    </w:p>
    <w:bookmarkEnd w:id="5910"/>
    <w:bookmarkStart w:name="z25302" w:id="59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911"/>
    <w:bookmarkStart w:name="z25303" w:id="59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912"/>
    <w:bookmarkStart w:name="z25304" w:id="59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05" w:id="59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14"/>
    <w:bookmarkStart w:name="z25306" w:id="59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15"/>
    <w:bookmarkStart w:name="z25307" w:id="59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16"/>
    <w:bookmarkStart w:name="z25308" w:id="59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17"/>
    <w:bookmarkStart w:name="z25309" w:id="5918"/>
    <w:p>
      <w:pPr>
        <w:spacing w:after="0"/>
        <w:ind w:left="0"/>
        <w:jc w:val="both"/>
      </w:pPr>
      <w:r>
        <w:rPr>
          <w:rFonts w:ascii="Times New Roman"/>
          <w:b w:val="false"/>
          <w:i w:val="false"/>
          <w:color w:val="000000"/>
          <w:sz w:val="28"/>
        </w:rPr>
        <w:t>
      19. Басқарма басшысының өкілеттіктері:</w:t>
      </w:r>
    </w:p>
    <w:bookmarkEnd w:id="5918"/>
    <w:bookmarkStart w:name="z25310" w:id="59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19"/>
    <w:bookmarkStart w:name="z25311" w:id="59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20"/>
    <w:bookmarkStart w:name="z25312" w:id="59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921"/>
    <w:bookmarkStart w:name="z25313" w:id="59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22"/>
    <w:bookmarkStart w:name="z25314" w:id="59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923"/>
    <w:bookmarkStart w:name="z25315" w:id="59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924"/>
    <w:bookmarkStart w:name="z25316" w:id="5925"/>
    <w:p>
      <w:pPr>
        <w:spacing w:after="0"/>
        <w:ind w:left="0"/>
        <w:jc w:val="left"/>
      </w:pPr>
      <w:r>
        <w:rPr>
          <w:rFonts w:ascii="Times New Roman"/>
          <w:b/>
          <w:i w:val="false"/>
          <w:color w:val="000000"/>
        </w:rPr>
        <w:t xml:space="preserve"> 4-тарау. Басқарманың мүлкі</w:t>
      </w:r>
    </w:p>
    <w:bookmarkEnd w:id="5925"/>
    <w:bookmarkStart w:name="z25317" w:id="59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926"/>
    <w:bookmarkStart w:name="z25318" w:id="59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927"/>
    <w:bookmarkStart w:name="z25319" w:id="59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928"/>
    <w:bookmarkStart w:name="z25320" w:id="59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29"/>
    <w:bookmarkStart w:name="z25321" w:id="5930"/>
    <w:p>
      <w:pPr>
        <w:spacing w:after="0"/>
        <w:ind w:left="0"/>
        <w:jc w:val="left"/>
      </w:pPr>
      <w:r>
        <w:rPr>
          <w:rFonts w:ascii="Times New Roman"/>
          <w:b/>
          <w:i w:val="false"/>
          <w:color w:val="000000"/>
        </w:rPr>
        <w:t xml:space="preserve"> 5-тарау. Басқарманы қайта ұйымдастыру және тарату</w:t>
      </w:r>
    </w:p>
    <w:bookmarkEnd w:id="5930"/>
    <w:bookmarkStart w:name="z25322" w:id="59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71-қосымша</w:t>
            </w:r>
          </w:p>
        </w:tc>
      </w:tr>
    </w:tbl>
    <w:bookmarkStart w:name="z5628" w:id="59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5932"/>
    <w:p>
      <w:pPr>
        <w:spacing w:after="0"/>
        <w:ind w:left="0"/>
        <w:jc w:val="both"/>
      </w:pPr>
      <w:r>
        <w:rPr>
          <w:rFonts w:ascii="Times New Roman"/>
          <w:b w:val="false"/>
          <w:i w:val="false"/>
          <w:color w:val="ff0000"/>
          <w:sz w:val="28"/>
        </w:rPr>
        <w:t xml:space="preserve">
      Ескерту. 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323" w:id="5933"/>
    <w:p>
      <w:pPr>
        <w:spacing w:after="0"/>
        <w:ind w:left="0"/>
        <w:jc w:val="left"/>
      </w:pPr>
      <w:r>
        <w:rPr>
          <w:rFonts w:ascii="Times New Roman"/>
          <w:b/>
          <w:i w:val="false"/>
          <w:color w:val="000000"/>
        </w:rPr>
        <w:t xml:space="preserve"> 1-тарау. Жалпы ережелер</w:t>
      </w:r>
    </w:p>
    <w:bookmarkEnd w:id="5933"/>
    <w:bookmarkStart w:name="z25324" w:id="59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934"/>
    <w:bookmarkStart w:name="z25325" w:id="59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935"/>
    <w:bookmarkStart w:name="z25326" w:id="59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936"/>
    <w:bookmarkStart w:name="z25327" w:id="59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937"/>
    <w:bookmarkStart w:name="z25328" w:id="59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938"/>
    <w:bookmarkStart w:name="z25329" w:id="59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939"/>
    <w:bookmarkStart w:name="z25330" w:id="59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940"/>
    <w:bookmarkStart w:name="z25331" w:id="5941"/>
    <w:p>
      <w:pPr>
        <w:spacing w:after="0"/>
        <w:ind w:left="0"/>
        <w:jc w:val="both"/>
      </w:pPr>
      <w:r>
        <w:rPr>
          <w:rFonts w:ascii="Times New Roman"/>
          <w:b w:val="false"/>
          <w:i w:val="false"/>
          <w:color w:val="000000"/>
          <w:sz w:val="28"/>
        </w:rPr>
        <w:t>
      8. Заңды тұлғаның орналасқан жері – индекс 090200, Қазақстан Республикасы, Батыс Қазақстан облысы, Бөкейордасы ауданы, Сайқын ауылдық округі, Сайқын ауылы, Мәдина Бегалива көшесі, ғимарат 2Б.</w:t>
      </w:r>
    </w:p>
    <w:bookmarkEnd w:id="5941"/>
    <w:bookmarkStart w:name="z25332" w:id="59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w:t>
      </w:r>
    </w:p>
    <w:bookmarkEnd w:id="5942"/>
    <w:bookmarkStart w:name="z25333" w:id="59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43"/>
    <w:bookmarkStart w:name="z25334" w:id="59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944"/>
    <w:bookmarkStart w:name="z25335" w:id="59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945"/>
    <w:bookmarkStart w:name="z25336" w:id="59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46"/>
    <w:bookmarkStart w:name="z25337" w:id="59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947"/>
    <w:bookmarkStart w:name="z25338" w:id="5948"/>
    <w:p>
      <w:pPr>
        <w:spacing w:after="0"/>
        <w:ind w:left="0"/>
        <w:jc w:val="both"/>
      </w:pPr>
      <w:r>
        <w:rPr>
          <w:rFonts w:ascii="Times New Roman"/>
          <w:b w:val="false"/>
          <w:i w:val="false"/>
          <w:color w:val="000000"/>
          <w:sz w:val="28"/>
        </w:rPr>
        <w:t>
      13. Міндеттері:</w:t>
      </w:r>
    </w:p>
    <w:bookmarkEnd w:id="5948"/>
    <w:bookmarkStart w:name="z25339" w:id="59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49"/>
    <w:bookmarkStart w:name="z25340" w:id="59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50"/>
    <w:bookmarkStart w:name="z25341" w:id="59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51"/>
    <w:bookmarkStart w:name="z25342" w:id="5952"/>
    <w:p>
      <w:pPr>
        <w:spacing w:after="0"/>
        <w:ind w:left="0"/>
        <w:jc w:val="both"/>
      </w:pPr>
      <w:r>
        <w:rPr>
          <w:rFonts w:ascii="Times New Roman"/>
          <w:b w:val="false"/>
          <w:i w:val="false"/>
          <w:color w:val="000000"/>
          <w:sz w:val="28"/>
        </w:rPr>
        <w:t>
      14. Құқықтары мен міндеттері:</w:t>
      </w:r>
    </w:p>
    <w:bookmarkEnd w:id="5952"/>
    <w:bookmarkStart w:name="z25343" w:id="59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53"/>
    <w:bookmarkStart w:name="z25344" w:id="59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54"/>
    <w:bookmarkStart w:name="z25345" w:id="59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55"/>
    <w:bookmarkStart w:name="z25346" w:id="59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56"/>
    <w:bookmarkStart w:name="z25347" w:id="59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57"/>
    <w:bookmarkStart w:name="z25348" w:id="59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958"/>
    <w:bookmarkStart w:name="z25349" w:id="59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959"/>
    <w:bookmarkStart w:name="z25350" w:id="59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960"/>
    <w:bookmarkStart w:name="z25351" w:id="59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61"/>
    <w:bookmarkStart w:name="z25352" w:id="5962"/>
    <w:p>
      <w:pPr>
        <w:spacing w:after="0"/>
        <w:ind w:left="0"/>
        <w:jc w:val="both"/>
      </w:pPr>
      <w:r>
        <w:rPr>
          <w:rFonts w:ascii="Times New Roman"/>
          <w:b w:val="false"/>
          <w:i w:val="false"/>
          <w:color w:val="000000"/>
          <w:sz w:val="28"/>
        </w:rPr>
        <w:t>
      15. Функциялары:</w:t>
      </w:r>
    </w:p>
    <w:bookmarkEnd w:id="5962"/>
    <w:bookmarkStart w:name="z25353" w:id="5963"/>
    <w:p>
      <w:pPr>
        <w:spacing w:after="0"/>
        <w:ind w:left="0"/>
        <w:jc w:val="both"/>
      </w:pPr>
      <w:r>
        <w:rPr>
          <w:rFonts w:ascii="Times New Roman"/>
          <w:b w:val="false"/>
          <w:i w:val="false"/>
          <w:color w:val="000000"/>
          <w:sz w:val="28"/>
        </w:rPr>
        <w:t>
      1) реттелетін салада мемлекеттік саясатты іске асыру;</w:t>
      </w:r>
    </w:p>
    <w:bookmarkEnd w:id="5963"/>
    <w:bookmarkStart w:name="z25354" w:id="59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64"/>
    <w:bookmarkStart w:name="z25355" w:id="59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65"/>
    <w:bookmarkStart w:name="z25356" w:id="59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66"/>
    <w:bookmarkStart w:name="z25357" w:id="59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67"/>
    <w:bookmarkStart w:name="z25358" w:id="59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68"/>
    <w:bookmarkStart w:name="z25359" w:id="59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69"/>
    <w:bookmarkStart w:name="z25360" w:id="59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70"/>
    <w:bookmarkStart w:name="z25361" w:id="59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71"/>
    <w:bookmarkStart w:name="z25362" w:id="59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72"/>
    <w:bookmarkStart w:name="z25363" w:id="59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65" w:id="59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974"/>
    <w:bookmarkStart w:name="z25366" w:id="59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75"/>
    <w:bookmarkStart w:name="z25367" w:id="59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76"/>
    <w:bookmarkStart w:name="z25368" w:id="59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77"/>
    <w:bookmarkStart w:name="z25369" w:id="59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978"/>
    <w:bookmarkStart w:name="z25370" w:id="59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979"/>
    <w:bookmarkStart w:name="z25371" w:id="59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80"/>
    <w:bookmarkStart w:name="z25372" w:id="59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81"/>
    <w:bookmarkStart w:name="z25373" w:id="59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82"/>
    <w:bookmarkStart w:name="z25374" w:id="59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83"/>
    <w:bookmarkStart w:name="z25375" w:id="59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84"/>
    <w:bookmarkStart w:name="z25376" w:id="59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985"/>
    <w:bookmarkStart w:name="z25377" w:id="59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986"/>
    <w:bookmarkStart w:name="z25378" w:id="59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987"/>
    <w:bookmarkStart w:name="z25379" w:id="59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988"/>
    <w:bookmarkStart w:name="z25380" w:id="59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989"/>
    <w:bookmarkStart w:name="z25381" w:id="5990"/>
    <w:p>
      <w:pPr>
        <w:spacing w:after="0"/>
        <w:ind w:left="0"/>
        <w:jc w:val="both"/>
      </w:pPr>
      <w:r>
        <w:rPr>
          <w:rFonts w:ascii="Times New Roman"/>
          <w:b w:val="false"/>
          <w:i w:val="false"/>
          <w:color w:val="000000"/>
          <w:sz w:val="28"/>
        </w:rPr>
        <w:t>
      29) мыналарды:</w:t>
      </w:r>
    </w:p>
    <w:bookmarkEnd w:id="5990"/>
    <w:bookmarkStart w:name="z25382" w:id="59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991"/>
    <w:bookmarkStart w:name="z25383" w:id="59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992"/>
    <w:bookmarkStart w:name="z25384" w:id="59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85" w:id="59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94"/>
    <w:bookmarkStart w:name="z25386" w:id="59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95"/>
    <w:bookmarkStart w:name="z25387" w:id="59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96"/>
    <w:bookmarkStart w:name="z25388" w:id="59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97"/>
    <w:bookmarkStart w:name="z25389" w:id="5998"/>
    <w:p>
      <w:pPr>
        <w:spacing w:after="0"/>
        <w:ind w:left="0"/>
        <w:jc w:val="both"/>
      </w:pPr>
      <w:r>
        <w:rPr>
          <w:rFonts w:ascii="Times New Roman"/>
          <w:b w:val="false"/>
          <w:i w:val="false"/>
          <w:color w:val="000000"/>
          <w:sz w:val="28"/>
        </w:rPr>
        <w:t>
      19. Басқарма басшысының өкілеттіктері:</w:t>
      </w:r>
    </w:p>
    <w:bookmarkEnd w:id="5998"/>
    <w:bookmarkStart w:name="z25390" w:id="59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99"/>
    <w:bookmarkStart w:name="z25391" w:id="60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00"/>
    <w:bookmarkStart w:name="z25392" w:id="60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001"/>
    <w:bookmarkStart w:name="z25393" w:id="60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02"/>
    <w:bookmarkStart w:name="z25394" w:id="60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03"/>
    <w:bookmarkStart w:name="z25395" w:id="60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04"/>
    <w:bookmarkStart w:name="z25396" w:id="6005"/>
    <w:p>
      <w:pPr>
        <w:spacing w:after="0"/>
        <w:ind w:left="0"/>
        <w:jc w:val="left"/>
      </w:pPr>
      <w:r>
        <w:rPr>
          <w:rFonts w:ascii="Times New Roman"/>
          <w:b/>
          <w:i w:val="false"/>
          <w:color w:val="000000"/>
        </w:rPr>
        <w:t xml:space="preserve"> 4-тарау. Басқарманың мүлкі</w:t>
      </w:r>
    </w:p>
    <w:bookmarkEnd w:id="6005"/>
    <w:bookmarkStart w:name="z25397" w:id="60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06"/>
    <w:bookmarkStart w:name="z25398" w:id="60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07"/>
    <w:bookmarkStart w:name="z25399" w:id="60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08"/>
    <w:bookmarkStart w:name="z25400" w:id="60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09"/>
    <w:bookmarkStart w:name="z25401" w:id="6010"/>
    <w:p>
      <w:pPr>
        <w:spacing w:after="0"/>
        <w:ind w:left="0"/>
        <w:jc w:val="left"/>
      </w:pPr>
      <w:r>
        <w:rPr>
          <w:rFonts w:ascii="Times New Roman"/>
          <w:b/>
          <w:i w:val="false"/>
          <w:color w:val="000000"/>
        </w:rPr>
        <w:t xml:space="preserve"> 5-тарау. Басқарманы қайта ұйымдастыру және тарату</w:t>
      </w:r>
    </w:p>
    <w:bookmarkEnd w:id="6010"/>
    <w:bookmarkStart w:name="z25402" w:id="60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72-қосымша</w:t>
            </w:r>
          </w:p>
        </w:tc>
      </w:tr>
    </w:tbl>
    <w:bookmarkStart w:name="z5704" w:id="60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6012"/>
    <w:p>
      <w:pPr>
        <w:spacing w:after="0"/>
        <w:ind w:left="0"/>
        <w:jc w:val="both"/>
      </w:pPr>
      <w:r>
        <w:rPr>
          <w:rFonts w:ascii="Times New Roman"/>
          <w:b w:val="false"/>
          <w:i w:val="false"/>
          <w:color w:val="ff0000"/>
          <w:sz w:val="28"/>
        </w:rPr>
        <w:t xml:space="preserve">
      Ескерту. 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03" w:id="6013"/>
    <w:p>
      <w:pPr>
        <w:spacing w:after="0"/>
        <w:ind w:left="0"/>
        <w:jc w:val="left"/>
      </w:pPr>
      <w:r>
        <w:rPr>
          <w:rFonts w:ascii="Times New Roman"/>
          <w:b/>
          <w:i w:val="false"/>
          <w:color w:val="000000"/>
        </w:rPr>
        <w:t xml:space="preserve"> 1-тарау. Жалпы ережелер</w:t>
      </w:r>
    </w:p>
    <w:bookmarkEnd w:id="6013"/>
    <w:bookmarkStart w:name="z25404" w:id="60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014"/>
    <w:bookmarkStart w:name="z25405" w:id="60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015"/>
    <w:bookmarkStart w:name="z25406" w:id="60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016"/>
    <w:bookmarkStart w:name="z25407" w:id="60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017"/>
    <w:bookmarkStart w:name="z25408" w:id="60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018"/>
    <w:bookmarkStart w:name="z25409" w:id="60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019"/>
    <w:bookmarkStart w:name="z25410" w:id="60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020"/>
    <w:bookmarkStart w:name="z25411" w:id="6021"/>
    <w:p>
      <w:pPr>
        <w:spacing w:after="0"/>
        <w:ind w:left="0"/>
        <w:jc w:val="both"/>
      </w:pPr>
      <w:r>
        <w:rPr>
          <w:rFonts w:ascii="Times New Roman"/>
          <w:b w:val="false"/>
          <w:i w:val="false"/>
          <w:color w:val="000000"/>
          <w:sz w:val="28"/>
        </w:rPr>
        <w:t>
      8. Заңды тұлғаның орналасқан жері – индекс 090300, Қазақстан Республикасы, Батыс Қазақстан облысы, Бөрлі ауданы, Ақсай қаласы, Әл-Фараби көшесі, 83 үй.</w:t>
      </w:r>
    </w:p>
    <w:bookmarkEnd w:id="6021"/>
    <w:bookmarkStart w:name="z25412" w:id="60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w:t>
      </w:r>
    </w:p>
    <w:bookmarkEnd w:id="6022"/>
    <w:bookmarkStart w:name="z25413" w:id="60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023"/>
    <w:bookmarkStart w:name="z25414" w:id="60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024"/>
    <w:bookmarkStart w:name="z25415" w:id="60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025"/>
    <w:bookmarkStart w:name="z25416" w:id="60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26"/>
    <w:bookmarkStart w:name="z25417" w:id="60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027"/>
    <w:bookmarkStart w:name="z25418" w:id="6028"/>
    <w:p>
      <w:pPr>
        <w:spacing w:after="0"/>
        <w:ind w:left="0"/>
        <w:jc w:val="both"/>
      </w:pPr>
      <w:r>
        <w:rPr>
          <w:rFonts w:ascii="Times New Roman"/>
          <w:b w:val="false"/>
          <w:i w:val="false"/>
          <w:color w:val="000000"/>
          <w:sz w:val="28"/>
        </w:rPr>
        <w:t>
      13. Міндеттері:</w:t>
      </w:r>
    </w:p>
    <w:bookmarkEnd w:id="6028"/>
    <w:bookmarkStart w:name="z25419" w:id="60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029"/>
    <w:bookmarkStart w:name="z25420" w:id="60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030"/>
    <w:bookmarkStart w:name="z25421" w:id="60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031"/>
    <w:bookmarkStart w:name="z25422" w:id="6032"/>
    <w:p>
      <w:pPr>
        <w:spacing w:after="0"/>
        <w:ind w:left="0"/>
        <w:jc w:val="both"/>
      </w:pPr>
      <w:r>
        <w:rPr>
          <w:rFonts w:ascii="Times New Roman"/>
          <w:b w:val="false"/>
          <w:i w:val="false"/>
          <w:color w:val="000000"/>
          <w:sz w:val="28"/>
        </w:rPr>
        <w:t>
      14. Құқықтары мен міндеттері:</w:t>
      </w:r>
    </w:p>
    <w:bookmarkEnd w:id="6032"/>
    <w:bookmarkStart w:name="z25423" w:id="60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033"/>
    <w:bookmarkStart w:name="z25424" w:id="60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034"/>
    <w:bookmarkStart w:name="z25425" w:id="60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035"/>
    <w:bookmarkStart w:name="z25426" w:id="60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36"/>
    <w:bookmarkStart w:name="z25427" w:id="60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037"/>
    <w:bookmarkStart w:name="z25428" w:id="60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38"/>
    <w:bookmarkStart w:name="z25429" w:id="60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39"/>
    <w:bookmarkStart w:name="z25430" w:id="60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40"/>
    <w:bookmarkStart w:name="z25431" w:id="60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41"/>
    <w:bookmarkStart w:name="z25432" w:id="6042"/>
    <w:p>
      <w:pPr>
        <w:spacing w:after="0"/>
        <w:ind w:left="0"/>
        <w:jc w:val="both"/>
      </w:pPr>
      <w:r>
        <w:rPr>
          <w:rFonts w:ascii="Times New Roman"/>
          <w:b w:val="false"/>
          <w:i w:val="false"/>
          <w:color w:val="000000"/>
          <w:sz w:val="28"/>
        </w:rPr>
        <w:t>
      15. Функциялары:</w:t>
      </w:r>
    </w:p>
    <w:bookmarkEnd w:id="6042"/>
    <w:bookmarkStart w:name="z25433" w:id="6043"/>
    <w:p>
      <w:pPr>
        <w:spacing w:after="0"/>
        <w:ind w:left="0"/>
        <w:jc w:val="both"/>
      </w:pPr>
      <w:r>
        <w:rPr>
          <w:rFonts w:ascii="Times New Roman"/>
          <w:b w:val="false"/>
          <w:i w:val="false"/>
          <w:color w:val="000000"/>
          <w:sz w:val="28"/>
        </w:rPr>
        <w:t>
      1) реттелетін салада мемлекеттік саясатты іске асыру;</w:t>
      </w:r>
    </w:p>
    <w:bookmarkEnd w:id="6043"/>
    <w:bookmarkStart w:name="z25434" w:id="60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44"/>
    <w:bookmarkStart w:name="z25435" w:id="60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45"/>
    <w:bookmarkStart w:name="z25436" w:id="60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46"/>
    <w:bookmarkStart w:name="z25437" w:id="60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47"/>
    <w:bookmarkStart w:name="z25438" w:id="60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048"/>
    <w:bookmarkStart w:name="z25439" w:id="60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049"/>
    <w:bookmarkStart w:name="z25440" w:id="60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050"/>
    <w:bookmarkStart w:name="z25441" w:id="60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051"/>
    <w:bookmarkStart w:name="z25442" w:id="60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052"/>
    <w:bookmarkStart w:name="z25443" w:id="60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45" w:id="60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054"/>
    <w:bookmarkStart w:name="z25446" w:id="60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055"/>
    <w:bookmarkStart w:name="z25447" w:id="60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56"/>
    <w:bookmarkStart w:name="z25448" w:id="60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57"/>
    <w:bookmarkStart w:name="z25449" w:id="60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058"/>
    <w:bookmarkStart w:name="z25450" w:id="60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059"/>
    <w:bookmarkStart w:name="z25451" w:id="60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60"/>
    <w:bookmarkStart w:name="z25452" w:id="60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061"/>
    <w:bookmarkStart w:name="z25453" w:id="60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062"/>
    <w:bookmarkStart w:name="z25454" w:id="60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063"/>
    <w:bookmarkStart w:name="z25455" w:id="60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064"/>
    <w:bookmarkStart w:name="z25456" w:id="60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065"/>
    <w:bookmarkStart w:name="z25457" w:id="60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66"/>
    <w:bookmarkStart w:name="z25458" w:id="60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067"/>
    <w:bookmarkStart w:name="z25459" w:id="60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68"/>
    <w:bookmarkStart w:name="z25460" w:id="60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069"/>
    <w:bookmarkStart w:name="z25461" w:id="6070"/>
    <w:p>
      <w:pPr>
        <w:spacing w:after="0"/>
        <w:ind w:left="0"/>
        <w:jc w:val="both"/>
      </w:pPr>
      <w:r>
        <w:rPr>
          <w:rFonts w:ascii="Times New Roman"/>
          <w:b w:val="false"/>
          <w:i w:val="false"/>
          <w:color w:val="000000"/>
          <w:sz w:val="28"/>
        </w:rPr>
        <w:t>
      29) мыналарды:</w:t>
      </w:r>
    </w:p>
    <w:bookmarkEnd w:id="6070"/>
    <w:bookmarkStart w:name="z25462" w:id="60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71"/>
    <w:bookmarkStart w:name="z25463" w:id="60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72"/>
    <w:bookmarkStart w:name="z25464" w:id="60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65" w:id="60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74"/>
    <w:bookmarkStart w:name="z25466" w:id="60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75"/>
    <w:bookmarkStart w:name="z25467" w:id="60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76"/>
    <w:bookmarkStart w:name="z25468" w:id="60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77"/>
    <w:bookmarkStart w:name="z25469" w:id="6078"/>
    <w:p>
      <w:pPr>
        <w:spacing w:after="0"/>
        <w:ind w:left="0"/>
        <w:jc w:val="both"/>
      </w:pPr>
      <w:r>
        <w:rPr>
          <w:rFonts w:ascii="Times New Roman"/>
          <w:b w:val="false"/>
          <w:i w:val="false"/>
          <w:color w:val="000000"/>
          <w:sz w:val="28"/>
        </w:rPr>
        <w:t>
      19. Басқарма басшысының өкілеттіктері:</w:t>
      </w:r>
    </w:p>
    <w:bookmarkEnd w:id="6078"/>
    <w:bookmarkStart w:name="z25470" w:id="60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79"/>
    <w:bookmarkStart w:name="z25471" w:id="60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80"/>
    <w:bookmarkStart w:name="z25472" w:id="60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081"/>
    <w:bookmarkStart w:name="z25473" w:id="60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82"/>
    <w:bookmarkStart w:name="z25474" w:id="60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83"/>
    <w:bookmarkStart w:name="z25475" w:id="60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84"/>
    <w:bookmarkStart w:name="z25476" w:id="6085"/>
    <w:p>
      <w:pPr>
        <w:spacing w:after="0"/>
        <w:ind w:left="0"/>
        <w:jc w:val="left"/>
      </w:pPr>
      <w:r>
        <w:rPr>
          <w:rFonts w:ascii="Times New Roman"/>
          <w:b/>
          <w:i w:val="false"/>
          <w:color w:val="000000"/>
        </w:rPr>
        <w:t xml:space="preserve"> 4-тарау. Басқарманың мүлкі</w:t>
      </w:r>
    </w:p>
    <w:bookmarkEnd w:id="6085"/>
    <w:bookmarkStart w:name="z25477" w:id="60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86"/>
    <w:bookmarkStart w:name="z25478" w:id="60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87"/>
    <w:bookmarkStart w:name="z25479" w:id="60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88"/>
    <w:bookmarkStart w:name="z25480" w:id="60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89"/>
    <w:bookmarkStart w:name="z25481" w:id="6090"/>
    <w:p>
      <w:pPr>
        <w:spacing w:after="0"/>
        <w:ind w:left="0"/>
        <w:jc w:val="left"/>
      </w:pPr>
      <w:r>
        <w:rPr>
          <w:rFonts w:ascii="Times New Roman"/>
          <w:b/>
          <w:i w:val="false"/>
          <w:color w:val="000000"/>
        </w:rPr>
        <w:t xml:space="preserve"> 5-тарау. Басқарманы қайта ұйымдастыру және тарату</w:t>
      </w:r>
    </w:p>
    <w:bookmarkEnd w:id="6090"/>
    <w:bookmarkStart w:name="z25482" w:id="60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73-қосымша</w:t>
            </w:r>
          </w:p>
        </w:tc>
      </w:tr>
    </w:tbl>
    <w:bookmarkStart w:name="z5780" w:id="60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6092"/>
    <w:p>
      <w:pPr>
        <w:spacing w:after="0"/>
        <w:ind w:left="0"/>
        <w:jc w:val="both"/>
      </w:pPr>
      <w:r>
        <w:rPr>
          <w:rFonts w:ascii="Times New Roman"/>
          <w:b w:val="false"/>
          <w:i w:val="false"/>
          <w:color w:val="ff0000"/>
          <w:sz w:val="28"/>
        </w:rPr>
        <w:t xml:space="preserve">
      Ескерту. 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83" w:id="6093"/>
    <w:p>
      <w:pPr>
        <w:spacing w:after="0"/>
        <w:ind w:left="0"/>
        <w:jc w:val="left"/>
      </w:pPr>
      <w:r>
        <w:rPr>
          <w:rFonts w:ascii="Times New Roman"/>
          <w:b/>
          <w:i w:val="false"/>
          <w:color w:val="000000"/>
        </w:rPr>
        <w:t xml:space="preserve"> 1-тарау. Жалпы ережелер</w:t>
      </w:r>
    </w:p>
    <w:bookmarkEnd w:id="6093"/>
    <w:bookmarkStart w:name="z25484" w:id="60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094"/>
    <w:bookmarkStart w:name="z25485" w:id="60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095"/>
    <w:bookmarkStart w:name="z25486" w:id="60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096"/>
    <w:bookmarkStart w:name="z25487" w:id="60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097"/>
    <w:bookmarkStart w:name="z25488" w:id="60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098"/>
    <w:bookmarkStart w:name="z25489" w:id="60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099"/>
    <w:bookmarkStart w:name="z25490" w:id="61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00"/>
    <w:bookmarkStart w:name="z25491" w:id="6101"/>
    <w:p>
      <w:pPr>
        <w:spacing w:after="0"/>
        <w:ind w:left="0"/>
        <w:jc w:val="both"/>
      </w:pPr>
      <w:r>
        <w:rPr>
          <w:rFonts w:ascii="Times New Roman"/>
          <w:b w:val="false"/>
          <w:i w:val="false"/>
          <w:color w:val="000000"/>
          <w:sz w:val="28"/>
        </w:rPr>
        <w:t>
      8. Заңды тұлғаның орналасқан жері – индекс 090400, Қазақстан Республикасы, Батыс Қазақстан облысы, Жаңақала ауданы, Жаңақала ауылдык округі, Жаңақала ауылы, Халықтар Достығы көшесі, ғимарат 69, 1 корпусы.</w:t>
      </w:r>
    </w:p>
    <w:bookmarkEnd w:id="6101"/>
    <w:bookmarkStart w:name="z25492" w:id="61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w:t>
      </w:r>
    </w:p>
    <w:bookmarkEnd w:id="6102"/>
    <w:bookmarkStart w:name="z25493" w:id="61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03"/>
    <w:bookmarkStart w:name="z25494" w:id="61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04"/>
    <w:bookmarkStart w:name="z25495" w:id="61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05"/>
    <w:bookmarkStart w:name="z25496" w:id="61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06"/>
    <w:bookmarkStart w:name="z25497" w:id="61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07"/>
    <w:bookmarkStart w:name="z25498" w:id="6108"/>
    <w:p>
      <w:pPr>
        <w:spacing w:after="0"/>
        <w:ind w:left="0"/>
        <w:jc w:val="both"/>
      </w:pPr>
      <w:r>
        <w:rPr>
          <w:rFonts w:ascii="Times New Roman"/>
          <w:b w:val="false"/>
          <w:i w:val="false"/>
          <w:color w:val="000000"/>
          <w:sz w:val="28"/>
        </w:rPr>
        <w:t>
      13. Міндеттері:</w:t>
      </w:r>
    </w:p>
    <w:bookmarkEnd w:id="6108"/>
    <w:bookmarkStart w:name="z25499" w:id="61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109"/>
    <w:bookmarkStart w:name="z25500" w:id="61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110"/>
    <w:bookmarkStart w:name="z25501" w:id="61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11"/>
    <w:bookmarkStart w:name="z25502" w:id="6112"/>
    <w:p>
      <w:pPr>
        <w:spacing w:after="0"/>
        <w:ind w:left="0"/>
        <w:jc w:val="both"/>
      </w:pPr>
      <w:r>
        <w:rPr>
          <w:rFonts w:ascii="Times New Roman"/>
          <w:b w:val="false"/>
          <w:i w:val="false"/>
          <w:color w:val="000000"/>
          <w:sz w:val="28"/>
        </w:rPr>
        <w:t>
      14. Құқықтары мен міндеттері:</w:t>
      </w:r>
    </w:p>
    <w:bookmarkEnd w:id="6112"/>
    <w:bookmarkStart w:name="z25503" w:id="61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113"/>
    <w:bookmarkStart w:name="z25504" w:id="61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114"/>
    <w:bookmarkStart w:name="z25505" w:id="61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115"/>
    <w:bookmarkStart w:name="z25506" w:id="61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16"/>
    <w:bookmarkStart w:name="z25507" w:id="61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117"/>
    <w:bookmarkStart w:name="z25508" w:id="61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118"/>
    <w:bookmarkStart w:name="z25509" w:id="61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119"/>
    <w:bookmarkStart w:name="z25510" w:id="61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120"/>
    <w:bookmarkStart w:name="z25511" w:id="61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121"/>
    <w:bookmarkStart w:name="z25512" w:id="6122"/>
    <w:p>
      <w:pPr>
        <w:spacing w:after="0"/>
        <w:ind w:left="0"/>
        <w:jc w:val="both"/>
      </w:pPr>
      <w:r>
        <w:rPr>
          <w:rFonts w:ascii="Times New Roman"/>
          <w:b w:val="false"/>
          <w:i w:val="false"/>
          <w:color w:val="000000"/>
          <w:sz w:val="28"/>
        </w:rPr>
        <w:t>
      15. Функциялары:</w:t>
      </w:r>
    </w:p>
    <w:bookmarkEnd w:id="6122"/>
    <w:bookmarkStart w:name="z25513" w:id="6123"/>
    <w:p>
      <w:pPr>
        <w:spacing w:after="0"/>
        <w:ind w:left="0"/>
        <w:jc w:val="both"/>
      </w:pPr>
      <w:r>
        <w:rPr>
          <w:rFonts w:ascii="Times New Roman"/>
          <w:b w:val="false"/>
          <w:i w:val="false"/>
          <w:color w:val="000000"/>
          <w:sz w:val="28"/>
        </w:rPr>
        <w:t>
      1) реттелетін салада мемлекеттік саясатты іске асыру;</w:t>
      </w:r>
    </w:p>
    <w:bookmarkEnd w:id="6123"/>
    <w:bookmarkStart w:name="z25514" w:id="61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124"/>
    <w:bookmarkStart w:name="z25515" w:id="61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125"/>
    <w:bookmarkStart w:name="z25516" w:id="61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126"/>
    <w:bookmarkStart w:name="z25517" w:id="61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127"/>
    <w:bookmarkStart w:name="z25518" w:id="61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28"/>
    <w:bookmarkStart w:name="z25519" w:id="61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29"/>
    <w:bookmarkStart w:name="z25520" w:id="61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30"/>
    <w:bookmarkStart w:name="z25521" w:id="61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31"/>
    <w:bookmarkStart w:name="z25522" w:id="61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32"/>
    <w:bookmarkStart w:name="z25523" w:id="61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25" w:id="61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134"/>
    <w:bookmarkStart w:name="z25526" w:id="61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135"/>
    <w:bookmarkStart w:name="z25527" w:id="61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136"/>
    <w:bookmarkStart w:name="z25528" w:id="61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137"/>
    <w:bookmarkStart w:name="z25529" w:id="61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138"/>
    <w:bookmarkStart w:name="z25530" w:id="61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139"/>
    <w:bookmarkStart w:name="z25531" w:id="61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140"/>
    <w:bookmarkStart w:name="z25532" w:id="61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141"/>
    <w:bookmarkStart w:name="z25533" w:id="61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142"/>
    <w:bookmarkStart w:name="z25534" w:id="61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143"/>
    <w:bookmarkStart w:name="z25535" w:id="61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144"/>
    <w:bookmarkStart w:name="z25536" w:id="61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145"/>
    <w:bookmarkStart w:name="z25537" w:id="61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146"/>
    <w:bookmarkStart w:name="z25538" w:id="61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147"/>
    <w:bookmarkStart w:name="z25539" w:id="61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148"/>
    <w:bookmarkStart w:name="z25540" w:id="61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149"/>
    <w:bookmarkStart w:name="z25541" w:id="6150"/>
    <w:p>
      <w:pPr>
        <w:spacing w:after="0"/>
        <w:ind w:left="0"/>
        <w:jc w:val="both"/>
      </w:pPr>
      <w:r>
        <w:rPr>
          <w:rFonts w:ascii="Times New Roman"/>
          <w:b w:val="false"/>
          <w:i w:val="false"/>
          <w:color w:val="000000"/>
          <w:sz w:val="28"/>
        </w:rPr>
        <w:t>
      29) мыналарды:</w:t>
      </w:r>
    </w:p>
    <w:bookmarkEnd w:id="6150"/>
    <w:bookmarkStart w:name="z25542" w:id="61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151"/>
    <w:bookmarkStart w:name="z25543" w:id="61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152"/>
    <w:bookmarkStart w:name="z25544" w:id="61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45" w:id="61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154"/>
    <w:bookmarkStart w:name="z25546" w:id="61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155"/>
    <w:bookmarkStart w:name="z25547" w:id="61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156"/>
    <w:bookmarkStart w:name="z25548" w:id="61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157"/>
    <w:bookmarkStart w:name="z25549" w:id="6158"/>
    <w:p>
      <w:pPr>
        <w:spacing w:after="0"/>
        <w:ind w:left="0"/>
        <w:jc w:val="both"/>
      </w:pPr>
      <w:r>
        <w:rPr>
          <w:rFonts w:ascii="Times New Roman"/>
          <w:b w:val="false"/>
          <w:i w:val="false"/>
          <w:color w:val="000000"/>
          <w:sz w:val="28"/>
        </w:rPr>
        <w:t>
      19. Басқарма басшысының өкілеттіктері:</w:t>
      </w:r>
    </w:p>
    <w:bookmarkEnd w:id="6158"/>
    <w:bookmarkStart w:name="z25550" w:id="61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159"/>
    <w:bookmarkStart w:name="z25551" w:id="61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60"/>
    <w:bookmarkStart w:name="z25552" w:id="61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161"/>
    <w:bookmarkStart w:name="z25553" w:id="61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62"/>
    <w:bookmarkStart w:name="z25554" w:id="61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163"/>
    <w:bookmarkStart w:name="z25555" w:id="61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164"/>
    <w:bookmarkStart w:name="z25556" w:id="6165"/>
    <w:p>
      <w:pPr>
        <w:spacing w:after="0"/>
        <w:ind w:left="0"/>
        <w:jc w:val="left"/>
      </w:pPr>
      <w:r>
        <w:rPr>
          <w:rFonts w:ascii="Times New Roman"/>
          <w:b/>
          <w:i w:val="false"/>
          <w:color w:val="000000"/>
        </w:rPr>
        <w:t xml:space="preserve"> 4-тарау. Басқарманың мүлкі</w:t>
      </w:r>
    </w:p>
    <w:bookmarkEnd w:id="6165"/>
    <w:bookmarkStart w:name="z25557" w:id="61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166"/>
    <w:bookmarkStart w:name="z25558" w:id="61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67"/>
    <w:bookmarkStart w:name="z25559" w:id="61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68"/>
    <w:bookmarkStart w:name="z25560" w:id="61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69"/>
    <w:bookmarkStart w:name="z25561" w:id="6170"/>
    <w:p>
      <w:pPr>
        <w:spacing w:after="0"/>
        <w:ind w:left="0"/>
        <w:jc w:val="left"/>
      </w:pPr>
      <w:r>
        <w:rPr>
          <w:rFonts w:ascii="Times New Roman"/>
          <w:b/>
          <w:i w:val="false"/>
          <w:color w:val="000000"/>
        </w:rPr>
        <w:t xml:space="preserve"> 5-тарау. Басқарманы қайта ұйымдастыру және тарату</w:t>
      </w:r>
    </w:p>
    <w:bookmarkEnd w:id="6170"/>
    <w:bookmarkStart w:name="z25562" w:id="61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74-қосымша</w:t>
            </w:r>
          </w:p>
        </w:tc>
      </w:tr>
    </w:tbl>
    <w:bookmarkStart w:name="z5856" w:id="61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6172"/>
    <w:p>
      <w:pPr>
        <w:spacing w:after="0"/>
        <w:ind w:left="0"/>
        <w:jc w:val="both"/>
      </w:pPr>
      <w:r>
        <w:rPr>
          <w:rFonts w:ascii="Times New Roman"/>
          <w:b w:val="false"/>
          <w:i w:val="false"/>
          <w:color w:val="ff0000"/>
          <w:sz w:val="28"/>
        </w:rPr>
        <w:t xml:space="preserve">
      Ескерту. 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563" w:id="6173"/>
    <w:p>
      <w:pPr>
        <w:spacing w:after="0"/>
        <w:ind w:left="0"/>
        <w:jc w:val="left"/>
      </w:pPr>
      <w:r>
        <w:rPr>
          <w:rFonts w:ascii="Times New Roman"/>
          <w:b/>
          <w:i w:val="false"/>
          <w:color w:val="000000"/>
        </w:rPr>
        <w:t xml:space="preserve"> 1-тарау. Жалпы ережелер</w:t>
      </w:r>
    </w:p>
    <w:bookmarkEnd w:id="6173"/>
    <w:bookmarkStart w:name="z25564" w:id="61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74"/>
    <w:bookmarkStart w:name="z25565" w:id="61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75"/>
    <w:bookmarkStart w:name="z25566" w:id="61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76"/>
    <w:bookmarkStart w:name="z25567" w:id="61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77"/>
    <w:bookmarkStart w:name="z25568" w:id="61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78"/>
    <w:bookmarkStart w:name="z25569" w:id="61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79"/>
    <w:bookmarkStart w:name="z25570" w:id="61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80"/>
    <w:bookmarkStart w:name="z25571" w:id="6181"/>
    <w:p>
      <w:pPr>
        <w:spacing w:after="0"/>
        <w:ind w:left="0"/>
        <w:jc w:val="both"/>
      </w:pPr>
      <w:r>
        <w:rPr>
          <w:rFonts w:ascii="Times New Roman"/>
          <w:b w:val="false"/>
          <w:i w:val="false"/>
          <w:color w:val="000000"/>
          <w:sz w:val="28"/>
        </w:rPr>
        <w:t>
      8. Заңды тұлғаның орналасқан жері – индекс 090500, Қазақстан Республикасы, Батыс Қазақстан облысы, Жәнібек ауданы, Жәнібек ауылдык округі, Жәнібек ауылы, Иманов көшесі, 167 ғимарат, 1 корпусы.</w:t>
      </w:r>
    </w:p>
    <w:bookmarkEnd w:id="6181"/>
    <w:bookmarkStart w:name="z25572" w:id="61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w:t>
      </w:r>
    </w:p>
    <w:bookmarkEnd w:id="6182"/>
    <w:bookmarkStart w:name="z25573" w:id="61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83"/>
    <w:bookmarkStart w:name="z25574" w:id="61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84"/>
    <w:bookmarkStart w:name="z25575" w:id="61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85"/>
    <w:bookmarkStart w:name="z25576" w:id="61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86"/>
    <w:bookmarkStart w:name="z25577" w:id="61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87"/>
    <w:bookmarkStart w:name="z25578" w:id="6188"/>
    <w:p>
      <w:pPr>
        <w:spacing w:after="0"/>
        <w:ind w:left="0"/>
        <w:jc w:val="both"/>
      </w:pPr>
      <w:r>
        <w:rPr>
          <w:rFonts w:ascii="Times New Roman"/>
          <w:b w:val="false"/>
          <w:i w:val="false"/>
          <w:color w:val="000000"/>
          <w:sz w:val="28"/>
        </w:rPr>
        <w:t>
      13. Міндеттері:</w:t>
      </w:r>
    </w:p>
    <w:bookmarkEnd w:id="6188"/>
    <w:bookmarkStart w:name="z25579" w:id="61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189"/>
    <w:bookmarkStart w:name="z25580" w:id="61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190"/>
    <w:bookmarkStart w:name="z25581" w:id="61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91"/>
    <w:bookmarkStart w:name="z25582" w:id="6192"/>
    <w:p>
      <w:pPr>
        <w:spacing w:after="0"/>
        <w:ind w:left="0"/>
        <w:jc w:val="both"/>
      </w:pPr>
      <w:r>
        <w:rPr>
          <w:rFonts w:ascii="Times New Roman"/>
          <w:b w:val="false"/>
          <w:i w:val="false"/>
          <w:color w:val="000000"/>
          <w:sz w:val="28"/>
        </w:rPr>
        <w:t>
      14. Құқықтары мен міндеттері:</w:t>
      </w:r>
    </w:p>
    <w:bookmarkEnd w:id="6192"/>
    <w:bookmarkStart w:name="z25583" w:id="61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193"/>
    <w:bookmarkStart w:name="z25584" w:id="61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194"/>
    <w:bookmarkStart w:name="z25585" w:id="61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195"/>
    <w:bookmarkStart w:name="z25586" w:id="61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96"/>
    <w:bookmarkStart w:name="z25587" w:id="61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197"/>
    <w:bookmarkStart w:name="z25588" w:id="61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198"/>
    <w:bookmarkStart w:name="z25589" w:id="61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199"/>
    <w:bookmarkStart w:name="z25590" w:id="62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00"/>
    <w:bookmarkStart w:name="z25591" w:id="62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01"/>
    <w:bookmarkStart w:name="z25592" w:id="6202"/>
    <w:p>
      <w:pPr>
        <w:spacing w:after="0"/>
        <w:ind w:left="0"/>
        <w:jc w:val="both"/>
      </w:pPr>
      <w:r>
        <w:rPr>
          <w:rFonts w:ascii="Times New Roman"/>
          <w:b w:val="false"/>
          <w:i w:val="false"/>
          <w:color w:val="000000"/>
          <w:sz w:val="28"/>
        </w:rPr>
        <w:t>
      15. Функциялары:</w:t>
      </w:r>
    </w:p>
    <w:bookmarkEnd w:id="6202"/>
    <w:bookmarkStart w:name="z25593" w:id="6203"/>
    <w:p>
      <w:pPr>
        <w:spacing w:after="0"/>
        <w:ind w:left="0"/>
        <w:jc w:val="both"/>
      </w:pPr>
      <w:r>
        <w:rPr>
          <w:rFonts w:ascii="Times New Roman"/>
          <w:b w:val="false"/>
          <w:i w:val="false"/>
          <w:color w:val="000000"/>
          <w:sz w:val="28"/>
        </w:rPr>
        <w:t>
      1) реттелетін салада мемлекеттік саясатты іске асыру;</w:t>
      </w:r>
    </w:p>
    <w:bookmarkEnd w:id="6203"/>
    <w:bookmarkStart w:name="z25594" w:id="62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04"/>
    <w:bookmarkStart w:name="z25595" w:id="62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05"/>
    <w:bookmarkStart w:name="z25596" w:id="62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06"/>
    <w:bookmarkStart w:name="z25597" w:id="62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07"/>
    <w:bookmarkStart w:name="z25598" w:id="62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08"/>
    <w:bookmarkStart w:name="z25599" w:id="62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09"/>
    <w:bookmarkStart w:name="z25600" w:id="62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10"/>
    <w:bookmarkStart w:name="z25601" w:id="62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211"/>
    <w:bookmarkStart w:name="z25602" w:id="62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212"/>
    <w:bookmarkStart w:name="z25603" w:id="62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05" w:id="62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214"/>
    <w:bookmarkStart w:name="z25606" w:id="62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15"/>
    <w:bookmarkStart w:name="z25607" w:id="62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16"/>
    <w:bookmarkStart w:name="z25608" w:id="62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17"/>
    <w:bookmarkStart w:name="z25609" w:id="62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218"/>
    <w:bookmarkStart w:name="z25610" w:id="62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219"/>
    <w:bookmarkStart w:name="z25611" w:id="62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20"/>
    <w:bookmarkStart w:name="z25612" w:id="62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21"/>
    <w:bookmarkStart w:name="z25613" w:id="62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22"/>
    <w:bookmarkStart w:name="z25614" w:id="62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23"/>
    <w:bookmarkStart w:name="z25615" w:id="62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24"/>
    <w:bookmarkStart w:name="z25616" w:id="62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225"/>
    <w:bookmarkStart w:name="z25617" w:id="62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226"/>
    <w:bookmarkStart w:name="z25618" w:id="62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227"/>
    <w:bookmarkStart w:name="z25619" w:id="62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228"/>
    <w:bookmarkStart w:name="z25620" w:id="62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229"/>
    <w:bookmarkStart w:name="z25621" w:id="6230"/>
    <w:p>
      <w:pPr>
        <w:spacing w:after="0"/>
        <w:ind w:left="0"/>
        <w:jc w:val="both"/>
      </w:pPr>
      <w:r>
        <w:rPr>
          <w:rFonts w:ascii="Times New Roman"/>
          <w:b w:val="false"/>
          <w:i w:val="false"/>
          <w:color w:val="000000"/>
          <w:sz w:val="28"/>
        </w:rPr>
        <w:t>
      29) мыналарды:</w:t>
      </w:r>
    </w:p>
    <w:bookmarkEnd w:id="6230"/>
    <w:bookmarkStart w:name="z25622" w:id="62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231"/>
    <w:bookmarkStart w:name="z25623" w:id="62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232"/>
    <w:bookmarkStart w:name="z25624" w:id="62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25" w:id="62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234"/>
    <w:bookmarkStart w:name="z25626" w:id="62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235"/>
    <w:bookmarkStart w:name="z25627" w:id="62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236"/>
    <w:bookmarkStart w:name="z25628" w:id="62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237"/>
    <w:bookmarkStart w:name="z25629" w:id="6238"/>
    <w:p>
      <w:pPr>
        <w:spacing w:after="0"/>
        <w:ind w:left="0"/>
        <w:jc w:val="both"/>
      </w:pPr>
      <w:r>
        <w:rPr>
          <w:rFonts w:ascii="Times New Roman"/>
          <w:b w:val="false"/>
          <w:i w:val="false"/>
          <w:color w:val="000000"/>
          <w:sz w:val="28"/>
        </w:rPr>
        <w:t>
      19. Басқарма басшысының өкілеттіктері:</w:t>
      </w:r>
    </w:p>
    <w:bookmarkEnd w:id="6238"/>
    <w:bookmarkStart w:name="z25630" w:id="62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239"/>
    <w:bookmarkStart w:name="z25631" w:id="62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40"/>
    <w:bookmarkStart w:name="z25632" w:id="62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241"/>
    <w:bookmarkStart w:name="z25633" w:id="62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42"/>
    <w:bookmarkStart w:name="z25634" w:id="62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243"/>
    <w:bookmarkStart w:name="z25635" w:id="62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244"/>
    <w:bookmarkStart w:name="z25636" w:id="6245"/>
    <w:p>
      <w:pPr>
        <w:spacing w:after="0"/>
        <w:ind w:left="0"/>
        <w:jc w:val="left"/>
      </w:pPr>
      <w:r>
        <w:rPr>
          <w:rFonts w:ascii="Times New Roman"/>
          <w:b/>
          <w:i w:val="false"/>
          <w:color w:val="000000"/>
        </w:rPr>
        <w:t xml:space="preserve"> 4-тарау. Басқарманың мүлкі</w:t>
      </w:r>
    </w:p>
    <w:bookmarkEnd w:id="6245"/>
    <w:bookmarkStart w:name="z25637" w:id="62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246"/>
    <w:bookmarkStart w:name="z25638" w:id="62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247"/>
    <w:bookmarkStart w:name="z25639" w:id="62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248"/>
    <w:bookmarkStart w:name="z25640" w:id="62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49"/>
    <w:bookmarkStart w:name="z25641" w:id="6250"/>
    <w:p>
      <w:pPr>
        <w:spacing w:after="0"/>
        <w:ind w:left="0"/>
        <w:jc w:val="left"/>
      </w:pPr>
      <w:r>
        <w:rPr>
          <w:rFonts w:ascii="Times New Roman"/>
          <w:b/>
          <w:i w:val="false"/>
          <w:color w:val="000000"/>
        </w:rPr>
        <w:t xml:space="preserve"> 5-тарау. Басқарманы қайта ұйымдастыру және тарату</w:t>
      </w:r>
    </w:p>
    <w:bookmarkEnd w:id="6250"/>
    <w:bookmarkStart w:name="z25642" w:id="62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2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75-қосымша</w:t>
            </w:r>
          </w:p>
        </w:tc>
      </w:tr>
    </w:tbl>
    <w:bookmarkStart w:name="z5932" w:id="62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6252"/>
    <w:p>
      <w:pPr>
        <w:spacing w:after="0"/>
        <w:ind w:left="0"/>
        <w:jc w:val="both"/>
      </w:pPr>
      <w:r>
        <w:rPr>
          <w:rFonts w:ascii="Times New Roman"/>
          <w:b w:val="false"/>
          <w:i w:val="false"/>
          <w:color w:val="ff0000"/>
          <w:sz w:val="28"/>
        </w:rPr>
        <w:t xml:space="preserve">
      Ескерту. 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643" w:id="6253"/>
    <w:p>
      <w:pPr>
        <w:spacing w:after="0"/>
        <w:ind w:left="0"/>
        <w:jc w:val="left"/>
      </w:pPr>
      <w:r>
        <w:rPr>
          <w:rFonts w:ascii="Times New Roman"/>
          <w:b/>
          <w:i w:val="false"/>
          <w:color w:val="000000"/>
        </w:rPr>
        <w:t xml:space="preserve"> 1-тарау. Жалпы ережелер</w:t>
      </w:r>
    </w:p>
    <w:bookmarkEnd w:id="6253"/>
    <w:bookmarkStart w:name="z25644" w:id="62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254"/>
    <w:bookmarkStart w:name="z25645" w:id="62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255"/>
    <w:bookmarkStart w:name="z25646" w:id="62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256"/>
    <w:bookmarkStart w:name="z25647" w:id="62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257"/>
    <w:bookmarkStart w:name="z25648" w:id="62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258"/>
    <w:bookmarkStart w:name="z25649" w:id="62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259"/>
    <w:bookmarkStart w:name="z25650" w:id="62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260"/>
    <w:bookmarkStart w:name="z25651" w:id="6261"/>
    <w:p>
      <w:pPr>
        <w:spacing w:after="0"/>
        <w:ind w:left="0"/>
        <w:jc w:val="both"/>
      </w:pPr>
      <w:r>
        <w:rPr>
          <w:rFonts w:ascii="Times New Roman"/>
          <w:b w:val="false"/>
          <w:i w:val="false"/>
          <w:color w:val="000000"/>
          <w:sz w:val="28"/>
        </w:rPr>
        <w:t>
      8. Заңды тұлғаның орналасқан жері – индекс 090700, Қазақстан Республикасы, Батыс Қазақстан облысы, Казталовка ауданы, Казталовка ауылдык округі, Казталов ауылы, Қайырғазы Имашев көшесі, 19 құрылыс, блок А.</w:t>
      </w:r>
    </w:p>
    <w:bookmarkEnd w:id="6261"/>
    <w:bookmarkStart w:name="z25652" w:id="62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w:t>
      </w:r>
    </w:p>
    <w:bookmarkEnd w:id="6262"/>
    <w:bookmarkStart w:name="z25653" w:id="62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63"/>
    <w:bookmarkStart w:name="z25654" w:id="62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64"/>
    <w:bookmarkStart w:name="z25655" w:id="62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65"/>
    <w:bookmarkStart w:name="z25656" w:id="62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66"/>
    <w:bookmarkStart w:name="z25657" w:id="62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67"/>
    <w:bookmarkStart w:name="z25658" w:id="6268"/>
    <w:p>
      <w:pPr>
        <w:spacing w:after="0"/>
        <w:ind w:left="0"/>
        <w:jc w:val="both"/>
      </w:pPr>
      <w:r>
        <w:rPr>
          <w:rFonts w:ascii="Times New Roman"/>
          <w:b w:val="false"/>
          <w:i w:val="false"/>
          <w:color w:val="000000"/>
          <w:sz w:val="28"/>
        </w:rPr>
        <w:t>
      13. Міндеттері:</w:t>
      </w:r>
    </w:p>
    <w:bookmarkEnd w:id="6268"/>
    <w:bookmarkStart w:name="z25659" w:id="62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69"/>
    <w:bookmarkStart w:name="z25660" w:id="62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70"/>
    <w:bookmarkStart w:name="z25661" w:id="62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71"/>
    <w:bookmarkStart w:name="z25662" w:id="6272"/>
    <w:p>
      <w:pPr>
        <w:spacing w:after="0"/>
        <w:ind w:left="0"/>
        <w:jc w:val="both"/>
      </w:pPr>
      <w:r>
        <w:rPr>
          <w:rFonts w:ascii="Times New Roman"/>
          <w:b w:val="false"/>
          <w:i w:val="false"/>
          <w:color w:val="000000"/>
          <w:sz w:val="28"/>
        </w:rPr>
        <w:t>
      14. Құқықтары мен міндеттері:</w:t>
      </w:r>
    </w:p>
    <w:bookmarkEnd w:id="6272"/>
    <w:bookmarkStart w:name="z25663" w:id="62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73"/>
    <w:bookmarkStart w:name="z25664" w:id="62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74"/>
    <w:bookmarkStart w:name="z25665" w:id="62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75"/>
    <w:bookmarkStart w:name="z25666" w:id="62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76"/>
    <w:bookmarkStart w:name="z25667" w:id="62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77"/>
    <w:bookmarkStart w:name="z25668" w:id="62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78"/>
    <w:bookmarkStart w:name="z25669" w:id="62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79"/>
    <w:bookmarkStart w:name="z25670" w:id="62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80"/>
    <w:bookmarkStart w:name="z25671" w:id="62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81"/>
    <w:bookmarkStart w:name="z25672" w:id="6282"/>
    <w:p>
      <w:pPr>
        <w:spacing w:after="0"/>
        <w:ind w:left="0"/>
        <w:jc w:val="both"/>
      </w:pPr>
      <w:r>
        <w:rPr>
          <w:rFonts w:ascii="Times New Roman"/>
          <w:b w:val="false"/>
          <w:i w:val="false"/>
          <w:color w:val="000000"/>
          <w:sz w:val="28"/>
        </w:rPr>
        <w:t>
      15. Функциялары:</w:t>
      </w:r>
    </w:p>
    <w:bookmarkEnd w:id="6282"/>
    <w:bookmarkStart w:name="z25673" w:id="6283"/>
    <w:p>
      <w:pPr>
        <w:spacing w:after="0"/>
        <w:ind w:left="0"/>
        <w:jc w:val="both"/>
      </w:pPr>
      <w:r>
        <w:rPr>
          <w:rFonts w:ascii="Times New Roman"/>
          <w:b w:val="false"/>
          <w:i w:val="false"/>
          <w:color w:val="000000"/>
          <w:sz w:val="28"/>
        </w:rPr>
        <w:t>
      1) реттелетін салада мемлекеттік саясатты іске асыру;</w:t>
      </w:r>
    </w:p>
    <w:bookmarkEnd w:id="6283"/>
    <w:bookmarkStart w:name="z25674" w:id="62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84"/>
    <w:bookmarkStart w:name="z25675" w:id="62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85"/>
    <w:bookmarkStart w:name="z25676" w:id="62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86"/>
    <w:bookmarkStart w:name="z25677" w:id="62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87"/>
    <w:bookmarkStart w:name="z25678" w:id="62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88"/>
    <w:bookmarkStart w:name="z25679" w:id="62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89"/>
    <w:bookmarkStart w:name="z25680" w:id="62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90"/>
    <w:bookmarkStart w:name="z25681" w:id="62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291"/>
    <w:bookmarkStart w:name="z25682" w:id="62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292"/>
    <w:bookmarkStart w:name="z25683" w:id="62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85" w:id="62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294"/>
    <w:bookmarkStart w:name="z25686" w:id="62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95"/>
    <w:bookmarkStart w:name="z25687" w:id="62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96"/>
    <w:bookmarkStart w:name="z25688" w:id="62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97"/>
    <w:bookmarkStart w:name="z25689" w:id="62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298"/>
    <w:bookmarkStart w:name="z25690" w:id="62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299"/>
    <w:bookmarkStart w:name="z25691" w:id="63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00"/>
    <w:bookmarkStart w:name="z25692" w:id="63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01"/>
    <w:bookmarkStart w:name="z25693" w:id="63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02"/>
    <w:bookmarkStart w:name="z25694" w:id="63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03"/>
    <w:bookmarkStart w:name="z25695" w:id="63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04"/>
    <w:bookmarkStart w:name="z25696" w:id="63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305"/>
    <w:bookmarkStart w:name="z25697" w:id="63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06"/>
    <w:bookmarkStart w:name="z25698" w:id="63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307"/>
    <w:bookmarkStart w:name="z25699" w:id="63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08"/>
    <w:bookmarkStart w:name="z25700" w:id="63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309"/>
    <w:bookmarkStart w:name="z25701" w:id="6310"/>
    <w:p>
      <w:pPr>
        <w:spacing w:after="0"/>
        <w:ind w:left="0"/>
        <w:jc w:val="both"/>
      </w:pPr>
      <w:r>
        <w:rPr>
          <w:rFonts w:ascii="Times New Roman"/>
          <w:b w:val="false"/>
          <w:i w:val="false"/>
          <w:color w:val="000000"/>
          <w:sz w:val="28"/>
        </w:rPr>
        <w:t>
      29) мыналарды:</w:t>
      </w:r>
    </w:p>
    <w:bookmarkEnd w:id="6310"/>
    <w:bookmarkStart w:name="z25702" w:id="63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11"/>
    <w:bookmarkStart w:name="z25703" w:id="63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12"/>
    <w:bookmarkStart w:name="z25704" w:id="63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05" w:id="63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14"/>
    <w:bookmarkStart w:name="z25706" w:id="63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315"/>
    <w:bookmarkStart w:name="z25707" w:id="63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316"/>
    <w:bookmarkStart w:name="z25708" w:id="63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317"/>
    <w:bookmarkStart w:name="z25709" w:id="6318"/>
    <w:p>
      <w:pPr>
        <w:spacing w:after="0"/>
        <w:ind w:left="0"/>
        <w:jc w:val="both"/>
      </w:pPr>
      <w:r>
        <w:rPr>
          <w:rFonts w:ascii="Times New Roman"/>
          <w:b w:val="false"/>
          <w:i w:val="false"/>
          <w:color w:val="000000"/>
          <w:sz w:val="28"/>
        </w:rPr>
        <w:t>
      19. Басқарма басшысының өкілеттіктері:</w:t>
      </w:r>
    </w:p>
    <w:bookmarkEnd w:id="6318"/>
    <w:bookmarkStart w:name="z25710" w:id="63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319"/>
    <w:bookmarkStart w:name="z25711" w:id="63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320"/>
    <w:bookmarkStart w:name="z25712" w:id="63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321"/>
    <w:bookmarkStart w:name="z25713" w:id="63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22"/>
    <w:bookmarkStart w:name="z25714" w:id="63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323"/>
    <w:bookmarkStart w:name="z25715" w:id="63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324"/>
    <w:bookmarkStart w:name="z25716" w:id="6325"/>
    <w:p>
      <w:pPr>
        <w:spacing w:after="0"/>
        <w:ind w:left="0"/>
        <w:jc w:val="left"/>
      </w:pPr>
      <w:r>
        <w:rPr>
          <w:rFonts w:ascii="Times New Roman"/>
          <w:b/>
          <w:i w:val="false"/>
          <w:color w:val="000000"/>
        </w:rPr>
        <w:t xml:space="preserve"> 4-тарау. Басқарманың мүлкі</w:t>
      </w:r>
    </w:p>
    <w:bookmarkEnd w:id="6325"/>
    <w:bookmarkStart w:name="z25717" w:id="63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326"/>
    <w:bookmarkStart w:name="z25718" w:id="63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27"/>
    <w:bookmarkStart w:name="z25719" w:id="63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328"/>
    <w:bookmarkStart w:name="z25720" w:id="63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29"/>
    <w:bookmarkStart w:name="z25721" w:id="6330"/>
    <w:p>
      <w:pPr>
        <w:spacing w:after="0"/>
        <w:ind w:left="0"/>
        <w:jc w:val="left"/>
      </w:pPr>
      <w:r>
        <w:rPr>
          <w:rFonts w:ascii="Times New Roman"/>
          <w:b/>
          <w:i w:val="false"/>
          <w:color w:val="000000"/>
        </w:rPr>
        <w:t xml:space="preserve"> 5-тарау. Басқарманы қайта ұйымдастыру және тарату</w:t>
      </w:r>
    </w:p>
    <w:bookmarkEnd w:id="6330"/>
    <w:bookmarkStart w:name="z25722" w:id="63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76-қосымша</w:t>
            </w:r>
          </w:p>
        </w:tc>
      </w:tr>
    </w:tbl>
    <w:bookmarkStart w:name="z6008" w:id="63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6332"/>
    <w:p>
      <w:pPr>
        <w:spacing w:after="0"/>
        <w:ind w:left="0"/>
        <w:jc w:val="both"/>
      </w:pPr>
      <w:r>
        <w:rPr>
          <w:rFonts w:ascii="Times New Roman"/>
          <w:b w:val="false"/>
          <w:i w:val="false"/>
          <w:color w:val="ff0000"/>
          <w:sz w:val="28"/>
        </w:rPr>
        <w:t xml:space="preserve">
      Ескерту. 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723" w:id="6333"/>
    <w:p>
      <w:pPr>
        <w:spacing w:after="0"/>
        <w:ind w:left="0"/>
        <w:jc w:val="left"/>
      </w:pPr>
      <w:r>
        <w:rPr>
          <w:rFonts w:ascii="Times New Roman"/>
          <w:b/>
          <w:i w:val="false"/>
          <w:color w:val="000000"/>
        </w:rPr>
        <w:t xml:space="preserve"> 1-тарау. Жалпы ережелер</w:t>
      </w:r>
    </w:p>
    <w:bookmarkEnd w:id="6333"/>
    <w:bookmarkStart w:name="z25724" w:id="63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334"/>
    <w:bookmarkStart w:name="z25725" w:id="63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335"/>
    <w:bookmarkStart w:name="z25726" w:id="63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336"/>
    <w:bookmarkStart w:name="z25727" w:id="63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337"/>
    <w:bookmarkStart w:name="z25728" w:id="63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338"/>
    <w:bookmarkStart w:name="z25729" w:id="63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339"/>
    <w:bookmarkStart w:name="z25730" w:id="63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340"/>
    <w:bookmarkStart w:name="z25731" w:id="6341"/>
    <w:p>
      <w:pPr>
        <w:spacing w:after="0"/>
        <w:ind w:left="0"/>
        <w:jc w:val="both"/>
      </w:pPr>
      <w:r>
        <w:rPr>
          <w:rFonts w:ascii="Times New Roman"/>
          <w:b w:val="false"/>
          <w:i w:val="false"/>
          <w:color w:val="000000"/>
          <w:sz w:val="28"/>
        </w:rPr>
        <w:t>
      8. Заңды тұлғаның орналасқан жері – индекс 090800, Қазақстан Республикасы, Батыс Қазақстан облысы, Қаратөбе ауданы, Қаратөбе ауылдык округі, Қаратөбе ауылы, Нысанов көшесі, 10 үй.</w:t>
      </w:r>
    </w:p>
    <w:bookmarkEnd w:id="6341"/>
    <w:bookmarkStart w:name="z25732" w:id="63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w:t>
      </w:r>
    </w:p>
    <w:bookmarkEnd w:id="6342"/>
    <w:bookmarkStart w:name="z25733" w:id="63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343"/>
    <w:bookmarkStart w:name="z25734" w:id="63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344"/>
    <w:bookmarkStart w:name="z25735" w:id="63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345"/>
    <w:bookmarkStart w:name="z25736" w:id="63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46"/>
    <w:bookmarkStart w:name="z25737" w:id="63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347"/>
    <w:bookmarkStart w:name="z25738" w:id="6348"/>
    <w:p>
      <w:pPr>
        <w:spacing w:after="0"/>
        <w:ind w:left="0"/>
        <w:jc w:val="both"/>
      </w:pPr>
      <w:r>
        <w:rPr>
          <w:rFonts w:ascii="Times New Roman"/>
          <w:b w:val="false"/>
          <w:i w:val="false"/>
          <w:color w:val="000000"/>
          <w:sz w:val="28"/>
        </w:rPr>
        <w:t>
      13. Міндеттері:</w:t>
      </w:r>
    </w:p>
    <w:bookmarkEnd w:id="6348"/>
    <w:bookmarkStart w:name="z25739" w:id="63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349"/>
    <w:bookmarkStart w:name="z25740" w:id="63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350"/>
    <w:bookmarkStart w:name="z25741" w:id="63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351"/>
    <w:bookmarkStart w:name="z25742" w:id="6352"/>
    <w:p>
      <w:pPr>
        <w:spacing w:after="0"/>
        <w:ind w:left="0"/>
        <w:jc w:val="both"/>
      </w:pPr>
      <w:r>
        <w:rPr>
          <w:rFonts w:ascii="Times New Roman"/>
          <w:b w:val="false"/>
          <w:i w:val="false"/>
          <w:color w:val="000000"/>
          <w:sz w:val="28"/>
        </w:rPr>
        <w:t>
      14. Құқықтары мен міндеттері:</w:t>
      </w:r>
    </w:p>
    <w:bookmarkEnd w:id="6352"/>
    <w:bookmarkStart w:name="z25743" w:id="63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53"/>
    <w:bookmarkStart w:name="z25744" w:id="63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54"/>
    <w:bookmarkStart w:name="z25745" w:id="63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55"/>
    <w:bookmarkStart w:name="z25746" w:id="63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56"/>
    <w:bookmarkStart w:name="z25747" w:id="63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57"/>
    <w:bookmarkStart w:name="z25748" w:id="63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58"/>
    <w:bookmarkStart w:name="z25749" w:id="63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59"/>
    <w:bookmarkStart w:name="z25750" w:id="63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60"/>
    <w:bookmarkStart w:name="z25751" w:id="63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61"/>
    <w:bookmarkStart w:name="z25752" w:id="6362"/>
    <w:p>
      <w:pPr>
        <w:spacing w:after="0"/>
        <w:ind w:left="0"/>
        <w:jc w:val="both"/>
      </w:pPr>
      <w:r>
        <w:rPr>
          <w:rFonts w:ascii="Times New Roman"/>
          <w:b w:val="false"/>
          <w:i w:val="false"/>
          <w:color w:val="000000"/>
          <w:sz w:val="28"/>
        </w:rPr>
        <w:t>
      15. Функциялары:</w:t>
      </w:r>
    </w:p>
    <w:bookmarkEnd w:id="6362"/>
    <w:bookmarkStart w:name="z25753" w:id="6363"/>
    <w:p>
      <w:pPr>
        <w:spacing w:after="0"/>
        <w:ind w:left="0"/>
        <w:jc w:val="both"/>
      </w:pPr>
      <w:r>
        <w:rPr>
          <w:rFonts w:ascii="Times New Roman"/>
          <w:b w:val="false"/>
          <w:i w:val="false"/>
          <w:color w:val="000000"/>
          <w:sz w:val="28"/>
        </w:rPr>
        <w:t>
      1) реттелетін салада мемлекеттік саясатты іске асыру;</w:t>
      </w:r>
    </w:p>
    <w:bookmarkEnd w:id="6363"/>
    <w:bookmarkStart w:name="z25754" w:id="63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364"/>
    <w:bookmarkStart w:name="z25755" w:id="63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365"/>
    <w:bookmarkStart w:name="z25756" w:id="63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366"/>
    <w:bookmarkStart w:name="z25757" w:id="63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367"/>
    <w:bookmarkStart w:name="z25758" w:id="63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368"/>
    <w:bookmarkStart w:name="z25759" w:id="63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369"/>
    <w:bookmarkStart w:name="z25760" w:id="63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370"/>
    <w:bookmarkStart w:name="z25761" w:id="63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71"/>
    <w:bookmarkStart w:name="z25762" w:id="63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72"/>
    <w:bookmarkStart w:name="z25763" w:id="63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65" w:id="63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374"/>
    <w:bookmarkStart w:name="z25766" w:id="63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75"/>
    <w:bookmarkStart w:name="z25767" w:id="63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76"/>
    <w:bookmarkStart w:name="z25768" w:id="63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77"/>
    <w:bookmarkStart w:name="z25769" w:id="63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378"/>
    <w:bookmarkStart w:name="z25770" w:id="63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379"/>
    <w:bookmarkStart w:name="z25771" w:id="63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80"/>
    <w:bookmarkStart w:name="z25772" w:id="63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81"/>
    <w:bookmarkStart w:name="z25773" w:id="63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82"/>
    <w:bookmarkStart w:name="z25774" w:id="63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83"/>
    <w:bookmarkStart w:name="z25775" w:id="63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84"/>
    <w:bookmarkStart w:name="z25776" w:id="63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385"/>
    <w:bookmarkStart w:name="z25777" w:id="63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86"/>
    <w:bookmarkStart w:name="z25778" w:id="63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387"/>
    <w:bookmarkStart w:name="z25779" w:id="63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88"/>
    <w:bookmarkStart w:name="z25780" w:id="63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389"/>
    <w:bookmarkStart w:name="z25781" w:id="6390"/>
    <w:p>
      <w:pPr>
        <w:spacing w:after="0"/>
        <w:ind w:left="0"/>
        <w:jc w:val="both"/>
      </w:pPr>
      <w:r>
        <w:rPr>
          <w:rFonts w:ascii="Times New Roman"/>
          <w:b w:val="false"/>
          <w:i w:val="false"/>
          <w:color w:val="000000"/>
          <w:sz w:val="28"/>
        </w:rPr>
        <w:t>
      29) мыналарды:</w:t>
      </w:r>
    </w:p>
    <w:bookmarkEnd w:id="6390"/>
    <w:bookmarkStart w:name="z25782" w:id="63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91"/>
    <w:bookmarkStart w:name="z25783" w:id="63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92"/>
    <w:bookmarkStart w:name="z25784" w:id="63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85" w:id="63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94"/>
    <w:bookmarkStart w:name="z25786" w:id="63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395"/>
    <w:bookmarkStart w:name="z25787" w:id="63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396"/>
    <w:bookmarkStart w:name="z25788" w:id="63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397"/>
    <w:bookmarkStart w:name="z25789" w:id="6398"/>
    <w:p>
      <w:pPr>
        <w:spacing w:after="0"/>
        <w:ind w:left="0"/>
        <w:jc w:val="both"/>
      </w:pPr>
      <w:r>
        <w:rPr>
          <w:rFonts w:ascii="Times New Roman"/>
          <w:b w:val="false"/>
          <w:i w:val="false"/>
          <w:color w:val="000000"/>
          <w:sz w:val="28"/>
        </w:rPr>
        <w:t>
      19. Басқарма басшысының өкілеттіктері:</w:t>
      </w:r>
    </w:p>
    <w:bookmarkEnd w:id="6398"/>
    <w:bookmarkStart w:name="z25790" w:id="63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399"/>
    <w:bookmarkStart w:name="z25791" w:id="64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00"/>
    <w:bookmarkStart w:name="z25792" w:id="64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01"/>
    <w:bookmarkStart w:name="z25793" w:id="64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02"/>
    <w:bookmarkStart w:name="z25794" w:id="64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03"/>
    <w:bookmarkStart w:name="z25795" w:id="64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04"/>
    <w:bookmarkStart w:name="z25796" w:id="6405"/>
    <w:p>
      <w:pPr>
        <w:spacing w:after="0"/>
        <w:ind w:left="0"/>
        <w:jc w:val="left"/>
      </w:pPr>
      <w:r>
        <w:rPr>
          <w:rFonts w:ascii="Times New Roman"/>
          <w:b/>
          <w:i w:val="false"/>
          <w:color w:val="000000"/>
        </w:rPr>
        <w:t xml:space="preserve"> 4-тарау. Басқарманың мүлкі</w:t>
      </w:r>
    </w:p>
    <w:bookmarkEnd w:id="6405"/>
    <w:bookmarkStart w:name="z25797" w:id="64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06"/>
    <w:bookmarkStart w:name="z25798" w:id="64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07"/>
    <w:bookmarkStart w:name="z25799" w:id="64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08"/>
    <w:bookmarkStart w:name="z25800" w:id="64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09"/>
    <w:bookmarkStart w:name="z25801" w:id="6410"/>
    <w:p>
      <w:pPr>
        <w:spacing w:after="0"/>
        <w:ind w:left="0"/>
        <w:jc w:val="left"/>
      </w:pPr>
      <w:r>
        <w:rPr>
          <w:rFonts w:ascii="Times New Roman"/>
          <w:b/>
          <w:i w:val="false"/>
          <w:color w:val="000000"/>
        </w:rPr>
        <w:t xml:space="preserve"> 5-тарау. Басқарманы қайта ұйымдастыру және тарату</w:t>
      </w:r>
    </w:p>
    <w:bookmarkEnd w:id="6410"/>
    <w:bookmarkStart w:name="z25802" w:id="64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77-қосымша</w:t>
            </w:r>
          </w:p>
        </w:tc>
      </w:tr>
    </w:tbl>
    <w:bookmarkStart w:name="z6084" w:id="64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6412"/>
    <w:p>
      <w:pPr>
        <w:spacing w:after="0"/>
        <w:ind w:left="0"/>
        <w:jc w:val="both"/>
      </w:pPr>
      <w:r>
        <w:rPr>
          <w:rFonts w:ascii="Times New Roman"/>
          <w:b w:val="false"/>
          <w:i w:val="false"/>
          <w:color w:val="ff0000"/>
          <w:sz w:val="28"/>
        </w:rPr>
        <w:t xml:space="preserve">
      Ескерту. 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03" w:id="6413"/>
    <w:p>
      <w:pPr>
        <w:spacing w:after="0"/>
        <w:ind w:left="0"/>
        <w:jc w:val="left"/>
      </w:pPr>
      <w:r>
        <w:rPr>
          <w:rFonts w:ascii="Times New Roman"/>
          <w:b/>
          <w:i w:val="false"/>
          <w:color w:val="000000"/>
        </w:rPr>
        <w:t xml:space="preserve"> 1-тарау. Жалпы ережелер</w:t>
      </w:r>
    </w:p>
    <w:bookmarkEnd w:id="6413"/>
    <w:bookmarkStart w:name="z25804" w:id="64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14"/>
    <w:bookmarkStart w:name="z25805" w:id="64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15"/>
    <w:bookmarkStart w:name="z25806" w:id="64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16"/>
    <w:bookmarkStart w:name="z25807" w:id="64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17"/>
    <w:bookmarkStart w:name="z25808" w:id="64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18"/>
    <w:bookmarkStart w:name="z25809" w:id="64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19"/>
    <w:bookmarkStart w:name="z25810" w:id="64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420"/>
    <w:bookmarkStart w:name="z25811" w:id="6421"/>
    <w:p>
      <w:pPr>
        <w:spacing w:after="0"/>
        <w:ind w:left="0"/>
        <w:jc w:val="both"/>
      </w:pPr>
      <w:r>
        <w:rPr>
          <w:rFonts w:ascii="Times New Roman"/>
          <w:b w:val="false"/>
          <w:i w:val="false"/>
          <w:color w:val="000000"/>
          <w:sz w:val="28"/>
        </w:rPr>
        <w:t>
      8. Заңды тұлғаның орналасқан жері – индекс 090000, Қазақстан Республикасы, Батыс Қазақстан облысы, Орал қаласы, Дина Нұрпейісова көшесі, 19 үй.</w:t>
      </w:r>
    </w:p>
    <w:bookmarkEnd w:id="6421"/>
    <w:bookmarkStart w:name="z25812" w:id="64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w:t>
      </w:r>
    </w:p>
    <w:bookmarkEnd w:id="6422"/>
    <w:bookmarkStart w:name="z25813" w:id="64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423"/>
    <w:bookmarkStart w:name="z25814" w:id="64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424"/>
    <w:bookmarkStart w:name="z25815" w:id="64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425"/>
    <w:bookmarkStart w:name="z25816" w:id="64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26"/>
    <w:bookmarkStart w:name="z25817" w:id="64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427"/>
    <w:bookmarkStart w:name="z25818" w:id="6428"/>
    <w:p>
      <w:pPr>
        <w:spacing w:after="0"/>
        <w:ind w:left="0"/>
        <w:jc w:val="both"/>
      </w:pPr>
      <w:r>
        <w:rPr>
          <w:rFonts w:ascii="Times New Roman"/>
          <w:b w:val="false"/>
          <w:i w:val="false"/>
          <w:color w:val="000000"/>
          <w:sz w:val="28"/>
        </w:rPr>
        <w:t>
      13. Міндеттері:</w:t>
      </w:r>
    </w:p>
    <w:bookmarkEnd w:id="6428"/>
    <w:bookmarkStart w:name="z25819" w:id="64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429"/>
    <w:bookmarkStart w:name="z25820" w:id="64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430"/>
    <w:bookmarkStart w:name="z25821" w:id="64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431"/>
    <w:bookmarkStart w:name="z25822" w:id="6432"/>
    <w:p>
      <w:pPr>
        <w:spacing w:after="0"/>
        <w:ind w:left="0"/>
        <w:jc w:val="both"/>
      </w:pPr>
      <w:r>
        <w:rPr>
          <w:rFonts w:ascii="Times New Roman"/>
          <w:b w:val="false"/>
          <w:i w:val="false"/>
          <w:color w:val="000000"/>
          <w:sz w:val="28"/>
        </w:rPr>
        <w:t>
      14. Құқықтары мен міндеттері:</w:t>
      </w:r>
    </w:p>
    <w:bookmarkEnd w:id="6432"/>
    <w:bookmarkStart w:name="z25823" w:id="64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433"/>
    <w:bookmarkStart w:name="z25824" w:id="64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434"/>
    <w:bookmarkStart w:name="z25825" w:id="64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435"/>
    <w:bookmarkStart w:name="z25826" w:id="64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436"/>
    <w:bookmarkStart w:name="z25827" w:id="64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437"/>
    <w:bookmarkStart w:name="z25828" w:id="64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438"/>
    <w:bookmarkStart w:name="z25829" w:id="64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439"/>
    <w:bookmarkStart w:name="z25830" w:id="64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440"/>
    <w:bookmarkStart w:name="z25831" w:id="64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441"/>
    <w:bookmarkStart w:name="z25832" w:id="6442"/>
    <w:p>
      <w:pPr>
        <w:spacing w:after="0"/>
        <w:ind w:left="0"/>
        <w:jc w:val="both"/>
      </w:pPr>
      <w:r>
        <w:rPr>
          <w:rFonts w:ascii="Times New Roman"/>
          <w:b w:val="false"/>
          <w:i w:val="false"/>
          <w:color w:val="000000"/>
          <w:sz w:val="28"/>
        </w:rPr>
        <w:t>
      15. Функциялары:</w:t>
      </w:r>
    </w:p>
    <w:bookmarkEnd w:id="6442"/>
    <w:bookmarkStart w:name="z25833" w:id="6443"/>
    <w:p>
      <w:pPr>
        <w:spacing w:after="0"/>
        <w:ind w:left="0"/>
        <w:jc w:val="both"/>
      </w:pPr>
      <w:r>
        <w:rPr>
          <w:rFonts w:ascii="Times New Roman"/>
          <w:b w:val="false"/>
          <w:i w:val="false"/>
          <w:color w:val="000000"/>
          <w:sz w:val="28"/>
        </w:rPr>
        <w:t>
      1) реттелетін салада мемлекеттік саясатты іске асыру;</w:t>
      </w:r>
    </w:p>
    <w:bookmarkEnd w:id="6443"/>
    <w:bookmarkStart w:name="z25834" w:id="64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444"/>
    <w:bookmarkStart w:name="z25835" w:id="64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445"/>
    <w:bookmarkStart w:name="z25836" w:id="64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446"/>
    <w:bookmarkStart w:name="z25837" w:id="64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447"/>
    <w:bookmarkStart w:name="z25838" w:id="64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448"/>
    <w:bookmarkStart w:name="z25839" w:id="64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449"/>
    <w:bookmarkStart w:name="z25840" w:id="64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450"/>
    <w:bookmarkStart w:name="z25841" w:id="64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451"/>
    <w:bookmarkStart w:name="z25842" w:id="64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52"/>
    <w:bookmarkStart w:name="z25843" w:id="64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45" w:id="64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454"/>
    <w:bookmarkStart w:name="z25846" w:id="64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455"/>
    <w:bookmarkStart w:name="z25847" w:id="64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456"/>
    <w:bookmarkStart w:name="z25848" w:id="64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457"/>
    <w:bookmarkStart w:name="z25849" w:id="64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458"/>
    <w:bookmarkStart w:name="z25850" w:id="64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459"/>
    <w:bookmarkStart w:name="z25851" w:id="64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460"/>
    <w:bookmarkStart w:name="z25852" w:id="64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461"/>
    <w:bookmarkStart w:name="z25853" w:id="64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462"/>
    <w:bookmarkStart w:name="z25854" w:id="64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463"/>
    <w:bookmarkStart w:name="z25855" w:id="64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464"/>
    <w:bookmarkStart w:name="z25856" w:id="64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465"/>
    <w:bookmarkStart w:name="z25857" w:id="64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466"/>
    <w:bookmarkStart w:name="z25858" w:id="64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467"/>
    <w:bookmarkStart w:name="z25859" w:id="64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468"/>
    <w:bookmarkStart w:name="z25860" w:id="64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469"/>
    <w:bookmarkStart w:name="z25861" w:id="6470"/>
    <w:p>
      <w:pPr>
        <w:spacing w:after="0"/>
        <w:ind w:left="0"/>
        <w:jc w:val="both"/>
      </w:pPr>
      <w:r>
        <w:rPr>
          <w:rFonts w:ascii="Times New Roman"/>
          <w:b w:val="false"/>
          <w:i w:val="false"/>
          <w:color w:val="000000"/>
          <w:sz w:val="28"/>
        </w:rPr>
        <w:t>
      29) мыналарды:</w:t>
      </w:r>
    </w:p>
    <w:bookmarkEnd w:id="6470"/>
    <w:bookmarkStart w:name="z25862" w:id="64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471"/>
    <w:bookmarkStart w:name="z25863" w:id="64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472"/>
    <w:bookmarkStart w:name="z25864" w:id="64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65" w:id="64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474"/>
    <w:bookmarkStart w:name="z25866" w:id="64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75"/>
    <w:bookmarkStart w:name="z25867" w:id="64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76"/>
    <w:bookmarkStart w:name="z25868" w:id="64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77"/>
    <w:bookmarkStart w:name="z25869" w:id="6478"/>
    <w:p>
      <w:pPr>
        <w:spacing w:after="0"/>
        <w:ind w:left="0"/>
        <w:jc w:val="both"/>
      </w:pPr>
      <w:r>
        <w:rPr>
          <w:rFonts w:ascii="Times New Roman"/>
          <w:b w:val="false"/>
          <w:i w:val="false"/>
          <w:color w:val="000000"/>
          <w:sz w:val="28"/>
        </w:rPr>
        <w:t>
      19. Басқарма басшысының өкілеттіктері:</w:t>
      </w:r>
    </w:p>
    <w:bookmarkEnd w:id="6478"/>
    <w:bookmarkStart w:name="z25870" w:id="64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79"/>
    <w:bookmarkStart w:name="z25871" w:id="64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80"/>
    <w:bookmarkStart w:name="z25872" w:id="64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81"/>
    <w:bookmarkStart w:name="z25873" w:id="64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82"/>
    <w:bookmarkStart w:name="z25874" w:id="64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83"/>
    <w:bookmarkStart w:name="z25875" w:id="64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84"/>
    <w:bookmarkStart w:name="z25876" w:id="6485"/>
    <w:p>
      <w:pPr>
        <w:spacing w:after="0"/>
        <w:ind w:left="0"/>
        <w:jc w:val="left"/>
      </w:pPr>
      <w:r>
        <w:rPr>
          <w:rFonts w:ascii="Times New Roman"/>
          <w:b/>
          <w:i w:val="false"/>
          <w:color w:val="000000"/>
        </w:rPr>
        <w:t xml:space="preserve"> 4-тарау. Басқарманың мүлкі</w:t>
      </w:r>
    </w:p>
    <w:bookmarkEnd w:id="6485"/>
    <w:bookmarkStart w:name="z25877" w:id="64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86"/>
    <w:bookmarkStart w:name="z25878" w:id="64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87"/>
    <w:bookmarkStart w:name="z25879" w:id="64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88"/>
    <w:bookmarkStart w:name="z25880" w:id="64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89"/>
    <w:bookmarkStart w:name="z25881" w:id="6490"/>
    <w:p>
      <w:pPr>
        <w:spacing w:after="0"/>
        <w:ind w:left="0"/>
        <w:jc w:val="left"/>
      </w:pPr>
      <w:r>
        <w:rPr>
          <w:rFonts w:ascii="Times New Roman"/>
          <w:b/>
          <w:i w:val="false"/>
          <w:color w:val="000000"/>
        </w:rPr>
        <w:t xml:space="preserve"> 5-тарау. Басқарманы қайта ұйымдастыру және тарату</w:t>
      </w:r>
    </w:p>
    <w:bookmarkEnd w:id="6490"/>
    <w:bookmarkStart w:name="z25882" w:id="64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78-қосымша</w:t>
            </w:r>
          </w:p>
        </w:tc>
      </w:tr>
    </w:tbl>
    <w:bookmarkStart w:name="z6160" w:id="64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6492"/>
    <w:p>
      <w:pPr>
        <w:spacing w:after="0"/>
        <w:ind w:left="0"/>
        <w:jc w:val="both"/>
      </w:pPr>
      <w:r>
        <w:rPr>
          <w:rFonts w:ascii="Times New Roman"/>
          <w:b w:val="false"/>
          <w:i w:val="false"/>
          <w:color w:val="ff0000"/>
          <w:sz w:val="28"/>
        </w:rPr>
        <w:t xml:space="preserve">
      Ескерту. 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83" w:id="6493"/>
    <w:p>
      <w:pPr>
        <w:spacing w:after="0"/>
        <w:ind w:left="0"/>
        <w:jc w:val="left"/>
      </w:pPr>
      <w:r>
        <w:rPr>
          <w:rFonts w:ascii="Times New Roman"/>
          <w:b/>
          <w:i w:val="false"/>
          <w:color w:val="000000"/>
        </w:rPr>
        <w:t xml:space="preserve"> 1-тарау. Жалпы ережелер</w:t>
      </w:r>
    </w:p>
    <w:bookmarkEnd w:id="6493"/>
    <w:bookmarkStart w:name="z25884" w:id="64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94"/>
    <w:bookmarkStart w:name="z25885" w:id="64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95"/>
    <w:bookmarkStart w:name="z25886" w:id="64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96"/>
    <w:bookmarkStart w:name="z25887" w:id="64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97"/>
    <w:bookmarkStart w:name="z25888" w:id="64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98"/>
    <w:bookmarkStart w:name="z25889" w:id="64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99"/>
    <w:bookmarkStart w:name="z25890" w:id="65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00"/>
    <w:bookmarkStart w:name="z25891" w:id="6501"/>
    <w:p>
      <w:pPr>
        <w:spacing w:after="0"/>
        <w:ind w:left="0"/>
        <w:jc w:val="both"/>
      </w:pPr>
      <w:r>
        <w:rPr>
          <w:rFonts w:ascii="Times New Roman"/>
          <w:b w:val="false"/>
          <w:i w:val="false"/>
          <w:color w:val="000000"/>
          <w:sz w:val="28"/>
        </w:rPr>
        <w:t>
      8. Заңды тұлғаның орналасқан жері – индекс 090900, Қазақстан Республикасы, Батыс Қазақстан облысы, Сырым ауданы, Жымпиты ауылдық округі, Жымпиты ауылы, Мендалиев көшесі, 22 ғимарат, 1 т.е.б.</w:t>
      </w:r>
    </w:p>
    <w:bookmarkEnd w:id="6501"/>
    <w:bookmarkStart w:name="z25892" w:id="65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w:t>
      </w:r>
    </w:p>
    <w:bookmarkEnd w:id="6502"/>
    <w:bookmarkStart w:name="z25893" w:id="65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03"/>
    <w:bookmarkStart w:name="z25894" w:id="65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04"/>
    <w:bookmarkStart w:name="z25895" w:id="65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05"/>
    <w:bookmarkStart w:name="z25896" w:id="65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06"/>
    <w:bookmarkStart w:name="z25897" w:id="65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07"/>
    <w:bookmarkStart w:name="z25898" w:id="6508"/>
    <w:p>
      <w:pPr>
        <w:spacing w:after="0"/>
        <w:ind w:left="0"/>
        <w:jc w:val="both"/>
      </w:pPr>
      <w:r>
        <w:rPr>
          <w:rFonts w:ascii="Times New Roman"/>
          <w:b w:val="false"/>
          <w:i w:val="false"/>
          <w:color w:val="000000"/>
          <w:sz w:val="28"/>
        </w:rPr>
        <w:t>
      13. Міндеттері:</w:t>
      </w:r>
    </w:p>
    <w:bookmarkEnd w:id="6508"/>
    <w:bookmarkStart w:name="z25899" w:id="65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09"/>
    <w:bookmarkStart w:name="z25900" w:id="65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10"/>
    <w:bookmarkStart w:name="z25901" w:id="65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11"/>
    <w:bookmarkStart w:name="z25902" w:id="6512"/>
    <w:p>
      <w:pPr>
        <w:spacing w:after="0"/>
        <w:ind w:left="0"/>
        <w:jc w:val="both"/>
      </w:pPr>
      <w:r>
        <w:rPr>
          <w:rFonts w:ascii="Times New Roman"/>
          <w:b w:val="false"/>
          <w:i w:val="false"/>
          <w:color w:val="000000"/>
          <w:sz w:val="28"/>
        </w:rPr>
        <w:t>
      14. Құқықтары мен міндеттері:</w:t>
      </w:r>
    </w:p>
    <w:bookmarkEnd w:id="6512"/>
    <w:bookmarkStart w:name="z25903" w:id="65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13"/>
    <w:bookmarkStart w:name="z25904" w:id="65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14"/>
    <w:bookmarkStart w:name="z25905" w:id="65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15"/>
    <w:bookmarkStart w:name="z25906" w:id="65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16"/>
    <w:bookmarkStart w:name="z25907" w:id="65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17"/>
    <w:bookmarkStart w:name="z25908" w:id="65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18"/>
    <w:bookmarkStart w:name="z25909" w:id="65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519"/>
    <w:bookmarkStart w:name="z25910" w:id="65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520"/>
    <w:bookmarkStart w:name="z25911" w:id="65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521"/>
    <w:bookmarkStart w:name="z25912" w:id="6522"/>
    <w:p>
      <w:pPr>
        <w:spacing w:after="0"/>
        <w:ind w:left="0"/>
        <w:jc w:val="both"/>
      </w:pPr>
      <w:r>
        <w:rPr>
          <w:rFonts w:ascii="Times New Roman"/>
          <w:b w:val="false"/>
          <w:i w:val="false"/>
          <w:color w:val="000000"/>
          <w:sz w:val="28"/>
        </w:rPr>
        <w:t>
      15. Функциялары:</w:t>
      </w:r>
    </w:p>
    <w:bookmarkEnd w:id="6522"/>
    <w:bookmarkStart w:name="z25913" w:id="6523"/>
    <w:p>
      <w:pPr>
        <w:spacing w:after="0"/>
        <w:ind w:left="0"/>
        <w:jc w:val="both"/>
      </w:pPr>
      <w:r>
        <w:rPr>
          <w:rFonts w:ascii="Times New Roman"/>
          <w:b w:val="false"/>
          <w:i w:val="false"/>
          <w:color w:val="000000"/>
          <w:sz w:val="28"/>
        </w:rPr>
        <w:t>
      1) реттелетін салада мемлекеттік саясатты іске асыру;</w:t>
      </w:r>
    </w:p>
    <w:bookmarkEnd w:id="6523"/>
    <w:bookmarkStart w:name="z25914" w:id="65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524"/>
    <w:bookmarkStart w:name="z25915" w:id="65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525"/>
    <w:bookmarkStart w:name="z25916" w:id="65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526"/>
    <w:bookmarkStart w:name="z25917" w:id="65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527"/>
    <w:bookmarkStart w:name="z25918" w:id="65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528"/>
    <w:bookmarkStart w:name="z25919" w:id="65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529"/>
    <w:bookmarkStart w:name="z25920" w:id="65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530"/>
    <w:bookmarkStart w:name="z25921" w:id="65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531"/>
    <w:bookmarkStart w:name="z25922" w:id="65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532"/>
    <w:bookmarkStart w:name="z25923" w:id="65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25" w:id="65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534"/>
    <w:bookmarkStart w:name="z25926" w:id="65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535"/>
    <w:bookmarkStart w:name="z25927" w:id="65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536"/>
    <w:bookmarkStart w:name="z25928" w:id="65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537"/>
    <w:bookmarkStart w:name="z25929" w:id="65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538"/>
    <w:bookmarkStart w:name="z25930" w:id="65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539"/>
    <w:bookmarkStart w:name="z25931" w:id="65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540"/>
    <w:bookmarkStart w:name="z25932" w:id="65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541"/>
    <w:bookmarkStart w:name="z25933" w:id="65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542"/>
    <w:bookmarkStart w:name="z25934" w:id="65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543"/>
    <w:bookmarkStart w:name="z25935" w:id="65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544"/>
    <w:bookmarkStart w:name="z25936" w:id="65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545"/>
    <w:bookmarkStart w:name="z25937" w:id="65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546"/>
    <w:bookmarkStart w:name="z25938" w:id="65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547"/>
    <w:bookmarkStart w:name="z25939" w:id="65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548"/>
    <w:bookmarkStart w:name="z25940" w:id="65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549"/>
    <w:bookmarkStart w:name="z25941" w:id="6550"/>
    <w:p>
      <w:pPr>
        <w:spacing w:after="0"/>
        <w:ind w:left="0"/>
        <w:jc w:val="both"/>
      </w:pPr>
      <w:r>
        <w:rPr>
          <w:rFonts w:ascii="Times New Roman"/>
          <w:b w:val="false"/>
          <w:i w:val="false"/>
          <w:color w:val="000000"/>
          <w:sz w:val="28"/>
        </w:rPr>
        <w:t>
      29) мыналарды:</w:t>
      </w:r>
    </w:p>
    <w:bookmarkEnd w:id="6550"/>
    <w:bookmarkStart w:name="z25942" w:id="65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551"/>
    <w:bookmarkStart w:name="z25943" w:id="65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552"/>
    <w:bookmarkStart w:name="z25944" w:id="65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5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45" w:id="65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554"/>
    <w:bookmarkStart w:name="z25946" w:id="65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555"/>
    <w:bookmarkStart w:name="z25947" w:id="65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556"/>
    <w:bookmarkStart w:name="z25948" w:id="65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557"/>
    <w:bookmarkStart w:name="z25949" w:id="6558"/>
    <w:p>
      <w:pPr>
        <w:spacing w:after="0"/>
        <w:ind w:left="0"/>
        <w:jc w:val="both"/>
      </w:pPr>
      <w:r>
        <w:rPr>
          <w:rFonts w:ascii="Times New Roman"/>
          <w:b w:val="false"/>
          <w:i w:val="false"/>
          <w:color w:val="000000"/>
          <w:sz w:val="28"/>
        </w:rPr>
        <w:t>
      19. Басқарма басшысының өкілеттіктері:</w:t>
      </w:r>
    </w:p>
    <w:bookmarkEnd w:id="6558"/>
    <w:bookmarkStart w:name="z25950" w:id="65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559"/>
    <w:bookmarkStart w:name="z25951" w:id="65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60"/>
    <w:bookmarkStart w:name="z25952" w:id="65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561"/>
    <w:bookmarkStart w:name="z25953" w:id="65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62"/>
    <w:bookmarkStart w:name="z25954" w:id="65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563"/>
    <w:bookmarkStart w:name="z25955" w:id="65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564"/>
    <w:bookmarkStart w:name="z25956" w:id="6565"/>
    <w:p>
      <w:pPr>
        <w:spacing w:after="0"/>
        <w:ind w:left="0"/>
        <w:jc w:val="left"/>
      </w:pPr>
      <w:r>
        <w:rPr>
          <w:rFonts w:ascii="Times New Roman"/>
          <w:b/>
          <w:i w:val="false"/>
          <w:color w:val="000000"/>
        </w:rPr>
        <w:t xml:space="preserve"> 4-тарау. Басқарманың мүлкі</w:t>
      </w:r>
    </w:p>
    <w:bookmarkEnd w:id="6565"/>
    <w:bookmarkStart w:name="z25957" w:id="65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66"/>
    <w:bookmarkStart w:name="z25958" w:id="65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67"/>
    <w:bookmarkStart w:name="z25959" w:id="65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68"/>
    <w:bookmarkStart w:name="z25960" w:id="65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69"/>
    <w:bookmarkStart w:name="z25961" w:id="6570"/>
    <w:p>
      <w:pPr>
        <w:spacing w:after="0"/>
        <w:ind w:left="0"/>
        <w:jc w:val="left"/>
      </w:pPr>
      <w:r>
        <w:rPr>
          <w:rFonts w:ascii="Times New Roman"/>
          <w:b/>
          <w:i w:val="false"/>
          <w:color w:val="000000"/>
        </w:rPr>
        <w:t xml:space="preserve"> 5-тарау. Басқарманы қайта ұйымдастыру және тарату</w:t>
      </w:r>
    </w:p>
    <w:bookmarkEnd w:id="6570"/>
    <w:bookmarkStart w:name="z25962" w:id="65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79-қосымша</w:t>
            </w:r>
          </w:p>
        </w:tc>
      </w:tr>
    </w:tbl>
    <w:bookmarkStart w:name="z6236" w:id="65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6572"/>
    <w:p>
      <w:pPr>
        <w:spacing w:after="0"/>
        <w:ind w:left="0"/>
        <w:jc w:val="both"/>
      </w:pPr>
      <w:r>
        <w:rPr>
          <w:rFonts w:ascii="Times New Roman"/>
          <w:b w:val="false"/>
          <w:i w:val="false"/>
          <w:color w:val="ff0000"/>
          <w:sz w:val="28"/>
        </w:rPr>
        <w:t xml:space="preserve">
      Ескерту. 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963" w:id="6573"/>
    <w:p>
      <w:pPr>
        <w:spacing w:after="0"/>
        <w:ind w:left="0"/>
        <w:jc w:val="left"/>
      </w:pPr>
      <w:r>
        <w:rPr>
          <w:rFonts w:ascii="Times New Roman"/>
          <w:b/>
          <w:i w:val="false"/>
          <w:color w:val="000000"/>
        </w:rPr>
        <w:t xml:space="preserve"> 1-тарау. Жалпы ережелер</w:t>
      </w:r>
    </w:p>
    <w:bookmarkEnd w:id="6573"/>
    <w:bookmarkStart w:name="z25964" w:id="65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74"/>
    <w:bookmarkStart w:name="z25965" w:id="65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575"/>
    <w:bookmarkStart w:name="z25966" w:id="65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576"/>
    <w:bookmarkStart w:name="z25967" w:id="65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77"/>
    <w:bookmarkStart w:name="z25968" w:id="65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78"/>
    <w:bookmarkStart w:name="z25969" w:id="65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79"/>
    <w:bookmarkStart w:name="z25970" w:id="65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80"/>
    <w:bookmarkStart w:name="z25971" w:id="6581"/>
    <w:p>
      <w:pPr>
        <w:spacing w:after="0"/>
        <w:ind w:left="0"/>
        <w:jc w:val="both"/>
      </w:pPr>
      <w:r>
        <w:rPr>
          <w:rFonts w:ascii="Times New Roman"/>
          <w:b w:val="false"/>
          <w:i w:val="false"/>
          <w:color w:val="000000"/>
          <w:sz w:val="28"/>
        </w:rPr>
        <w:t>
      8. Заңды тұлғаның орналасқан жері – индекс 091000, Қазақстан Республикасы, Батыс Қазақстан облысы, Тасқала ауданы, Тасқала ауылдық округі, Тасқала ауылы, М.Маметова көшесі, 68 ғимарат, 1 пәтер</w:t>
      </w:r>
    </w:p>
    <w:bookmarkEnd w:id="6581"/>
    <w:bookmarkStart w:name="z25972" w:id="65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w:t>
      </w:r>
    </w:p>
    <w:bookmarkEnd w:id="6582"/>
    <w:bookmarkStart w:name="z25973" w:id="65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83"/>
    <w:bookmarkStart w:name="z25974" w:id="65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84"/>
    <w:bookmarkStart w:name="z25975" w:id="65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85"/>
    <w:bookmarkStart w:name="z25976" w:id="65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86"/>
    <w:bookmarkStart w:name="z25977" w:id="65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87"/>
    <w:bookmarkStart w:name="z25978" w:id="6588"/>
    <w:p>
      <w:pPr>
        <w:spacing w:after="0"/>
        <w:ind w:left="0"/>
        <w:jc w:val="both"/>
      </w:pPr>
      <w:r>
        <w:rPr>
          <w:rFonts w:ascii="Times New Roman"/>
          <w:b w:val="false"/>
          <w:i w:val="false"/>
          <w:color w:val="000000"/>
          <w:sz w:val="28"/>
        </w:rPr>
        <w:t>
      13. Міндеттері:</w:t>
      </w:r>
    </w:p>
    <w:bookmarkEnd w:id="6588"/>
    <w:bookmarkStart w:name="z25979" w:id="65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89"/>
    <w:bookmarkStart w:name="z25980" w:id="65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90"/>
    <w:bookmarkStart w:name="z25981" w:id="65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91"/>
    <w:bookmarkStart w:name="z25982" w:id="6592"/>
    <w:p>
      <w:pPr>
        <w:spacing w:after="0"/>
        <w:ind w:left="0"/>
        <w:jc w:val="both"/>
      </w:pPr>
      <w:r>
        <w:rPr>
          <w:rFonts w:ascii="Times New Roman"/>
          <w:b w:val="false"/>
          <w:i w:val="false"/>
          <w:color w:val="000000"/>
          <w:sz w:val="28"/>
        </w:rPr>
        <w:t>
      14. Құқықтары мен міндеттері:</w:t>
      </w:r>
    </w:p>
    <w:bookmarkEnd w:id="6592"/>
    <w:bookmarkStart w:name="z25983" w:id="65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93"/>
    <w:bookmarkStart w:name="z25984" w:id="65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94"/>
    <w:bookmarkStart w:name="z25985" w:id="65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95"/>
    <w:bookmarkStart w:name="z25986" w:id="65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96"/>
    <w:bookmarkStart w:name="z25987" w:id="65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97"/>
    <w:bookmarkStart w:name="z25988" w:id="65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98"/>
    <w:bookmarkStart w:name="z25989" w:id="65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599"/>
    <w:bookmarkStart w:name="z25990" w:id="66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00"/>
    <w:bookmarkStart w:name="z25991" w:id="66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01"/>
    <w:bookmarkStart w:name="z25992" w:id="6602"/>
    <w:p>
      <w:pPr>
        <w:spacing w:after="0"/>
        <w:ind w:left="0"/>
        <w:jc w:val="both"/>
      </w:pPr>
      <w:r>
        <w:rPr>
          <w:rFonts w:ascii="Times New Roman"/>
          <w:b w:val="false"/>
          <w:i w:val="false"/>
          <w:color w:val="000000"/>
          <w:sz w:val="28"/>
        </w:rPr>
        <w:t>
      15. Функциялары:</w:t>
      </w:r>
    </w:p>
    <w:bookmarkEnd w:id="6602"/>
    <w:bookmarkStart w:name="z25993" w:id="6603"/>
    <w:p>
      <w:pPr>
        <w:spacing w:after="0"/>
        <w:ind w:left="0"/>
        <w:jc w:val="both"/>
      </w:pPr>
      <w:r>
        <w:rPr>
          <w:rFonts w:ascii="Times New Roman"/>
          <w:b w:val="false"/>
          <w:i w:val="false"/>
          <w:color w:val="000000"/>
          <w:sz w:val="28"/>
        </w:rPr>
        <w:t>
      1) реттелетін салада мемлекеттік саясатты іске асыру;</w:t>
      </w:r>
    </w:p>
    <w:bookmarkEnd w:id="6603"/>
    <w:bookmarkStart w:name="z25994" w:id="66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04"/>
    <w:bookmarkStart w:name="z25995" w:id="66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05"/>
    <w:bookmarkStart w:name="z25996" w:id="66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06"/>
    <w:bookmarkStart w:name="z25997" w:id="66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07"/>
    <w:bookmarkStart w:name="z25998" w:id="66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08"/>
    <w:bookmarkStart w:name="z25999" w:id="66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09"/>
    <w:bookmarkStart w:name="z26000" w:id="66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10"/>
    <w:bookmarkStart w:name="z26001" w:id="66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11"/>
    <w:bookmarkStart w:name="z26002" w:id="66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12"/>
    <w:bookmarkStart w:name="z26003" w:id="66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05" w:id="66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614"/>
    <w:bookmarkStart w:name="z26006" w:id="66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15"/>
    <w:bookmarkStart w:name="z26007" w:id="66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16"/>
    <w:bookmarkStart w:name="z26008" w:id="66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17"/>
    <w:bookmarkStart w:name="z26009" w:id="66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618"/>
    <w:bookmarkStart w:name="z26010" w:id="66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619"/>
    <w:bookmarkStart w:name="z26011" w:id="66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20"/>
    <w:bookmarkStart w:name="z26012" w:id="66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21"/>
    <w:bookmarkStart w:name="z26013" w:id="66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22"/>
    <w:bookmarkStart w:name="z26014" w:id="66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623"/>
    <w:bookmarkStart w:name="z26015" w:id="66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624"/>
    <w:bookmarkStart w:name="z26016" w:id="66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625"/>
    <w:bookmarkStart w:name="z26017" w:id="66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626"/>
    <w:bookmarkStart w:name="z26018" w:id="66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627"/>
    <w:bookmarkStart w:name="z26019" w:id="66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628"/>
    <w:bookmarkStart w:name="z26020" w:id="66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629"/>
    <w:bookmarkStart w:name="z26021" w:id="6630"/>
    <w:p>
      <w:pPr>
        <w:spacing w:after="0"/>
        <w:ind w:left="0"/>
        <w:jc w:val="both"/>
      </w:pPr>
      <w:r>
        <w:rPr>
          <w:rFonts w:ascii="Times New Roman"/>
          <w:b w:val="false"/>
          <w:i w:val="false"/>
          <w:color w:val="000000"/>
          <w:sz w:val="28"/>
        </w:rPr>
        <w:t>
      29) мыналарды:</w:t>
      </w:r>
    </w:p>
    <w:bookmarkEnd w:id="6630"/>
    <w:bookmarkStart w:name="z26022" w:id="66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631"/>
    <w:bookmarkStart w:name="z26023" w:id="66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632"/>
    <w:bookmarkStart w:name="z26024" w:id="66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25" w:id="66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634"/>
    <w:bookmarkStart w:name="z26026" w:id="66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635"/>
    <w:bookmarkStart w:name="z26027" w:id="66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636"/>
    <w:bookmarkStart w:name="z26028" w:id="66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637"/>
    <w:bookmarkStart w:name="z26029" w:id="6638"/>
    <w:p>
      <w:pPr>
        <w:spacing w:after="0"/>
        <w:ind w:left="0"/>
        <w:jc w:val="both"/>
      </w:pPr>
      <w:r>
        <w:rPr>
          <w:rFonts w:ascii="Times New Roman"/>
          <w:b w:val="false"/>
          <w:i w:val="false"/>
          <w:color w:val="000000"/>
          <w:sz w:val="28"/>
        </w:rPr>
        <w:t>
      19. Басқарма басшысының өкілеттіктері:</w:t>
      </w:r>
    </w:p>
    <w:bookmarkEnd w:id="6638"/>
    <w:bookmarkStart w:name="z26030" w:id="66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639"/>
    <w:bookmarkStart w:name="z26031" w:id="66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640"/>
    <w:bookmarkStart w:name="z26032" w:id="66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641"/>
    <w:bookmarkStart w:name="z26033" w:id="66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642"/>
    <w:bookmarkStart w:name="z26034" w:id="66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643"/>
    <w:bookmarkStart w:name="z26035" w:id="66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644"/>
    <w:bookmarkStart w:name="z26036" w:id="6645"/>
    <w:p>
      <w:pPr>
        <w:spacing w:after="0"/>
        <w:ind w:left="0"/>
        <w:jc w:val="left"/>
      </w:pPr>
      <w:r>
        <w:rPr>
          <w:rFonts w:ascii="Times New Roman"/>
          <w:b/>
          <w:i w:val="false"/>
          <w:color w:val="000000"/>
        </w:rPr>
        <w:t xml:space="preserve"> 4-тарау. Басқарманың мүлкі</w:t>
      </w:r>
    </w:p>
    <w:bookmarkEnd w:id="6645"/>
    <w:bookmarkStart w:name="z26037" w:id="66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646"/>
    <w:bookmarkStart w:name="z26038" w:id="66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47"/>
    <w:bookmarkStart w:name="z26039" w:id="66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648"/>
    <w:bookmarkStart w:name="z26040" w:id="66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49"/>
    <w:bookmarkStart w:name="z26041" w:id="6650"/>
    <w:p>
      <w:pPr>
        <w:spacing w:after="0"/>
        <w:ind w:left="0"/>
        <w:jc w:val="left"/>
      </w:pPr>
      <w:r>
        <w:rPr>
          <w:rFonts w:ascii="Times New Roman"/>
          <w:b/>
          <w:i w:val="false"/>
          <w:color w:val="000000"/>
        </w:rPr>
        <w:t xml:space="preserve"> 5-тарау. Басқарманы қайта ұйымдастыру және тарату</w:t>
      </w:r>
    </w:p>
    <w:bookmarkEnd w:id="6650"/>
    <w:bookmarkStart w:name="z26042" w:id="66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80-қосымша</w:t>
            </w:r>
          </w:p>
        </w:tc>
      </w:tr>
    </w:tbl>
    <w:bookmarkStart w:name="z6312" w:id="66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6652"/>
    <w:p>
      <w:pPr>
        <w:spacing w:after="0"/>
        <w:ind w:left="0"/>
        <w:jc w:val="both"/>
      </w:pPr>
      <w:r>
        <w:rPr>
          <w:rFonts w:ascii="Times New Roman"/>
          <w:b w:val="false"/>
          <w:i w:val="false"/>
          <w:color w:val="ff0000"/>
          <w:sz w:val="28"/>
        </w:rPr>
        <w:t xml:space="preserve">
      Ескерту. 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043" w:id="6653"/>
    <w:p>
      <w:pPr>
        <w:spacing w:after="0"/>
        <w:ind w:left="0"/>
        <w:jc w:val="left"/>
      </w:pPr>
      <w:r>
        <w:rPr>
          <w:rFonts w:ascii="Times New Roman"/>
          <w:b/>
          <w:i w:val="false"/>
          <w:color w:val="000000"/>
        </w:rPr>
        <w:t xml:space="preserve"> 1-тарау. Жалпы ережелер</w:t>
      </w:r>
    </w:p>
    <w:bookmarkEnd w:id="6653"/>
    <w:bookmarkStart w:name="z26044" w:id="66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654"/>
    <w:bookmarkStart w:name="z26045" w:id="66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55"/>
    <w:bookmarkStart w:name="z26046" w:id="66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56"/>
    <w:bookmarkStart w:name="z26047" w:id="66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57"/>
    <w:bookmarkStart w:name="z26048" w:id="66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58"/>
    <w:bookmarkStart w:name="z26049" w:id="66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59"/>
    <w:bookmarkStart w:name="z26050" w:id="66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60"/>
    <w:bookmarkStart w:name="z26051" w:id="6661"/>
    <w:p>
      <w:pPr>
        <w:spacing w:after="0"/>
        <w:ind w:left="0"/>
        <w:jc w:val="both"/>
      </w:pPr>
      <w:r>
        <w:rPr>
          <w:rFonts w:ascii="Times New Roman"/>
          <w:b w:val="false"/>
          <w:i w:val="false"/>
          <w:color w:val="000000"/>
          <w:sz w:val="28"/>
        </w:rPr>
        <w:t>
      8. Заңды тұлғаның орналасқан жері – индекс 091100, Қазақстан Республикасы, Батыс Қазақстан облысы, Теректі ауданы, Теректі ауылдық округі, Теректі ауылы, Сұнқар көшесі, 16 ғимарат.</w:t>
      </w:r>
    </w:p>
    <w:bookmarkEnd w:id="6661"/>
    <w:bookmarkStart w:name="z26052" w:id="66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w:t>
      </w:r>
    </w:p>
    <w:bookmarkEnd w:id="6662"/>
    <w:bookmarkStart w:name="z26053" w:id="66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63"/>
    <w:bookmarkStart w:name="z26054" w:id="66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64"/>
    <w:bookmarkStart w:name="z26055" w:id="66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665"/>
    <w:bookmarkStart w:name="z26056" w:id="66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66"/>
    <w:bookmarkStart w:name="z26057" w:id="66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667"/>
    <w:bookmarkStart w:name="z26058" w:id="6668"/>
    <w:p>
      <w:pPr>
        <w:spacing w:after="0"/>
        <w:ind w:left="0"/>
        <w:jc w:val="both"/>
      </w:pPr>
      <w:r>
        <w:rPr>
          <w:rFonts w:ascii="Times New Roman"/>
          <w:b w:val="false"/>
          <w:i w:val="false"/>
          <w:color w:val="000000"/>
          <w:sz w:val="28"/>
        </w:rPr>
        <w:t>
      13. Міндеттері:</w:t>
      </w:r>
    </w:p>
    <w:bookmarkEnd w:id="6668"/>
    <w:bookmarkStart w:name="z26059" w:id="66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669"/>
    <w:bookmarkStart w:name="z26060" w:id="66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670"/>
    <w:bookmarkStart w:name="z26061" w:id="66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671"/>
    <w:bookmarkStart w:name="z26062" w:id="6672"/>
    <w:p>
      <w:pPr>
        <w:spacing w:after="0"/>
        <w:ind w:left="0"/>
        <w:jc w:val="both"/>
      </w:pPr>
      <w:r>
        <w:rPr>
          <w:rFonts w:ascii="Times New Roman"/>
          <w:b w:val="false"/>
          <w:i w:val="false"/>
          <w:color w:val="000000"/>
          <w:sz w:val="28"/>
        </w:rPr>
        <w:t>
      14. Құқықтары мен міндеттері:</w:t>
      </w:r>
    </w:p>
    <w:bookmarkEnd w:id="6672"/>
    <w:bookmarkStart w:name="z26063" w:id="66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673"/>
    <w:bookmarkStart w:name="z26064" w:id="66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674"/>
    <w:bookmarkStart w:name="z26065" w:id="66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675"/>
    <w:bookmarkStart w:name="z26066" w:id="66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76"/>
    <w:bookmarkStart w:name="z26067" w:id="66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677"/>
    <w:bookmarkStart w:name="z26068" w:id="66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678"/>
    <w:bookmarkStart w:name="z26069" w:id="66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79"/>
    <w:bookmarkStart w:name="z26070" w:id="66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80"/>
    <w:bookmarkStart w:name="z26071" w:id="66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81"/>
    <w:bookmarkStart w:name="z26072" w:id="6682"/>
    <w:p>
      <w:pPr>
        <w:spacing w:after="0"/>
        <w:ind w:left="0"/>
        <w:jc w:val="both"/>
      </w:pPr>
      <w:r>
        <w:rPr>
          <w:rFonts w:ascii="Times New Roman"/>
          <w:b w:val="false"/>
          <w:i w:val="false"/>
          <w:color w:val="000000"/>
          <w:sz w:val="28"/>
        </w:rPr>
        <w:t>
      15. Функциялары:</w:t>
      </w:r>
    </w:p>
    <w:bookmarkEnd w:id="6682"/>
    <w:bookmarkStart w:name="z26073" w:id="6683"/>
    <w:p>
      <w:pPr>
        <w:spacing w:after="0"/>
        <w:ind w:left="0"/>
        <w:jc w:val="both"/>
      </w:pPr>
      <w:r>
        <w:rPr>
          <w:rFonts w:ascii="Times New Roman"/>
          <w:b w:val="false"/>
          <w:i w:val="false"/>
          <w:color w:val="000000"/>
          <w:sz w:val="28"/>
        </w:rPr>
        <w:t>
      1) реттелетін салада мемлекеттік саясатты іске асыру;</w:t>
      </w:r>
    </w:p>
    <w:bookmarkEnd w:id="6683"/>
    <w:bookmarkStart w:name="z26074" w:id="66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84"/>
    <w:bookmarkStart w:name="z26075" w:id="66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85"/>
    <w:bookmarkStart w:name="z26076" w:id="66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86"/>
    <w:bookmarkStart w:name="z26077" w:id="66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87"/>
    <w:bookmarkStart w:name="z26078" w:id="66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88"/>
    <w:bookmarkStart w:name="z26079" w:id="66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89"/>
    <w:bookmarkStart w:name="z26080" w:id="66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90"/>
    <w:bookmarkStart w:name="z26081" w:id="66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91"/>
    <w:bookmarkStart w:name="z26082" w:id="66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92"/>
    <w:bookmarkStart w:name="z26083" w:id="66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85" w:id="66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694"/>
    <w:bookmarkStart w:name="z26086" w:id="66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95"/>
    <w:bookmarkStart w:name="z26087" w:id="66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96"/>
    <w:bookmarkStart w:name="z26088" w:id="66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97"/>
    <w:bookmarkStart w:name="z26089" w:id="66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698"/>
    <w:bookmarkStart w:name="z26090" w:id="66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699"/>
    <w:bookmarkStart w:name="z26091" w:id="67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700"/>
    <w:bookmarkStart w:name="z26092" w:id="67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701"/>
    <w:bookmarkStart w:name="z26093" w:id="67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702"/>
    <w:bookmarkStart w:name="z26094" w:id="67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03"/>
    <w:bookmarkStart w:name="z26095" w:id="67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04"/>
    <w:bookmarkStart w:name="z26096" w:id="67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705"/>
    <w:bookmarkStart w:name="z26097" w:id="67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06"/>
    <w:bookmarkStart w:name="z26098" w:id="67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707"/>
    <w:bookmarkStart w:name="z26099" w:id="67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08"/>
    <w:bookmarkStart w:name="z26100" w:id="67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709"/>
    <w:bookmarkStart w:name="z26101" w:id="6710"/>
    <w:p>
      <w:pPr>
        <w:spacing w:after="0"/>
        <w:ind w:left="0"/>
        <w:jc w:val="both"/>
      </w:pPr>
      <w:r>
        <w:rPr>
          <w:rFonts w:ascii="Times New Roman"/>
          <w:b w:val="false"/>
          <w:i w:val="false"/>
          <w:color w:val="000000"/>
          <w:sz w:val="28"/>
        </w:rPr>
        <w:t>
      29) мыналарды:</w:t>
      </w:r>
    </w:p>
    <w:bookmarkEnd w:id="6710"/>
    <w:bookmarkStart w:name="z26102" w:id="67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11"/>
    <w:bookmarkStart w:name="z26103" w:id="67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12"/>
    <w:bookmarkStart w:name="z26104" w:id="67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05" w:id="67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14"/>
    <w:bookmarkStart w:name="z26106" w:id="67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15"/>
    <w:bookmarkStart w:name="z26107" w:id="67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16"/>
    <w:bookmarkStart w:name="z26108" w:id="67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17"/>
    <w:bookmarkStart w:name="z26109" w:id="6718"/>
    <w:p>
      <w:pPr>
        <w:spacing w:after="0"/>
        <w:ind w:left="0"/>
        <w:jc w:val="both"/>
      </w:pPr>
      <w:r>
        <w:rPr>
          <w:rFonts w:ascii="Times New Roman"/>
          <w:b w:val="false"/>
          <w:i w:val="false"/>
          <w:color w:val="000000"/>
          <w:sz w:val="28"/>
        </w:rPr>
        <w:t>
      19. Басқарма басшысының өкілеттіктері:</w:t>
      </w:r>
    </w:p>
    <w:bookmarkEnd w:id="6718"/>
    <w:bookmarkStart w:name="z26110" w:id="67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19"/>
    <w:bookmarkStart w:name="z26111" w:id="67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20"/>
    <w:bookmarkStart w:name="z26112" w:id="67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21"/>
    <w:bookmarkStart w:name="z26113" w:id="67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22"/>
    <w:bookmarkStart w:name="z26114" w:id="67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23"/>
    <w:bookmarkStart w:name="z26115" w:id="67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24"/>
    <w:bookmarkStart w:name="z26116" w:id="6725"/>
    <w:p>
      <w:pPr>
        <w:spacing w:after="0"/>
        <w:ind w:left="0"/>
        <w:jc w:val="left"/>
      </w:pPr>
      <w:r>
        <w:rPr>
          <w:rFonts w:ascii="Times New Roman"/>
          <w:b/>
          <w:i w:val="false"/>
          <w:color w:val="000000"/>
        </w:rPr>
        <w:t xml:space="preserve"> 4-тарау. Басқарманың мүлкі</w:t>
      </w:r>
    </w:p>
    <w:bookmarkEnd w:id="6725"/>
    <w:bookmarkStart w:name="z26117" w:id="67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726"/>
    <w:bookmarkStart w:name="z26118" w:id="67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727"/>
    <w:bookmarkStart w:name="z26119" w:id="67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728"/>
    <w:bookmarkStart w:name="z26120" w:id="67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29"/>
    <w:bookmarkStart w:name="z26121" w:id="6730"/>
    <w:p>
      <w:pPr>
        <w:spacing w:after="0"/>
        <w:ind w:left="0"/>
        <w:jc w:val="left"/>
      </w:pPr>
      <w:r>
        <w:rPr>
          <w:rFonts w:ascii="Times New Roman"/>
          <w:b/>
          <w:i w:val="false"/>
          <w:color w:val="000000"/>
        </w:rPr>
        <w:t xml:space="preserve"> 5-тарау. Басқарманы қайта ұйымдастыру және тарату</w:t>
      </w:r>
    </w:p>
    <w:bookmarkEnd w:id="6730"/>
    <w:bookmarkStart w:name="z26122" w:id="67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7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81-қосымша</w:t>
            </w:r>
          </w:p>
        </w:tc>
      </w:tr>
    </w:tbl>
    <w:bookmarkStart w:name="z6387" w:id="67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6732"/>
    <w:p>
      <w:pPr>
        <w:spacing w:after="0"/>
        <w:ind w:left="0"/>
        <w:jc w:val="both"/>
      </w:pPr>
      <w:r>
        <w:rPr>
          <w:rFonts w:ascii="Times New Roman"/>
          <w:b w:val="false"/>
          <w:i w:val="false"/>
          <w:color w:val="ff0000"/>
          <w:sz w:val="28"/>
        </w:rPr>
        <w:t xml:space="preserve">
      Ескерту. 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123" w:id="6733"/>
    <w:p>
      <w:pPr>
        <w:spacing w:after="0"/>
        <w:ind w:left="0"/>
        <w:jc w:val="left"/>
      </w:pPr>
      <w:r>
        <w:rPr>
          <w:rFonts w:ascii="Times New Roman"/>
          <w:b/>
          <w:i w:val="false"/>
          <w:color w:val="000000"/>
        </w:rPr>
        <w:t xml:space="preserve"> 1-тарау. Жалпы ережелер</w:t>
      </w:r>
    </w:p>
    <w:bookmarkEnd w:id="6733"/>
    <w:bookmarkStart w:name="z26124" w:id="67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734"/>
    <w:bookmarkStart w:name="z26125" w:id="67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735"/>
    <w:bookmarkStart w:name="z26126" w:id="67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736"/>
    <w:bookmarkStart w:name="z26127" w:id="67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737"/>
    <w:bookmarkStart w:name="z26128" w:id="67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738"/>
    <w:bookmarkStart w:name="z26129" w:id="67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739"/>
    <w:bookmarkStart w:name="z26130" w:id="67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740"/>
    <w:bookmarkStart w:name="z26131" w:id="6741"/>
    <w:p>
      <w:pPr>
        <w:spacing w:after="0"/>
        <w:ind w:left="0"/>
        <w:jc w:val="both"/>
      </w:pPr>
      <w:r>
        <w:rPr>
          <w:rFonts w:ascii="Times New Roman"/>
          <w:b w:val="false"/>
          <w:i w:val="false"/>
          <w:color w:val="000000"/>
          <w:sz w:val="28"/>
        </w:rPr>
        <w:t>
      8. Заңды тұлғаның орналасқан жері – индекс 091200, Қазақстан Республикасы, Батыс Қазақстан облысы, Шыңғырлау ауданы, Шыңғырлау ауылдық округі, Шыңғырлау ауылы, Казахстанская көшесі, 20А үй.</w:t>
      </w:r>
    </w:p>
    <w:bookmarkEnd w:id="6741"/>
    <w:bookmarkStart w:name="z26132" w:id="67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w:t>
      </w:r>
    </w:p>
    <w:bookmarkEnd w:id="6742"/>
    <w:bookmarkStart w:name="z26133" w:id="67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743"/>
    <w:bookmarkStart w:name="z26134" w:id="67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744"/>
    <w:bookmarkStart w:name="z26135" w:id="67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45"/>
    <w:bookmarkStart w:name="z26136" w:id="67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46"/>
    <w:bookmarkStart w:name="z26137" w:id="67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47"/>
    <w:bookmarkStart w:name="z26138" w:id="6748"/>
    <w:p>
      <w:pPr>
        <w:spacing w:after="0"/>
        <w:ind w:left="0"/>
        <w:jc w:val="both"/>
      </w:pPr>
      <w:r>
        <w:rPr>
          <w:rFonts w:ascii="Times New Roman"/>
          <w:b w:val="false"/>
          <w:i w:val="false"/>
          <w:color w:val="000000"/>
          <w:sz w:val="28"/>
        </w:rPr>
        <w:t>
      13. Міндеттері:</w:t>
      </w:r>
    </w:p>
    <w:bookmarkEnd w:id="6748"/>
    <w:bookmarkStart w:name="z26139" w:id="67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49"/>
    <w:bookmarkStart w:name="z26140" w:id="67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50"/>
    <w:bookmarkStart w:name="z26141" w:id="67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51"/>
    <w:bookmarkStart w:name="z26142" w:id="6752"/>
    <w:p>
      <w:pPr>
        <w:spacing w:after="0"/>
        <w:ind w:left="0"/>
        <w:jc w:val="both"/>
      </w:pPr>
      <w:r>
        <w:rPr>
          <w:rFonts w:ascii="Times New Roman"/>
          <w:b w:val="false"/>
          <w:i w:val="false"/>
          <w:color w:val="000000"/>
          <w:sz w:val="28"/>
        </w:rPr>
        <w:t>
      14. Құқықтары мен міндеттері:</w:t>
      </w:r>
    </w:p>
    <w:bookmarkEnd w:id="6752"/>
    <w:bookmarkStart w:name="z26143" w:id="67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53"/>
    <w:bookmarkStart w:name="z26144" w:id="67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54"/>
    <w:bookmarkStart w:name="z26145" w:id="67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755"/>
    <w:bookmarkStart w:name="z26146" w:id="67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56"/>
    <w:bookmarkStart w:name="z26147" w:id="67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57"/>
    <w:bookmarkStart w:name="z26148" w:id="67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758"/>
    <w:bookmarkStart w:name="z26149" w:id="67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759"/>
    <w:bookmarkStart w:name="z26150" w:id="67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760"/>
    <w:bookmarkStart w:name="z26151" w:id="67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61"/>
    <w:bookmarkStart w:name="z26152" w:id="6762"/>
    <w:p>
      <w:pPr>
        <w:spacing w:after="0"/>
        <w:ind w:left="0"/>
        <w:jc w:val="both"/>
      </w:pPr>
      <w:r>
        <w:rPr>
          <w:rFonts w:ascii="Times New Roman"/>
          <w:b w:val="false"/>
          <w:i w:val="false"/>
          <w:color w:val="000000"/>
          <w:sz w:val="28"/>
        </w:rPr>
        <w:t>
      15. Функциялары:</w:t>
      </w:r>
    </w:p>
    <w:bookmarkEnd w:id="6762"/>
    <w:bookmarkStart w:name="z26153" w:id="6763"/>
    <w:p>
      <w:pPr>
        <w:spacing w:after="0"/>
        <w:ind w:left="0"/>
        <w:jc w:val="both"/>
      </w:pPr>
      <w:r>
        <w:rPr>
          <w:rFonts w:ascii="Times New Roman"/>
          <w:b w:val="false"/>
          <w:i w:val="false"/>
          <w:color w:val="000000"/>
          <w:sz w:val="28"/>
        </w:rPr>
        <w:t>
      1) реттелетін салада мемлекеттік саясатты іске асыру;</w:t>
      </w:r>
    </w:p>
    <w:bookmarkEnd w:id="6763"/>
    <w:bookmarkStart w:name="z26154" w:id="67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64"/>
    <w:bookmarkStart w:name="z26155" w:id="67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65"/>
    <w:bookmarkStart w:name="z26156" w:id="67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66"/>
    <w:bookmarkStart w:name="z26157" w:id="67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767"/>
    <w:bookmarkStart w:name="z26158" w:id="67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768"/>
    <w:bookmarkStart w:name="z26159" w:id="67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769"/>
    <w:bookmarkStart w:name="z26160" w:id="67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770"/>
    <w:bookmarkStart w:name="z26161" w:id="67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771"/>
    <w:bookmarkStart w:name="z26162" w:id="67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772"/>
    <w:bookmarkStart w:name="z26163" w:id="67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65" w:id="67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774"/>
    <w:bookmarkStart w:name="z26166" w:id="67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775"/>
    <w:bookmarkStart w:name="z26167" w:id="67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776"/>
    <w:bookmarkStart w:name="z26168" w:id="67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777"/>
    <w:bookmarkStart w:name="z26169" w:id="67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778"/>
    <w:bookmarkStart w:name="z26170" w:id="67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779"/>
    <w:bookmarkStart w:name="z26171" w:id="67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780"/>
    <w:bookmarkStart w:name="z26172" w:id="67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781"/>
    <w:bookmarkStart w:name="z26173" w:id="67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782"/>
    <w:bookmarkStart w:name="z26174" w:id="67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83"/>
    <w:bookmarkStart w:name="z26175" w:id="67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84"/>
    <w:bookmarkStart w:name="z26176" w:id="67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785"/>
    <w:bookmarkStart w:name="z26177" w:id="67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86"/>
    <w:bookmarkStart w:name="z26178" w:id="67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787"/>
    <w:bookmarkStart w:name="z26179" w:id="67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88"/>
    <w:bookmarkStart w:name="z26180" w:id="67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789"/>
    <w:bookmarkStart w:name="z26181" w:id="6790"/>
    <w:p>
      <w:pPr>
        <w:spacing w:after="0"/>
        <w:ind w:left="0"/>
        <w:jc w:val="both"/>
      </w:pPr>
      <w:r>
        <w:rPr>
          <w:rFonts w:ascii="Times New Roman"/>
          <w:b w:val="false"/>
          <w:i w:val="false"/>
          <w:color w:val="000000"/>
          <w:sz w:val="28"/>
        </w:rPr>
        <w:t>
      29) мыналарды:</w:t>
      </w:r>
    </w:p>
    <w:bookmarkEnd w:id="6790"/>
    <w:bookmarkStart w:name="z26182" w:id="67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91"/>
    <w:bookmarkStart w:name="z26183" w:id="67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92"/>
    <w:bookmarkStart w:name="z26184" w:id="67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85" w:id="67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94"/>
    <w:bookmarkStart w:name="z26186" w:id="67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95"/>
    <w:bookmarkStart w:name="z26187" w:id="67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96"/>
    <w:bookmarkStart w:name="z26188" w:id="67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97"/>
    <w:bookmarkStart w:name="z26189" w:id="6798"/>
    <w:p>
      <w:pPr>
        <w:spacing w:after="0"/>
        <w:ind w:left="0"/>
        <w:jc w:val="both"/>
      </w:pPr>
      <w:r>
        <w:rPr>
          <w:rFonts w:ascii="Times New Roman"/>
          <w:b w:val="false"/>
          <w:i w:val="false"/>
          <w:color w:val="000000"/>
          <w:sz w:val="28"/>
        </w:rPr>
        <w:t>
      19. Басқарма басшысының өкілеттіктері:</w:t>
      </w:r>
    </w:p>
    <w:bookmarkEnd w:id="6798"/>
    <w:bookmarkStart w:name="z26190" w:id="67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99"/>
    <w:bookmarkStart w:name="z26191" w:id="68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00"/>
    <w:bookmarkStart w:name="z26192" w:id="68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801"/>
    <w:bookmarkStart w:name="z26193" w:id="68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02"/>
    <w:bookmarkStart w:name="z26194" w:id="68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803"/>
    <w:bookmarkStart w:name="z26195" w:id="68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04"/>
    <w:bookmarkStart w:name="z26196" w:id="6805"/>
    <w:p>
      <w:pPr>
        <w:spacing w:after="0"/>
        <w:ind w:left="0"/>
        <w:jc w:val="left"/>
      </w:pPr>
      <w:r>
        <w:rPr>
          <w:rFonts w:ascii="Times New Roman"/>
          <w:b/>
          <w:i w:val="false"/>
          <w:color w:val="000000"/>
        </w:rPr>
        <w:t xml:space="preserve"> 4-тарау. Басқарманың мүлкі</w:t>
      </w:r>
    </w:p>
    <w:bookmarkEnd w:id="6805"/>
    <w:bookmarkStart w:name="z26197" w:id="68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06"/>
    <w:bookmarkStart w:name="z26198" w:id="68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07"/>
    <w:bookmarkStart w:name="z26199" w:id="68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08"/>
    <w:bookmarkStart w:name="z26200" w:id="68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09"/>
    <w:bookmarkStart w:name="z26201" w:id="6810"/>
    <w:p>
      <w:pPr>
        <w:spacing w:after="0"/>
        <w:ind w:left="0"/>
        <w:jc w:val="left"/>
      </w:pPr>
      <w:r>
        <w:rPr>
          <w:rFonts w:ascii="Times New Roman"/>
          <w:b/>
          <w:i w:val="false"/>
          <w:color w:val="000000"/>
        </w:rPr>
        <w:t xml:space="preserve"> 5-тарау. Басқарманы қайта ұйымдастыру және тарату</w:t>
      </w:r>
    </w:p>
    <w:bookmarkEnd w:id="6810"/>
    <w:bookmarkStart w:name="z26202" w:id="68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82-қосымша</w:t>
            </w:r>
          </w:p>
        </w:tc>
      </w:tr>
    </w:tbl>
    <w:bookmarkStart w:name="z6463" w:id="68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6812"/>
    <w:p>
      <w:pPr>
        <w:spacing w:after="0"/>
        <w:ind w:left="0"/>
        <w:jc w:val="both"/>
      </w:pPr>
      <w:r>
        <w:rPr>
          <w:rFonts w:ascii="Times New Roman"/>
          <w:b w:val="false"/>
          <w:i w:val="false"/>
          <w:color w:val="ff0000"/>
          <w:sz w:val="28"/>
        </w:rPr>
        <w:t xml:space="preserve">
      Ескерту. 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03" w:id="6813"/>
    <w:p>
      <w:pPr>
        <w:spacing w:after="0"/>
        <w:ind w:left="0"/>
        <w:jc w:val="left"/>
      </w:pPr>
      <w:r>
        <w:rPr>
          <w:rFonts w:ascii="Times New Roman"/>
          <w:b/>
          <w:i w:val="false"/>
          <w:color w:val="000000"/>
        </w:rPr>
        <w:t xml:space="preserve"> 1-тарау. Жалпы ережелер</w:t>
      </w:r>
    </w:p>
    <w:bookmarkEnd w:id="6813"/>
    <w:bookmarkStart w:name="z26204" w:id="68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14"/>
    <w:bookmarkStart w:name="z26205" w:id="68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15"/>
    <w:bookmarkStart w:name="z26206" w:id="68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16"/>
    <w:bookmarkStart w:name="z26207" w:id="68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17"/>
    <w:bookmarkStart w:name="z26208" w:id="68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18"/>
    <w:bookmarkStart w:name="z26209" w:id="68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19"/>
    <w:bookmarkStart w:name="z26210" w:id="68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20"/>
    <w:bookmarkStart w:name="z26211" w:id="6821"/>
    <w:p>
      <w:pPr>
        <w:spacing w:after="0"/>
        <w:ind w:left="0"/>
        <w:jc w:val="both"/>
      </w:pPr>
      <w:r>
        <w:rPr>
          <w:rFonts w:ascii="Times New Roman"/>
          <w:b w:val="false"/>
          <w:i w:val="false"/>
          <w:color w:val="000000"/>
          <w:sz w:val="28"/>
        </w:rPr>
        <w:t>
      8. Заңды тұлғаның орналасқан жері – индекс 080100, Қазақстан Республикасы, Жамбыл облысы, Байзақ ауданы, Сарыкемер ауылы, Байзақ батыр көшесі, 100 үй.</w:t>
      </w:r>
    </w:p>
    <w:bookmarkEnd w:id="6821"/>
    <w:bookmarkStart w:name="z26212" w:id="68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w:t>
      </w:r>
    </w:p>
    <w:bookmarkEnd w:id="6822"/>
    <w:bookmarkStart w:name="z26213" w:id="68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23"/>
    <w:bookmarkStart w:name="z26214" w:id="68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24"/>
    <w:bookmarkStart w:name="z26215" w:id="68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25"/>
    <w:bookmarkStart w:name="z26216" w:id="68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26"/>
    <w:bookmarkStart w:name="z26217" w:id="68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827"/>
    <w:bookmarkStart w:name="z26218" w:id="6828"/>
    <w:p>
      <w:pPr>
        <w:spacing w:after="0"/>
        <w:ind w:left="0"/>
        <w:jc w:val="both"/>
      </w:pPr>
      <w:r>
        <w:rPr>
          <w:rFonts w:ascii="Times New Roman"/>
          <w:b w:val="false"/>
          <w:i w:val="false"/>
          <w:color w:val="000000"/>
          <w:sz w:val="28"/>
        </w:rPr>
        <w:t>
      13. Міндеттері:</w:t>
      </w:r>
    </w:p>
    <w:bookmarkEnd w:id="6828"/>
    <w:bookmarkStart w:name="z26219" w:id="68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829"/>
    <w:bookmarkStart w:name="z26220" w:id="68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830"/>
    <w:bookmarkStart w:name="z26221" w:id="68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831"/>
    <w:bookmarkStart w:name="z26222" w:id="6832"/>
    <w:p>
      <w:pPr>
        <w:spacing w:after="0"/>
        <w:ind w:left="0"/>
        <w:jc w:val="both"/>
      </w:pPr>
      <w:r>
        <w:rPr>
          <w:rFonts w:ascii="Times New Roman"/>
          <w:b w:val="false"/>
          <w:i w:val="false"/>
          <w:color w:val="000000"/>
          <w:sz w:val="28"/>
        </w:rPr>
        <w:t>
      14. Құқықтары мен міндеттері:</w:t>
      </w:r>
    </w:p>
    <w:bookmarkEnd w:id="6832"/>
    <w:bookmarkStart w:name="z26223" w:id="68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833"/>
    <w:bookmarkStart w:name="z26224" w:id="68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834"/>
    <w:bookmarkStart w:name="z26225" w:id="68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35"/>
    <w:bookmarkStart w:name="z26226" w:id="68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36"/>
    <w:bookmarkStart w:name="z26227" w:id="68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37"/>
    <w:bookmarkStart w:name="z26228" w:id="68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38"/>
    <w:bookmarkStart w:name="z26229" w:id="68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39"/>
    <w:bookmarkStart w:name="z26230" w:id="68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40"/>
    <w:bookmarkStart w:name="z26231" w:id="68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41"/>
    <w:bookmarkStart w:name="z26232" w:id="6842"/>
    <w:p>
      <w:pPr>
        <w:spacing w:after="0"/>
        <w:ind w:left="0"/>
        <w:jc w:val="both"/>
      </w:pPr>
      <w:r>
        <w:rPr>
          <w:rFonts w:ascii="Times New Roman"/>
          <w:b w:val="false"/>
          <w:i w:val="false"/>
          <w:color w:val="000000"/>
          <w:sz w:val="28"/>
        </w:rPr>
        <w:t>
      15. Функциялары:</w:t>
      </w:r>
    </w:p>
    <w:bookmarkEnd w:id="6842"/>
    <w:bookmarkStart w:name="z26233" w:id="6843"/>
    <w:p>
      <w:pPr>
        <w:spacing w:after="0"/>
        <w:ind w:left="0"/>
        <w:jc w:val="both"/>
      </w:pPr>
      <w:r>
        <w:rPr>
          <w:rFonts w:ascii="Times New Roman"/>
          <w:b w:val="false"/>
          <w:i w:val="false"/>
          <w:color w:val="000000"/>
          <w:sz w:val="28"/>
        </w:rPr>
        <w:t>
      1) реттелетін салада мемлекеттік саясатты іске асыру;</w:t>
      </w:r>
    </w:p>
    <w:bookmarkEnd w:id="6843"/>
    <w:bookmarkStart w:name="z26234" w:id="68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44"/>
    <w:bookmarkStart w:name="z26235" w:id="68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845"/>
    <w:bookmarkStart w:name="z26236" w:id="68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846"/>
    <w:bookmarkStart w:name="z26237" w:id="68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847"/>
    <w:bookmarkStart w:name="z26238" w:id="68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848"/>
    <w:bookmarkStart w:name="z26239" w:id="68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849"/>
    <w:bookmarkStart w:name="z26240" w:id="68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850"/>
    <w:bookmarkStart w:name="z26241" w:id="68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51"/>
    <w:bookmarkStart w:name="z26242" w:id="68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52"/>
    <w:bookmarkStart w:name="z26243" w:id="68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45" w:id="68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854"/>
    <w:bookmarkStart w:name="z26246" w:id="68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55"/>
    <w:bookmarkStart w:name="z26247" w:id="68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56"/>
    <w:bookmarkStart w:name="z26248" w:id="68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57"/>
    <w:bookmarkStart w:name="z26249" w:id="68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858"/>
    <w:bookmarkStart w:name="z26250" w:id="68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859"/>
    <w:bookmarkStart w:name="z26251" w:id="68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60"/>
    <w:bookmarkStart w:name="z26252" w:id="68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861"/>
    <w:bookmarkStart w:name="z26253" w:id="68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862"/>
    <w:bookmarkStart w:name="z26254" w:id="68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863"/>
    <w:bookmarkStart w:name="z26255" w:id="68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864"/>
    <w:bookmarkStart w:name="z26256" w:id="68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865"/>
    <w:bookmarkStart w:name="z26257" w:id="68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866"/>
    <w:bookmarkStart w:name="z26258" w:id="68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867"/>
    <w:bookmarkStart w:name="z26259" w:id="68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868"/>
    <w:bookmarkStart w:name="z26260" w:id="68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869"/>
    <w:bookmarkStart w:name="z26261" w:id="6870"/>
    <w:p>
      <w:pPr>
        <w:spacing w:after="0"/>
        <w:ind w:left="0"/>
        <w:jc w:val="both"/>
      </w:pPr>
      <w:r>
        <w:rPr>
          <w:rFonts w:ascii="Times New Roman"/>
          <w:b w:val="false"/>
          <w:i w:val="false"/>
          <w:color w:val="000000"/>
          <w:sz w:val="28"/>
        </w:rPr>
        <w:t>
      29) мыналарды:</w:t>
      </w:r>
    </w:p>
    <w:bookmarkEnd w:id="6870"/>
    <w:bookmarkStart w:name="z26262" w:id="68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871"/>
    <w:bookmarkStart w:name="z26263" w:id="68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872"/>
    <w:bookmarkStart w:name="z26264" w:id="68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65" w:id="68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874"/>
    <w:bookmarkStart w:name="z26266" w:id="68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875"/>
    <w:bookmarkStart w:name="z26267" w:id="68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876"/>
    <w:bookmarkStart w:name="z26268" w:id="68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877"/>
    <w:bookmarkStart w:name="z26269" w:id="6878"/>
    <w:p>
      <w:pPr>
        <w:spacing w:after="0"/>
        <w:ind w:left="0"/>
        <w:jc w:val="both"/>
      </w:pPr>
      <w:r>
        <w:rPr>
          <w:rFonts w:ascii="Times New Roman"/>
          <w:b w:val="false"/>
          <w:i w:val="false"/>
          <w:color w:val="000000"/>
          <w:sz w:val="28"/>
        </w:rPr>
        <w:t>
      19. Басқарма басшысының өкілеттіктері:</w:t>
      </w:r>
    </w:p>
    <w:bookmarkEnd w:id="6878"/>
    <w:bookmarkStart w:name="z26270" w:id="68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879"/>
    <w:bookmarkStart w:name="z26271" w:id="68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80"/>
    <w:bookmarkStart w:name="z26272" w:id="68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881"/>
    <w:bookmarkStart w:name="z26273" w:id="68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82"/>
    <w:bookmarkStart w:name="z26274" w:id="68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883"/>
    <w:bookmarkStart w:name="z26275" w:id="68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84"/>
    <w:bookmarkStart w:name="z26276" w:id="6885"/>
    <w:p>
      <w:pPr>
        <w:spacing w:after="0"/>
        <w:ind w:left="0"/>
        <w:jc w:val="left"/>
      </w:pPr>
      <w:r>
        <w:rPr>
          <w:rFonts w:ascii="Times New Roman"/>
          <w:b/>
          <w:i w:val="false"/>
          <w:color w:val="000000"/>
        </w:rPr>
        <w:t xml:space="preserve"> 4-тарау. Басқарманың мүлкі</w:t>
      </w:r>
    </w:p>
    <w:bookmarkEnd w:id="6885"/>
    <w:bookmarkStart w:name="z26277" w:id="68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86"/>
    <w:bookmarkStart w:name="z26278" w:id="68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87"/>
    <w:bookmarkStart w:name="z26279" w:id="68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88"/>
    <w:bookmarkStart w:name="z26280" w:id="68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89"/>
    <w:bookmarkStart w:name="z26281" w:id="6890"/>
    <w:p>
      <w:pPr>
        <w:spacing w:after="0"/>
        <w:ind w:left="0"/>
        <w:jc w:val="left"/>
      </w:pPr>
      <w:r>
        <w:rPr>
          <w:rFonts w:ascii="Times New Roman"/>
          <w:b/>
          <w:i w:val="false"/>
          <w:color w:val="000000"/>
        </w:rPr>
        <w:t xml:space="preserve"> 5-тарау. Басқарманы қайта ұйымдастыру және тарату</w:t>
      </w:r>
    </w:p>
    <w:bookmarkEnd w:id="6890"/>
    <w:bookmarkStart w:name="z26282" w:id="68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83-қосымша</w:t>
            </w:r>
          </w:p>
        </w:tc>
      </w:tr>
    </w:tbl>
    <w:bookmarkStart w:name="z6539" w:id="68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6892"/>
    <w:p>
      <w:pPr>
        <w:spacing w:after="0"/>
        <w:ind w:left="0"/>
        <w:jc w:val="both"/>
      </w:pPr>
      <w:r>
        <w:rPr>
          <w:rFonts w:ascii="Times New Roman"/>
          <w:b w:val="false"/>
          <w:i w:val="false"/>
          <w:color w:val="ff0000"/>
          <w:sz w:val="28"/>
        </w:rPr>
        <w:t xml:space="preserve">
      Ескерту. 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83" w:id="6893"/>
    <w:p>
      <w:pPr>
        <w:spacing w:after="0"/>
        <w:ind w:left="0"/>
        <w:jc w:val="left"/>
      </w:pPr>
      <w:r>
        <w:rPr>
          <w:rFonts w:ascii="Times New Roman"/>
          <w:b/>
          <w:i w:val="false"/>
          <w:color w:val="000000"/>
        </w:rPr>
        <w:t xml:space="preserve"> 1-тарау. Жалпы ережелер</w:t>
      </w:r>
    </w:p>
    <w:bookmarkEnd w:id="6893"/>
    <w:bookmarkStart w:name="z26284" w:id="68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94"/>
    <w:bookmarkStart w:name="z26285" w:id="68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95"/>
    <w:bookmarkStart w:name="z26286" w:id="68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96"/>
    <w:bookmarkStart w:name="z26287" w:id="68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97"/>
    <w:bookmarkStart w:name="z26288" w:id="68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98"/>
    <w:bookmarkStart w:name="z26289" w:id="68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99"/>
    <w:bookmarkStart w:name="z26290" w:id="69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00"/>
    <w:bookmarkStart w:name="z26291" w:id="6901"/>
    <w:p>
      <w:pPr>
        <w:spacing w:after="0"/>
        <w:ind w:left="0"/>
        <w:jc w:val="both"/>
      </w:pPr>
      <w:r>
        <w:rPr>
          <w:rFonts w:ascii="Times New Roman"/>
          <w:b w:val="false"/>
          <w:i w:val="false"/>
          <w:color w:val="000000"/>
          <w:sz w:val="28"/>
        </w:rPr>
        <w:t>
      8. Заңды тұлғаның орналасқан жері – индекс 080200, Қазақстан Республикасы, Жамбыл облысы, Жамбыл ауданы, Аса ауылдық округі, Аса ауылы, Бауыржан Момышұлы көшесі, 132 ғимарат.</w:t>
      </w:r>
    </w:p>
    <w:bookmarkEnd w:id="6901"/>
    <w:bookmarkStart w:name="z26292" w:id="69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6902"/>
    <w:bookmarkStart w:name="z26293" w:id="69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03"/>
    <w:bookmarkStart w:name="z26294" w:id="69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04"/>
    <w:bookmarkStart w:name="z26295" w:id="69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905"/>
    <w:bookmarkStart w:name="z26296" w:id="69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06"/>
    <w:bookmarkStart w:name="z26297" w:id="69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07"/>
    <w:bookmarkStart w:name="z26298" w:id="6908"/>
    <w:p>
      <w:pPr>
        <w:spacing w:after="0"/>
        <w:ind w:left="0"/>
        <w:jc w:val="both"/>
      </w:pPr>
      <w:r>
        <w:rPr>
          <w:rFonts w:ascii="Times New Roman"/>
          <w:b w:val="false"/>
          <w:i w:val="false"/>
          <w:color w:val="000000"/>
          <w:sz w:val="28"/>
        </w:rPr>
        <w:t>
      13. Міндеттері:</w:t>
      </w:r>
    </w:p>
    <w:bookmarkEnd w:id="6908"/>
    <w:bookmarkStart w:name="z26299" w:id="69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09"/>
    <w:bookmarkStart w:name="z26300" w:id="69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10"/>
    <w:bookmarkStart w:name="z26301" w:id="69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11"/>
    <w:bookmarkStart w:name="z26302" w:id="6912"/>
    <w:p>
      <w:pPr>
        <w:spacing w:after="0"/>
        <w:ind w:left="0"/>
        <w:jc w:val="both"/>
      </w:pPr>
      <w:r>
        <w:rPr>
          <w:rFonts w:ascii="Times New Roman"/>
          <w:b w:val="false"/>
          <w:i w:val="false"/>
          <w:color w:val="000000"/>
          <w:sz w:val="28"/>
        </w:rPr>
        <w:t>
      14. Құқықтары мен міндеттері:</w:t>
      </w:r>
    </w:p>
    <w:bookmarkEnd w:id="6912"/>
    <w:bookmarkStart w:name="z26303" w:id="69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13"/>
    <w:bookmarkStart w:name="z26304" w:id="69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14"/>
    <w:bookmarkStart w:name="z26305" w:id="69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15"/>
    <w:bookmarkStart w:name="z26306" w:id="69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16"/>
    <w:bookmarkStart w:name="z26307" w:id="69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17"/>
    <w:bookmarkStart w:name="z26308" w:id="69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18"/>
    <w:bookmarkStart w:name="z26309" w:id="69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19"/>
    <w:bookmarkStart w:name="z26310" w:id="69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20"/>
    <w:bookmarkStart w:name="z26311" w:id="69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21"/>
    <w:bookmarkStart w:name="z26312" w:id="6922"/>
    <w:p>
      <w:pPr>
        <w:spacing w:after="0"/>
        <w:ind w:left="0"/>
        <w:jc w:val="both"/>
      </w:pPr>
      <w:r>
        <w:rPr>
          <w:rFonts w:ascii="Times New Roman"/>
          <w:b w:val="false"/>
          <w:i w:val="false"/>
          <w:color w:val="000000"/>
          <w:sz w:val="28"/>
        </w:rPr>
        <w:t>
      15. Функциялары:</w:t>
      </w:r>
    </w:p>
    <w:bookmarkEnd w:id="6922"/>
    <w:bookmarkStart w:name="z26313" w:id="6923"/>
    <w:p>
      <w:pPr>
        <w:spacing w:after="0"/>
        <w:ind w:left="0"/>
        <w:jc w:val="both"/>
      </w:pPr>
      <w:r>
        <w:rPr>
          <w:rFonts w:ascii="Times New Roman"/>
          <w:b w:val="false"/>
          <w:i w:val="false"/>
          <w:color w:val="000000"/>
          <w:sz w:val="28"/>
        </w:rPr>
        <w:t>
      1) реттелетін салада мемлекеттік саясатты іске асыру;</w:t>
      </w:r>
    </w:p>
    <w:bookmarkEnd w:id="6923"/>
    <w:bookmarkStart w:name="z26314" w:id="69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24"/>
    <w:bookmarkStart w:name="z26315" w:id="69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25"/>
    <w:bookmarkStart w:name="z26316" w:id="69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26"/>
    <w:bookmarkStart w:name="z26317" w:id="69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27"/>
    <w:bookmarkStart w:name="z26318" w:id="69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28"/>
    <w:bookmarkStart w:name="z26319" w:id="69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29"/>
    <w:bookmarkStart w:name="z26320" w:id="69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30"/>
    <w:bookmarkStart w:name="z26321" w:id="69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931"/>
    <w:bookmarkStart w:name="z26322" w:id="69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932"/>
    <w:bookmarkStart w:name="z26323" w:id="69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25" w:id="69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934"/>
    <w:bookmarkStart w:name="z26326" w:id="69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935"/>
    <w:bookmarkStart w:name="z26327" w:id="69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936"/>
    <w:bookmarkStart w:name="z26328" w:id="69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937"/>
    <w:bookmarkStart w:name="z26329" w:id="69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938"/>
    <w:bookmarkStart w:name="z26330" w:id="69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939"/>
    <w:bookmarkStart w:name="z26331" w:id="69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940"/>
    <w:bookmarkStart w:name="z26332" w:id="69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941"/>
    <w:bookmarkStart w:name="z26333" w:id="69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942"/>
    <w:bookmarkStart w:name="z26334" w:id="69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943"/>
    <w:bookmarkStart w:name="z26335" w:id="69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944"/>
    <w:bookmarkStart w:name="z26336" w:id="69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945"/>
    <w:bookmarkStart w:name="z26337" w:id="69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46"/>
    <w:bookmarkStart w:name="z26338" w:id="69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947"/>
    <w:bookmarkStart w:name="z26339" w:id="69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48"/>
    <w:bookmarkStart w:name="z26340" w:id="69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949"/>
    <w:bookmarkStart w:name="z26341" w:id="6950"/>
    <w:p>
      <w:pPr>
        <w:spacing w:after="0"/>
        <w:ind w:left="0"/>
        <w:jc w:val="both"/>
      </w:pPr>
      <w:r>
        <w:rPr>
          <w:rFonts w:ascii="Times New Roman"/>
          <w:b w:val="false"/>
          <w:i w:val="false"/>
          <w:color w:val="000000"/>
          <w:sz w:val="28"/>
        </w:rPr>
        <w:t>
      29) мыналарды:</w:t>
      </w:r>
    </w:p>
    <w:bookmarkEnd w:id="6950"/>
    <w:bookmarkStart w:name="z26342" w:id="69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951"/>
    <w:bookmarkStart w:name="z26343" w:id="69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952"/>
    <w:bookmarkStart w:name="z26344" w:id="69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45" w:id="69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954"/>
    <w:bookmarkStart w:name="z26346" w:id="69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955"/>
    <w:bookmarkStart w:name="z26347" w:id="69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956"/>
    <w:bookmarkStart w:name="z26348" w:id="69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957"/>
    <w:bookmarkStart w:name="z26349" w:id="6958"/>
    <w:p>
      <w:pPr>
        <w:spacing w:after="0"/>
        <w:ind w:left="0"/>
        <w:jc w:val="both"/>
      </w:pPr>
      <w:r>
        <w:rPr>
          <w:rFonts w:ascii="Times New Roman"/>
          <w:b w:val="false"/>
          <w:i w:val="false"/>
          <w:color w:val="000000"/>
          <w:sz w:val="28"/>
        </w:rPr>
        <w:t>
      19. Басқарма басшысының өкілеттіктері:</w:t>
      </w:r>
    </w:p>
    <w:bookmarkEnd w:id="6958"/>
    <w:bookmarkStart w:name="z26350" w:id="69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959"/>
    <w:bookmarkStart w:name="z26351" w:id="69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60"/>
    <w:bookmarkStart w:name="z26352" w:id="69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961"/>
    <w:bookmarkStart w:name="z26353" w:id="69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62"/>
    <w:bookmarkStart w:name="z26354" w:id="69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963"/>
    <w:bookmarkStart w:name="z26355" w:id="69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964"/>
    <w:bookmarkStart w:name="z26356" w:id="6965"/>
    <w:p>
      <w:pPr>
        <w:spacing w:after="0"/>
        <w:ind w:left="0"/>
        <w:jc w:val="left"/>
      </w:pPr>
      <w:r>
        <w:rPr>
          <w:rFonts w:ascii="Times New Roman"/>
          <w:b/>
          <w:i w:val="false"/>
          <w:color w:val="000000"/>
        </w:rPr>
        <w:t xml:space="preserve"> 4-тарау. Басқарманың мүлкі</w:t>
      </w:r>
    </w:p>
    <w:bookmarkEnd w:id="6965"/>
    <w:bookmarkStart w:name="z26357" w:id="69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966"/>
    <w:bookmarkStart w:name="z26358" w:id="69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967"/>
    <w:bookmarkStart w:name="z26359" w:id="69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968"/>
    <w:bookmarkStart w:name="z26360" w:id="69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69"/>
    <w:bookmarkStart w:name="z26361" w:id="6970"/>
    <w:p>
      <w:pPr>
        <w:spacing w:after="0"/>
        <w:ind w:left="0"/>
        <w:jc w:val="left"/>
      </w:pPr>
      <w:r>
        <w:rPr>
          <w:rFonts w:ascii="Times New Roman"/>
          <w:b/>
          <w:i w:val="false"/>
          <w:color w:val="000000"/>
        </w:rPr>
        <w:t xml:space="preserve"> 5-тарау. Басқарманы қайта ұйымдастыру және тарату</w:t>
      </w:r>
    </w:p>
    <w:bookmarkEnd w:id="6970"/>
    <w:bookmarkStart w:name="z26362" w:id="69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9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84-қосымша</w:t>
            </w:r>
          </w:p>
        </w:tc>
      </w:tr>
    </w:tbl>
    <w:bookmarkStart w:name="z6615" w:id="69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6972"/>
    <w:p>
      <w:pPr>
        <w:spacing w:after="0"/>
        <w:ind w:left="0"/>
        <w:jc w:val="both"/>
      </w:pPr>
      <w:r>
        <w:rPr>
          <w:rFonts w:ascii="Times New Roman"/>
          <w:b w:val="false"/>
          <w:i w:val="false"/>
          <w:color w:val="ff0000"/>
          <w:sz w:val="28"/>
        </w:rPr>
        <w:t xml:space="preserve">
      Ескерту. 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363" w:id="6973"/>
    <w:p>
      <w:pPr>
        <w:spacing w:after="0"/>
        <w:ind w:left="0"/>
        <w:jc w:val="left"/>
      </w:pPr>
      <w:r>
        <w:rPr>
          <w:rFonts w:ascii="Times New Roman"/>
          <w:b/>
          <w:i w:val="false"/>
          <w:color w:val="000000"/>
        </w:rPr>
        <w:t xml:space="preserve"> 1-тарау. Жалпы ережелер</w:t>
      </w:r>
    </w:p>
    <w:bookmarkEnd w:id="6973"/>
    <w:bookmarkStart w:name="z26364" w:id="69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974"/>
    <w:bookmarkStart w:name="z26365" w:id="69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975"/>
    <w:bookmarkStart w:name="z26366" w:id="69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976"/>
    <w:bookmarkStart w:name="z26367" w:id="69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977"/>
    <w:bookmarkStart w:name="z26368" w:id="69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978"/>
    <w:bookmarkStart w:name="z26369" w:id="69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979"/>
    <w:bookmarkStart w:name="z26370" w:id="69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80"/>
    <w:bookmarkStart w:name="z26371" w:id="6981"/>
    <w:p>
      <w:pPr>
        <w:spacing w:after="0"/>
        <w:ind w:left="0"/>
        <w:jc w:val="both"/>
      </w:pPr>
      <w:r>
        <w:rPr>
          <w:rFonts w:ascii="Times New Roman"/>
          <w:b w:val="false"/>
          <w:i w:val="false"/>
          <w:color w:val="000000"/>
          <w:sz w:val="28"/>
        </w:rPr>
        <w:t>
      8. Заңды тұлғаның орналасқан жері – индекс 080300, Қазақстан Республикасы, Жамбыл облысы, Жуалы ауданы, Б.Момышұлы ауылдық округі, Б. Момышұлы ауылы, Д. Конаев көшесі, 3 ғимарат.</w:t>
      </w:r>
    </w:p>
    <w:bookmarkEnd w:id="6981"/>
    <w:bookmarkStart w:name="z26372" w:id="69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w:t>
      </w:r>
    </w:p>
    <w:bookmarkEnd w:id="6982"/>
    <w:bookmarkStart w:name="z26373" w:id="69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83"/>
    <w:bookmarkStart w:name="z26374" w:id="69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84"/>
    <w:bookmarkStart w:name="z26375" w:id="69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985"/>
    <w:bookmarkStart w:name="z26376" w:id="69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86"/>
    <w:bookmarkStart w:name="z26377" w:id="69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87"/>
    <w:bookmarkStart w:name="z26378" w:id="6988"/>
    <w:p>
      <w:pPr>
        <w:spacing w:after="0"/>
        <w:ind w:left="0"/>
        <w:jc w:val="both"/>
      </w:pPr>
      <w:r>
        <w:rPr>
          <w:rFonts w:ascii="Times New Roman"/>
          <w:b w:val="false"/>
          <w:i w:val="false"/>
          <w:color w:val="000000"/>
          <w:sz w:val="28"/>
        </w:rPr>
        <w:t>
      13. Міндеттері:</w:t>
      </w:r>
    </w:p>
    <w:bookmarkEnd w:id="6988"/>
    <w:bookmarkStart w:name="z26379" w:id="69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89"/>
    <w:bookmarkStart w:name="z26380" w:id="69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90"/>
    <w:bookmarkStart w:name="z26381" w:id="69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91"/>
    <w:bookmarkStart w:name="z26382" w:id="6992"/>
    <w:p>
      <w:pPr>
        <w:spacing w:after="0"/>
        <w:ind w:left="0"/>
        <w:jc w:val="both"/>
      </w:pPr>
      <w:r>
        <w:rPr>
          <w:rFonts w:ascii="Times New Roman"/>
          <w:b w:val="false"/>
          <w:i w:val="false"/>
          <w:color w:val="000000"/>
          <w:sz w:val="28"/>
        </w:rPr>
        <w:t>
      14. Құқықтары мен міндеттері:</w:t>
      </w:r>
    </w:p>
    <w:bookmarkEnd w:id="6992"/>
    <w:bookmarkStart w:name="z26383" w:id="69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93"/>
    <w:bookmarkStart w:name="z26384" w:id="69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94"/>
    <w:bookmarkStart w:name="z26385" w:id="69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95"/>
    <w:bookmarkStart w:name="z26386" w:id="69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96"/>
    <w:bookmarkStart w:name="z26387" w:id="69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97"/>
    <w:bookmarkStart w:name="z26388" w:id="69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98"/>
    <w:bookmarkStart w:name="z26389" w:id="69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99"/>
    <w:bookmarkStart w:name="z26390" w:id="70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00"/>
    <w:bookmarkStart w:name="z26391" w:id="70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001"/>
    <w:bookmarkStart w:name="z26392" w:id="7002"/>
    <w:p>
      <w:pPr>
        <w:spacing w:after="0"/>
        <w:ind w:left="0"/>
        <w:jc w:val="both"/>
      </w:pPr>
      <w:r>
        <w:rPr>
          <w:rFonts w:ascii="Times New Roman"/>
          <w:b w:val="false"/>
          <w:i w:val="false"/>
          <w:color w:val="000000"/>
          <w:sz w:val="28"/>
        </w:rPr>
        <w:t>
      15. Функциялары:</w:t>
      </w:r>
    </w:p>
    <w:bookmarkEnd w:id="7002"/>
    <w:bookmarkStart w:name="z26393" w:id="7003"/>
    <w:p>
      <w:pPr>
        <w:spacing w:after="0"/>
        <w:ind w:left="0"/>
        <w:jc w:val="both"/>
      </w:pPr>
      <w:r>
        <w:rPr>
          <w:rFonts w:ascii="Times New Roman"/>
          <w:b w:val="false"/>
          <w:i w:val="false"/>
          <w:color w:val="000000"/>
          <w:sz w:val="28"/>
        </w:rPr>
        <w:t>
      1) реттелетін салада мемлекеттік саясатты іске асыру;</w:t>
      </w:r>
    </w:p>
    <w:bookmarkEnd w:id="7003"/>
    <w:bookmarkStart w:name="z26394" w:id="70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004"/>
    <w:bookmarkStart w:name="z26395" w:id="70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005"/>
    <w:bookmarkStart w:name="z26396" w:id="70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006"/>
    <w:bookmarkStart w:name="z26397" w:id="70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007"/>
    <w:bookmarkStart w:name="z26398" w:id="70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008"/>
    <w:bookmarkStart w:name="z26399" w:id="70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09"/>
    <w:bookmarkStart w:name="z26400" w:id="70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10"/>
    <w:bookmarkStart w:name="z26401" w:id="70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11"/>
    <w:bookmarkStart w:name="z26402" w:id="70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12"/>
    <w:bookmarkStart w:name="z26403" w:id="70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05" w:id="70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014"/>
    <w:bookmarkStart w:name="z26406" w:id="70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15"/>
    <w:bookmarkStart w:name="z26407" w:id="70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16"/>
    <w:bookmarkStart w:name="z26408" w:id="70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17"/>
    <w:bookmarkStart w:name="z26409" w:id="70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018"/>
    <w:bookmarkStart w:name="z26410" w:id="70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019"/>
    <w:bookmarkStart w:name="z26411" w:id="70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20"/>
    <w:bookmarkStart w:name="z26412" w:id="70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21"/>
    <w:bookmarkStart w:name="z26413" w:id="70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22"/>
    <w:bookmarkStart w:name="z26414" w:id="70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23"/>
    <w:bookmarkStart w:name="z26415" w:id="70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24"/>
    <w:bookmarkStart w:name="z26416" w:id="70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025"/>
    <w:bookmarkStart w:name="z26417" w:id="70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26"/>
    <w:bookmarkStart w:name="z26418" w:id="70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027"/>
    <w:bookmarkStart w:name="z26419" w:id="70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28"/>
    <w:bookmarkStart w:name="z26420" w:id="70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029"/>
    <w:bookmarkStart w:name="z26421" w:id="7030"/>
    <w:p>
      <w:pPr>
        <w:spacing w:after="0"/>
        <w:ind w:left="0"/>
        <w:jc w:val="both"/>
      </w:pPr>
      <w:r>
        <w:rPr>
          <w:rFonts w:ascii="Times New Roman"/>
          <w:b w:val="false"/>
          <w:i w:val="false"/>
          <w:color w:val="000000"/>
          <w:sz w:val="28"/>
        </w:rPr>
        <w:t>
      29) мыналарды:</w:t>
      </w:r>
    </w:p>
    <w:bookmarkEnd w:id="7030"/>
    <w:bookmarkStart w:name="z26422" w:id="70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31"/>
    <w:bookmarkStart w:name="z26423" w:id="70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32"/>
    <w:bookmarkStart w:name="z26424" w:id="70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25" w:id="70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034"/>
    <w:bookmarkStart w:name="z26426" w:id="70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035"/>
    <w:bookmarkStart w:name="z26427" w:id="70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036"/>
    <w:bookmarkStart w:name="z26428" w:id="70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037"/>
    <w:bookmarkStart w:name="z26429" w:id="7038"/>
    <w:p>
      <w:pPr>
        <w:spacing w:after="0"/>
        <w:ind w:left="0"/>
        <w:jc w:val="both"/>
      </w:pPr>
      <w:r>
        <w:rPr>
          <w:rFonts w:ascii="Times New Roman"/>
          <w:b w:val="false"/>
          <w:i w:val="false"/>
          <w:color w:val="000000"/>
          <w:sz w:val="28"/>
        </w:rPr>
        <w:t>
      19. Басқарма басшысының өкілеттіктері:</w:t>
      </w:r>
    </w:p>
    <w:bookmarkEnd w:id="7038"/>
    <w:bookmarkStart w:name="z26430" w:id="70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039"/>
    <w:bookmarkStart w:name="z26431" w:id="70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40"/>
    <w:bookmarkStart w:name="z26432" w:id="70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041"/>
    <w:bookmarkStart w:name="z26433" w:id="70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042"/>
    <w:bookmarkStart w:name="z26434" w:id="70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043"/>
    <w:bookmarkStart w:name="z26435" w:id="70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044"/>
    <w:bookmarkStart w:name="z26436" w:id="7045"/>
    <w:p>
      <w:pPr>
        <w:spacing w:after="0"/>
        <w:ind w:left="0"/>
        <w:jc w:val="left"/>
      </w:pPr>
      <w:r>
        <w:rPr>
          <w:rFonts w:ascii="Times New Roman"/>
          <w:b/>
          <w:i w:val="false"/>
          <w:color w:val="000000"/>
        </w:rPr>
        <w:t xml:space="preserve"> 4-тарау. Басқарманың мүлкі</w:t>
      </w:r>
    </w:p>
    <w:bookmarkEnd w:id="7045"/>
    <w:bookmarkStart w:name="z26437" w:id="70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046"/>
    <w:bookmarkStart w:name="z26438" w:id="70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047"/>
    <w:bookmarkStart w:name="z26439" w:id="70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048"/>
    <w:bookmarkStart w:name="z26440" w:id="70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49"/>
    <w:bookmarkStart w:name="z26441" w:id="7050"/>
    <w:p>
      <w:pPr>
        <w:spacing w:after="0"/>
        <w:ind w:left="0"/>
        <w:jc w:val="left"/>
      </w:pPr>
      <w:r>
        <w:rPr>
          <w:rFonts w:ascii="Times New Roman"/>
          <w:b/>
          <w:i w:val="false"/>
          <w:color w:val="000000"/>
        </w:rPr>
        <w:t xml:space="preserve"> 5-тарау. Басқарманы қайта ұйымдастыру және тарату</w:t>
      </w:r>
    </w:p>
    <w:bookmarkEnd w:id="7050"/>
    <w:bookmarkStart w:name="z26442" w:id="70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85-қосымша</w:t>
            </w:r>
          </w:p>
        </w:tc>
      </w:tr>
    </w:tbl>
    <w:bookmarkStart w:name="z6691" w:id="70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7052"/>
    <w:p>
      <w:pPr>
        <w:spacing w:after="0"/>
        <w:ind w:left="0"/>
        <w:jc w:val="both"/>
      </w:pPr>
      <w:r>
        <w:rPr>
          <w:rFonts w:ascii="Times New Roman"/>
          <w:b w:val="false"/>
          <w:i w:val="false"/>
          <w:color w:val="ff0000"/>
          <w:sz w:val="28"/>
        </w:rPr>
        <w:t xml:space="preserve">
      Ескерту. 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443" w:id="7053"/>
    <w:p>
      <w:pPr>
        <w:spacing w:after="0"/>
        <w:ind w:left="0"/>
        <w:jc w:val="left"/>
      </w:pPr>
      <w:r>
        <w:rPr>
          <w:rFonts w:ascii="Times New Roman"/>
          <w:b/>
          <w:i w:val="false"/>
          <w:color w:val="000000"/>
        </w:rPr>
        <w:t xml:space="preserve"> 1-тарау. Жалпы ережелер</w:t>
      </w:r>
    </w:p>
    <w:bookmarkEnd w:id="7053"/>
    <w:bookmarkStart w:name="z26444" w:id="70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054"/>
    <w:bookmarkStart w:name="z26445" w:id="70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055"/>
    <w:bookmarkStart w:name="z26446" w:id="70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056"/>
    <w:bookmarkStart w:name="z26447" w:id="70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057"/>
    <w:bookmarkStart w:name="z26448" w:id="70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058"/>
    <w:bookmarkStart w:name="z26449" w:id="70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059"/>
    <w:bookmarkStart w:name="z26450" w:id="70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060"/>
    <w:bookmarkStart w:name="z26451" w:id="7061"/>
    <w:p>
      <w:pPr>
        <w:spacing w:after="0"/>
        <w:ind w:left="0"/>
        <w:jc w:val="both"/>
      </w:pPr>
      <w:r>
        <w:rPr>
          <w:rFonts w:ascii="Times New Roman"/>
          <w:b w:val="false"/>
          <w:i w:val="false"/>
          <w:color w:val="000000"/>
          <w:sz w:val="28"/>
        </w:rPr>
        <w:t>
      8. Заңды тұлғаның орналасқан жері – индекс 080400, Қазақстан Республикасы, Жамбыл облысы, Қордай ауданы, Қордай ауылы, Қазыбек би көшесі, 22.</w:t>
      </w:r>
    </w:p>
    <w:bookmarkEnd w:id="7061"/>
    <w:bookmarkStart w:name="z26452" w:id="70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w:t>
      </w:r>
    </w:p>
    <w:bookmarkEnd w:id="7062"/>
    <w:bookmarkStart w:name="z26453" w:id="70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63"/>
    <w:bookmarkStart w:name="z26454" w:id="70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64"/>
    <w:bookmarkStart w:name="z26455" w:id="70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065"/>
    <w:bookmarkStart w:name="z26456" w:id="70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66"/>
    <w:bookmarkStart w:name="z26457" w:id="70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067"/>
    <w:bookmarkStart w:name="z26458" w:id="7068"/>
    <w:p>
      <w:pPr>
        <w:spacing w:after="0"/>
        <w:ind w:left="0"/>
        <w:jc w:val="both"/>
      </w:pPr>
      <w:r>
        <w:rPr>
          <w:rFonts w:ascii="Times New Roman"/>
          <w:b w:val="false"/>
          <w:i w:val="false"/>
          <w:color w:val="000000"/>
          <w:sz w:val="28"/>
        </w:rPr>
        <w:t>
      13. Міндеттері:</w:t>
      </w:r>
    </w:p>
    <w:bookmarkEnd w:id="7068"/>
    <w:bookmarkStart w:name="z26459" w:id="70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069"/>
    <w:bookmarkStart w:name="z26460" w:id="70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070"/>
    <w:bookmarkStart w:name="z26461" w:id="70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071"/>
    <w:bookmarkStart w:name="z26462" w:id="7072"/>
    <w:p>
      <w:pPr>
        <w:spacing w:after="0"/>
        <w:ind w:left="0"/>
        <w:jc w:val="both"/>
      </w:pPr>
      <w:r>
        <w:rPr>
          <w:rFonts w:ascii="Times New Roman"/>
          <w:b w:val="false"/>
          <w:i w:val="false"/>
          <w:color w:val="000000"/>
          <w:sz w:val="28"/>
        </w:rPr>
        <w:t>
      14. Құқықтары мен міндеттері:</w:t>
      </w:r>
    </w:p>
    <w:bookmarkEnd w:id="7072"/>
    <w:bookmarkStart w:name="z26463" w:id="70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073"/>
    <w:bookmarkStart w:name="z26464" w:id="70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074"/>
    <w:bookmarkStart w:name="z26465" w:id="70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075"/>
    <w:bookmarkStart w:name="z26466" w:id="70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076"/>
    <w:bookmarkStart w:name="z26467" w:id="70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077"/>
    <w:bookmarkStart w:name="z26468" w:id="70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078"/>
    <w:bookmarkStart w:name="z26469" w:id="70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079"/>
    <w:bookmarkStart w:name="z26470" w:id="70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80"/>
    <w:bookmarkStart w:name="z26471" w:id="70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081"/>
    <w:bookmarkStart w:name="z26472" w:id="7082"/>
    <w:p>
      <w:pPr>
        <w:spacing w:after="0"/>
        <w:ind w:left="0"/>
        <w:jc w:val="both"/>
      </w:pPr>
      <w:r>
        <w:rPr>
          <w:rFonts w:ascii="Times New Roman"/>
          <w:b w:val="false"/>
          <w:i w:val="false"/>
          <w:color w:val="000000"/>
          <w:sz w:val="28"/>
        </w:rPr>
        <w:t>
      15. Функциялары:</w:t>
      </w:r>
    </w:p>
    <w:bookmarkEnd w:id="7082"/>
    <w:bookmarkStart w:name="z26473" w:id="7083"/>
    <w:p>
      <w:pPr>
        <w:spacing w:after="0"/>
        <w:ind w:left="0"/>
        <w:jc w:val="both"/>
      </w:pPr>
      <w:r>
        <w:rPr>
          <w:rFonts w:ascii="Times New Roman"/>
          <w:b w:val="false"/>
          <w:i w:val="false"/>
          <w:color w:val="000000"/>
          <w:sz w:val="28"/>
        </w:rPr>
        <w:t>
      1) реттелетін салада мемлекеттік саясатты іске асыру;</w:t>
      </w:r>
    </w:p>
    <w:bookmarkEnd w:id="7083"/>
    <w:bookmarkStart w:name="z26474" w:id="70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084"/>
    <w:bookmarkStart w:name="z26475" w:id="70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085"/>
    <w:bookmarkStart w:name="z26476" w:id="70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086"/>
    <w:bookmarkStart w:name="z26477" w:id="70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087"/>
    <w:bookmarkStart w:name="z26478" w:id="70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088"/>
    <w:bookmarkStart w:name="z26479" w:id="70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89"/>
    <w:bookmarkStart w:name="z26480" w:id="70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90"/>
    <w:bookmarkStart w:name="z26481" w:id="70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91"/>
    <w:bookmarkStart w:name="z26482" w:id="70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92"/>
    <w:bookmarkStart w:name="z26483" w:id="70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85" w:id="70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094"/>
    <w:bookmarkStart w:name="z26486" w:id="70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95"/>
    <w:bookmarkStart w:name="z26487" w:id="70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96"/>
    <w:bookmarkStart w:name="z26488" w:id="70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97"/>
    <w:bookmarkStart w:name="z26489" w:id="70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098"/>
    <w:bookmarkStart w:name="z26490" w:id="70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099"/>
    <w:bookmarkStart w:name="z26491" w:id="71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100"/>
    <w:bookmarkStart w:name="z26492" w:id="71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101"/>
    <w:bookmarkStart w:name="z26493" w:id="71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102"/>
    <w:bookmarkStart w:name="z26494" w:id="71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03"/>
    <w:bookmarkStart w:name="z26495" w:id="71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04"/>
    <w:bookmarkStart w:name="z26496" w:id="71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105"/>
    <w:bookmarkStart w:name="z26497" w:id="71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06"/>
    <w:bookmarkStart w:name="z26498" w:id="71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107"/>
    <w:bookmarkStart w:name="z26499" w:id="71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08"/>
    <w:bookmarkStart w:name="z26500" w:id="71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109"/>
    <w:bookmarkStart w:name="z26501" w:id="7110"/>
    <w:p>
      <w:pPr>
        <w:spacing w:after="0"/>
        <w:ind w:left="0"/>
        <w:jc w:val="both"/>
      </w:pPr>
      <w:r>
        <w:rPr>
          <w:rFonts w:ascii="Times New Roman"/>
          <w:b w:val="false"/>
          <w:i w:val="false"/>
          <w:color w:val="000000"/>
          <w:sz w:val="28"/>
        </w:rPr>
        <w:t>
      29) мыналарды:</w:t>
      </w:r>
    </w:p>
    <w:bookmarkEnd w:id="7110"/>
    <w:bookmarkStart w:name="z26502" w:id="71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11"/>
    <w:bookmarkStart w:name="z26503" w:id="71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112"/>
    <w:bookmarkStart w:name="z26504" w:id="71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05" w:id="71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14"/>
    <w:bookmarkStart w:name="z26506" w:id="71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15"/>
    <w:bookmarkStart w:name="z26507" w:id="71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16"/>
    <w:bookmarkStart w:name="z26508" w:id="71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17"/>
    <w:bookmarkStart w:name="z26509" w:id="7118"/>
    <w:p>
      <w:pPr>
        <w:spacing w:after="0"/>
        <w:ind w:left="0"/>
        <w:jc w:val="both"/>
      </w:pPr>
      <w:r>
        <w:rPr>
          <w:rFonts w:ascii="Times New Roman"/>
          <w:b w:val="false"/>
          <w:i w:val="false"/>
          <w:color w:val="000000"/>
          <w:sz w:val="28"/>
        </w:rPr>
        <w:t>
      19. Басқарма басшысының өкілеттіктері:</w:t>
      </w:r>
    </w:p>
    <w:bookmarkEnd w:id="7118"/>
    <w:bookmarkStart w:name="z26510" w:id="71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19"/>
    <w:bookmarkStart w:name="z26511" w:id="71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20"/>
    <w:bookmarkStart w:name="z26512" w:id="71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21"/>
    <w:bookmarkStart w:name="z26513" w:id="71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22"/>
    <w:bookmarkStart w:name="z26514" w:id="71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23"/>
    <w:bookmarkStart w:name="z26515" w:id="71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24"/>
    <w:bookmarkStart w:name="z26516" w:id="7125"/>
    <w:p>
      <w:pPr>
        <w:spacing w:after="0"/>
        <w:ind w:left="0"/>
        <w:jc w:val="left"/>
      </w:pPr>
      <w:r>
        <w:rPr>
          <w:rFonts w:ascii="Times New Roman"/>
          <w:b/>
          <w:i w:val="false"/>
          <w:color w:val="000000"/>
        </w:rPr>
        <w:t xml:space="preserve"> 4-тарау. Басқарманың мүлкі</w:t>
      </w:r>
    </w:p>
    <w:bookmarkEnd w:id="7125"/>
    <w:bookmarkStart w:name="z26517" w:id="71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26"/>
    <w:bookmarkStart w:name="z26518" w:id="71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27"/>
    <w:bookmarkStart w:name="z26519" w:id="71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28"/>
    <w:bookmarkStart w:name="z26520" w:id="71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29"/>
    <w:bookmarkStart w:name="z26521" w:id="7130"/>
    <w:p>
      <w:pPr>
        <w:spacing w:after="0"/>
        <w:ind w:left="0"/>
        <w:jc w:val="left"/>
      </w:pPr>
      <w:r>
        <w:rPr>
          <w:rFonts w:ascii="Times New Roman"/>
          <w:b/>
          <w:i w:val="false"/>
          <w:color w:val="000000"/>
        </w:rPr>
        <w:t xml:space="preserve"> 5-тарау. Басқарманы қайта ұйымдастыру және тарату</w:t>
      </w:r>
    </w:p>
    <w:bookmarkEnd w:id="7130"/>
    <w:bookmarkStart w:name="z26522" w:id="71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86-қосымша</w:t>
            </w:r>
          </w:p>
        </w:tc>
      </w:tr>
    </w:tbl>
    <w:bookmarkStart w:name="z6767" w:id="71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7132"/>
    <w:p>
      <w:pPr>
        <w:spacing w:after="0"/>
        <w:ind w:left="0"/>
        <w:jc w:val="both"/>
      </w:pPr>
      <w:r>
        <w:rPr>
          <w:rFonts w:ascii="Times New Roman"/>
          <w:b w:val="false"/>
          <w:i w:val="false"/>
          <w:color w:val="ff0000"/>
          <w:sz w:val="28"/>
        </w:rPr>
        <w:t xml:space="preserve">
      Ескерту. 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523" w:id="7133"/>
    <w:p>
      <w:pPr>
        <w:spacing w:after="0"/>
        <w:ind w:left="0"/>
        <w:jc w:val="left"/>
      </w:pPr>
      <w:r>
        <w:rPr>
          <w:rFonts w:ascii="Times New Roman"/>
          <w:b/>
          <w:i w:val="false"/>
          <w:color w:val="000000"/>
        </w:rPr>
        <w:t xml:space="preserve"> 1-тарау. Жалпы ережелер</w:t>
      </w:r>
    </w:p>
    <w:bookmarkEnd w:id="7133"/>
    <w:bookmarkStart w:name="z26524" w:id="71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34"/>
    <w:bookmarkStart w:name="z26525" w:id="71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135"/>
    <w:bookmarkStart w:name="z26526" w:id="71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136"/>
    <w:bookmarkStart w:name="z26527" w:id="71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137"/>
    <w:bookmarkStart w:name="z26528" w:id="71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138"/>
    <w:bookmarkStart w:name="z26529" w:id="71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139"/>
    <w:bookmarkStart w:name="z26530" w:id="71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140"/>
    <w:bookmarkStart w:name="z26531" w:id="7141"/>
    <w:p>
      <w:pPr>
        <w:spacing w:after="0"/>
        <w:ind w:left="0"/>
        <w:jc w:val="both"/>
      </w:pPr>
      <w:r>
        <w:rPr>
          <w:rFonts w:ascii="Times New Roman"/>
          <w:b w:val="false"/>
          <w:i w:val="false"/>
          <w:color w:val="000000"/>
          <w:sz w:val="28"/>
        </w:rPr>
        <w:t>
      8. Заңды тұлғаның орналасқан жері – индекс 080500, Қазақстан Республикасы, Жамбыл облысы, Меркі ауданы, Меркі ауылы, Нұрқали Торғаев бұрылысы, 5.</w:t>
      </w:r>
    </w:p>
    <w:bookmarkEnd w:id="7141"/>
    <w:bookmarkStart w:name="z26532" w:id="71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w:t>
      </w:r>
    </w:p>
    <w:bookmarkEnd w:id="7142"/>
    <w:bookmarkStart w:name="z26533" w:id="71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43"/>
    <w:bookmarkStart w:name="z26534" w:id="71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44"/>
    <w:bookmarkStart w:name="z26535" w:id="71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145"/>
    <w:bookmarkStart w:name="z26536" w:id="71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46"/>
    <w:bookmarkStart w:name="z26537" w:id="71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147"/>
    <w:bookmarkStart w:name="z26538" w:id="7148"/>
    <w:p>
      <w:pPr>
        <w:spacing w:after="0"/>
        <w:ind w:left="0"/>
        <w:jc w:val="both"/>
      </w:pPr>
      <w:r>
        <w:rPr>
          <w:rFonts w:ascii="Times New Roman"/>
          <w:b w:val="false"/>
          <w:i w:val="false"/>
          <w:color w:val="000000"/>
          <w:sz w:val="28"/>
        </w:rPr>
        <w:t>
      13. Міндеттері:</w:t>
      </w:r>
    </w:p>
    <w:bookmarkEnd w:id="7148"/>
    <w:bookmarkStart w:name="z26539" w:id="71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149"/>
    <w:bookmarkStart w:name="z26540" w:id="71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150"/>
    <w:bookmarkStart w:name="z26541" w:id="71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151"/>
    <w:bookmarkStart w:name="z26542" w:id="7152"/>
    <w:p>
      <w:pPr>
        <w:spacing w:after="0"/>
        <w:ind w:left="0"/>
        <w:jc w:val="both"/>
      </w:pPr>
      <w:r>
        <w:rPr>
          <w:rFonts w:ascii="Times New Roman"/>
          <w:b w:val="false"/>
          <w:i w:val="false"/>
          <w:color w:val="000000"/>
          <w:sz w:val="28"/>
        </w:rPr>
        <w:t>
      14. Құқықтары мен міндеттері:</w:t>
      </w:r>
    </w:p>
    <w:bookmarkEnd w:id="7152"/>
    <w:bookmarkStart w:name="z26543" w:id="71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53"/>
    <w:bookmarkStart w:name="z26544" w:id="71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54"/>
    <w:bookmarkStart w:name="z26545" w:id="71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55"/>
    <w:bookmarkStart w:name="z26546" w:id="71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56"/>
    <w:bookmarkStart w:name="z26547" w:id="71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57"/>
    <w:bookmarkStart w:name="z26548" w:id="71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58"/>
    <w:bookmarkStart w:name="z26549" w:id="71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59"/>
    <w:bookmarkStart w:name="z26550" w:id="71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60"/>
    <w:bookmarkStart w:name="z26551" w:id="71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61"/>
    <w:bookmarkStart w:name="z26552" w:id="7162"/>
    <w:p>
      <w:pPr>
        <w:spacing w:after="0"/>
        <w:ind w:left="0"/>
        <w:jc w:val="both"/>
      </w:pPr>
      <w:r>
        <w:rPr>
          <w:rFonts w:ascii="Times New Roman"/>
          <w:b w:val="false"/>
          <w:i w:val="false"/>
          <w:color w:val="000000"/>
          <w:sz w:val="28"/>
        </w:rPr>
        <w:t>
      15. Функциялары:</w:t>
      </w:r>
    </w:p>
    <w:bookmarkEnd w:id="7162"/>
    <w:bookmarkStart w:name="z26553" w:id="7163"/>
    <w:p>
      <w:pPr>
        <w:spacing w:after="0"/>
        <w:ind w:left="0"/>
        <w:jc w:val="both"/>
      </w:pPr>
      <w:r>
        <w:rPr>
          <w:rFonts w:ascii="Times New Roman"/>
          <w:b w:val="false"/>
          <w:i w:val="false"/>
          <w:color w:val="000000"/>
          <w:sz w:val="28"/>
        </w:rPr>
        <w:t>
      1) реттелетін салада мемлекеттік саясатты іске асыру;</w:t>
      </w:r>
    </w:p>
    <w:bookmarkEnd w:id="7163"/>
    <w:bookmarkStart w:name="z26554" w:id="71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164"/>
    <w:bookmarkStart w:name="z26555" w:id="71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165"/>
    <w:bookmarkStart w:name="z26556" w:id="71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166"/>
    <w:bookmarkStart w:name="z26557" w:id="71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167"/>
    <w:bookmarkStart w:name="z26558" w:id="71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168"/>
    <w:bookmarkStart w:name="z26559" w:id="71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169"/>
    <w:bookmarkStart w:name="z26560" w:id="71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170"/>
    <w:bookmarkStart w:name="z26561" w:id="71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171"/>
    <w:bookmarkStart w:name="z26562" w:id="71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172"/>
    <w:bookmarkStart w:name="z26563" w:id="71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65" w:id="71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174"/>
    <w:bookmarkStart w:name="z26566" w:id="71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175"/>
    <w:bookmarkStart w:name="z26567" w:id="71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176"/>
    <w:bookmarkStart w:name="z26568" w:id="71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177"/>
    <w:bookmarkStart w:name="z26569" w:id="71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178"/>
    <w:bookmarkStart w:name="z26570" w:id="71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179"/>
    <w:bookmarkStart w:name="z26571" w:id="71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180"/>
    <w:bookmarkStart w:name="z26572" w:id="71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181"/>
    <w:bookmarkStart w:name="z26573" w:id="71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182"/>
    <w:bookmarkStart w:name="z26574" w:id="71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83"/>
    <w:bookmarkStart w:name="z26575" w:id="71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84"/>
    <w:bookmarkStart w:name="z26576" w:id="71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185"/>
    <w:bookmarkStart w:name="z26577" w:id="71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86"/>
    <w:bookmarkStart w:name="z26578" w:id="71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187"/>
    <w:bookmarkStart w:name="z26579" w:id="71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88"/>
    <w:bookmarkStart w:name="z26580" w:id="71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189"/>
    <w:bookmarkStart w:name="z26581" w:id="7190"/>
    <w:p>
      <w:pPr>
        <w:spacing w:after="0"/>
        <w:ind w:left="0"/>
        <w:jc w:val="both"/>
      </w:pPr>
      <w:r>
        <w:rPr>
          <w:rFonts w:ascii="Times New Roman"/>
          <w:b w:val="false"/>
          <w:i w:val="false"/>
          <w:color w:val="000000"/>
          <w:sz w:val="28"/>
        </w:rPr>
        <w:t>
      29) мыналарды:</w:t>
      </w:r>
    </w:p>
    <w:bookmarkEnd w:id="7190"/>
    <w:bookmarkStart w:name="z26582" w:id="71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91"/>
    <w:bookmarkStart w:name="z26583" w:id="71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192"/>
    <w:bookmarkStart w:name="z26584" w:id="71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85" w:id="71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94"/>
    <w:bookmarkStart w:name="z26586" w:id="71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95"/>
    <w:bookmarkStart w:name="z26587" w:id="71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96"/>
    <w:bookmarkStart w:name="z26588" w:id="71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97"/>
    <w:bookmarkStart w:name="z26589" w:id="7198"/>
    <w:p>
      <w:pPr>
        <w:spacing w:after="0"/>
        <w:ind w:left="0"/>
        <w:jc w:val="both"/>
      </w:pPr>
      <w:r>
        <w:rPr>
          <w:rFonts w:ascii="Times New Roman"/>
          <w:b w:val="false"/>
          <w:i w:val="false"/>
          <w:color w:val="000000"/>
          <w:sz w:val="28"/>
        </w:rPr>
        <w:t>
      19. Басқарма басшысының өкілеттіктері:</w:t>
      </w:r>
    </w:p>
    <w:bookmarkEnd w:id="7198"/>
    <w:bookmarkStart w:name="z26590" w:id="71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99"/>
    <w:bookmarkStart w:name="z26591" w:id="72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00"/>
    <w:bookmarkStart w:name="z26592" w:id="72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01"/>
    <w:bookmarkStart w:name="z26593" w:id="72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02"/>
    <w:bookmarkStart w:name="z26594" w:id="72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203"/>
    <w:bookmarkStart w:name="z26595" w:id="72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204"/>
    <w:bookmarkStart w:name="z26596" w:id="7205"/>
    <w:p>
      <w:pPr>
        <w:spacing w:after="0"/>
        <w:ind w:left="0"/>
        <w:jc w:val="left"/>
      </w:pPr>
      <w:r>
        <w:rPr>
          <w:rFonts w:ascii="Times New Roman"/>
          <w:b/>
          <w:i w:val="false"/>
          <w:color w:val="000000"/>
        </w:rPr>
        <w:t xml:space="preserve"> 4-тарау. Басқарманың мүлкі</w:t>
      </w:r>
    </w:p>
    <w:bookmarkEnd w:id="7205"/>
    <w:bookmarkStart w:name="z26597" w:id="72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206"/>
    <w:bookmarkStart w:name="z26598" w:id="72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07"/>
    <w:bookmarkStart w:name="z26599" w:id="72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208"/>
    <w:bookmarkStart w:name="z26600" w:id="72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09"/>
    <w:bookmarkStart w:name="z26601" w:id="7210"/>
    <w:p>
      <w:pPr>
        <w:spacing w:after="0"/>
        <w:ind w:left="0"/>
        <w:jc w:val="left"/>
      </w:pPr>
      <w:r>
        <w:rPr>
          <w:rFonts w:ascii="Times New Roman"/>
          <w:b/>
          <w:i w:val="false"/>
          <w:color w:val="000000"/>
        </w:rPr>
        <w:t xml:space="preserve"> 5-тарау. Басқарманы қайта ұйымдастыру және тарату</w:t>
      </w:r>
    </w:p>
    <w:bookmarkEnd w:id="7210"/>
    <w:bookmarkStart w:name="z26602" w:id="72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87-қосымша</w:t>
            </w:r>
          </w:p>
        </w:tc>
      </w:tr>
    </w:tbl>
    <w:bookmarkStart w:name="z6843" w:id="72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7212"/>
    <w:p>
      <w:pPr>
        <w:spacing w:after="0"/>
        <w:ind w:left="0"/>
        <w:jc w:val="both"/>
      </w:pPr>
      <w:r>
        <w:rPr>
          <w:rFonts w:ascii="Times New Roman"/>
          <w:b w:val="false"/>
          <w:i w:val="false"/>
          <w:color w:val="ff0000"/>
          <w:sz w:val="28"/>
        </w:rPr>
        <w:t xml:space="preserve">
      Ескерту. 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03" w:id="7213"/>
    <w:p>
      <w:pPr>
        <w:spacing w:after="0"/>
        <w:ind w:left="0"/>
        <w:jc w:val="left"/>
      </w:pPr>
      <w:r>
        <w:rPr>
          <w:rFonts w:ascii="Times New Roman"/>
          <w:b/>
          <w:i w:val="false"/>
          <w:color w:val="000000"/>
        </w:rPr>
        <w:t xml:space="preserve"> 1-тарау. Жалпы ережелер</w:t>
      </w:r>
    </w:p>
    <w:bookmarkEnd w:id="7213"/>
    <w:bookmarkStart w:name="z26604" w:id="72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14"/>
    <w:bookmarkStart w:name="z26605" w:id="72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15"/>
    <w:bookmarkStart w:name="z26606" w:id="72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16"/>
    <w:bookmarkStart w:name="z26607" w:id="72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17"/>
    <w:bookmarkStart w:name="z26608" w:id="72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18"/>
    <w:bookmarkStart w:name="z26609" w:id="72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19"/>
    <w:bookmarkStart w:name="z26610" w:id="72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20"/>
    <w:bookmarkStart w:name="z26611" w:id="7221"/>
    <w:p>
      <w:pPr>
        <w:spacing w:after="0"/>
        <w:ind w:left="0"/>
        <w:jc w:val="both"/>
      </w:pPr>
      <w:r>
        <w:rPr>
          <w:rFonts w:ascii="Times New Roman"/>
          <w:b w:val="false"/>
          <w:i w:val="false"/>
          <w:color w:val="000000"/>
          <w:sz w:val="28"/>
        </w:rPr>
        <w:t>
      8. Заңды тұлғаның орналасқан жері – индекс 080600, Қазақстан Республикасы, Жамбыл облысы, Мойынқұм ауданы, Мойынқұм ауылы, Қ. Рысқұлбеков көшесі, 1Г.</w:t>
      </w:r>
    </w:p>
    <w:bookmarkEnd w:id="7221"/>
    <w:bookmarkStart w:name="z26612" w:id="72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w:t>
      </w:r>
    </w:p>
    <w:bookmarkEnd w:id="7222"/>
    <w:bookmarkStart w:name="z26613" w:id="72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23"/>
    <w:bookmarkStart w:name="z26614" w:id="72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24"/>
    <w:bookmarkStart w:name="z26615" w:id="72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25"/>
    <w:bookmarkStart w:name="z26616" w:id="72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26"/>
    <w:bookmarkStart w:name="z26617" w:id="72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27"/>
    <w:bookmarkStart w:name="z26618" w:id="7228"/>
    <w:p>
      <w:pPr>
        <w:spacing w:after="0"/>
        <w:ind w:left="0"/>
        <w:jc w:val="both"/>
      </w:pPr>
      <w:r>
        <w:rPr>
          <w:rFonts w:ascii="Times New Roman"/>
          <w:b w:val="false"/>
          <w:i w:val="false"/>
          <w:color w:val="000000"/>
          <w:sz w:val="28"/>
        </w:rPr>
        <w:t>
      13. Міндеттері:</w:t>
      </w:r>
    </w:p>
    <w:bookmarkEnd w:id="7228"/>
    <w:bookmarkStart w:name="z26619" w:id="72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29"/>
    <w:bookmarkStart w:name="z26620" w:id="72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30"/>
    <w:bookmarkStart w:name="z26621" w:id="72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31"/>
    <w:bookmarkStart w:name="z26622" w:id="7232"/>
    <w:p>
      <w:pPr>
        <w:spacing w:after="0"/>
        <w:ind w:left="0"/>
        <w:jc w:val="both"/>
      </w:pPr>
      <w:r>
        <w:rPr>
          <w:rFonts w:ascii="Times New Roman"/>
          <w:b w:val="false"/>
          <w:i w:val="false"/>
          <w:color w:val="000000"/>
          <w:sz w:val="28"/>
        </w:rPr>
        <w:t>
      14. Құқықтары мен міндеттері:</w:t>
      </w:r>
    </w:p>
    <w:bookmarkEnd w:id="7232"/>
    <w:bookmarkStart w:name="z26623" w:id="72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33"/>
    <w:bookmarkStart w:name="z26624" w:id="72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34"/>
    <w:bookmarkStart w:name="z26625" w:id="72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35"/>
    <w:bookmarkStart w:name="z26626" w:id="72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36"/>
    <w:bookmarkStart w:name="z26627" w:id="72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237"/>
    <w:bookmarkStart w:name="z26628" w:id="72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238"/>
    <w:bookmarkStart w:name="z26629" w:id="72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239"/>
    <w:bookmarkStart w:name="z26630" w:id="72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240"/>
    <w:bookmarkStart w:name="z26631" w:id="72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241"/>
    <w:bookmarkStart w:name="z26632" w:id="7242"/>
    <w:p>
      <w:pPr>
        <w:spacing w:after="0"/>
        <w:ind w:left="0"/>
        <w:jc w:val="both"/>
      </w:pPr>
      <w:r>
        <w:rPr>
          <w:rFonts w:ascii="Times New Roman"/>
          <w:b w:val="false"/>
          <w:i w:val="false"/>
          <w:color w:val="000000"/>
          <w:sz w:val="28"/>
        </w:rPr>
        <w:t>
      15. Функциялары:</w:t>
      </w:r>
    </w:p>
    <w:bookmarkEnd w:id="7242"/>
    <w:bookmarkStart w:name="z26633" w:id="7243"/>
    <w:p>
      <w:pPr>
        <w:spacing w:after="0"/>
        <w:ind w:left="0"/>
        <w:jc w:val="both"/>
      </w:pPr>
      <w:r>
        <w:rPr>
          <w:rFonts w:ascii="Times New Roman"/>
          <w:b w:val="false"/>
          <w:i w:val="false"/>
          <w:color w:val="000000"/>
          <w:sz w:val="28"/>
        </w:rPr>
        <w:t>
      1) реттелетін салада мемлекеттік саясатты іске асыру;</w:t>
      </w:r>
    </w:p>
    <w:bookmarkEnd w:id="7243"/>
    <w:bookmarkStart w:name="z26634" w:id="72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44"/>
    <w:bookmarkStart w:name="z26635" w:id="72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45"/>
    <w:bookmarkStart w:name="z26636" w:id="72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46"/>
    <w:bookmarkStart w:name="z26637" w:id="72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47"/>
    <w:bookmarkStart w:name="z26638" w:id="72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48"/>
    <w:bookmarkStart w:name="z26639" w:id="72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49"/>
    <w:bookmarkStart w:name="z26640" w:id="72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50"/>
    <w:bookmarkStart w:name="z26641" w:id="72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51"/>
    <w:bookmarkStart w:name="z26642" w:id="72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252"/>
    <w:bookmarkStart w:name="z26643" w:id="72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45" w:id="72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254"/>
    <w:bookmarkStart w:name="z26646" w:id="72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255"/>
    <w:bookmarkStart w:name="z26647" w:id="72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256"/>
    <w:bookmarkStart w:name="z26648" w:id="72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257"/>
    <w:bookmarkStart w:name="z26649" w:id="72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258"/>
    <w:bookmarkStart w:name="z26650" w:id="72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259"/>
    <w:bookmarkStart w:name="z26651" w:id="72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260"/>
    <w:bookmarkStart w:name="z26652" w:id="72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261"/>
    <w:bookmarkStart w:name="z26653" w:id="72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262"/>
    <w:bookmarkStart w:name="z26654" w:id="72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263"/>
    <w:bookmarkStart w:name="z26655" w:id="72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264"/>
    <w:bookmarkStart w:name="z26656" w:id="72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265"/>
    <w:bookmarkStart w:name="z26657" w:id="72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266"/>
    <w:bookmarkStart w:name="z26658" w:id="72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267"/>
    <w:bookmarkStart w:name="z26659" w:id="72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268"/>
    <w:bookmarkStart w:name="z26660" w:id="72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269"/>
    <w:bookmarkStart w:name="z26661" w:id="7270"/>
    <w:p>
      <w:pPr>
        <w:spacing w:after="0"/>
        <w:ind w:left="0"/>
        <w:jc w:val="both"/>
      </w:pPr>
      <w:r>
        <w:rPr>
          <w:rFonts w:ascii="Times New Roman"/>
          <w:b w:val="false"/>
          <w:i w:val="false"/>
          <w:color w:val="000000"/>
          <w:sz w:val="28"/>
        </w:rPr>
        <w:t>
      29) мыналарды:</w:t>
      </w:r>
    </w:p>
    <w:bookmarkEnd w:id="7270"/>
    <w:bookmarkStart w:name="z26662" w:id="72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271"/>
    <w:bookmarkStart w:name="z26663" w:id="72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72"/>
    <w:bookmarkStart w:name="z26664" w:id="72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65" w:id="72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74"/>
    <w:bookmarkStart w:name="z26666" w:id="72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75"/>
    <w:bookmarkStart w:name="z26667" w:id="72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76"/>
    <w:bookmarkStart w:name="z26668" w:id="72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77"/>
    <w:bookmarkStart w:name="z26669" w:id="7278"/>
    <w:p>
      <w:pPr>
        <w:spacing w:after="0"/>
        <w:ind w:left="0"/>
        <w:jc w:val="both"/>
      </w:pPr>
      <w:r>
        <w:rPr>
          <w:rFonts w:ascii="Times New Roman"/>
          <w:b w:val="false"/>
          <w:i w:val="false"/>
          <w:color w:val="000000"/>
          <w:sz w:val="28"/>
        </w:rPr>
        <w:t>
      19. Басқарма басшысының өкілеттіктері:</w:t>
      </w:r>
    </w:p>
    <w:bookmarkEnd w:id="7278"/>
    <w:bookmarkStart w:name="z26670" w:id="72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79"/>
    <w:bookmarkStart w:name="z26671" w:id="72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80"/>
    <w:bookmarkStart w:name="z26672" w:id="72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81"/>
    <w:bookmarkStart w:name="z26673" w:id="72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82"/>
    <w:bookmarkStart w:name="z26674" w:id="72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283"/>
    <w:bookmarkStart w:name="z26675" w:id="72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284"/>
    <w:bookmarkStart w:name="z26676" w:id="7285"/>
    <w:p>
      <w:pPr>
        <w:spacing w:after="0"/>
        <w:ind w:left="0"/>
        <w:jc w:val="left"/>
      </w:pPr>
      <w:r>
        <w:rPr>
          <w:rFonts w:ascii="Times New Roman"/>
          <w:b/>
          <w:i w:val="false"/>
          <w:color w:val="000000"/>
        </w:rPr>
        <w:t xml:space="preserve"> 4-тарау. Басқарманың мүлкі</w:t>
      </w:r>
    </w:p>
    <w:bookmarkEnd w:id="7285"/>
    <w:bookmarkStart w:name="z26677" w:id="72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286"/>
    <w:bookmarkStart w:name="z26678" w:id="72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87"/>
    <w:bookmarkStart w:name="z26679" w:id="72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288"/>
    <w:bookmarkStart w:name="z26680" w:id="72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89"/>
    <w:bookmarkStart w:name="z26681" w:id="7290"/>
    <w:p>
      <w:pPr>
        <w:spacing w:after="0"/>
        <w:ind w:left="0"/>
        <w:jc w:val="left"/>
      </w:pPr>
      <w:r>
        <w:rPr>
          <w:rFonts w:ascii="Times New Roman"/>
          <w:b/>
          <w:i w:val="false"/>
          <w:color w:val="000000"/>
        </w:rPr>
        <w:t xml:space="preserve"> 5-тарау. Басқарманы қайта ұйымдастыру және тарату</w:t>
      </w:r>
    </w:p>
    <w:bookmarkEnd w:id="7290"/>
    <w:bookmarkStart w:name="z26682" w:id="72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88-қосымша</w:t>
            </w:r>
          </w:p>
        </w:tc>
      </w:tr>
    </w:tbl>
    <w:bookmarkStart w:name="z6919" w:id="72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7292"/>
    <w:p>
      <w:pPr>
        <w:spacing w:after="0"/>
        <w:ind w:left="0"/>
        <w:jc w:val="both"/>
      </w:pPr>
      <w:r>
        <w:rPr>
          <w:rFonts w:ascii="Times New Roman"/>
          <w:b w:val="false"/>
          <w:i w:val="false"/>
          <w:color w:val="ff0000"/>
          <w:sz w:val="28"/>
        </w:rPr>
        <w:t xml:space="preserve">
      Ескерту. 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83" w:id="7293"/>
    <w:p>
      <w:pPr>
        <w:spacing w:after="0"/>
        <w:ind w:left="0"/>
        <w:jc w:val="left"/>
      </w:pPr>
      <w:r>
        <w:rPr>
          <w:rFonts w:ascii="Times New Roman"/>
          <w:b/>
          <w:i w:val="false"/>
          <w:color w:val="000000"/>
        </w:rPr>
        <w:t xml:space="preserve"> 1-тарау. Жалпы ережелер</w:t>
      </w:r>
    </w:p>
    <w:bookmarkEnd w:id="7293"/>
    <w:bookmarkStart w:name="z26684" w:id="72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94"/>
    <w:bookmarkStart w:name="z26685" w:id="72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95"/>
    <w:bookmarkStart w:name="z26686" w:id="72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96"/>
    <w:bookmarkStart w:name="z26687" w:id="72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97"/>
    <w:bookmarkStart w:name="z26688" w:id="72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98"/>
    <w:bookmarkStart w:name="z26689" w:id="72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99"/>
    <w:bookmarkStart w:name="z26690" w:id="73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300"/>
    <w:bookmarkStart w:name="z26691" w:id="7301"/>
    <w:p>
      <w:pPr>
        <w:spacing w:after="0"/>
        <w:ind w:left="0"/>
        <w:jc w:val="both"/>
      </w:pPr>
      <w:r>
        <w:rPr>
          <w:rFonts w:ascii="Times New Roman"/>
          <w:b w:val="false"/>
          <w:i w:val="false"/>
          <w:color w:val="000000"/>
          <w:sz w:val="28"/>
        </w:rPr>
        <w:t>
      8. Заңды тұлғаның орналасқан жері – индекс 080700, Қазақстан Республикасы, Жамбыл облысы, Сарысу ауданы, Жаңатас қаласы, 1 ықшам ауданы, 18 құрылыс.</w:t>
      </w:r>
    </w:p>
    <w:bookmarkEnd w:id="7301"/>
    <w:bookmarkStart w:name="z26692" w:id="73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w:t>
      </w:r>
    </w:p>
    <w:bookmarkEnd w:id="7302"/>
    <w:bookmarkStart w:name="z26693" w:id="73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03"/>
    <w:bookmarkStart w:name="z26694" w:id="73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04"/>
    <w:bookmarkStart w:name="z26695" w:id="73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05"/>
    <w:bookmarkStart w:name="z26696" w:id="73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06"/>
    <w:bookmarkStart w:name="z26697" w:id="73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07"/>
    <w:bookmarkStart w:name="z26698" w:id="7308"/>
    <w:p>
      <w:pPr>
        <w:spacing w:after="0"/>
        <w:ind w:left="0"/>
        <w:jc w:val="both"/>
      </w:pPr>
      <w:r>
        <w:rPr>
          <w:rFonts w:ascii="Times New Roman"/>
          <w:b w:val="false"/>
          <w:i w:val="false"/>
          <w:color w:val="000000"/>
          <w:sz w:val="28"/>
        </w:rPr>
        <w:t>
      13. Міндеттері:</w:t>
      </w:r>
    </w:p>
    <w:bookmarkEnd w:id="7308"/>
    <w:bookmarkStart w:name="z26699" w:id="73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09"/>
    <w:bookmarkStart w:name="z26700" w:id="73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10"/>
    <w:bookmarkStart w:name="z26701" w:id="73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311"/>
    <w:bookmarkStart w:name="z26702" w:id="7312"/>
    <w:p>
      <w:pPr>
        <w:spacing w:after="0"/>
        <w:ind w:left="0"/>
        <w:jc w:val="both"/>
      </w:pPr>
      <w:r>
        <w:rPr>
          <w:rFonts w:ascii="Times New Roman"/>
          <w:b w:val="false"/>
          <w:i w:val="false"/>
          <w:color w:val="000000"/>
          <w:sz w:val="28"/>
        </w:rPr>
        <w:t>
      14. Құқықтары мен міндеттері:</w:t>
      </w:r>
    </w:p>
    <w:bookmarkEnd w:id="7312"/>
    <w:bookmarkStart w:name="z26703" w:id="73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313"/>
    <w:bookmarkStart w:name="z26704" w:id="73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314"/>
    <w:bookmarkStart w:name="z26705" w:id="73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315"/>
    <w:bookmarkStart w:name="z26706" w:id="73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16"/>
    <w:bookmarkStart w:name="z26707" w:id="73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17"/>
    <w:bookmarkStart w:name="z26708" w:id="73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18"/>
    <w:bookmarkStart w:name="z26709" w:id="73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19"/>
    <w:bookmarkStart w:name="z26710" w:id="73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20"/>
    <w:bookmarkStart w:name="z26711" w:id="73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21"/>
    <w:bookmarkStart w:name="z26712" w:id="7322"/>
    <w:p>
      <w:pPr>
        <w:spacing w:after="0"/>
        <w:ind w:left="0"/>
        <w:jc w:val="both"/>
      </w:pPr>
      <w:r>
        <w:rPr>
          <w:rFonts w:ascii="Times New Roman"/>
          <w:b w:val="false"/>
          <w:i w:val="false"/>
          <w:color w:val="000000"/>
          <w:sz w:val="28"/>
        </w:rPr>
        <w:t>
      15. Функциялары:</w:t>
      </w:r>
    </w:p>
    <w:bookmarkEnd w:id="7322"/>
    <w:bookmarkStart w:name="z26713" w:id="7323"/>
    <w:p>
      <w:pPr>
        <w:spacing w:after="0"/>
        <w:ind w:left="0"/>
        <w:jc w:val="both"/>
      </w:pPr>
      <w:r>
        <w:rPr>
          <w:rFonts w:ascii="Times New Roman"/>
          <w:b w:val="false"/>
          <w:i w:val="false"/>
          <w:color w:val="000000"/>
          <w:sz w:val="28"/>
        </w:rPr>
        <w:t>
      1) реттелетін салада мемлекеттік саясатты іске асыру;</w:t>
      </w:r>
    </w:p>
    <w:bookmarkEnd w:id="7323"/>
    <w:bookmarkStart w:name="z26714" w:id="73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24"/>
    <w:bookmarkStart w:name="z26715" w:id="73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25"/>
    <w:bookmarkStart w:name="z26716" w:id="73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26"/>
    <w:bookmarkStart w:name="z26717" w:id="73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27"/>
    <w:bookmarkStart w:name="z26718" w:id="73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28"/>
    <w:bookmarkStart w:name="z26719" w:id="73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29"/>
    <w:bookmarkStart w:name="z26720" w:id="73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30"/>
    <w:bookmarkStart w:name="z26721" w:id="73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31"/>
    <w:bookmarkStart w:name="z26722" w:id="73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32"/>
    <w:bookmarkStart w:name="z26723" w:id="73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25" w:id="73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334"/>
    <w:bookmarkStart w:name="z26726" w:id="73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35"/>
    <w:bookmarkStart w:name="z26727" w:id="73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36"/>
    <w:bookmarkStart w:name="z26728" w:id="73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37"/>
    <w:bookmarkStart w:name="z26729" w:id="73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338"/>
    <w:bookmarkStart w:name="z26730" w:id="73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339"/>
    <w:bookmarkStart w:name="z26731" w:id="73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40"/>
    <w:bookmarkStart w:name="z26732" w:id="73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341"/>
    <w:bookmarkStart w:name="z26733" w:id="73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342"/>
    <w:bookmarkStart w:name="z26734" w:id="73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343"/>
    <w:bookmarkStart w:name="z26735" w:id="73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344"/>
    <w:bookmarkStart w:name="z26736" w:id="73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345"/>
    <w:bookmarkStart w:name="z26737" w:id="73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346"/>
    <w:bookmarkStart w:name="z26738" w:id="73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347"/>
    <w:bookmarkStart w:name="z26739" w:id="73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348"/>
    <w:bookmarkStart w:name="z26740" w:id="73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349"/>
    <w:bookmarkStart w:name="z26741" w:id="7350"/>
    <w:p>
      <w:pPr>
        <w:spacing w:after="0"/>
        <w:ind w:left="0"/>
        <w:jc w:val="both"/>
      </w:pPr>
      <w:r>
        <w:rPr>
          <w:rFonts w:ascii="Times New Roman"/>
          <w:b w:val="false"/>
          <w:i w:val="false"/>
          <w:color w:val="000000"/>
          <w:sz w:val="28"/>
        </w:rPr>
        <w:t>
      29) мыналарды:</w:t>
      </w:r>
    </w:p>
    <w:bookmarkEnd w:id="7350"/>
    <w:bookmarkStart w:name="z26742" w:id="73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351"/>
    <w:bookmarkStart w:name="z26743" w:id="73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352"/>
    <w:bookmarkStart w:name="z26744" w:id="73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45" w:id="73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354"/>
    <w:bookmarkStart w:name="z26746" w:id="73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355"/>
    <w:bookmarkStart w:name="z26747" w:id="73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356"/>
    <w:bookmarkStart w:name="z26748" w:id="73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357"/>
    <w:bookmarkStart w:name="z26749" w:id="7358"/>
    <w:p>
      <w:pPr>
        <w:spacing w:after="0"/>
        <w:ind w:left="0"/>
        <w:jc w:val="both"/>
      </w:pPr>
      <w:r>
        <w:rPr>
          <w:rFonts w:ascii="Times New Roman"/>
          <w:b w:val="false"/>
          <w:i w:val="false"/>
          <w:color w:val="000000"/>
          <w:sz w:val="28"/>
        </w:rPr>
        <w:t>
      19. Басқарма басшысының өкілеттіктері:</w:t>
      </w:r>
    </w:p>
    <w:bookmarkEnd w:id="7358"/>
    <w:bookmarkStart w:name="z26750" w:id="73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359"/>
    <w:bookmarkStart w:name="z26751" w:id="73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60"/>
    <w:bookmarkStart w:name="z26752" w:id="73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361"/>
    <w:bookmarkStart w:name="z26753" w:id="73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62"/>
    <w:bookmarkStart w:name="z26754" w:id="73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63"/>
    <w:bookmarkStart w:name="z26755" w:id="73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64"/>
    <w:bookmarkStart w:name="z26756" w:id="7365"/>
    <w:p>
      <w:pPr>
        <w:spacing w:after="0"/>
        <w:ind w:left="0"/>
        <w:jc w:val="left"/>
      </w:pPr>
      <w:r>
        <w:rPr>
          <w:rFonts w:ascii="Times New Roman"/>
          <w:b/>
          <w:i w:val="false"/>
          <w:color w:val="000000"/>
        </w:rPr>
        <w:t xml:space="preserve"> 4-тарау. Басқарманың мүлкі</w:t>
      </w:r>
    </w:p>
    <w:bookmarkEnd w:id="7365"/>
    <w:bookmarkStart w:name="z26757" w:id="73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66"/>
    <w:bookmarkStart w:name="z26758" w:id="73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67"/>
    <w:bookmarkStart w:name="z26759" w:id="73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68"/>
    <w:bookmarkStart w:name="z26760" w:id="73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69"/>
    <w:bookmarkStart w:name="z26761" w:id="7370"/>
    <w:p>
      <w:pPr>
        <w:spacing w:after="0"/>
        <w:ind w:left="0"/>
        <w:jc w:val="left"/>
      </w:pPr>
      <w:r>
        <w:rPr>
          <w:rFonts w:ascii="Times New Roman"/>
          <w:b/>
          <w:i w:val="false"/>
          <w:color w:val="000000"/>
        </w:rPr>
        <w:t xml:space="preserve"> 5-тарау. Басқарманы қайта ұйымдастыру және тарату</w:t>
      </w:r>
    </w:p>
    <w:bookmarkEnd w:id="7370"/>
    <w:bookmarkStart w:name="z26762" w:id="73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89-қосымша</w:t>
            </w:r>
          </w:p>
        </w:tc>
      </w:tr>
    </w:tbl>
    <w:bookmarkStart w:name="z6995" w:id="73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7372"/>
    <w:p>
      <w:pPr>
        <w:spacing w:after="0"/>
        <w:ind w:left="0"/>
        <w:jc w:val="both"/>
      </w:pPr>
      <w:r>
        <w:rPr>
          <w:rFonts w:ascii="Times New Roman"/>
          <w:b w:val="false"/>
          <w:i w:val="false"/>
          <w:color w:val="ff0000"/>
          <w:sz w:val="28"/>
        </w:rPr>
        <w:t xml:space="preserve">
      Ескерту. 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763" w:id="7373"/>
    <w:p>
      <w:pPr>
        <w:spacing w:after="0"/>
        <w:ind w:left="0"/>
        <w:jc w:val="left"/>
      </w:pPr>
      <w:r>
        <w:rPr>
          <w:rFonts w:ascii="Times New Roman"/>
          <w:b/>
          <w:i w:val="false"/>
          <w:color w:val="000000"/>
        </w:rPr>
        <w:t xml:space="preserve"> 1-тарау. Жалпы ережелер</w:t>
      </w:r>
    </w:p>
    <w:bookmarkEnd w:id="7373"/>
    <w:bookmarkStart w:name="z26764" w:id="73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374"/>
    <w:bookmarkStart w:name="z26765" w:id="73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375"/>
    <w:bookmarkStart w:name="z26766" w:id="73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376"/>
    <w:bookmarkStart w:name="z26767" w:id="73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377"/>
    <w:bookmarkStart w:name="z26768" w:id="73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378"/>
    <w:bookmarkStart w:name="z26769" w:id="73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379"/>
    <w:bookmarkStart w:name="z26770" w:id="73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380"/>
    <w:bookmarkStart w:name="z26771" w:id="7381"/>
    <w:p>
      <w:pPr>
        <w:spacing w:after="0"/>
        <w:ind w:left="0"/>
        <w:jc w:val="both"/>
      </w:pPr>
      <w:r>
        <w:rPr>
          <w:rFonts w:ascii="Times New Roman"/>
          <w:b w:val="false"/>
          <w:i w:val="false"/>
          <w:color w:val="000000"/>
          <w:sz w:val="28"/>
        </w:rPr>
        <w:t>
      8. Заңды тұлғаның орналасқан жері – индекс 080900, Қазақстан Республикасы, Жамбыл облысы, Тұрар Рысқұлов ауданы, Құлан ауылдық округі, Құлан ауылы, Оран Болысұлы көшесі, 1А.</w:t>
      </w:r>
    </w:p>
    <w:bookmarkEnd w:id="7381"/>
    <w:bookmarkStart w:name="z26772" w:id="73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w:t>
      </w:r>
    </w:p>
    <w:bookmarkEnd w:id="7382"/>
    <w:bookmarkStart w:name="z26773" w:id="73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83"/>
    <w:bookmarkStart w:name="z26774" w:id="73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84"/>
    <w:bookmarkStart w:name="z26775" w:id="73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85"/>
    <w:bookmarkStart w:name="z26776" w:id="73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86"/>
    <w:bookmarkStart w:name="z26777" w:id="73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87"/>
    <w:bookmarkStart w:name="z26778" w:id="7388"/>
    <w:p>
      <w:pPr>
        <w:spacing w:after="0"/>
        <w:ind w:left="0"/>
        <w:jc w:val="both"/>
      </w:pPr>
      <w:r>
        <w:rPr>
          <w:rFonts w:ascii="Times New Roman"/>
          <w:b w:val="false"/>
          <w:i w:val="false"/>
          <w:color w:val="000000"/>
          <w:sz w:val="28"/>
        </w:rPr>
        <w:t>
      13. Міндеттері:</w:t>
      </w:r>
    </w:p>
    <w:bookmarkEnd w:id="7388"/>
    <w:bookmarkStart w:name="z26779" w:id="73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89"/>
    <w:bookmarkStart w:name="z26780" w:id="73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90"/>
    <w:bookmarkStart w:name="z26781" w:id="73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391"/>
    <w:bookmarkStart w:name="z26782" w:id="7392"/>
    <w:p>
      <w:pPr>
        <w:spacing w:after="0"/>
        <w:ind w:left="0"/>
        <w:jc w:val="both"/>
      </w:pPr>
      <w:r>
        <w:rPr>
          <w:rFonts w:ascii="Times New Roman"/>
          <w:b w:val="false"/>
          <w:i w:val="false"/>
          <w:color w:val="000000"/>
          <w:sz w:val="28"/>
        </w:rPr>
        <w:t>
      14. Құқықтары мен міндеттері:</w:t>
      </w:r>
    </w:p>
    <w:bookmarkEnd w:id="7392"/>
    <w:bookmarkStart w:name="z26783" w:id="73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393"/>
    <w:bookmarkStart w:name="z26784" w:id="73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394"/>
    <w:bookmarkStart w:name="z26785" w:id="73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395"/>
    <w:bookmarkStart w:name="z26786" w:id="73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96"/>
    <w:bookmarkStart w:name="z26787" w:id="73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97"/>
    <w:bookmarkStart w:name="z26788" w:id="73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98"/>
    <w:bookmarkStart w:name="z26789" w:id="73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99"/>
    <w:bookmarkStart w:name="z26790" w:id="74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00"/>
    <w:bookmarkStart w:name="z26791" w:id="74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401"/>
    <w:bookmarkStart w:name="z26792" w:id="7402"/>
    <w:p>
      <w:pPr>
        <w:spacing w:after="0"/>
        <w:ind w:left="0"/>
        <w:jc w:val="both"/>
      </w:pPr>
      <w:r>
        <w:rPr>
          <w:rFonts w:ascii="Times New Roman"/>
          <w:b w:val="false"/>
          <w:i w:val="false"/>
          <w:color w:val="000000"/>
          <w:sz w:val="28"/>
        </w:rPr>
        <w:t>
      15. Функциялары:</w:t>
      </w:r>
    </w:p>
    <w:bookmarkEnd w:id="7402"/>
    <w:bookmarkStart w:name="z26793" w:id="7403"/>
    <w:p>
      <w:pPr>
        <w:spacing w:after="0"/>
        <w:ind w:left="0"/>
        <w:jc w:val="both"/>
      </w:pPr>
      <w:r>
        <w:rPr>
          <w:rFonts w:ascii="Times New Roman"/>
          <w:b w:val="false"/>
          <w:i w:val="false"/>
          <w:color w:val="000000"/>
          <w:sz w:val="28"/>
        </w:rPr>
        <w:t>
      1) реттелетін салада мемлекеттік саясатты іске асыру;</w:t>
      </w:r>
    </w:p>
    <w:bookmarkEnd w:id="7403"/>
    <w:bookmarkStart w:name="z26794" w:id="74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04"/>
    <w:bookmarkStart w:name="z26795" w:id="74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405"/>
    <w:bookmarkStart w:name="z26796" w:id="74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406"/>
    <w:bookmarkStart w:name="z26797" w:id="74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407"/>
    <w:bookmarkStart w:name="z26798" w:id="74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408"/>
    <w:bookmarkStart w:name="z26799" w:id="74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409"/>
    <w:bookmarkStart w:name="z26800" w:id="74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410"/>
    <w:bookmarkStart w:name="z26801" w:id="74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411"/>
    <w:bookmarkStart w:name="z26802" w:id="74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412"/>
    <w:bookmarkStart w:name="z26803" w:id="74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05" w:id="74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414"/>
    <w:bookmarkStart w:name="z26806" w:id="74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415"/>
    <w:bookmarkStart w:name="z26807" w:id="74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416"/>
    <w:bookmarkStart w:name="z26808" w:id="74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417"/>
    <w:bookmarkStart w:name="z26809" w:id="74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418"/>
    <w:bookmarkStart w:name="z26810" w:id="74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419"/>
    <w:bookmarkStart w:name="z26811" w:id="74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420"/>
    <w:bookmarkStart w:name="z26812" w:id="74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21"/>
    <w:bookmarkStart w:name="z26813" w:id="74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22"/>
    <w:bookmarkStart w:name="z26814" w:id="74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23"/>
    <w:bookmarkStart w:name="z26815" w:id="74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24"/>
    <w:bookmarkStart w:name="z26816" w:id="74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425"/>
    <w:bookmarkStart w:name="z26817" w:id="74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26"/>
    <w:bookmarkStart w:name="z26818" w:id="74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427"/>
    <w:bookmarkStart w:name="z26819" w:id="74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28"/>
    <w:bookmarkStart w:name="z26820" w:id="74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429"/>
    <w:bookmarkStart w:name="z26821" w:id="7430"/>
    <w:p>
      <w:pPr>
        <w:spacing w:after="0"/>
        <w:ind w:left="0"/>
        <w:jc w:val="both"/>
      </w:pPr>
      <w:r>
        <w:rPr>
          <w:rFonts w:ascii="Times New Roman"/>
          <w:b w:val="false"/>
          <w:i w:val="false"/>
          <w:color w:val="000000"/>
          <w:sz w:val="28"/>
        </w:rPr>
        <w:t>
      29) мыналарды:</w:t>
      </w:r>
    </w:p>
    <w:bookmarkEnd w:id="7430"/>
    <w:bookmarkStart w:name="z26822" w:id="74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31"/>
    <w:bookmarkStart w:name="z26823" w:id="74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32"/>
    <w:bookmarkStart w:name="z26824" w:id="74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25" w:id="74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34"/>
    <w:bookmarkStart w:name="z26826" w:id="74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35"/>
    <w:bookmarkStart w:name="z26827" w:id="74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36"/>
    <w:bookmarkStart w:name="z26828" w:id="74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37"/>
    <w:bookmarkStart w:name="z26829" w:id="7438"/>
    <w:p>
      <w:pPr>
        <w:spacing w:after="0"/>
        <w:ind w:left="0"/>
        <w:jc w:val="both"/>
      </w:pPr>
      <w:r>
        <w:rPr>
          <w:rFonts w:ascii="Times New Roman"/>
          <w:b w:val="false"/>
          <w:i w:val="false"/>
          <w:color w:val="000000"/>
          <w:sz w:val="28"/>
        </w:rPr>
        <w:t>
      19. Басқарма басшысының өкілеттіктері:</w:t>
      </w:r>
    </w:p>
    <w:bookmarkEnd w:id="7438"/>
    <w:bookmarkStart w:name="z26830" w:id="74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39"/>
    <w:bookmarkStart w:name="z26831" w:id="74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40"/>
    <w:bookmarkStart w:name="z26832" w:id="74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41"/>
    <w:bookmarkStart w:name="z26833" w:id="74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42"/>
    <w:bookmarkStart w:name="z26834" w:id="74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443"/>
    <w:bookmarkStart w:name="z26835" w:id="74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444"/>
    <w:bookmarkStart w:name="z26836" w:id="7445"/>
    <w:p>
      <w:pPr>
        <w:spacing w:after="0"/>
        <w:ind w:left="0"/>
        <w:jc w:val="left"/>
      </w:pPr>
      <w:r>
        <w:rPr>
          <w:rFonts w:ascii="Times New Roman"/>
          <w:b/>
          <w:i w:val="false"/>
          <w:color w:val="000000"/>
        </w:rPr>
        <w:t xml:space="preserve"> 4-тарау. Басқарманың мүлкі</w:t>
      </w:r>
    </w:p>
    <w:bookmarkEnd w:id="7445"/>
    <w:bookmarkStart w:name="z26837" w:id="74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446"/>
    <w:bookmarkStart w:name="z26838" w:id="74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47"/>
    <w:bookmarkStart w:name="z26839" w:id="74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448"/>
    <w:bookmarkStart w:name="z26840" w:id="74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49"/>
    <w:bookmarkStart w:name="z26841" w:id="7450"/>
    <w:p>
      <w:pPr>
        <w:spacing w:after="0"/>
        <w:ind w:left="0"/>
        <w:jc w:val="left"/>
      </w:pPr>
      <w:r>
        <w:rPr>
          <w:rFonts w:ascii="Times New Roman"/>
          <w:b/>
          <w:i w:val="false"/>
          <w:color w:val="000000"/>
        </w:rPr>
        <w:t xml:space="preserve"> 5-тарау. Басқарманы қайта ұйымдастыру және тарату</w:t>
      </w:r>
    </w:p>
    <w:bookmarkEnd w:id="7450"/>
    <w:bookmarkStart w:name="z26842" w:id="74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90-қосымша</w:t>
            </w:r>
          </w:p>
        </w:tc>
      </w:tr>
    </w:tbl>
    <w:bookmarkStart w:name="z7071" w:id="74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7452"/>
    <w:p>
      <w:pPr>
        <w:spacing w:after="0"/>
        <w:ind w:left="0"/>
        <w:jc w:val="both"/>
      </w:pPr>
      <w:r>
        <w:rPr>
          <w:rFonts w:ascii="Times New Roman"/>
          <w:b w:val="false"/>
          <w:i w:val="false"/>
          <w:color w:val="ff0000"/>
          <w:sz w:val="28"/>
        </w:rPr>
        <w:t xml:space="preserve">
      Ескерту. 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843" w:id="7453"/>
    <w:p>
      <w:pPr>
        <w:spacing w:after="0"/>
        <w:ind w:left="0"/>
        <w:jc w:val="left"/>
      </w:pPr>
      <w:r>
        <w:rPr>
          <w:rFonts w:ascii="Times New Roman"/>
          <w:b/>
          <w:i w:val="false"/>
          <w:color w:val="000000"/>
        </w:rPr>
        <w:t xml:space="preserve"> 1-тарау. Жалпы ережелер</w:t>
      </w:r>
    </w:p>
    <w:bookmarkEnd w:id="7453"/>
    <w:bookmarkStart w:name="z26844" w:id="7454"/>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7454"/>
    <w:bookmarkStart w:name="z26845" w:id="74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55"/>
    <w:bookmarkStart w:name="z26846" w:id="74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56"/>
    <w:bookmarkStart w:name="z26847" w:id="74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57"/>
    <w:bookmarkStart w:name="z26848" w:id="7458"/>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7458"/>
    <w:bookmarkStart w:name="z26849" w:id="7459"/>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7459"/>
    <w:bookmarkStart w:name="z26850" w:id="7460"/>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7460"/>
    <w:bookmarkStart w:name="z26851" w:id="7461"/>
    <w:p>
      <w:pPr>
        <w:spacing w:after="0"/>
        <w:ind w:left="0"/>
        <w:jc w:val="both"/>
      </w:pPr>
      <w:r>
        <w:rPr>
          <w:rFonts w:ascii="Times New Roman"/>
          <w:b w:val="false"/>
          <w:i w:val="false"/>
          <w:color w:val="000000"/>
          <w:sz w:val="28"/>
        </w:rPr>
        <w:t>
       8. Заңды тұлғаның орналасқан жері – индекс 080800, Қазақстан Республикасы, Жамбыл облысы, Талас ауданы, Қаратау қаласы, Дінмұхамед Қонаев көшесі, 24 үй.</w:t>
      </w:r>
    </w:p>
    <w:bookmarkEnd w:id="7461"/>
    <w:bookmarkStart w:name="z26852" w:id="74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w:t>
      </w:r>
    </w:p>
    <w:bookmarkEnd w:id="7462"/>
    <w:bookmarkStart w:name="z26853" w:id="74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63"/>
    <w:bookmarkStart w:name="z26854" w:id="74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464"/>
    <w:bookmarkStart w:name="z26855" w:id="74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465"/>
    <w:bookmarkStart w:name="z26856" w:id="7466"/>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466"/>
    <w:bookmarkStart w:name="z26857" w:id="74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467"/>
    <w:bookmarkStart w:name="z26858" w:id="7468"/>
    <w:p>
      <w:pPr>
        <w:spacing w:after="0"/>
        <w:ind w:left="0"/>
        <w:jc w:val="both"/>
      </w:pPr>
      <w:r>
        <w:rPr>
          <w:rFonts w:ascii="Times New Roman"/>
          <w:b w:val="false"/>
          <w:i w:val="false"/>
          <w:color w:val="000000"/>
          <w:sz w:val="28"/>
        </w:rPr>
        <w:t>
      13. Міндеттері:</w:t>
      </w:r>
    </w:p>
    <w:bookmarkEnd w:id="7468"/>
    <w:bookmarkStart w:name="z26859" w:id="74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469"/>
    <w:bookmarkStart w:name="z26860" w:id="74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470"/>
    <w:bookmarkStart w:name="z26861" w:id="74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471"/>
    <w:bookmarkStart w:name="z26862" w:id="7472"/>
    <w:p>
      <w:pPr>
        <w:spacing w:after="0"/>
        <w:ind w:left="0"/>
        <w:jc w:val="both"/>
      </w:pPr>
      <w:r>
        <w:rPr>
          <w:rFonts w:ascii="Times New Roman"/>
          <w:b w:val="false"/>
          <w:i w:val="false"/>
          <w:color w:val="000000"/>
          <w:sz w:val="28"/>
        </w:rPr>
        <w:t>
      14. Құқықтары мен міндеттері:</w:t>
      </w:r>
    </w:p>
    <w:bookmarkEnd w:id="7472"/>
    <w:bookmarkStart w:name="z26863" w:id="74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473"/>
    <w:bookmarkStart w:name="z26864" w:id="74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474"/>
    <w:bookmarkStart w:name="z26865" w:id="74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475"/>
    <w:bookmarkStart w:name="z26866" w:id="74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76"/>
    <w:bookmarkStart w:name="z26867" w:id="74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477"/>
    <w:bookmarkStart w:name="z26868" w:id="74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478"/>
    <w:bookmarkStart w:name="z26869" w:id="74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479"/>
    <w:bookmarkStart w:name="z26870" w:id="74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80"/>
    <w:bookmarkStart w:name="z26871" w:id="74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481"/>
    <w:bookmarkStart w:name="z26872" w:id="7482"/>
    <w:p>
      <w:pPr>
        <w:spacing w:after="0"/>
        <w:ind w:left="0"/>
        <w:jc w:val="both"/>
      </w:pPr>
      <w:r>
        <w:rPr>
          <w:rFonts w:ascii="Times New Roman"/>
          <w:b w:val="false"/>
          <w:i w:val="false"/>
          <w:color w:val="000000"/>
          <w:sz w:val="28"/>
        </w:rPr>
        <w:t>
      15. Функциялары:</w:t>
      </w:r>
    </w:p>
    <w:bookmarkEnd w:id="7482"/>
    <w:bookmarkStart w:name="z26873" w:id="7483"/>
    <w:p>
      <w:pPr>
        <w:spacing w:after="0"/>
        <w:ind w:left="0"/>
        <w:jc w:val="both"/>
      </w:pPr>
      <w:r>
        <w:rPr>
          <w:rFonts w:ascii="Times New Roman"/>
          <w:b w:val="false"/>
          <w:i w:val="false"/>
          <w:color w:val="000000"/>
          <w:sz w:val="28"/>
        </w:rPr>
        <w:t>
      1) реттелетін салада мемлекеттік саясатты іске асыру;</w:t>
      </w:r>
    </w:p>
    <w:bookmarkEnd w:id="7483"/>
    <w:bookmarkStart w:name="z26874" w:id="74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84"/>
    <w:bookmarkStart w:name="z26875" w:id="74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485"/>
    <w:bookmarkStart w:name="z26876" w:id="74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486"/>
    <w:bookmarkStart w:name="z26877" w:id="74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487"/>
    <w:bookmarkStart w:name="z26878" w:id="74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488"/>
    <w:bookmarkStart w:name="z26879" w:id="74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489"/>
    <w:bookmarkStart w:name="z26880" w:id="74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490"/>
    <w:bookmarkStart w:name="z26881" w:id="74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491"/>
    <w:bookmarkStart w:name="z26882" w:id="74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492"/>
    <w:bookmarkStart w:name="z26883" w:id="74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85" w:id="74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494"/>
    <w:bookmarkStart w:name="z26886" w:id="74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495"/>
    <w:bookmarkStart w:name="z26887" w:id="74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496"/>
    <w:bookmarkStart w:name="z26888" w:id="74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497"/>
    <w:bookmarkStart w:name="z26889" w:id="74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498"/>
    <w:bookmarkStart w:name="z26890" w:id="74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499"/>
    <w:bookmarkStart w:name="z26891" w:id="75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500"/>
    <w:bookmarkStart w:name="z26892" w:id="75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501"/>
    <w:bookmarkStart w:name="z26893" w:id="75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502"/>
    <w:bookmarkStart w:name="z26894" w:id="75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503"/>
    <w:bookmarkStart w:name="z26895" w:id="75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504"/>
    <w:bookmarkStart w:name="z26896" w:id="75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505"/>
    <w:bookmarkStart w:name="z26897" w:id="75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506"/>
    <w:bookmarkStart w:name="z26898" w:id="75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507"/>
    <w:bookmarkStart w:name="z26899" w:id="75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508"/>
    <w:bookmarkStart w:name="z26900" w:id="75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509"/>
    <w:bookmarkStart w:name="z26901" w:id="7510"/>
    <w:p>
      <w:pPr>
        <w:spacing w:after="0"/>
        <w:ind w:left="0"/>
        <w:jc w:val="both"/>
      </w:pPr>
      <w:r>
        <w:rPr>
          <w:rFonts w:ascii="Times New Roman"/>
          <w:b w:val="false"/>
          <w:i w:val="false"/>
          <w:color w:val="000000"/>
          <w:sz w:val="28"/>
        </w:rPr>
        <w:t>
      29) мыналарды:</w:t>
      </w:r>
    </w:p>
    <w:bookmarkEnd w:id="7510"/>
    <w:bookmarkStart w:name="z26902" w:id="75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11"/>
    <w:bookmarkStart w:name="z26903" w:id="75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12"/>
    <w:bookmarkStart w:name="z26904" w:id="75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05" w:id="75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14"/>
    <w:bookmarkStart w:name="z26906" w:id="75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15"/>
    <w:bookmarkStart w:name="z26907" w:id="75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16"/>
    <w:bookmarkStart w:name="z26908" w:id="75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17"/>
    <w:bookmarkStart w:name="z26909" w:id="7518"/>
    <w:p>
      <w:pPr>
        <w:spacing w:after="0"/>
        <w:ind w:left="0"/>
        <w:jc w:val="both"/>
      </w:pPr>
      <w:r>
        <w:rPr>
          <w:rFonts w:ascii="Times New Roman"/>
          <w:b w:val="false"/>
          <w:i w:val="false"/>
          <w:color w:val="000000"/>
          <w:sz w:val="28"/>
        </w:rPr>
        <w:t>
      19. Басқарма басшысының өкілеттіктері:</w:t>
      </w:r>
    </w:p>
    <w:bookmarkEnd w:id="7518"/>
    <w:bookmarkStart w:name="z26910" w:id="75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19"/>
    <w:bookmarkStart w:name="z26911" w:id="75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20"/>
    <w:bookmarkStart w:name="z26912" w:id="75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521"/>
    <w:bookmarkStart w:name="z26913" w:id="75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522"/>
    <w:bookmarkStart w:name="z26914" w:id="75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23"/>
    <w:bookmarkStart w:name="z26915" w:id="75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24"/>
    <w:bookmarkStart w:name="z26916" w:id="7525"/>
    <w:p>
      <w:pPr>
        <w:spacing w:after="0"/>
        <w:ind w:left="0"/>
        <w:jc w:val="left"/>
      </w:pPr>
      <w:r>
        <w:rPr>
          <w:rFonts w:ascii="Times New Roman"/>
          <w:b/>
          <w:i w:val="false"/>
          <w:color w:val="000000"/>
        </w:rPr>
        <w:t xml:space="preserve"> 4-тарау. Басқарманың мүлкі</w:t>
      </w:r>
    </w:p>
    <w:bookmarkEnd w:id="7525"/>
    <w:bookmarkStart w:name="z26917" w:id="75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26"/>
    <w:bookmarkStart w:name="z26918" w:id="75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27"/>
    <w:bookmarkStart w:name="z26919" w:id="75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28"/>
    <w:bookmarkStart w:name="z26920" w:id="75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29"/>
    <w:bookmarkStart w:name="z26921" w:id="7530"/>
    <w:p>
      <w:pPr>
        <w:spacing w:after="0"/>
        <w:ind w:left="0"/>
        <w:jc w:val="left"/>
      </w:pPr>
      <w:r>
        <w:rPr>
          <w:rFonts w:ascii="Times New Roman"/>
          <w:b/>
          <w:i w:val="false"/>
          <w:color w:val="000000"/>
        </w:rPr>
        <w:t xml:space="preserve"> 5-тарау. Басқарманы қайта ұйымдастыру және тарату</w:t>
      </w:r>
    </w:p>
    <w:bookmarkEnd w:id="7530"/>
    <w:bookmarkStart w:name="z26922" w:id="75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91-қосымша</w:t>
            </w:r>
          </w:p>
        </w:tc>
      </w:tr>
    </w:tbl>
    <w:bookmarkStart w:name="z7147" w:id="75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7532"/>
    <w:p>
      <w:pPr>
        <w:spacing w:after="0"/>
        <w:ind w:left="0"/>
        <w:jc w:val="both"/>
      </w:pPr>
      <w:r>
        <w:rPr>
          <w:rFonts w:ascii="Times New Roman"/>
          <w:b w:val="false"/>
          <w:i w:val="false"/>
          <w:color w:val="ff0000"/>
          <w:sz w:val="28"/>
        </w:rPr>
        <w:t xml:space="preserve">
      Ескерту. 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923" w:id="7533"/>
    <w:p>
      <w:pPr>
        <w:spacing w:after="0"/>
        <w:ind w:left="0"/>
        <w:jc w:val="left"/>
      </w:pPr>
      <w:r>
        <w:rPr>
          <w:rFonts w:ascii="Times New Roman"/>
          <w:b/>
          <w:i w:val="false"/>
          <w:color w:val="000000"/>
        </w:rPr>
        <w:t xml:space="preserve"> 1-тарау. Жалпы ережелер</w:t>
      </w:r>
    </w:p>
    <w:bookmarkEnd w:id="7533"/>
    <w:bookmarkStart w:name="z26924" w:id="75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534"/>
    <w:bookmarkStart w:name="z26925" w:id="75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35"/>
    <w:bookmarkStart w:name="z26926" w:id="75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36"/>
    <w:bookmarkStart w:name="z26927" w:id="75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37"/>
    <w:bookmarkStart w:name="z26928" w:id="75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538"/>
    <w:bookmarkStart w:name="z26929" w:id="75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539"/>
    <w:bookmarkStart w:name="z26930" w:id="75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540"/>
    <w:bookmarkStart w:name="z26931" w:id="7541"/>
    <w:p>
      <w:pPr>
        <w:spacing w:after="0"/>
        <w:ind w:left="0"/>
        <w:jc w:val="both"/>
      </w:pPr>
      <w:r>
        <w:rPr>
          <w:rFonts w:ascii="Times New Roman"/>
          <w:b w:val="false"/>
          <w:i w:val="false"/>
          <w:color w:val="000000"/>
          <w:sz w:val="28"/>
        </w:rPr>
        <w:t>
      8. Заңды тұлғаның орналасқан жері – индекс 080000, Қазақстан Республикасы, Жамбыл облысы, Тараз қаласы, Рысбек батыр көшесі, 20.</w:t>
      </w:r>
    </w:p>
    <w:bookmarkEnd w:id="7541"/>
    <w:bookmarkStart w:name="z26932" w:id="75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w:t>
      </w:r>
    </w:p>
    <w:bookmarkEnd w:id="7542"/>
    <w:bookmarkStart w:name="z26933" w:id="75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43"/>
    <w:bookmarkStart w:name="z26934" w:id="75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44"/>
    <w:bookmarkStart w:name="z26935" w:id="75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45"/>
    <w:bookmarkStart w:name="z26936" w:id="75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46"/>
    <w:bookmarkStart w:name="z26937" w:id="75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47"/>
    <w:bookmarkStart w:name="z26938" w:id="7548"/>
    <w:p>
      <w:pPr>
        <w:spacing w:after="0"/>
        <w:ind w:left="0"/>
        <w:jc w:val="both"/>
      </w:pPr>
      <w:r>
        <w:rPr>
          <w:rFonts w:ascii="Times New Roman"/>
          <w:b w:val="false"/>
          <w:i w:val="false"/>
          <w:color w:val="000000"/>
          <w:sz w:val="28"/>
        </w:rPr>
        <w:t>
      13. Міндеттері:</w:t>
      </w:r>
    </w:p>
    <w:bookmarkEnd w:id="7548"/>
    <w:bookmarkStart w:name="z26939" w:id="75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49"/>
    <w:bookmarkStart w:name="z26940" w:id="75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50"/>
    <w:bookmarkStart w:name="z26941" w:id="75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51"/>
    <w:bookmarkStart w:name="z26942" w:id="7552"/>
    <w:p>
      <w:pPr>
        <w:spacing w:after="0"/>
        <w:ind w:left="0"/>
        <w:jc w:val="both"/>
      </w:pPr>
      <w:r>
        <w:rPr>
          <w:rFonts w:ascii="Times New Roman"/>
          <w:b w:val="false"/>
          <w:i w:val="false"/>
          <w:color w:val="000000"/>
          <w:sz w:val="28"/>
        </w:rPr>
        <w:t>
      14. Құқықтары мен міндеттері:</w:t>
      </w:r>
    </w:p>
    <w:bookmarkEnd w:id="7552"/>
    <w:bookmarkStart w:name="z26943" w:id="75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553"/>
    <w:bookmarkStart w:name="z26944" w:id="75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554"/>
    <w:bookmarkStart w:name="z26945" w:id="75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555"/>
    <w:bookmarkStart w:name="z26946" w:id="75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56"/>
    <w:bookmarkStart w:name="z26947" w:id="75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557"/>
    <w:bookmarkStart w:name="z26948" w:id="75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558"/>
    <w:bookmarkStart w:name="z26949" w:id="75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559"/>
    <w:bookmarkStart w:name="z26950" w:id="75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560"/>
    <w:bookmarkStart w:name="z26951" w:id="75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561"/>
    <w:bookmarkStart w:name="z26952" w:id="7562"/>
    <w:p>
      <w:pPr>
        <w:spacing w:after="0"/>
        <w:ind w:left="0"/>
        <w:jc w:val="both"/>
      </w:pPr>
      <w:r>
        <w:rPr>
          <w:rFonts w:ascii="Times New Roman"/>
          <w:b w:val="false"/>
          <w:i w:val="false"/>
          <w:color w:val="000000"/>
          <w:sz w:val="28"/>
        </w:rPr>
        <w:t>
      15. Функциялары:</w:t>
      </w:r>
    </w:p>
    <w:bookmarkEnd w:id="7562"/>
    <w:bookmarkStart w:name="z26953" w:id="7563"/>
    <w:p>
      <w:pPr>
        <w:spacing w:after="0"/>
        <w:ind w:left="0"/>
        <w:jc w:val="both"/>
      </w:pPr>
      <w:r>
        <w:rPr>
          <w:rFonts w:ascii="Times New Roman"/>
          <w:b w:val="false"/>
          <w:i w:val="false"/>
          <w:color w:val="000000"/>
          <w:sz w:val="28"/>
        </w:rPr>
        <w:t>
      1) реттелетін салада мемлекеттік саясатты іске асыру;</w:t>
      </w:r>
    </w:p>
    <w:bookmarkEnd w:id="7563"/>
    <w:bookmarkStart w:name="z26954" w:id="75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564"/>
    <w:bookmarkStart w:name="z26955" w:id="75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65"/>
    <w:bookmarkStart w:name="z26956" w:id="75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566"/>
    <w:bookmarkStart w:name="z26957" w:id="75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567"/>
    <w:bookmarkStart w:name="z26958" w:id="75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568"/>
    <w:bookmarkStart w:name="z26959" w:id="75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569"/>
    <w:bookmarkStart w:name="z26960" w:id="75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570"/>
    <w:bookmarkStart w:name="z26961" w:id="75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571"/>
    <w:bookmarkStart w:name="z26962" w:id="75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572"/>
    <w:bookmarkStart w:name="z26963" w:id="75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65" w:id="75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574"/>
    <w:bookmarkStart w:name="z26966" w:id="75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575"/>
    <w:bookmarkStart w:name="z26967" w:id="75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576"/>
    <w:bookmarkStart w:name="z26968" w:id="75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577"/>
    <w:bookmarkStart w:name="z26969" w:id="75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578"/>
    <w:bookmarkStart w:name="z26970" w:id="75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579"/>
    <w:bookmarkStart w:name="z26971" w:id="75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580"/>
    <w:bookmarkStart w:name="z26972" w:id="75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581"/>
    <w:bookmarkStart w:name="z26973" w:id="75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582"/>
    <w:bookmarkStart w:name="z26974" w:id="75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583"/>
    <w:bookmarkStart w:name="z26975" w:id="75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584"/>
    <w:bookmarkStart w:name="z26976" w:id="75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585"/>
    <w:bookmarkStart w:name="z26977" w:id="75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586"/>
    <w:bookmarkStart w:name="z26978" w:id="75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587"/>
    <w:bookmarkStart w:name="z26979" w:id="75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588"/>
    <w:bookmarkStart w:name="z26980" w:id="75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589"/>
    <w:bookmarkStart w:name="z26981" w:id="7590"/>
    <w:p>
      <w:pPr>
        <w:spacing w:after="0"/>
        <w:ind w:left="0"/>
        <w:jc w:val="both"/>
      </w:pPr>
      <w:r>
        <w:rPr>
          <w:rFonts w:ascii="Times New Roman"/>
          <w:b w:val="false"/>
          <w:i w:val="false"/>
          <w:color w:val="000000"/>
          <w:sz w:val="28"/>
        </w:rPr>
        <w:t>
      29) мыналарды:</w:t>
      </w:r>
    </w:p>
    <w:bookmarkEnd w:id="7590"/>
    <w:bookmarkStart w:name="z26982" w:id="75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91"/>
    <w:bookmarkStart w:name="z26983" w:id="75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92"/>
    <w:bookmarkStart w:name="z26984" w:id="75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85" w:id="75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94"/>
    <w:bookmarkStart w:name="z26986" w:id="75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95"/>
    <w:bookmarkStart w:name="z26987" w:id="75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96"/>
    <w:bookmarkStart w:name="z26988" w:id="75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97"/>
    <w:bookmarkStart w:name="z26989" w:id="7598"/>
    <w:p>
      <w:pPr>
        <w:spacing w:after="0"/>
        <w:ind w:left="0"/>
        <w:jc w:val="both"/>
      </w:pPr>
      <w:r>
        <w:rPr>
          <w:rFonts w:ascii="Times New Roman"/>
          <w:b w:val="false"/>
          <w:i w:val="false"/>
          <w:color w:val="000000"/>
          <w:sz w:val="28"/>
        </w:rPr>
        <w:t>
      19. Басқарма басшысының өкілеттіктері:</w:t>
      </w:r>
    </w:p>
    <w:bookmarkEnd w:id="7598"/>
    <w:bookmarkStart w:name="z26990" w:id="75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99"/>
    <w:bookmarkStart w:name="z26991" w:id="76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00"/>
    <w:bookmarkStart w:name="z26992" w:id="76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01"/>
    <w:bookmarkStart w:name="z26993" w:id="76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02"/>
    <w:bookmarkStart w:name="z26994" w:id="76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03"/>
    <w:bookmarkStart w:name="z26995" w:id="76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04"/>
    <w:bookmarkStart w:name="z26996" w:id="7605"/>
    <w:p>
      <w:pPr>
        <w:spacing w:after="0"/>
        <w:ind w:left="0"/>
        <w:jc w:val="left"/>
      </w:pPr>
      <w:r>
        <w:rPr>
          <w:rFonts w:ascii="Times New Roman"/>
          <w:b/>
          <w:i w:val="false"/>
          <w:color w:val="000000"/>
        </w:rPr>
        <w:t xml:space="preserve"> 4-тарау. Басқарманың мүлкі</w:t>
      </w:r>
    </w:p>
    <w:bookmarkEnd w:id="7605"/>
    <w:bookmarkStart w:name="z26997" w:id="76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06"/>
    <w:bookmarkStart w:name="z26998" w:id="76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07"/>
    <w:bookmarkStart w:name="z26999" w:id="76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08"/>
    <w:bookmarkStart w:name="z27000" w:id="76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09"/>
    <w:bookmarkStart w:name="z27001" w:id="7610"/>
    <w:p>
      <w:pPr>
        <w:spacing w:after="0"/>
        <w:ind w:left="0"/>
        <w:jc w:val="left"/>
      </w:pPr>
      <w:r>
        <w:rPr>
          <w:rFonts w:ascii="Times New Roman"/>
          <w:b/>
          <w:i w:val="false"/>
          <w:color w:val="000000"/>
        </w:rPr>
        <w:t xml:space="preserve"> 5-тарау. Басқарманы қайта ұйымдастыру және тарату</w:t>
      </w:r>
    </w:p>
    <w:bookmarkEnd w:id="7610"/>
    <w:bookmarkStart w:name="z27002" w:id="76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6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92-қосымша</w:t>
            </w:r>
          </w:p>
        </w:tc>
      </w:tr>
    </w:tbl>
    <w:bookmarkStart w:name="z7223" w:id="76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7612"/>
    <w:p>
      <w:pPr>
        <w:spacing w:after="0"/>
        <w:ind w:left="0"/>
        <w:jc w:val="both"/>
      </w:pPr>
      <w:r>
        <w:rPr>
          <w:rFonts w:ascii="Times New Roman"/>
          <w:b w:val="false"/>
          <w:i w:val="false"/>
          <w:color w:val="ff0000"/>
          <w:sz w:val="28"/>
        </w:rPr>
        <w:t xml:space="preserve">
      Ескерту. 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03" w:id="7613"/>
    <w:p>
      <w:pPr>
        <w:spacing w:after="0"/>
        <w:ind w:left="0"/>
        <w:jc w:val="left"/>
      </w:pPr>
      <w:r>
        <w:rPr>
          <w:rFonts w:ascii="Times New Roman"/>
          <w:b/>
          <w:i w:val="false"/>
          <w:color w:val="000000"/>
        </w:rPr>
        <w:t xml:space="preserve"> 1-тарау. Жалпы ережелер</w:t>
      </w:r>
    </w:p>
    <w:bookmarkEnd w:id="7613"/>
    <w:bookmarkStart w:name="z27004" w:id="76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614"/>
    <w:bookmarkStart w:name="z27005" w:id="76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615"/>
    <w:bookmarkStart w:name="z27006" w:id="76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616"/>
    <w:bookmarkStart w:name="z27007" w:id="76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617"/>
    <w:bookmarkStart w:name="z27008" w:id="76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618"/>
    <w:bookmarkStart w:name="z27009" w:id="76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619"/>
    <w:bookmarkStart w:name="z27010" w:id="76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620"/>
    <w:bookmarkStart w:name="z27011" w:id="7621"/>
    <w:p>
      <w:pPr>
        <w:spacing w:after="0"/>
        <w:ind w:left="0"/>
        <w:jc w:val="both"/>
      </w:pPr>
      <w:r>
        <w:rPr>
          <w:rFonts w:ascii="Times New Roman"/>
          <w:b w:val="false"/>
          <w:i w:val="false"/>
          <w:color w:val="000000"/>
          <w:sz w:val="28"/>
        </w:rPr>
        <w:t>
      8. Заңды тұлғаның орналасқан жері – индекс 081100, Қазақстан Республикасы, Жамбыл облысы, Шу ауданы, Төле би ауылы, Аубакиров көшесі, 32.</w:t>
      </w:r>
    </w:p>
    <w:bookmarkEnd w:id="7621"/>
    <w:bookmarkStart w:name="z27012" w:id="76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w:t>
      </w:r>
    </w:p>
    <w:bookmarkEnd w:id="7622"/>
    <w:bookmarkStart w:name="z27013" w:id="76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623"/>
    <w:bookmarkStart w:name="z27014" w:id="76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624"/>
    <w:bookmarkStart w:name="z27015" w:id="76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25"/>
    <w:bookmarkStart w:name="z27016" w:id="76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26"/>
    <w:bookmarkStart w:name="z27017" w:id="76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27"/>
    <w:bookmarkStart w:name="z27018" w:id="7628"/>
    <w:p>
      <w:pPr>
        <w:spacing w:after="0"/>
        <w:ind w:left="0"/>
        <w:jc w:val="both"/>
      </w:pPr>
      <w:r>
        <w:rPr>
          <w:rFonts w:ascii="Times New Roman"/>
          <w:b w:val="false"/>
          <w:i w:val="false"/>
          <w:color w:val="000000"/>
          <w:sz w:val="28"/>
        </w:rPr>
        <w:t>
      13. Міндеттері:</w:t>
      </w:r>
    </w:p>
    <w:bookmarkEnd w:id="7628"/>
    <w:bookmarkStart w:name="z27019" w:id="76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29"/>
    <w:bookmarkStart w:name="z27020" w:id="76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30"/>
    <w:bookmarkStart w:name="z27021" w:id="76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31"/>
    <w:bookmarkStart w:name="z27022" w:id="7632"/>
    <w:p>
      <w:pPr>
        <w:spacing w:after="0"/>
        <w:ind w:left="0"/>
        <w:jc w:val="both"/>
      </w:pPr>
      <w:r>
        <w:rPr>
          <w:rFonts w:ascii="Times New Roman"/>
          <w:b w:val="false"/>
          <w:i w:val="false"/>
          <w:color w:val="000000"/>
          <w:sz w:val="28"/>
        </w:rPr>
        <w:t>
      14. Құқықтары мен міндеттері:</w:t>
      </w:r>
    </w:p>
    <w:bookmarkEnd w:id="7632"/>
    <w:bookmarkStart w:name="z27023" w:id="76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33"/>
    <w:bookmarkStart w:name="z27024" w:id="76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34"/>
    <w:bookmarkStart w:name="z27025" w:id="76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35"/>
    <w:bookmarkStart w:name="z27026" w:id="76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36"/>
    <w:bookmarkStart w:name="z27027" w:id="76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37"/>
    <w:bookmarkStart w:name="z27028" w:id="76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38"/>
    <w:bookmarkStart w:name="z27029" w:id="76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39"/>
    <w:bookmarkStart w:name="z27030" w:id="76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40"/>
    <w:bookmarkStart w:name="z27031" w:id="76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41"/>
    <w:bookmarkStart w:name="z27032" w:id="7642"/>
    <w:p>
      <w:pPr>
        <w:spacing w:after="0"/>
        <w:ind w:left="0"/>
        <w:jc w:val="both"/>
      </w:pPr>
      <w:r>
        <w:rPr>
          <w:rFonts w:ascii="Times New Roman"/>
          <w:b w:val="false"/>
          <w:i w:val="false"/>
          <w:color w:val="000000"/>
          <w:sz w:val="28"/>
        </w:rPr>
        <w:t>
      15. Функциялары:</w:t>
      </w:r>
    </w:p>
    <w:bookmarkEnd w:id="7642"/>
    <w:bookmarkStart w:name="z27033" w:id="7643"/>
    <w:p>
      <w:pPr>
        <w:spacing w:after="0"/>
        <w:ind w:left="0"/>
        <w:jc w:val="both"/>
      </w:pPr>
      <w:r>
        <w:rPr>
          <w:rFonts w:ascii="Times New Roman"/>
          <w:b w:val="false"/>
          <w:i w:val="false"/>
          <w:color w:val="000000"/>
          <w:sz w:val="28"/>
        </w:rPr>
        <w:t>
      1) реттелетін салада мемлекеттік саясатты іске асыру;</w:t>
      </w:r>
    </w:p>
    <w:bookmarkEnd w:id="7643"/>
    <w:bookmarkStart w:name="z27034" w:id="76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44"/>
    <w:bookmarkStart w:name="z27035" w:id="76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45"/>
    <w:bookmarkStart w:name="z27036" w:id="76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46"/>
    <w:bookmarkStart w:name="z27037" w:id="76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647"/>
    <w:bookmarkStart w:name="z27038" w:id="76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648"/>
    <w:bookmarkStart w:name="z27039" w:id="76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649"/>
    <w:bookmarkStart w:name="z27040" w:id="76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650"/>
    <w:bookmarkStart w:name="z27041" w:id="76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51"/>
    <w:bookmarkStart w:name="z27042" w:id="76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52"/>
    <w:bookmarkStart w:name="z27043" w:id="76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45" w:id="76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654"/>
    <w:bookmarkStart w:name="z27046" w:id="76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655"/>
    <w:bookmarkStart w:name="z27047" w:id="76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656"/>
    <w:bookmarkStart w:name="z27048" w:id="76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657"/>
    <w:bookmarkStart w:name="z27049" w:id="76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658"/>
    <w:bookmarkStart w:name="z27050" w:id="76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659"/>
    <w:bookmarkStart w:name="z27051" w:id="76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660"/>
    <w:bookmarkStart w:name="z27052" w:id="76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661"/>
    <w:bookmarkStart w:name="z27053" w:id="76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662"/>
    <w:bookmarkStart w:name="z27054" w:id="76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663"/>
    <w:bookmarkStart w:name="z27055" w:id="76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664"/>
    <w:bookmarkStart w:name="z27056" w:id="76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665"/>
    <w:bookmarkStart w:name="z27057" w:id="76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666"/>
    <w:bookmarkStart w:name="z27058" w:id="76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667"/>
    <w:bookmarkStart w:name="z27059" w:id="76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668"/>
    <w:bookmarkStart w:name="z27060" w:id="76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669"/>
    <w:bookmarkStart w:name="z27061" w:id="7670"/>
    <w:p>
      <w:pPr>
        <w:spacing w:after="0"/>
        <w:ind w:left="0"/>
        <w:jc w:val="both"/>
      </w:pPr>
      <w:r>
        <w:rPr>
          <w:rFonts w:ascii="Times New Roman"/>
          <w:b w:val="false"/>
          <w:i w:val="false"/>
          <w:color w:val="000000"/>
          <w:sz w:val="28"/>
        </w:rPr>
        <w:t>
      29) мыналарды:</w:t>
      </w:r>
    </w:p>
    <w:bookmarkEnd w:id="7670"/>
    <w:bookmarkStart w:name="z27062" w:id="76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671"/>
    <w:bookmarkStart w:name="z27063" w:id="76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672"/>
    <w:bookmarkStart w:name="z27064" w:id="76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65" w:id="76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674"/>
    <w:bookmarkStart w:name="z27066" w:id="76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675"/>
    <w:bookmarkStart w:name="z27067" w:id="76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676"/>
    <w:bookmarkStart w:name="z27068" w:id="76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677"/>
    <w:bookmarkStart w:name="z27069" w:id="7678"/>
    <w:p>
      <w:pPr>
        <w:spacing w:after="0"/>
        <w:ind w:left="0"/>
        <w:jc w:val="both"/>
      </w:pPr>
      <w:r>
        <w:rPr>
          <w:rFonts w:ascii="Times New Roman"/>
          <w:b w:val="false"/>
          <w:i w:val="false"/>
          <w:color w:val="000000"/>
          <w:sz w:val="28"/>
        </w:rPr>
        <w:t>
      19. Басқарма басшысының өкілеттіктері:</w:t>
      </w:r>
    </w:p>
    <w:bookmarkEnd w:id="7678"/>
    <w:bookmarkStart w:name="z27070" w:id="76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679"/>
    <w:bookmarkStart w:name="z27071" w:id="76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80"/>
    <w:bookmarkStart w:name="z27072" w:id="76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81"/>
    <w:bookmarkStart w:name="z27073" w:id="76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82"/>
    <w:bookmarkStart w:name="z27074" w:id="76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83"/>
    <w:bookmarkStart w:name="z27075" w:id="76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84"/>
    <w:bookmarkStart w:name="z27076" w:id="7685"/>
    <w:p>
      <w:pPr>
        <w:spacing w:after="0"/>
        <w:ind w:left="0"/>
        <w:jc w:val="left"/>
      </w:pPr>
      <w:r>
        <w:rPr>
          <w:rFonts w:ascii="Times New Roman"/>
          <w:b/>
          <w:i w:val="false"/>
          <w:color w:val="000000"/>
        </w:rPr>
        <w:t xml:space="preserve"> 4-тарау. Басқарманың мүлкі</w:t>
      </w:r>
    </w:p>
    <w:bookmarkEnd w:id="7685"/>
    <w:bookmarkStart w:name="z27077" w:id="76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86"/>
    <w:bookmarkStart w:name="z27078" w:id="76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87"/>
    <w:bookmarkStart w:name="z27079" w:id="76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88"/>
    <w:bookmarkStart w:name="z27080" w:id="76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89"/>
    <w:bookmarkStart w:name="z27081" w:id="7690"/>
    <w:p>
      <w:pPr>
        <w:spacing w:after="0"/>
        <w:ind w:left="0"/>
        <w:jc w:val="left"/>
      </w:pPr>
      <w:r>
        <w:rPr>
          <w:rFonts w:ascii="Times New Roman"/>
          <w:b/>
          <w:i w:val="false"/>
          <w:color w:val="000000"/>
        </w:rPr>
        <w:t xml:space="preserve"> 5-тарау. Басқарманы қайта ұйымдастыру және тарату</w:t>
      </w:r>
    </w:p>
    <w:bookmarkEnd w:id="7690"/>
    <w:bookmarkStart w:name="z27082" w:id="76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92-1-қосымша</w:t>
            </w:r>
          </w:p>
        </w:tc>
      </w:tr>
    </w:tbl>
    <w:bookmarkStart w:name="z18893" w:id="76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7692"/>
    <w:p>
      <w:pPr>
        <w:spacing w:after="0"/>
        <w:ind w:left="0"/>
        <w:jc w:val="both"/>
      </w:pPr>
      <w:r>
        <w:rPr>
          <w:rFonts w:ascii="Times New Roman"/>
          <w:b w:val="false"/>
          <w:i w:val="false"/>
          <w:color w:val="ff0000"/>
          <w:sz w:val="28"/>
        </w:rPr>
        <w:t xml:space="preserve">
      Ескерту. Бұйрық 92-1-қосымшамен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94" w:id="7693"/>
    <w:p>
      <w:pPr>
        <w:spacing w:after="0"/>
        <w:ind w:left="0"/>
        <w:jc w:val="left"/>
      </w:pPr>
      <w:r>
        <w:rPr>
          <w:rFonts w:ascii="Times New Roman"/>
          <w:b/>
          <w:i w:val="false"/>
          <w:color w:val="000000"/>
        </w:rPr>
        <w:t xml:space="preserve"> 1-тарау. Жалпы ережелер</w:t>
      </w:r>
    </w:p>
    <w:bookmarkEnd w:id="7693"/>
    <w:bookmarkStart w:name="z18895" w:id="76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694"/>
    <w:bookmarkStart w:name="z18896" w:id="76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695"/>
    <w:bookmarkStart w:name="z18897" w:id="76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696"/>
    <w:bookmarkStart w:name="z18898" w:id="76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697"/>
    <w:bookmarkStart w:name="z18899" w:id="76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698"/>
    <w:bookmarkStart w:name="z18900" w:id="76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699"/>
    <w:bookmarkStart w:name="z18901" w:id="77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00"/>
    <w:bookmarkStart w:name="z18902" w:id="7701"/>
    <w:p>
      <w:pPr>
        <w:spacing w:after="0"/>
        <w:ind w:left="0"/>
        <w:jc w:val="both"/>
      </w:pPr>
      <w:r>
        <w:rPr>
          <w:rFonts w:ascii="Times New Roman"/>
          <w:b w:val="false"/>
          <w:i w:val="false"/>
          <w:color w:val="000000"/>
          <w:sz w:val="28"/>
        </w:rPr>
        <w:t>
      8. Заңды тұлғаның орналасқан жері – индекс 040100, Қазақстан Республикасы, Жетісу облысы, Ақсу ауданы, Жансүгіров ауылдық округі, Жансүгіров ауылы, Желтоқсан көшесі, 1 ғимарат.</w:t>
      </w:r>
    </w:p>
    <w:bookmarkEnd w:id="7701"/>
    <w:bookmarkStart w:name="z18903" w:id="77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w:t>
      </w:r>
    </w:p>
    <w:bookmarkEnd w:id="7702"/>
    <w:bookmarkStart w:name="z18904" w:id="77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703"/>
    <w:bookmarkStart w:name="z18905" w:id="77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704"/>
    <w:bookmarkStart w:name="z18906" w:id="77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705"/>
    <w:bookmarkStart w:name="z18907" w:id="77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06"/>
    <w:bookmarkStart w:name="z18908" w:id="77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707"/>
    <w:bookmarkStart w:name="z18909" w:id="7708"/>
    <w:p>
      <w:pPr>
        <w:spacing w:after="0"/>
        <w:ind w:left="0"/>
        <w:jc w:val="both"/>
      </w:pPr>
      <w:r>
        <w:rPr>
          <w:rFonts w:ascii="Times New Roman"/>
          <w:b w:val="false"/>
          <w:i w:val="false"/>
          <w:color w:val="000000"/>
          <w:sz w:val="28"/>
        </w:rPr>
        <w:t>
      13. Міндеттері:</w:t>
      </w:r>
    </w:p>
    <w:bookmarkEnd w:id="7708"/>
    <w:bookmarkStart w:name="z18910" w:id="77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709"/>
    <w:bookmarkStart w:name="z18911" w:id="77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710"/>
    <w:bookmarkStart w:name="z18912" w:id="77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711"/>
    <w:bookmarkStart w:name="z18913" w:id="7712"/>
    <w:p>
      <w:pPr>
        <w:spacing w:after="0"/>
        <w:ind w:left="0"/>
        <w:jc w:val="both"/>
      </w:pPr>
      <w:r>
        <w:rPr>
          <w:rFonts w:ascii="Times New Roman"/>
          <w:b w:val="false"/>
          <w:i w:val="false"/>
          <w:color w:val="000000"/>
          <w:sz w:val="28"/>
        </w:rPr>
        <w:t>
      14. Құқықтары мен міндеттері:</w:t>
      </w:r>
    </w:p>
    <w:bookmarkEnd w:id="7712"/>
    <w:bookmarkStart w:name="z18914" w:id="77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713"/>
    <w:bookmarkStart w:name="z18915" w:id="77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714"/>
    <w:bookmarkStart w:name="z18916" w:id="77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715"/>
    <w:bookmarkStart w:name="z18917" w:id="77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16"/>
    <w:bookmarkStart w:name="z18918" w:id="77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717"/>
    <w:bookmarkStart w:name="z18919" w:id="77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718"/>
    <w:bookmarkStart w:name="z18920" w:id="77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719"/>
    <w:bookmarkStart w:name="z18921" w:id="77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720"/>
    <w:bookmarkStart w:name="z18922" w:id="77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721"/>
    <w:bookmarkStart w:name="z18923" w:id="7722"/>
    <w:p>
      <w:pPr>
        <w:spacing w:after="0"/>
        <w:ind w:left="0"/>
        <w:jc w:val="both"/>
      </w:pPr>
      <w:r>
        <w:rPr>
          <w:rFonts w:ascii="Times New Roman"/>
          <w:b w:val="false"/>
          <w:i w:val="false"/>
          <w:color w:val="000000"/>
          <w:sz w:val="28"/>
        </w:rPr>
        <w:t>
      15. Функциялары:</w:t>
      </w:r>
    </w:p>
    <w:bookmarkEnd w:id="7722"/>
    <w:bookmarkStart w:name="z18924" w:id="7723"/>
    <w:p>
      <w:pPr>
        <w:spacing w:after="0"/>
        <w:ind w:left="0"/>
        <w:jc w:val="both"/>
      </w:pPr>
      <w:r>
        <w:rPr>
          <w:rFonts w:ascii="Times New Roman"/>
          <w:b w:val="false"/>
          <w:i w:val="false"/>
          <w:color w:val="000000"/>
          <w:sz w:val="28"/>
        </w:rPr>
        <w:t>
      1) реттелетін салада мемлекеттік саясатты іске асыру;</w:t>
      </w:r>
    </w:p>
    <w:bookmarkEnd w:id="7723"/>
    <w:bookmarkStart w:name="z18925" w:id="77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24"/>
    <w:bookmarkStart w:name="z18926" w:id="77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25"/>
    <w:bookmarkStart w:name="z18927" w:id="77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26"/>
    <w:bookmarkStart w:name="z18928" w:id="77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27"/>
    <w:bookmarkStart w:name="z18929" w:id="77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28"/>
    <w:bookmarkStart w:name="z18930" w:id="77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29"/>
    <w:bookmarkStart w:name="z18931" w:id="77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30"/>
    <w:bookmarkStart w:name="z18932" w:id="77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31"/>
    <w:bookmarkStart w:name="z18933" w:id="77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32"/>
    <w:bookmarkStart w:name="z18934" w:id="77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36" w:id="77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734"/>
    <w:bookmarkStart w:name="z18937" w:id="77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35"/>
    <w:bookmarkStart w:name="z18938" w:id="77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36"/>
    <w:bookmarkStart w:name="z18939" w:id="77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37"/>
    <w:bookmarkStart w:name="z18940" w:id="77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738"/>
    <w:bookmarkStart w:name="z18941" w:id="77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739"/>
    <w:bookmarkStart w:name="z18942" w:id="77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40"/>
    <w:bookmarkStart w:name="z18943" w:id="77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41"/>
    <w:bookmarkStart w:name="z18944" w:id="77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42"/>
    <w:bookmarkStart w:name="z18945" w:id="77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43"/>
    <w:bookmarkStart w:name="z18946" w:id="77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44"/>
    <w:bookmarkStart w:name="z18947" w:id="77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745"/>
    <w:bookmarkStart w:name="z18948" w:id="77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46"/>
    <w:bookmarkStart w:name="z18949" w:id="77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747"/>
    <w:bookmarkStart w:name="z18950" w:id="77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48"/>
    <w:bookmarkStart w:name="z18951" w:id="77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749"/>
    <w:bookmarkStart w:name="z18952" w:id="7750"/>
    <w:p>
      <w:pPr>
        <w:spacing w:after="0"/>
        <w:ind w:left="0"/>
        <w:jc w:val="both"/>
      </w:pPr>
      <w:r>
        <w:rPr>
          <w:rFonts w:ascii="Times New Roman"/>
          <w:b w:val="false"/>
          <w:i w:val="false"/>
          <w:color w:val="000000"/>
          <w:sz w:val="28"/>
        </w:rPr>
        <w:t>
      29) мыналарды:</w:t>
      </w:r>
    </w:p>
    <w:bookmarkEnd w:id="7750"/>
    <w:bookmarkStart w:name="z18953" w:id="77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751"/>
    <w:bookmarkStart w:name="z18954" w:id="77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752"/>
    <w:bookmarkStart w:name="z18955" w:id="77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56" w:id="77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754"/>
    <w:bookmarkStart w:name="z18957" w:id="77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755"/>
    <w:bookmarkStart w:name="z18958" w:id="77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756"/>
    <w:bookmarkStart w:name="z18959" w:id="77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757"/>
    <w:bookmarkStart w:name="z18960" w:id="7758"/>
    <w:p>
      <w:pPr>
        <w:spacing w:after="0"/>
        <w:ind w:left="0"/>
        <w:jc w:val="both"/>
      </w:pPr>
      <w:r>
        <w:rPr>
          <w:rFonts w:ascii="Times New Roman"/>
          <w:b w:val="false"/>
          <w:i w:val="false"/>
          <w:color w:val="000000"/>
          <w:sz w:val="28"/>
        </w:rPr>
        <w:t>
      19. Басқарма басшысының өкілеттіктері:</w:t>
      </w:r>
    </w:p>
    <w:bookmarkEnd w:id="7758"/>
    <w:bookmarkStart w:name="z18961" w:id="77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759"/>
    <w:bookmarkStart w:name="z18962" w:id="77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60"/>
    <w:bookmarkStart w:name="z18963" w:id="77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761"/>
    <w:bookmarkStart w:name="z18964" w:id="77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762"/>
    <w:bookmarkStart w:name="z18965" w:id="77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763"/>
    <w:bookmarkStart w:name="z18966" w:id="77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764"/>
    <w:bookmarkStart w:name="z18967" w:id="7765"/>
    <w:p>
      <w:pPr>
        <w:spacing w:after="0"/>
        <w:ind w:left="0"/>
        <w:jc w:val="left"/>
      </w:pPr>
      <w:r>
        <w:rPr>
          <w:rFonts w:ascii="Times New Roman"/>
          <w:b/>
          <w:i w:val="false"/>
          <w:color w:val="000000"/>
        </w:rPr>
        <w:t xml:space="preserve"> 4-тарау. Басқарманың мүлкі</w:t>
      </w:r>
    </w:p>
    <w:bookmarkEnd w:id="7765"/>
    <w:bookmarkStart w:name="z18968" w:id="77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766"/>
    <w:bookmarkStart w:name="z18969" w:id="77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767"/>
    <w:bookmarkStart w:name="z18970" w:id="77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768"/>
    <w:bookmarkStart w:name="z18971" w:id="77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69"/>
    <w:bookmarkStart w:name="z18972" w:id="7770"/>
    <w:p>
      <w:pPr>
        <w:spacing w:after="0"/>
        <w:ind w:left="0"/>
        <w:jc w:val="left"/>
      </w:pPr>
      <w:r>
        <w:rPr>
          <w:rFonts w:ascii="Times New Roman"/>
          <w:b/>
          <w:i w:val="false"/>
          <w:color w:val="000000"/>
        </w:rPr>
        <w:t xml:space="preserve"> 5-тарау. Басқарманы қайта ұйымдастыру және тарату</w:t>
      </w:r>
    </w:p>
    <w:bookmarkEnd w:id="7770"/>
    <w:bookmarkStart w:name="z18973" w:id="77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92-2-қосымша</w:t>
            </w:r>
          </w:p>
        </w:tc>
      </w:tr>
    </w:tbl>
    <w:bookmarkStart w:name="z18975" w:id="77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7772"/>
    <w:p>
      <w:pPr>
        <w:spacing w:after="0"/>
        <w:ind w:left="0"/>
        <w:jc w:val="both"/>
      </w:pPr>
      <w:r>
        <w:rPr>
          <w:rFonts w:ascii="Times New Roman"/>
          <w:b w:val="false"/>
          <w:i w:val="false"/>
          <w:color w:val="ff0000"/>
          <w:sz w:val="28"/>
        </w:rPr>
        <w:t xml:space="preserve">
      Ескерту. Бұйрық 92-2-қосымшамен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976" w:id="7773"/>
    <w:p>
      <w:pPr>
        <w:spacing w:after="0"/>
        <w:ind w:left="0"/>
        <w:jc w:val="left"/>
      </w:pPr>
      <w:r>
        <w:rPr>
          <w:rFonts w:ascii="Times New Roman"/>
          <w:b/>
          <w:i w:val="false"/>
          <w:color w:val="000000"/>
        </w:rPr>
        <w:t xml:space="preserve"> 1-тарау. Жалпы ережелер</w:t>
      </w:r>
    </w:p>
    <w:bookmarkEnd w:id="7773"/>
    <w:bookmarkStart w:name="z18977" w:id="77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774"/>
    <w:bookmarkStart w:name="z18978" w:id="77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775"/>
    <w:bookmarkStart w:name="z18979" w:id="77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776"/>
    <w:bookmarkStart w:name="z18980" w:id="77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777"/>
    <w:bookmarkStart w:name="z18981" w:id="77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778"/>
    <w:bookmarkStart w:name="z18982" w:id="77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779"/>
    <w:bookmarkStart w:name="z18983" w:id="77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80"/>
    <w:bookmarkStart w:name="z18984" w:id="7781"/>
    <w:p>
      <w:pPr>
        <w:spacing w:after="0"/>
        <w:ind w:left="0"/>
        <w:jc w:val="both"/>
      </w:pPr>
      <w:r>
        <w:rPr>
          <w:rFonts w:ascii="Times New Roman"/>
          <w:b w:val="false"/>
          <w:i w:val="false"/>
          <w:color w:val="000000"/>
          <w:sz w:val="28"/>
        </w:rPr>
        <w:t>
      8. Заңды тұлғаның орналасқан жері – индекс 040200, Қазақстан Республикасы, Жетісу облысы, Алакөл ауданы, Үшарал қаласы, Төле би көшесі, 183 үй.</w:t>
      </w:r>
    </w:p>
    <w:bookmarkEnd w:id="7781"/>
    <w:bookmarkStart w:name="z18985" w:id="77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w:t>
      </w:r>
    </w:p>
    <w:bookmarkEnd w:id="7782"/>
    <w:bookmarkStart w:name="z18986" w:id="77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783"/>
    <w:bookmarkStart w:name="z18987" w:id="77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784"/>
    <w:bookmarkStart w:name="z18988" w:id="77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785"/>
    <w:bookmarkStart w:name="z18989" w:id="77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86"/>
    <w:bookmarkStart w:name="z18990" w:id="77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787"/>
    <w:bookmarkStart w:name="z18991" w:id="7788"/>
    <w:p>
      <w:pPr>
        <w:spacing w:after="0"/>
        <w:ind w:left="0"/>
        <w:jc w:val="both"/>
      </w:pPr>
      <w:r>
        <w:rPr>
          <w:rFonts w:ascii="Times New Roman"/>
          <w:b w:val="false"/>
          <w:i w:val="false"/>
          <w:color w:val="000000"/>
          <w:sz w:val="28"/>
        </w:rPr>
        <w:t>
      13. Міндеттері:</w:t>
      </w:r>
    </w:p>
    <w:bookmarkEnd w:id="7788"/>
    <w:bookmarkStart w:name="z18992" w:id="77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789"/>
    <w:bookmarkStart w:name="z18993" w:id="77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790"/>
    <w:bookmarkStart w:name="z18994" w:id="77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791"/>
    <w:bookmarkStart w:name="z18995" w:id="7792"/>
    <w:p>
      <w:pPr>
        <w:spacing w:after="0"/>
        <w:ind w:left="0"/>
        <w:jc w:val="both"/>
      </w:pPr>
      <w:r>
        <w:rPr>
          <w:rFonts w:ascii="Times New Roman"/>
          <w:b w:val="false"/>
          <w:i w:val="false"/>
          <w:color w:val="000000"/>
          <w:sz w:val="28"/>
        </w:rPr>
        <w:t>
      14. Құқықтары мен міндеттері:</w:t>
      </w:r>
    </w:p>
    <w:bookmarkEnd w:id="7792"/>
    <w:bookmarkStart w:name="z18996" w:id="77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793"/>
    <w:bookmarkStart w:name="z18997" w:id="77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794"/>
    <w:bookmarkStart w:name="z18998" w:id="77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795"/>
    <w:bookmarkStart w:name="z18999" w:id="77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96"/>
    <w:bookmarkStart w:name="z19000" w:id="77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797"/>
    <w:bookmarkStart w:name="z19001" w:id="77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798"/>
    <w:bookmarkStart w:name="z19002" w:id="77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799"/>
    <w:bookmarkStart w:name="z19003" w:id="78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800"/>
    <w:bookmarkStart w:name="z19004" w:id="78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801"/>
    <w:bookmarkStart w:name="z19005" w:id="7802"/>
    <w:p>
      <w:pPr>
        <w:spacing w:after="0"/>
        <w:ind w:left="0"/>
        <w:jc w:val="both"/>
      </w:pPr>
      <w:r>
        <w:rPr>
          <w:rFonts w:ascii="Times New Roman"/>
          <w:b w:val="false"/>
          <w:i w:val="false"/>
          <w:color w:val="000000"/>
          <w:sz w:val="28"/>
        </w:rPr>
        <w:t>
      15. Функциялары:</w:t>
      </w:r>
    </w:p>
    <w:bookmarkEnd w:id="7802"/>
    <w:bookmarkStart w:name="z19006" w:id="7803"/>
    <w:p>
      <w:pPr>
        <w:spacing w:after="0"/>
        <w:ind w:left="0"/>
        <w:jc w:val="both"/>
      </w:pPr>
      <w:r>
        <w:rPr>
          <w:rFonts w:ascii="Times New Roman"/>
          <w:b w:val="false"/>
          <w:i w:val="false"/>
          <w:color w:val="000000"/>
          <w:sz w:val="28"/>
        </w:rPr>
        <w:t>
      1) реттелетін салада мемлекеттік саясатты іске асыру;</w:t>
      </w:r>
    </w:p>
    <w:bookmarkEnd w:id="7803"/>
    <w:bookmarkStart w:name="z19007" w:id="78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804"/>
    <w:bookmarkStart w:name="z19008" w:id="78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805"/>
    <w:bookmarkStart w:name="z19009" w:id="78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806"/>
    <w:bookmarkStart w:name="z19010" w:id="78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807"/>
    <w:bookmarkStart w:name="z19011" w:id="78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08"/>
    <w:bookmarkStart w:name="z19012" w:id="78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09"/>
    <w:bookmarkStart w:name="z19013" w:id="78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10"/>
    <w:bookmarkStart w:name="z19014" w:id="78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11"/>
    <w:bookmarkStart w:name="z19015" w:id="78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12"/>
    <w:bookmarkStart w:name="z19016" w:id="78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18" w:id="78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814"/>
    <w:bookmarkStart w:name="z19019" w:id="78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15"/>
    <w:bookmarkStart w:name="z19020" w:id="78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16"/>
    <w:bookmarkStart w:name="z19021" w:id="78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17"/>
    <w:bookmarkStart w:name="z19022" w:id="78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818"/>
    <w:bookmarkStart w:name="z19023" w:id="78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819"/>
    <w:bookmarkStart w:name="z19024" w:id="78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820"/>
    <w:bookmarkStart w:name="z19025" w:id="78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821"/>
    <w:bookmarkStart w:name="z19026" w:id="78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822"/>
    <w:bookmarkStart w:name="z19027" w:id="78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823"/>
    <w:bookmarkStart w:name="z19028" w:id="78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824"/>
    <w:bookmarkStart w:name="z19029" w:id="78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825"/>
    <w:bookmarkStart w:name="z19030" w:id="78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826"/>
    <w:bookmarkStart w:name="z19031" w:id="78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827"/>
    <w:bookmarkStart w:name="z19032" w:id="78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828"/>
    <w:bookmarkStart w:name="z19033" w:id="78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829"/>
    <w:bookmarkStart w:name="z19034" w:id="7830"/>
    <w:p>
      <w:pPr>
        <w:spacing w:after="0"/>
        <w:ind w:left="0"/>
        <w:jc w:val="both"/>
      </w:pPr>
      <w:r>
        <w:rPr>
          <w:rFonts w:ascii="Times New Roman"/>
          <w:b w:val="false"/>
          <w:i w:val="false"/>
          <w:color w:val="000000"/>
          <w:sz w:val="28"/>
        </w:rPr>
        <w:t>
      29) мыналарды:</w:t>
      </w:r>
    </w:p>
    <w:bookmarkEnd w:id="7830"/>
    <w:bookmarkStart w:name="z19035" w:id="78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31"/>
    <w:bookmarkStart w:name="z19036" w:id="78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32"/>
    <w:bookmarkStart w:name="z19037" w:id="78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38" w:id="78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34"/>
    <w:bookmarkStart w:name="z19039" w:id="78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35"/>
    <w:bookmarkStart w:name="z19040" w:id="78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36"/>
    <w:bookmarkStart w:name="z19041" w:id="78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37"/>
    <w:bookmarkStart w:name="z19042" w:id="7838"/>
    <w:p>
      <w:pPr>
        <w:spacing w:after="0"/>
        <w:ind w:left="0"/>
        <w:jc w:val="both"/>
      </w:pPr>
      <w:r>
        <w:rPr>
          <w:rFonts w:ascii="Times New Roman"/>
          <w:b w:val="false"/>
          <w:i w:val="false"/>
          <w:color w:val="000000"/>
          <w:sz w:val="28"/>
        </w:rPr>
        <w:t>
      19. Басқарма басшысының өкілеттіктері:</w:t>
      </w:r>
    </w:p>
    <w:bookmarkEnd w:id="7838"/>
    <w:bookmarkStart w:name="z19043" w:id="78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39"/>
    <w:bookmarkStart w:name="z19044" w:id="78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40"/>
    <w:bookmarkStart w:name="z19045" w:id="78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41"/>
    <w:bookmarkStart w:name="z19046" w:id="78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42"/>
    <w:bookmarkStart w:name="z19047" w:id="78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43"/>
    <w:bookmarkStart w:name="z19048" w:id="78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44"/>
    <w:bookmarkStart w:name="z19049" w:id="7845"/>
    <w:p>
      <w:pPr>
        <w:spacing w:after="0"/>
        <w:ind w:left="0"/>
        <w:jc w:val="left"/>
      </w:pPr>
      <w:r>
        <w:rPr>
          <w:rFonts w:ascii="Times New Roman"/>
          <w:b/>
          <w:i w:val="false"/>
          <w:color w:val="000000"/>
        </w:rPr>
        <w:t xml:space="preserve"> 4-тарау. Басқарманың мүлкі</w:t>
      </w:r>
    </w:p>
    <w:bookmarkEnd w:id="7845"/>
    <w:bookmarkStart w:name="z19050" w:id="78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46"/>
    <w:bookmarkStart w:name="z19051" w:id="78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47"/>
    <w:bookmarkStart w:name="z19052" w:id="78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48"/>
    <w:bookmarkStart w:name="z19053" w:id="78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49"/>
    <w:bookmarkStart w:name="z19054" w:id="7850"/>
    <w:p>
      <w:pPr>
        <w:spacing w:after="0"/>
        <w:ind w:left="0"/>
        <w:jc w:val="left"/>
      </w:pPr>
      <w:r>
        <w:rPr>
          <w:rFonts w:ascii="Times New Roman"/>
          <w:b/>
          <w:i w:val="false"/>
          <w:color w:val="000000"/>
        </w:rPr>
        <w:t xml:space="preserve"> 5-тарау. Басқарманы қайта ұйымдастыру және тарату</w:t>
      </w:r>
    </w:p>
    <w:bookmarkEnd w:id="7850"/>
    <w:bookmarkStart w:name="z19055" w:id="78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92-3-қосымша</w:t>
            </w:r>
          </w:p>
        </w:tc>
      </w:tr>
    </w:tbl>
    <w:bookmarkStart w:name="z19057" w:id="7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7852"/>
    <w:p>
      <w:pPr>
        <w:spacing w:after="0"/>
        <w:ind w:left="0"/>
        <w:jc w:val="both"/>
      </w:pPr>
      <w:r>
        <w:rPr>
          <w:rFonts w:ascii="Times New Roman"/>
          <w:b w:val="false"/>
          <w:i w:val="false"/>
          <w:color w:val="ff0000"/>
          <w:sz w:val="28"/>
        </w:rPr>
        <w:t xml:space="preserve">
      Ескерту. Бұйрық 92-3-қосымшамен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058" w:id="7853"/>
    <w:p>
      <w:pPr>
        <w:spacing w:after="0"/>
        <w:ind w:left="0"/>
        <w:jc w:val="left"/>
      </w:pPr>
      <w:r>
        <w:rPr>
          <w:rFonts w:ascii="Times New Roman"/>
          <w:b/>
          <w:i w:val="false"/>
          <w:color w:val="000000"/>
        </w:rPr>
        <w:t xml:space="preserve"> 1-тарау. Жалпы ережелер</w:t>
      </w:r>
    </w:p>
    <w:bookmarkEnd w:id="7853"/>
    <w:bookmarkStart w:name="z19059" w:id="7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854"/>
    <w:bookmarkStart w:name="z19060" w:id="78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855"/>
    <w:bookmarkStart w:name="z19061" w:id="7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856"/>
    <w:bookmarkStart w:name="z19062" w:id="7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857"/>
    <w:bookmarkStart w:name="z19063" w:id="7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858"/>
    <w:bookmarkStart w:name="z19064" w:id="7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859"/>
    <w:bookmarkStart w:name="z19065" w:id="7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860"/>
    <w:bookmarkStart w:name="z19066" w:id="7861"/>
    <w:p>
      <w:pPr>
        <w:spacing w:after="0"/>
        <w:ind w:left="0"/>
        <w:jc w:val="both"/>
      </w:pPr>
      <w:r>
        <w:rPr>
          <w:rFonts w:ascii="Times New Roman"/>
          <w:b w:val="false"/>
          <w:i w:val="false"/>
          <w:color w:val="000000"/>
          <w:sz w:val="28"/>
        </w:rPr>
        <w:t>
      8. Заңды тұлғаның орналасқан жері – индекс 040500, Қазақстан Республикасы, Жетісу облысы, Ескелді ауданы, Қарабұлақ ауылдық округі, Қарабұлақ ауылы, Әуезов көшесі, 5 үй.</w:t>
      </w:r>
    </w:p>
    <w:bookmarkEnd w:id="7861"/>
    <w:bookmarkStart w:name="z19067" w:id="7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w:t>
      </w:r>
    </w:p>
    <w:bookmarkEnd w:id="7862"/>
    <w:bookmarkStart w:name="z19068" w:id="7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63"/>
    <w:bookmarkStart w:name="z19069" w:id="7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64"/>
    <w:bookmarkStart w:name="z19070" w:id="7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865"/>
    <w:bookmarkStart w:name="z19071" w:id="7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66"/>
    <w:bookmarkStart w:name="z19072" w:id="7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867"/>
    <w:bookmarkStart w:name="z19073" w:id="7868"/>
    <w:p>
      <w:pPr>
        <w:spacing w:after="0"/>
        <w:ind w:left="0"/>
        <w:jc w:val="both"/>
      </w:pPr>
      <w:r>
        <w:rPr>
          <w:rFonts w:ascii="Times New Roman"/>
          <w:b w:val="false"/>
          <w:i w:val="false"/>
          <w:color w:val="000000"/>
          <w:sz w:val="28"/>
        </w:rPr>
        <w:t>
      13. Міндеттері:</w:t>
      </w:r>
    </w:p>
    <w:bookmarkEnd w:id="7868"/>
    <w:bookmarkStart w:name="z19074" w:id="7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869"/>
    <w:bookmarkStart w:name="z19075" w:id="7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870"/>
    <w:bookmarkStart w:name="z19076" w:id="7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871"/>
    <w:bookmarkStart w:name="z19077" w:id="7872"/>
    <w:p>
      <w:pPr>
        <w:spacing w:after="0"/>
        <w:ind w:left="0"/>
        <w:jc w:val="both"/>
      </w:pPr>
      <w:r>
        <w:rPr>
          <w:rFonts w:ascii="Times New Roman"/>
          <w:b w:val="false"/>
          <w:i w:val="false"/>
          <w:color w:val="000000"/>
          <w:sz w:val="28"/>
        </w:rPr>
        <w:t>
      14. Құқықтары мен міндеттері:</w:t>
      </w:r>
    </w:p>
    <w:bookmarkEnd w:id="7872"/>
    <w:bookmarkStart w:name="z19078" w:id="7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873"/>
    <w:bookmarkStart w:name="z19079" w:id="7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874"/>
    <w:bookmarkStart w:name="z19080" w:id="7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875"/>
    <w:bookmarkStart w:name="z19081" w:id="7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876"/>
    <w:bookmarkStart w:name="z19082" w:id="7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877"/>
    <w:bookmarkStart w:name="z19083" w:id="7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878"/>
    <w:bookmarkStart w:name="z19084" w:id="7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879"/>
    <w:bookmarkStart w:name="z19085" w:id="7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880"/>
    <w:bookmarkStart w:name="z19086" w:id="7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881"/>
    <w:bookmarkStart w:name="z19087" w:id="7882"/>
    <w:p>
      <w:pPr>
        <w:spacing w:after="0"/>
        <w:ind w:left="0"/>
        <w:jc w:val="both"/>
      </w:pPr>
      <w:r>
        <w:rPr>
          <w:rFonts w:ascii="Times New Roman"/>
          <w:b w:val="false"/>
          <w:i w:val="false"/>
          <w:color w:val="000000"/>
          <w:sz w:val="28"/>
        </w:rPr>
        <w:t>
      15. Функциялары:</w:t>
      </w:r>
    </w:p>
    <w:bookmarkEnd w:id="7882"/>
    <w:bookmarkStart w:name="z19088" w:id="7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7883"/>
    <w:bookmarkStart w:name="z19089" w:id="7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884"/>
    <w:bookmarkStart w:name="z19090" w:id="7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885"/>
    <w:bookmarkStart w:name="z19091" w:id="7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886"/>
    <w:bookmarkStart w:name="z19092" w:id="7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887"/>
    <w:bookmarkStart w:name="z19093" w:id="7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88"/>
    <w:bookmarkStart w:name="z19094" w:id="7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89"/>
    <w:bookmarkStart w:name="z19095" w:id="7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90"/>
    <w:bookmarkStart w:name="z19096" w:id="78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құзыретінің шегінде биологиялық қауіпсіздік саласында профилактикалық іс-шараларды жүргізу;</w:t>
      </w:r>
    </w:p>
    <w:bookmarkEnd w:id="78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19098" w:id="78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00" w:id="789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893"/>
    <w:bookmarkStart w:name="z19101" w:id="78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94"/>
    <w:bookmarkStart w:name="z19102" w:id="78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95"/>
    <w:bookmarkStart w:name="z19103" w:id="78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96"/>
    <w:bookmarkStart w:name="z19104" w:id="789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897"/>
    <w:bookmarkStart w:name="z19105" w:id="789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898"/>
    <w:bookmarkStart w:name="z19106" w:id="78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899"/>
    <w:bookmarkStart w:name="z19107" w:id="79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00"/>
    <w:bookmarkStart w:name="z19108" w:id="79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01"/>
    <w:bookmarkStart w:name="z19109" w:id="79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02"/>
    <w:bookmarkStart w:name="z19110" w:id="79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03"/>
    <w:bookmarkStart w:name="z19111" w:id="790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904"/>
    <w:bookmarkStart w:name="z19112" w:id="79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05"/>
    <w:bookmarkStart w:name="z19113" w:id="79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906"/>
    <w:bookmarkStart w:name="z19114" w:id="79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07"/>
    <w:bookmarkStart w:name="z19115" w:id="79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908"/>
    <w:bookmarkStart w:name="z19116" w:id="7909"/>
    <w:p>
      <w:pPr>
        <w:spacing w:after="0"/>
        <w:ind w:left="0"/>
        <w:jc w:val="both"/>
      </w:pPr>
      <w:r>
        <w:rPr>
          <w:rFonts w:ascii="Times New Roman"/>
          <w:b w:val="false"/>
          <w:i w:val="false"/>
          <w:color w:val="000000"/>
          <w:sz w:val="28"/>
        </w:rPr>
        <w:t>
      29) мыналарды:</w:t>
      </w:r>
    </w:p>
    <w:bookmarkEnd w:id="7909"/>
    <w:bookmarkStart w:name="z19117" w:id="79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910"/>
    <w:bookmarkStart w:name="z19118" w:id="79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911"/>
    <w:bookmarkStart w:name="z19119" w:id="79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20" w:id="79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913"/>
    <w:bookmarkStart w:name="z19121" w:id="79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914"/>
    <w:bookmarkStart w:name="z19122" w:id="79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915"/>
    <w:bookmarkStart w:name="z19123" w:id="79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916"/>
    <w:bookmarkStart w:name="z19124" w:id="7917"/>
    <w:p>
      <w:pPr>
        <w:spacing w:after="0"/>
        <w:ind w:left="0"/>
        <w:jc w:val="both"/>
      </w:pPr>
      <w:r>
        <w:rPr>
          <w:rFonts w:ascii="Times New Roman"/>
          <w:b w:val="false"/>
          <w:i w:val="false"/>
          <w:color w:val="000000"/>
          <w:sz w:val="28"/>
        </w:rPr>
        <w:t>
      19. Басқарма басшысының өкілеттіктері:</w:t>
      </w:r>
    </w:p>
    <w:bookmarkEnd w:id="7917"/>
    <w:bookmarkStart w:name="z19125" w:id="79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918"/>
    <w:bookmarkStart w:name="z19126" w:id="79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19"/>
    <w:bookmarkStart w:name="z19127" w:id="79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920"/>
    <w:bookmarkStart w:name="z19128" w:id="79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21"/>
    <w:bookmarkStart w:name="z19129" w:id="79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922"/>
    <w:bookmarkStart w:name="z19130" w:id="79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923"/>
    <w:bookmarkStart w:name="z19131" w:id="7924"/>
    <w:p>
      <w:pPr>
        <w:spacing w:after="0"/>
        <w:ind w:left="0"/>
        <w:jc w:val="left"/>
      </w:pPr>
      <w:r>
        <w:rPr>
          <w:rFonts w:ascii="Times New Roman"/>
          <w:b/>
          <w:i w:val="false"/>
          <w:color w:val="000000"/>
        </w:rPr>
        <w:t xml:space="preserve"> 4-тарау. Басқарманың мүлкі</w:t>
      </w:r>
    </w:p>
    <w:bookmarkEnd w:id="7924"/>
    <w:bookmarkStart w:name="z19132" w:id="79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925"/>
    <w:bookmarkStart w:name="z19133" w:id="79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26"/>
    <w:bookmarkStart w:name="z19134" w:id="79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927"/>
    <w:bookmarkStart w:name="z19135" w:id="79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28"/>
    <w:bookmarkStart w:name="z19136" w:id="7929"/>
    <w:p>
      <w:pPr>
        <w:spacing w:after="0"/>
        <w:ind w:left="0"/>
        <w:jc w:val="left"/>
      </w:pPr>
      <w:r>
        <w:rPr>
          <w:rFonts w:ascii="Times New Roman"/>
          <w:b/>
          <w:i w:val="false"/>
          <w:color w:val="000000"/>
        </w:rPr>
        <w:t xml:space="preserve"> 5-тарау. Басқарманы қайта ұйымдастыру және тарату</w:t>
      </w:r>
    </w:p>
    <w:bookmarkEnd w:id="7929"/>
    <w:bookmarkStart w:name="z19137" w:id="79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92-4-қосымша</w:t>
            </w:r>
          </w:p>
        </w:tc>
      </w:tr>
    </w:tbl>
    <w:bookmarkStart w:name="z19139" w:id="79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7931"/>
    <w:p>
      <w:pPr>
        <w:spacing w:after="0"/>
        <w:ind w:left="0"/>
        <w:jc w:val="both"/>
      </w:pPr>
      <w:r>
        <w:rPr>
          <w:rFonts w:ascii="Times New Roman"/>
          <w:b w:val="false"/>
          <w:i w:val="false"/>
          <w:color w:val="ff0000"/>
          <w:sz w:val="28"/>
        </w:rPr>
        <w:t xml:space="preserve">
      Ескерту. Бұйрық 92-4-қосымшамен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140" w:id="7932"/>
    <w:p>
      <w:pPr>
        <w:spacing w:after="0"/>
        <w:ind w:left="0"/>
        <w:jc w:val="left"/>
      </w:pPr>
      <w:r>
        <w:rPr>
          <w:rFonts w:ascii="Times New Roman"/>
          <w:b/>
          <w:i w:val="false"/>
          <w:color w:val="000000"/>
        </w:rPr>
        <w:t xml:space="preserve"> 1-тарау. Жалпы ережелер</w:t>
      </w:r>
    </w:p>
    <w:bookmarkEnd w:id="7932"/>
    <w:bookmarkStart w:name="z19141" w:id="79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33"/>
    <w:bookmarkStart w:name="z19142" w:id="793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34"/>
    <w:bookmarkStart w:name="z19143" w:id="79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35"/>
    <w:bookmarkStart w:name="z19144" w:id="79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36"/>
    <w:bookmarkStart w:name="z19145" w:id="79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37"/>
    <w:bookmarkStart w:name="z19146" w:id="79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38"/>
    <w:bookmarkStart w:name="z19147" w:id="79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39"/>
    <w:bookmarkStart w:name="z19148" w:id="7940"/>
    <w:p>
      <w:pPr>
        <w:spacing w:after="0"/>
        <w:ind w:left="0"/>
        <w:jc w:val="both"/>
      </w:pPr>
      <w:r>
        <w:rPr>
          <w:rFonts w:ascii="Times New Roman"/>
          <w:b w:val="false"/>
          <w:i w:val="false"/>
          <w:color w:val="000000"/>
          <w:sz w:val="28"/>
        </w:rPr>
        <w:t>
      8. Заңды тұлғаның орналасқан жері – индекс 041100, Қазақстан Республикасы, Жетісу облысы, Кербұлақ ауданы, Сарыөзек ауылдық округі, Сарыөзек ауылы, Рысқұлов көшесі, 64 ғимарат.</w:t>
      </w:r>
    </w:p>
    <w:bookmarkEnd w:id="7940"/>
    <w:bookmarkStart w:name="z19149" w:id="79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w:t>
      </w:r>
    </w:p>
    <w:bookmarkEnd w:id="7941"/>
    <w:bookmarkStart w:name="z19150" w:id="79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42"/>
    <w:bookmarkStart w:name="z19151" w:id="79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43"/>
    <w:bookmarkStart w:name="z19152" w:id="79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44"/>
    <w:bookmarkStart w:name="z19153" w:id="79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45"/>
    <w:bookmarkStart w:name="z19154" w:id="79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46"/>
    <w:bookmarkStart w:name="z19155" w:id="7947"/>
    <w:p>
      <w:pPr>
        <w:spacing w:after="0"/>
        <w:ind w:left="0"/>
        <w:jc w:val="both"/>
      </w:pPr>
      <w:r>
        <w:rPr>
          <w:rFonts w:ascii="Times New Roman"/>
          <w:b w:val="false"/>
          <w:i w:val="false"/>
          <w:color w:val="000000"/>
          <w:sz w:val="28"/>
        </w:rPr>
        <w:t>
      13. Міндеттері:</w:t>
      </w:r>
    </w:p>
    <w:bookmarkEnd w:id="7947"/>
    <w:bookmarkStart w:name="z19156" w:id="79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48"/>
    <w:bookmarkStart w:name="z19157" w:id="79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49"/>
    <w:bookmarkStart w:name="z19158" w:id="79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50"/>
    <w:bookmarkStart w:name="z19159" w:id="7951"/>
    <w:p>
      <w:pPr>
        <w:spacing w:after="0"/>
        <w:ind w:left="0"/>
        <w:jc w:val="both"/>
      </w:pPr>
      <w:r>
        <w:rPr>
          <w:rFonts w:ascii="Times New Roman"/>
          <w:b w:val="false"/>
          <w:i w:val="false"/>
          <w:color w:val="000000"/>
          <w:sz w:val="28"/>
        </w:rPr>
        <w:t>
      14. Құқықтары мен міндеттері:</w:t>
      </w:r>
    </w:p>
    <w:bookmarkEnd w:id="7951"/>
    <w:bookmarkStart w:name="z19160" w:id="79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52"/>
    <w:bookmarkStart w:name="z19161" w:id="79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53"/>
    <w:bookmarkStart w:name="z19162" w:id="79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954"/>
    <w:bookmarkStart w:name="z19163" w:id="79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55"/>
    <w:bookmarkStart w:name="z19164" w:id="79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956"/>
    <w:bookmarkStart w:name="z19165" w:id="79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957"/>
    <w:bookmarkStart w:name="z19166" w:id="79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958"/>
    <w:bookmarkStart w:name="z19167" w:id="79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959"/>
    <w:bookmarkStart w:name="z19168" w:id="79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960"/>
    <w:bookmarkStart w:name="z19169" w:id="7961"/>
    <w:p>
      <w:pPr>
        <w:spacing w:after="0"/>
        <w:ind w:left="0"/>
        <w:jc w:val="both"/>
      </w:pPr>
      <w:r>
        <w:rPr>
          <w:rFonts w:ascii="Times New Roman"/>
          <w:b w:val="false"/>
          <w:i w:val="false"/>
          <w:color w:val="000000"/>
          <w:sz w:val="28"/>
        </w:rPr>
        <w:t>
      15. Функциялары:</w:t>
      </w:r>
    </w:p>
    <w:bookmarkEnd w:id="7961"/>
    <w:bookmarkStart w:name="z19170" w:id="7962"/>
    <w:p>
      <w:pPr>
        <w:spacing w:after="0"/>
        <w:ind w:left="0"/>
        <w:jc w:val="both"/>
      </w:pPr>
      <w:r>
        <w:rPr>
          <w:rFonts w:ascii="Times New Roman"/>
          <w:b w:val="false"/>
          <w:i w:val="false"/>
          <w:color w:val="000000"/>
          <w:sz w:val="28"/>
        </w:rPr>
        <w:t>
      1) реттелетін салада мемлекеттік саясатты іске асыру;</w:t>
      </w:r>
    </w:p>
    <w:bookmarkEnd w:id="7962"/>
    <w:bookmarkStart w:name="z19171" w:id="79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963"/>
    <w:bookmarkStart w:name="z19172" w:id="79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964"/>
    <w:bookmarkStart w:name="z19173" w:id="79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965"/>
    <w:bookmarkStart w:name="z19174" w:id="79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966"/>
    <w:bookmarkStart w:name="z19175" w:id="79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967"/>
    <w:bookmarkStart w:name="z19176" w:id="79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968"/>
    <w:bookmarkStart w:name="z19177" w:id="79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969"/>
    <w:bookmarkStart w:name="z19178" w:id="79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970"/>
    <w:bookmarkStart w:name="z19179" w:id="79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971"/>
    <w:bookmarkStart w:name="z19180" w:id="79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82" w:id="797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973"/>
    <w:bookmarkStart w:name="z19183" w:id="79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974"/>
    <w:bookmarkStart w:name="z19184" w:id="79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975"/>
    <w:bookmarkStart w:name="z19185" w:id="79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976"/>
    <w:bookmarkStart w:name="z19186" w:id="797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977"/>
    <w:bookmarkStart w:name="z19187" w:id="797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978"/>
    <w:bookmarkStart w:name="z19188" w:id="79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79"/>
    <w:bookmarkStart w:name="z19189" w:id="79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80"/>
    <w:bookmarkStart w:name="z19190" w:id="79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81"/>
    <w:bookmarkStart w:name="z19191" w:id="79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82"/>
    <w:bookmarkStart w:name="z19192" w:id="79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83"/>
    <w:bookmarkStart w:name="z19193" w:id="798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984"/>
    <w:bookmarkStart w:name="z19194" w:id="79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85"/>
    <w:bookmarkStart w:name="z19195" w:id="79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986"/>
    <w:bookmarkStart w:name="z19196" w:id="79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87"/>
    <w:bookmarkStart w:name="z19197" w:id="79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988"/>
    <w:bookmarkStart w:name="z19198" w:id="7989"/>
    <w:p>
      <w:pPr>
        <w:spacing w:after="0"/>
        <w:ind w:left="0"/>
        <w:jc w:val="both"/>
      </w:pPr>
      <w:r>
        <w:rPr>
          <w:rFonts w:ascii="Times New Roman"/>
          <w:b w:val="false"/>
          <w:i w:val="false"/>
          <w:color w:val="000000"/>
          <w:sz w:val="28"/>
        </w:rPr>
        <w:t>
      29) мыналарды:</w:t>
      </w:r>
    </w:p>
    <w:bookmarkEnd w:id="7989"/>
    <w:bookmarkStart w:name="z19199" w:id="79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990"/>
    <w:bookmarkStart w:name="z19200" w:id="79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991"/>
    <w:bookmarkStart w:name="z19201" w:id="79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02" w:id="79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993"/>
    <w:bookmarkStart w:name="z19203" w:id="79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994"/>
    <w:bookmarkStart w:name="z19204" w:id="79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995"/>
    <w:bookmarkStart w:name="z19205" w:id="79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996"/>
    <w:bookmarkStart w:name="z19206" w:id="7997"/>
    <w:p>
      <w:pPr>
        <w:spacing w:after="0"/>
        <w:ind w:left="0"/>
        <w:jc w:val="both"/>
      </w:pPr>
      <w:r>
        <w:rPr>
          <w:rFonts w:ascii="Times New Roman"/>
          <w:b w:val="false"/>
          <w:i w:val="false"/>
          <w:color w:val="000000"/>
          <w:sz w:val="28"/>
        </w:rPr>
        <w:t>
      19. Басқарма басшысының өкілеттіктері:</w:t>
      </w:r>
    </w:p>
    <w:bookmarkEnd w:id="7997"/>
    <w:bookmarkStart w:name="z19207" w:id="79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998"/>
    <w:bookmarkStart w:name="z19208" w:id="79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99"/>
    <w:bookmarkStart w:name="z19209" w:id="80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000"/>
    <w:bookmarkStart w:name="z19210" w:id="80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01"/>
    <w:bookmarkStart w:name="z19211" w:id="80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002"/>
    <w:bookmarkStart w:name="z19212" w:id="80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003"/>
    <w:bookmarkStart w:name="z19213" w:id="8004"/>
    <w:p>
      <w:pPr>
        <w:spacing w:after="0"/>
        <w:ind w:left="0"/>
        <w:jc w:val="left"/>
      </w:pPr>
      <w:r>
        <w:rPr>
          <w:rFonts w:ascii="Times New Roman"/>
          <w:b/>
          <w:i w:val="false"/>
          <w:color w:val="000000"/>
        </w:rPr>
        <w:t xml:space="preserve"> 4-тарау. Басқарманың мүлкі</w:t>
      </w:r>
    </w:p>
    <w:bookmarkEnd w:id="8004"/>
    <w:bookmarkStart w:name="z19214" w:id="80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005"/>
    <w:bookmarkStart w:name="z19215" w:id="80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06"/>
    <w:bookmarkStart w:name="z19216" w:id="80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007"/>
    <w:bookmarkStart w:name="z19217" w:id="80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08"/>
    <w:bookmarkStart w:name="z19218" w:id="8009"/>
    <w:p>
      <w:pPr>
        <w:spacing w:after="0"/>
        <w:ind w:left="0"/>
        <w:jc w:val="left"/>
      </w:pPr>
      <w:r>
        <w:rPr>
          <w:rFonts w:ascii="Times New Roman"/>
          <w:b/>
          <w:i w:val="false"/>
          <w:color w:val="000000"/>
        </w:rPr>
        <w:t xml:space="preserve"> 5-тарау. Басқарманы қайта ұйымдастыру және тарату</w:t>
      </w:r>
    </w:p>
    <w:bookmarkEnd w:id="8009"/>
    <w:bookmarkStart w:name="z19219" w:id="80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92-5-қосымша</w:t>
            </w:r>
          </w:p>
        </w:tc>
      </w:tr>
    </w:tbl>
    <w:bookmarkStart w:name="z19221" w:id="80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8011"/>
    <w:p>
      <w:pPr>
        <w:spacing w:after="0"/>
        <w:ind w:left="0"/>
        <w:jc w:val="both"/>
      </w:pPr>
      <w:r>
        <w:rPr>
          <w:rFonts w:ascii="Times New Roman"/>
          <w:b w:val="false"/>
          <w:i w:val="false"/>
          <w:color w:val="ff0000"/>
          <w:sz w:val="28"/>
        </w:rPr>
        <w:t xml:space="preserve">
      Ескерту. Бұйрық 92-5-қосымшамен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222" w:id="8012"/>
    <w:p>
      <w:pPr>
        <w:spacing w:after="0"/>
        <w:ind w:left="0"/>
        <w:jc w:val="left"/>
      </w:pPr>
      <w:r>
        <w:rPr>
          <w:rFonts w:ascii="Times New Roman"/>
          <w:b/>
          <w:i w:val="false"/>
          <w:color w:val="000000"/>
        </w:rPr>
        <w:t xml:space="preserve"> 1-тарау. Жалпы ережелер</w:t>
      </w:r>
    </w:p>
    <w:bookmarkEnd w:id="8012"/>
    <w:bookmarkStart w:name="z19223" w:id="80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13"/>
    <w:bookmarkStart w:name="z19224" w:id="801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14"/>
    <w:bookmarkStart w:name="z19225" w:id="80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15"/>
    <w:bookmarkStart w:name="z19226" w:id="80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16"/>
    <w:bookmarkStart w:name="z19227" w:id="80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17"/>
    <w:bookmarkStart w:name="z19228" w:id="80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18"/>
    <w:bookmarkStart w:name="z19229" w:id="80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19"/>
    <w:bookmarkStart w:name="z19230" w:id="8020"/>
    <w:p>
      <w:pPr>
        <w:spacing w:after="0"/>
        <w:ind w:left="0"/>
        <w:jc w:val="both"/>
      </w:pPr>
      <w:r>
        <w:rPr>
          <w:rFonts w:ascii="Times New Roman"/>
          <w:b w:val="false"/>
          <w:i w:val="false"/>
          <w:color w:val="000000"/>
          <w:sz w:val="28"/>
        </w:rPr>
        <w:t>
      8. Заңды тұлғаның орналасқан жері – индекс 041200, Қазақстан Республикасы, Жетісу облысы, Көксу ауданы, Балпық би ауылы, Балпық би көшесі, 10А.</w:t>
      </w:r>
    </w:p>
    <w:bookmarkEnd w:id="8020"/>
    <w:bookmarkStart w:name="z19231" w:id="80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w:t>
      </w:r>
    </w:p>
    <w:bookmarkEnd w:id="8021"/>
    <w:bookmarkStart w:name="z19232" w:id="80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022"/>
    <w:bookmarkStart w:name="z19233" w:id="80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023"/>
    <w:bookmarkStart w:name="z19234" w:id="80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024"/>
    <w:bookmarkStart w:name="z19235" w:id="80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25"/>
    <w:bookmarkStart w:name="z19236" w:id="80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026"/>
    <w:bookmarkStart w:name="z19237" w:id="8027"/>
    <w:p>
      <w:pPr>
        <w:spacing w:after="0"/>
        <w:ind w:left="0"/>
        <w:jc w:val="both"/>
      </w:pPr>
      <w:r>
        <w:rPr>
          <w:rFonts w:ascii="Times New Roman"/>
          <w:b w:val="false"/>
          <w:i w:val="false"/>
          <w:color w:val="000000"/>
          <w:sz w:val="28"/>
        </w:rPr>
        <w:t>
      13. Міндеттері:</w:t>
      </w:r>
    </w:p>
    <w:bookmarkEnd w:id="8027"/>
    <w:bookmarkStart w:name="z19238" w:id="80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028"/>
    <w:bookmarkStart w:name="z19239" w:id="80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029"/>
    <w:bookmarkStart w:name="z19240" w:id="80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030"/>
    <w:bookmarkStart w:name="z19241" w:id="8031"/>
    <w:p>
      <w:pPr>
        <w:spacing w:after="0"/>
        <w:ind w:left="0"/>
        <w:jc w:val="both"/>
      </w:pPr>
      <w:r>
        <w:rPr>
          <w:rFonts w:ascii="Times New Roman"/>
          <w:b w:val="false"/>
          <w:i w:val="false"/>
          <w:color w:val="000000"/>
          <w:sz w:val="28"/>
        </w:rPr>
        <w:t>
      14. Құқықтары мен міндеттері:</w:t>
      </w:r>
    </w:p>
    <w:bookmarkEnd w:id="8031"/>
    <w:bookmarkStart w:name="z19242" w:id="80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032"/>
    <w:bookmarkStart w:name="z19243" w:id="80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033"/>
    <w:bookmarkStart w:name="z19244" w:id="80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34"/>
    <w:bookmarkStart w:name="z19245" w:id="80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35"/>
    <w:bookmarkStart w:name="z19246" w:id="80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36"/>
    <w:bookmarkStart w:name="z19247" w:id="80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37"/>
    <w:bookmarkStart w:name="z19248" w:id="80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38"/>
    <w:bookmarkStart w:name="z19249" w:id="80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39"/>
    <w:bookmarkStart w:name="z19250" w:id="80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40"/>
    <w:bookmarkStart w:name="z19251" w:id="8041"/>
    <w:p>
      <w:pPr>
        <w:spacing w:after="0"/>
        <w:ind w:left="0"/>
        <w:jc w:val="both"/>
      </w:pPr>
      <w:r>
        <w:rPr>
          <w:rFonts w:ascii="Times New Roman"/>
          <w:b w:val="false"/>
          <w:i w:val="false"/>
          <w:color w:val="000000"/>
          <w:sz w:val="28"/>
        </w:rPr>
        <w:t>
      15. Функциялары:</w:t>
      </w:r>
    </w:p>
    <w:bookmarkEnd w:id="8041"/>
    <w:bookmarkStart w:name="z19252" w:id="8042"/>
    <w:p>
      <w:pPr>
        <w:spacing w:after="0"/>
        <w:ind w:left="0"/>
        <w:jc w:val="both"/>
      </w:pPr>
      <w:r>
        <w:rPr>
          <w:rFonts w:ascii="Times New Roman"/>
          <w:b w:val="false"/>
          <w:i w:val="false"/>
          <w:color w:val="000000"/>
          <w:sz w:val="28"/>
        </w:rPr>
        <w:t>
      1) реттелетін салада мемлекеттік саясатты іске асыру;</w:t>
      </w:r>
    </w:p>
    <w:bookmarkEnd w:id="8042"/>
    <w:bookmarkStart w:name="z19253" w:id="80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43"/>
    <w:bookmarkStart w:name="z19254" w:id="80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44"/>
    <w:bookmarkStart w:name="z19255" w:id="80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45"/>
    <w:bookmarkStart w:name="z19256" w:id="80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46"/>
    <w:bookmarkStart w:name="z19257" w:id="80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47"/>
    <w:bookmarkStart w:name="z19258" w:id="80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48"/>
    <w:bookmarkStart w:name="z19259" w:id="80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49"/>
    <w:bookmarkStart w:name="z19260" w:id="80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050"/>
    <w:bookmarkStart w:name="z19261" w:id="80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051"/>
    <w:bookmarkStart w:name="z19262" w:id="80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64" w:id="805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053"/>
    <w:bookmarkStart w:name="z19265" w:id="80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54"/>
    <w:bookmarkStart w:name="z19266" w:id="80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55"/>
    <w:bookmarkStart w:name="z19267" w:id="80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56"/>
    <w:bookmarkStart w:name="z19268" w:id="805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057"/>
    <w:bookmarkStart w:name="z19269" w:id="805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058"/>
    <w:bookmarkStart w:name="z19270" w:id="80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059"/>
    <w:bookmarkStart w:name="z19271" w:id="80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060"/>
    <w:bookmarkStart w:name="z19272" w:id="80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061"/>
    <w:bookmarkStart w:name="z19273" w:id="80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062"/>
    <w:bookmarkStart w:name="z19274" w:id="80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063"/>
    <w:bookmarkStart w:name="z19275" w:id="806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064"/>
    <w:bookmarkStart w:name="z19276" w:id="80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065"/>
    <w:bookmarkStart w:name="z19277" w:id="80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066"/>
    <w:bookmarkStart w:name="z19278" w:id="80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067"/>
    <w:bookmarkStart w:name="z19279" w:id="80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068"/>
    <w:bookmarkStart w:name="z19280" w:id="8069"/>
    <w:p>
      <w:pPr>
        <w:spacing w:after="0"/>
        <w:ind w:left="0"/>
        <w:jc w:val="both"/>
      </w:pPr>
      <w:r>
        <w:rPr>
          <w:rFonts w:ascii="Times New Roman"/>
          <w:b w:val="false"/>
          <w:i w:val="false"/>
          <w:color w:val="000000"/>
          <w:sz w:val="28"/>
        </w:rPr>
        <w:t>
      29) мыналарды:</w:t>
      </w:r>
    </w:p>
    <w:bookmarkEnd w:id="8069"/>
    <w:bookmarkStart w:name="z19281" w:id="80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70"/>
    <w:bookmarkStart w:name="z19282" w:id="80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71"/>
    <w:bookmarkStart w:name="z19283" w:id="80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84" w:id="80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73"/>
    <w:bookmarkStart w:name="z19285" w:id="80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74"/>
    <w:bookmarkStart w:name="z19286" w:id="80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75"/>
    <w:bookmarkStart w:name="z19287" w:id="80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76"/>
    <w:bookmarkStart w:name="z19288" w:id="8077"/>
    <w:p>
      <w:pPr>
        <w:spacing w:after="0"/>
        <w:ind w:left="0"/>
        <w:jc w:val="both"/>
      </w:pPr>
      <w:r>
        <w:rPr>
          <w:rFonts w:ascii="Times New Roman"/>
          <w:b w:val="false"/>
          <w:i w:val="false"/>
          <w:color w:val="000000"/>
          <w:sz w:val="28"/>
        </w:rPr>
        <w:t>
      19. Басқарма басшысының өкілеттіктері:</w:t>
      </w:r>
    </w:p>
    <w:bookmarkEnd w:id="8077"/>
    <w:bookmarkStart w:name="z19289" w:id="80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078"/>
    <w:bookmarkStart w:name="z19290" w:id="80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079"/>
    <w:bookmarkStart w:name="z19291" w:id="80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080"/>
    <w:bookmarkStart w:name="z19292" w:id="80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81"/>
    <w:bookmarkStart w:name="z19293" w:id="80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082"/>
    <w:bookmarkStart w:name="z19294" w:id="80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083"/>
    <w:bookmarkStart w:name="z19295" w:id="8084"/>
    <w:p>
      <w:pPr>
        <w:spacing w:after="0"/>
        <w:ind w:left="0"/>
        <w:jc w:val="left"/>
      </w:pPr>
      <w:r>
        <w:rPr>
          <w:rFonts w:ascii="Times New Roman"/>
          <w:b/>
          <w:i w:val="false"/>
          <w:color w:val="000000"/>
        </w:rPr>
        <w:t xml:space="preserve"> 4-тарау. Басқарманың мүлкі</w:t>
      </w:r>
    </w:p>
    <w:bookmarkEnd w:id="8084"/>
    <w:bookmarkStart w:name="z19296" w:id="80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085"/>
    <w:bookmarkStart w:name="z19297" w:id="80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86"/>
    <w:bookmarkStart w:name="z19298" w:id="80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087"/>
    <w:bookmarkStart w:name="z19299" w:id="80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88"/>
    <w:bookmarkStart w:name="z19300" w:id="8089"/>
    <w:p>
      <w:pPr>
        <w:spacing w:after="0"/>
        <w:ind w:left="0"/>
        <w:jc w:val="left"/>
      </w:pPr>
      <w:r>
        <w:rPr>
          <w:rFonts w:ascii="Times New Roman"/>
          <w:b/>
          <w:i w:val="false"/>
          <w:color w:val="000000"/>
        </w:rPr>
        <w:t xml:space="preserve"> 5-тарау. Басқарманы қайта ұйымдастыру және тарату</w:t>
      </w:r>
    </w:p>
    <w:bookmarkEnd w:id="8089"/>
    <w:bookmarkStart w:name="z19301" w:id="80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92-6-қосымша</w:t>
            </w:r>
          </w:p>
        </w:tc>
      </w:tr>
    </w:tbl>
    <w:bookmarkStart w:name="z19303" w:id="80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8091"/>
    <w:p>
      <w:pPr>
        <w:spacing w:after="0"/>
        <w:ind w:left="0"/>
        <w:jc w:val="both"/>
      </w:pPr>
      <w:r>
        <w:rPr>
          <w:rFonts w:ascii="Times New Roman"/>
          <w:b w:val="false"/>
          <w:i w:val="false"/>
          <w:color w:val="ff0000"/>
          <w:sz w:val="28"/>
        </w:rPr>
        <w:t xml:space="preserve">
      Ескерту. Бұйрық 92-6-қосымшамен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04" w:id="8092"/>
    <w:p>
      <w:pPr>
        <w:spacing w:after="0"/>
        <w:ind w:left="0"/>
        <w:jc w:val="left"/>
      </w:pPr>
      <w:r>
        <w:rPr>
          <w:rFonts w:ascii="Times New Roman"/>
          <w:b/>
          <w:i w:val="false"/>
          <w:color w:val="000000"/>
        </w:rPr>
        <w:t xml:space="preserve"> 1-тарау. Жалпы ережелер</w:t>
      </w:r>
    </w:p>
    <w:bookmarkEnd w:id="8092"/>
    <w:bookmarkStart w:name="z19305" w:id="80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93"/>
    <w:bookmarkStart w:name="z19306" w:id="80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94"/>
    <w:bookmarkStart w:name="z19307" w:id="80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95"/>
    <w:bookmarkStart w:name="z19308" w:id="80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96"/>
    <w:bookmarkStart w:name="z19309" w:id="80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97"/>
    <w:bookmarkStart w:name="z19310" w:id="80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98"/>
    <w:bookmarkStart w:name="z19311" w:id="80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99"/>
    <w:bookmarkStart w:name="z19312" w:id="8100"/>
    <w:p>
      <w:pPr>
        <w:spacing w:after="0"/>
        <w:ind w:left="0"/>
        <w:jc w:val="both"/>
      </w:pPr>
      <w:r>
        <w:rPr>
          <w:rFonts w:ascii="Times New Roman"/>
          <w:b w:val="false"/>
          <w:i w:val="false"/>
          <w:color w:val="000000"/>
          <w:sz w:val="28"/>
        </w:rPr>
        <w:t>
      8. Заңды тұлғаның орналасқан жері – индекс 041000 Қазақстан Республикасы, Жетісу облысы, Қаратал ауданы, Үштөбе қаласы, Т. Рыскулов көшесі, 15 үй.</w:t>
      </w:r>
    </w:p>
    <w:bookmarkEnd w:id="8100"/>
    <w:bookmarkStart w:name="z19313" w:id="81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w:t>
      </w:r>
    </w:p>
    <w:bookmarkEnd w:id="8101"/>
    <w:bookmarkStart w:name="z19314" w:id="81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02"/>
    <w:bookmarkStart w:name="z19315" w:id="81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03"/>
    <w:bookmarkStart w:name="z19316" w:id="81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04"/>
    <w:bookmarkStart w:name="z19317" w:id="81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05"/>
    <w:bookmarkStart w:name="z19318" w:id="81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06"/>
    <w:bookmarkStart w:name="z19319" w:id="8107"/>
    <w:p>
      <w:pPr>
        <w:spacing w:after="0"/>
        <w:ind w:left="0"/>
        <w:jc w:val="both"/>
      </w:pPr>
      <w:r>
        <w:rPr>
          <w:rFonts w:ascii="Times New Roman"/>
          <w:b w:val="false"/>
          <w:i w:val="false"/>
          <w:color w:val="000000"/>
          <w:sz w:val="28"/>
        </w:rPr>
        <w:t>
      13. Міндеттері:</w:t>
      </w:r>
    </w:p>
    <w:bookmarkEnd w:id="8107"/>
    <w:bookmarkStart w:name="z19320" w:id="81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08"/>
    <w:bookmarkStart w:name="z19321" w:id="81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09"/>
    <w:bookmarkStart w:name="z19322" w:id="81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110"/>
    <w:bookmarkStart w:name="z19323" w:id="8111"/>
    <w:p>
      <w:pPr>
        <w:spacing w:after="0"/>
        <w:ind w:left="0"/>
        <w:jc w:val="both"/>
      </w:pPr>
      <w:r>
        <w:rPr>
          <w:rFonts w:ascii="Times New Roman"/>
          <w:b w:val="false"/>
          <w:i w:val="false"/>
          <w:color w:val="000000"/>
          <w:sz w:val="28"/>
        </w:rPr>
        <w:t>
      14. Құқықтары мен міндеттері:</w:t>
      </w:r>
    </w:p>
    <w:bookmarkEnd w:id="8111"/>
    <w:bookmarkStart w:name="z19324" w:id="81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112"/>
    <w:bookmarkStart w:name="z19325" w:id="81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113"/>
    <w:bookmarkStart w:name="z19326" w:id="81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114"/>
    <w:bookmarkStart w:name="z19327" w:id="81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15"/>
    <w:bookmarkStart w:name="z19328" w:id="81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116"/>
    <w:bookmarkStart w:name="z19329" w:id="81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117"/>
    <w:bookmarkStart w:name="z19330" w:id="81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118"/>
    <w:bookmarkStart w:name="z19331" w:id="81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119"/>
    <w:bookmarkStart w:name="z19332" w:id="81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120"/>
    <w:bookmarkStart w:name="z19333" w:id="8121"/>
    <w:p>
      <w:pPr>
        <w:spacing w:after="0"/>
        <w:ind w:left="0"/>
        <w:jc w:val="both"/>
      </w:pPr>
      <w:r>
        <w:rPr>
          <w:rFonts w:ascii="Times New Roman"/>
          <w:b w:val="false"/>
          <w:i w:val="false"/>
          <w:color w:val="000000"/>
          <w:sz w:val="28"/>
        </w:rPr>
        <w:t>
      15. Функциялары:</w:t>
      </w:r>
    </w:p>
    <w:bookmarkEnd w:id="8121"/>
    <w:bookmarkStart w:name="z19334" w:id="8122"/>
    <w:p>
      <w:pPr>
        <w:spacing w:after="0"/>
        <w:ind w:left="0"/>
        <w:jc w:val="both"/>
      </w:pPr>
      <w:r>
        <w:rPr>
          <w:rFonts w:ascii="Times New Roman"/>
          <w:b w:val="false"/>
          <w:i w:val="false"/>
          <w:color w:val="000000"/>
          <w:sz w:val="28"/>
        </w:rPr>
        <w:t>
      1) реттелетін салада мемлекеттік саясатты іске асыру;</w:t>
      </w:r>
    </w:p>
    <w:bookmarkEnd w:id="8122"/>
    <w:bookmarkStart w:name="z19335" w:id="81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123"/>
    <w:bookmarkStart w:name="z19336" w:id="81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124"/>
    <w:bookmarkStart w:name="z19337" w:id="81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125"/>
    <w:bookmarkStart w:name="z19338" w:id="81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126"/>
    <w:bookmarkStart w:name="z19339" w:id="81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127"/>
    <w:bookmarkStart w:name="z19340" w:id="81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128"/>
    <w:bookmarkStart w:name="z19341" w:id="81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129"/>
    <w:bookmarkStart w:name="z19342" w:id="81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30"/>
    <w:bookmarkStart w:name="z19343" w:id="81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31"/>
    <w:bookmarkStart w:name="z19344" w:id="81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46" w:id="813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133"/>
    <w:bookmarkStart w:name="z19347" w:id="81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34"/>
    <w:bookmarkStart w:name="z19348" w:id="81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35"/>
    <w:bookmarkStart w:name="z19349" w:id="81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36"/>
    <w:bookmarkStart w:name="z19350" w:id="81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137"/>
    <w:bookmarkStart w:name="z19351" w:id="813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138"/>
    <w:bookmarkStart w:name="z19352" w:id="81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39"/>
    <w:bookmarkStart w:name="z19353" w:id="81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40"/>
    <w:bookmarkStart w:name="z19354" w:id="81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41"/>
    <w:bookmarkStart w:name="z19355" w:id="81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42"/>
    <w:bookmarkStart w:name="z19356" w:id="81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43"/>
    <w:bookmarkStart w:name="z19357" w:id="814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144"/>
    <w:bookmarkStart w:name="z19358" w:id="81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45"/>
    <w:bookmarkStart w:name="z19359" w:id="81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146"/>
    <w:bookmarkStart w:name="z19360" w:id="81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47"/>
    <w:bookmarkStart w:name="z19361" w:id="81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148"/>
    <w:bookmarkStart w:name="z19362" w:id="8149"/>
    <w:p>
      <w:pPr>
        <w:spacing w:after="0"/>
        <w:ind w:left="0"/>
        <w:jc w:val="both"/>
      </w:pPr>
      <w:r>
        <w:rPr>
          <w:rFonts w:ascii="Times New Roman"/>
          <w:b w:val="false"/>
          <w:i w:val="false"/>
          <w:color w:val="000000"/>
          <w:sz w:val="28"/>
        </w:rPr>
        <w:t>
      29) мыналарды:</w:t>
      </w:r>
    </w:p>
    <w:bookmarkEnd w:id="8149"/>
    <w:bookmarkStart w:name="z19363" w:id="81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50"/>
    <w:bookmarkStart w:name="z19364" w:id="81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51"/>
    <w:bookmarkStart w:name="z19365" w:id="81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66" w:id="81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53"/>
    <w:bookmarkStart w:name="z19367" w:id="81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54"/>
    <w:bookmarkStart w:name="z19368" w:id="81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55"/>
    <w:bookmarkStart w:name="z19369" w:id="81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56"/>
    <w:bookmarkStart w:name="z19370" w:id="8157"/>
    <w:p>
      <w:pPr>
        <w:spacing w:after="0"/>
        <w:ind w:left="0"/>
        <w:jc w:val="both"/>
      </w:pPr>
      <w:r>
        <w:rPr>
          <w:rFonts w:ascii="Times New Roman"/>
          <w:b w:val="false"/>
          <w:i w:val="false"/>
          <w:color w:val="000000"/>
          <w:sz w:val="28"/>
        </w:rPr>
        <w:t>
      19. Басқарма басшысының өкілеттіктері:</w:t>
      </w:r>
    </w:p>
    <w:bookmarkEnd w:id="8157"/>
    <w:bookmarkStart w:name="z19371" w:id="81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58"/>
    <w:bookmarkStart w:name="z19372" w:id="81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59"/>
    <w:bookmarkStart w:name="z19373" w:id="81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60"/>
    <w:bookmarkStart w:name="z19374" w:id="81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61"/>
    <w:bookmarkStart w:name="z19375" w:id="81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62"/>
    <w:bookmarkStart w:name="z19376" w:id="81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63"/>
    <w:bookmarkStart w:name="z19377" w:id="8164"/>
    <w:p>
      <w:pPr>
        <w:spacing w:after="0"/>
        <w:ind w:left="0"/>
        <w:jc w:val="left"/>
      </w:pPr>
      <w:r>
        <w:rPr>
          <w:rFonts w:ascii="Times New Roman"/>
          <w:b/>
          <w:i w:val="false"/>
          <w:color w:val="000000"/>
        </w:rPr>
        <w:t xml:space="preserve"> 4-тарау. Басқарманың мүлкі</w:t>
      </w:r>
    </w:p>
    <w:bookmarkEnd w:id="8164"/>
    <w:bookmarkStart w:name="z19378" w:id="81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65"/>
    <w:bookmarkStart w:name="z19379" w:id="81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66"/>
    <w:bookmarkStart w:name="z19380" w:id="81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67"/>
    <w:bookmarkStart w:name="z19381" w:id="81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68"/>
    <w:bookmarkStart w:name="z19382" w:id="8169"/>
    <w:p>
      <w:pPr>
        <w:spacing w:after="0"/>
        <w:ind w:left="0"/>
        <w:jc w:val="left"/>
      </w:pPr>
      <w:r>
        <w:rPr>
          <w:rFonts w:ascii="Times New Roman"/>
          <w:b/>
          <w:i w:val="false"/>
          <w:color w:val="000000"/>
        </w:rPr>
        <w:t xml:space="preserve"> 5-тарау. Басқарманы қайта ұйымдастыру және тарату</w:t>
      </w:r>
    </w:p>
    <w:bookmarkEnd w:id="8169"/>
    <w:bookmarkStart w:name="z19383" w:id="81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92-7-қосымша</w:t>
            </w:r>
          </w:p>
        </w:tc>
      </w:tr>
    </w:tbl>
    <w:bookmarkStart w:name="z19385" w:id="81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8171"/>
    <w:p>
      <w:pPr>
        <w:spacing w:after="0"/>
        <w:ind w:left="0"/>
        <w:jc w:val="both"/>
      </w:pPr>
      <w:r>
        <w:rPr>
          <w:rFonts w:ascii="Times New Roman"/>
          <w:b w:val="false"/>
          <w:i w:val="false"/>
          <w:color w:val="ff0000"/>
          <w:sz w:val="28"/>
        </w:rPr>
        <w:t xml:space="preserve">
      Ескерту. Бұйрық 92-7-қосымшамен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86" w:id="8172"/>
    <w:p>
      <w:pPr>
        <w:spacing w:after="0"/>
        <w:ind w:left="0"/>
        <w:jc w:val="left"/>
      </w:pPr>
      <w:r>
        <w:rPr>
          <w:rFonts w:ascii="Times New Roman"/>
          <w:b/>
          <w:i w:val="false"/>
          <w:color w:val="000000"/>
        </w:rPr>
        <w:t xml:space="preserve"> 1-тарау. Жалпы ережелер</w:t>
      </w:r>
    </w:p>
    <w:bookmarkEnd w:id="8172"/>
    <w:bookmarkStart w:name="z19387" w:id="81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173"/>
    <w:bookmarkStart w:name="z19388" w:id="81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174"/>
    <w:bookmarkStart w:name="z19389" w:id="81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175"/>
    <w:bookmarkStart w:name="z19390" w:id="81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176"/>
    <w:bookmarkStart w:name="z19391" w:id="81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177"/>
    <w:bookmarkStart w:name="z19392" w:id="81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178"/>
    <w:bookmarkStart w:name="z19393" w:id="81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179"/>
    <w:bookmarkStart w:name="z19394" w:id="8180"/>
    <w:p>
      <w:pPr>
        <w:spacing w:after="0"/>
        <w:ind w:left="0"/>
        <w:jc w:val="both"/>
      </w:pPr>
      <w:r>
        <w:rPr>
          <w:rFonts w:ascii="Times New Roman"/>
          <w:b w:val="false"/>
          <w:i w:val="false"/>
          <w:color w:val="000000"/>
          <w:sz w:val="28"/>
        </w:rPr>
        <w:t>
      8. Заңды тұлғаның орналасқан жері – индекс 041300, Қазақстан Республикасы, Жетісу облысы, Панфилов ауданы, Жаркент қаласы, Ильяс Джансугуров көшесі, 101 үй.</w:t>
      </w:r>
    </w:p>
    <w:bookmarkEnd w:id="8180"/>
    <w:bookmarkStart w:name="z19395" w:id="81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w:t>
      </w:r>
    </w:p>
    <w:bookmarkEnd w:id="8181"/>
    <w:bookmarkStart w:name="z19396" w:id="81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82"/>
    <w:bookmarkStart w:name="z19397" w:id="81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83"/>
    <w:bookmarkStart w:name="z19398" w:id="81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84"/>
    <w:bookmarkStart w:name="z19399" w:id="81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85"/>
    <w:bookmarkStart w:name="z19400" w:id="81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86"/>
    <w:bookmarkStart w:name="z19401" w:id="8187"/>
    <w:p>
      <w:pPr>
        <w:spacing w:after="0"/>
        <w:ind w:left="0"/>
        <w:jc w:val="both"/>
      </w:pPr>
      <w:r>
        <w:rPr>
          <w:rFonts w:ascii="Times New Roman"/>
          <w:b w:val="false"/>
          <w:i w:val="false"/>
          <w:color w:val="000000"/>
          <w:sz w:val="28"/>
        </w:rPr>
        <w:t>
      13. Міндеттері:</w:t>
      </w:r>
    </w:p>
    <w:bookmarkEnd w:id="8187"/>
    <w:bookmarkStart w:name="z19402" w:id="81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88"/>
    <w:bookmarkStart w:name="z19403" w:id="81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89"/>
    <w:bookmarkStart w:name="z19404" w:id="81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190"/>
    <w:bookmarkStart w:name="z19405" w:id="8191"/>
    <w:p>
      <w:pPr>
        <w:spacing w:after="0"/>
        <w:ind w:left="0"/>
        <w:jc w:val="both"/>
      </w:pPr>
      <w:r>
        <w:rPr>
          <w:rFonts w:ascii="Times New Roman"/>
          <w:b w:val="false"/>
          <w:i w:val="false"/>
          <w:color w:val="000000"/>
          <w:sz w:val="28"/>
        </w:rPr>
        <w:t>
      14. Құқықтары мен міндеттері:</w:t>
      </w:r>
    </w:p>
    <w:bookmarkEnd w:id="8191"/>
    <w:bookmarkStart w:name="z19406" w:id="81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192"/>
    <w:bookmarkStart w:name="z19407" w:id="81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193"/>
    <w:bookmarkStart w:name="z19408" w:id="81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194"/>
    <w:bookmarkStart w:name="z19409" w:id="81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95"/>
    <w:bookmarkStart w:name="z19410" w:id="81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196"/>
    <w:bookmarkStart w:name="z19411" w:id="81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197"/>
    <w:bookmarkStart w:name="z19412" w:id="81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198"/>
    <w:bookmarkStart w:name="z19413" w:id="81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199"/>
    <w:bookmarkStart w:name="z19414" w:id="82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200"/>
    <w:bookmarkStart w:name="z19415" w:id="8201"/>
    <w:p>
      <w:pPr>
        <w:spacing w:after="0"/>
        <w:ind w:left="0"/>
        <w:jc w:val="both"/>
      </w:pPr>
      <w:r>
        <w:rPr>
          <w:rFonts w:ascii="Times New Roman"/>
          <w:b w:val="false"/>
          <w:i w:val="false"/>
          <w:color w:val="000000"/>
          <w:sz w:val="28"/>
        </w:rPr>
        <w:t>
      15. Функциялары:</w:t>
      </w:r>
    </w:p>
    <w:bookmarkEnd w:id="8201"/>
    <w:bookmarkStart w:name="z19416" w:id="8202"/>
    <w:p>
      <w:pPr>
        <w:spacing w:after="0"/>
        <w:ind w:left="0"/>
        <w:jc w:val="both"/>
      </w:pPr>
      <w:r>
        <w:rPr>
          <w:rFonts w:ascii="Times New Roman"/>
          <w:b w:val="false"/>
          <w:i w:val="false"/>
          <w:color w:val="000000"/>
          <w:sz w:val="28"/>
        </w:rPr>
        <w:t>
      1) реттелетін салада мемлекеттік саясатты іске асыру;</w:t>
      </w:r>
    </w:p>
    <w:bookmarkEnd w:id="8202"/>
    <w:bookmarkStart w:name="z19417" w:id="82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203"/>
    <w:bookmarkStart w:name="z19418" w:id="82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204"/>
    <w:bookmarkStart w:name="z19419" w:id="82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205"/>
    <w:bookmarkStart w:name="z19420" w:id="82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206"/>
    <w:bookmarkStart w:name="z19421" w:id="82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207"/>
    <w:bookmarkStart w:name="z19422" w:id="82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208"/>
    <w:bookmarkStart w:name="z19423" w:id="82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209"/>
    <w:bookmarkStart w:name="z19424" w:id="82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210"/>
    <w:bookmarkStart w:name="z19425" w:id="82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11"/>
    <w:bookmarkStart w:name="z19426" w:id="82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28" w:id="821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213"/>
    <w:bookmarkStart w:name="z19429" w:id="82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214"/>
    <w:bookmarkStart w:name="z19430" w:id="82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215"/>
    <w:bookmarkStart w:name="z19431" w:id="82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216"/>
    <w:bookmarkStart w:name="z19432" w:id="821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217"/>
    <w:bookmarkStart w:name="z19433" w:id="821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218"/>
    <w:bookmarkStart w:name="z19434" w:id="82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19"/>
    <w:bookmarkStart w:name="z19435" w:id="82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220"/>
    <w:bookmarkStart w:name="z19436" w:id="82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221"/>
    <w:bookmarkStart w:name="z19437" w:id="82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222"/>
    <w:bookmarkStart w:name="z19438" w:id="82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223"/>
    <w:bookmarkStart w:name="z19439" w:id="822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224"/>
    <w:bookmarkStart w:name="z19440" w:id="82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225"/>
    <w:bookmarkStart w:name="z19441" w:id="82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226"/>
    <w:bookmarkStart w:name="z19442" w:id="82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227"/>
    <w:bookmarkStart w:name="z19443" w:id="82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228"/>
    <w:bookmarkStart w:name="z19444" w:id="8229"/>
    <w:p>
      <w:pPr>
        <w:spacing w:after="0"/>
        <w:ind w:left="0"/>
        <w:jc w:val="both"/>
      </w:pPr>
      <w:r>
        <w:rPr>
          <w:rFonts w:ascii="Times New Roman"/>
          <w:b w:val="false"/>
          <w:i w:val="false"/>
          <w:color w:val="000000"/>
          <w:sz w:val="28"/>
        </w:rPr>
        <w:t>
      29) мыналарды:</w:t>
      </w:r>
    </w:p>
    <w:bookmarkEnd w:id="8229"/>
    <w:bookmarkStart w:name="z19445" w:id="82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230"/>
    <w:bookmarkStart w:name="z19446" w:id="82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231"/>
    <w:bookmarkStart w:name="z19447" w:id="82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48" w:id="82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233"/>
    <w:bookmarkStart w:name="z19449" w:id="82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234"/>
    <w:bookmarkStart w:name="z19450" w:id="82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235"/>
    <w:bookmarkStart w:name="z19451" w:id="82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236"/>
    <w:bookmarkStart w:name="z19452" w:id="8237"/>
    <w:p>
      <w:pPr>
        <w:spacing w:after="0"/>
        <w:ind w:left="0"/>
        <w:jc w:val="both"/>
      </w:pPr>
      <w:r>
        <w:rPr>
          <w:rFonts w:ascii="Times New Roman"/>
          <w:b w:val="false"/>
          <w:i w:val="false"/>
          <w:color w:val="000000"/>
          <w:sz w:val="28"/>
        </w:rPr>
        <w:t>
      19. Басқарма басшысының өкілеттіктері:</w:t>
      </w:r>
    </w:p>
    <w:bookmarkEnd w:id="8237"/>
    <w:bookmarkStart w:name="z19453" w:id="82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238"/>
    <w:bookmarkStart w:name="z19454" w:id="82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39"/>
    <w:bookmarkStart w:name="z19455" w:id="82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240"/>
    <w:bookmarkStart w:name="z19456" w:id="82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41"/>
    <w:bookmarkStart w:name="z19457" w:id="82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42"/>
    <w:bookmarkStart w:name="z19458" w:id="82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43"/>
    <w:bookmarkStart w:name="z19459" w:id="8244"/>
    <w:p>
      <w:pPr>
        <w:spacing w:after="0"/>
        <w:ind w:left="0"/>
        <w:jc w:val="left"/>
      </w:pPr>
      <w:r>
        <w:rPr>
          <w:rFonts w:ascii="Times New Roman"/>
          <w:b/>
          <w:i w:val="false"/>
          <w:color w:val="000000"/>
        </w:rPr>
        <w:t xml:space="preserve"> 4-тарау. Басқарманың мүлкі</w:t>
      </w:r>
    </w:p>
    <w:bookmarkEnd w:id="8244"/>
    <w:bookmarkStart w:name="z19460" w:id="82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45"/>
    <w:bookmarkStart w:name="z19461" w:id="82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46"/>
    <w:bookmarkStart w:name="z19462" w:id="82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47"/>
    <w:bookmarkStart w:name="z19463" w:id="82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48"/>
    <w:bookmarkStart w:name="z19464" w:id="8249"/>
    <w:p>
      <w:pPr>
        <w:spacing w:after="0"/>
        <w:ind w:left="0"/>
        <w:jc w:val="left"/>
      </w:pPr>
      <w:r>
        <w:rPr>
          <w:rFonts w:ascii="Times New Roman"/>
          <w:b/>
          <w:i w:val="false"/>
          <w:color w:val="000000"/>
        </w:rPr>
        <w:t xml:space="preserve"> 5-тарау. Басқарманы қайта ұйымдастыру және тарату</w:t>
      </w:r>
    </w:p>
    <w:bookmarkEnd w:id="8249"/>
    <w:bookmarkStart w:name="z19465" w:id="82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92-8-қосымша</w:t>
            </w:r>
          </w:p>
        </w:tc>
      </w:tr>
    </w:tbl>
    <w:bookmarkStart w:name="z19467" w:id="82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8251"/>
    <w:p>
      <w:pPr>
        <w:spacing w:after="0"/>
        <w:ind w:left="0"/>
        <w:jc w:val="both"/>
      </w:pPr>
      <w:r>
        <w:rPr>
          <w:rFonts w:ascii="Times New Roman"/>
          <w:b w:val="false"/>
          <w:i w:val="false"/>
          <w:color w:val="ff0000"/>
          <w:sz w:val="28"/>
        </w:rPr>
        <w:t xml:space="preserve">
      Ескерту. Бұйрық 92-8-қосымшамен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468" w:id="8252"/>
    <w:p>
      <w:pPr>
        <w:spacing w:after="0"/>
        <w:ind w:left="0"/>
        <w:jc w:val="left"/>
      </w:pPr>
      <w:r>
        <w:rPr>
          <w:rFonts w:ascii="Times New Roman"/>
          <w:b/>
          <w:i w:val="false"/>
          <w:color w:val="000000"/>
        </w:rPr>
        <w:t xml:space="preserve"> 1-тарау. Жалпы ережелер</w:t>
      </w:r>
    </w:p>
    <w:bookmarkEnd w:id="8252"/>
    <w:bookmarkStart w:name="z19469" w:id="82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53"/>
    <w:bookmarkStart w:name="z19470" w:id="82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54"/>
    <w:bookmarkStart w:name="z19471" w:id="82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55"/>
    <w:bookmarkStart w:name="z19472" w:id="82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56"/>
    <w:bookmarkStart w:name="z19473" w:id="82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57"/>
    <w:bookmarkStart w:name="z19474" w:id="82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58"/>
    <w:bookmarkStart w:name="z19475" w:id="82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59"/>
    <w:bookmarkStart w:name="z19476" w:id="8260"/>
    <w:p>
      <w:pPr>
        <w:spacing w:after="0"/>
        <w:ind w:left="0"/>
        <w:jc w:val="both"/>
      </w:pPr>
      <w:r>
        <w:rPr>
          <w:rFonts w:ascii="Times New Roman"/>
          <w:b w:val="false"/>
          <w:i w:val="false"/>
          <w:color w:val="000000"/>
          <w:sz w:val="28"/>
        </w:rPr>
        <w:t>
      8. Заңды тұлғаның орналасқан жері – индекс 041500, Қазақстан Республикасы, Жетісу облысы, Сарқан ауданы, Сарқан қаласы, Тәуелсіздік көшесі, 124 үй.</w:t>
      </w:r>
    </w:p>
    <w:bookmarkEnd w:id="8260"/>
    <w:bookmarkStart w:name="z19477" w:id="82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w:t>
      </w:r>
    </w:p>
    <w:bookmarkEnd w:id="8261"/>
    <w:bookmarkStart w:name="z19478" w:id="82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62"/>
    <w:bookmarkStart w:name="z19479" w:id="82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263"/>
    <w:bookmarkStart w:name="z19480" w:id="82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264"/>
    <w:bookmarkStart w:name="z19481" w:id="82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65"/>
    <w:bookmarkStart w:name="z19482" w:id="82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266"/>
    <w:bookmarkStart w:name="z19483" w:id="8267"/>
    <w:p>
      <w:pPr>
        <w:spacing w:after="0"/>
        <w:ind w:left="0"/>
        <w:jc w:val="both"/>
      </w:pPr>
      <w:r>
        <w:rPr>
          <w:rFonts w:ascii="Times New Roman"/>
          <w:b w:val="false"/>
          <w:i w:val="false"/>
          <w:color w:val="000000"/>
          <w:sz w:val="28"/>
        </w:rPr>
        <w:t>
      13. Міндеттері:</w:t>
      </w:r>
    </w:p>
    <w:bookmarkEnd w:id="8267"/>
    <w:bookmarkStart w:name="z19484" w:id="82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268"/>
    <w:bookmarkStart w:name="z19485" w:id="82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269"/>
    <w:bookmarkStart w:name="z19486" w:id="82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270"/>
    <w:bookmarkStart w:name="z19487" w:id="8271"/>
    <w:p>
      <w:pPr>
        <w:spacing w:after="0"/>
        <w:ind w:left="0"/>
        <w:jc w:val="both"/>
      </w:pPr>
      <w:r>
        <w:rPr>
          <w:rFonts w:ascii="Times New Roman"/>
          <w:b w:val="false"/>
          <w:i w:val="false"/>
          <w:color w:val="000000"/>
          <w:sz w:val="28"/>
        </w:rPr>
        <w:t>
      14. Құқықтары мен міндеттері:</w:t>
      </w:r>
    </w:p>
    <w:bookmarkEnd w:id="8271"/>
    <w:bookmarkStart w:name="z19488" w:id="82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272"/>
    <w:bookmarkStart w:name="z19489" w:id="82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273"/>
    <w:bookmarkStart w:name="z19490" w:id="82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274"/>
    <w:bookmarkStart w:name="z19491" w:id="82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75"/>
    <w:bookmarkStart w:name="z19492" w:id="82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276"/>
    <w:bookmarkStart w:name="z19493" w:id="82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277"/>
    <w:bookmarkStart w:name="z19494" w:id="82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278"/>
    <w:bookmarkStart w:name="z19495" w:id="82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279"/>
    <w:bookmarkStart w:name="z19496" w:id="82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280"/>
    <w:bookmarkStart w:name="z19497" w:id="8281"/>
    <w:p>
      <w:pPr>
        <w:spacing w:after="0"/>
        <w:ind w:left="0"/>
        <w:jc w:val="both"/>
      </w:pPr>
      <w:r>
        <w:rPr>
          <w:rFonts w:ascii="Times New Roman"/>
          <w:b w:val="false"/>
          <w:i w:val="false"/>
          <w:color w:val="000000"/>
          <w:sz w:val="28"/>
        </w:rPr>
        <w:t>
      15. Функциялары:</w:t>
      </w:r>
    </w:p>
    <w:bookmarkEnd w:id="8281"/>
    <w:bookmarkStart w:name="z19498" w:id="8282"/>
    <w:p>
      <w:pPr>
        <w:spacing w:after="0"/>
        <w:ind w:left="0"/>
        <w:jc w:val="both"/>
      </w:pPr>
      <w:r>
        <w:rPr>
          <w:rFonts w:ascii="Times New Roman"/>
          <w:b w:val="false"/>
          <w:i w:val="false"/>
          <w:color w:val="000000"/>
          <w:sz w:val="28"/>
        </w:rPr>
        <w:t>
      1) реттелетін салада мемлекеттік саясатты іске асыру;</w:t>
      </w:r>
    </w:p>
    <w:bookmarkEnd w:id="8282"/>
    <w:bookmarkStart w:name="z19499" w:id="82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283"/>
    <w:bookmarkStart w:name="z19500" w:id="82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284"/>
    <w:bookmarkStart w:name="z19501" w:id="82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285"/>
    <w:bookmarkStart w:name="z19502" w:id="82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286"/>
    <w:bookmarkStart w:name="z19503" w:id="82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287"/>
    <w:bookmarkStart w:name="z19504" w:id="82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288"/>
    <w:bookmarkStart w:name="z19505" w:id="82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289"/>
    <w:bookmarkStart w:name="z19506" w:id="82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290"/>
    <w:bookmarkStart w:name="z19507" w:id="82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91"/>
    <w:bookmarkStart w:name="z19508" w:id="82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10" w:id="829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293"/>
    <w:bookmarkStart w:name="z19511" w:id="82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294"/>
    <w:bookmarkStart w:name="z19512" w:id="82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295"/>
    <w:bookmarkStart w:name="z19513" w:id="82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296"/>
    <w:bookmarkStart w:name="z19514" w:id="829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297"/>
    <w:bookmarkStart w:name="z19515" w:id="829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298"/>
    <w:bookmarkStart w:name="z19516" w:id="82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99"/>
    <w:bookmarkStart w:name="z19517" w:id="83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300"/>
    <w:bookmarkStart w:name="z19518" w:id="83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301"/>
    <w:bookmarkStart w:name="z19519" w:id="83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302"/>
    <w:bookmarkStart w:name="z19520" w:id="83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303"/>
    <w:bookmarkStart w:name="z19521" w:id="830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304"/>
    <w:bookmarkStart w:name="z19522" w:id="83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305"/>
    <w:bookmarkStart w:name="z19523" w:id="83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306"/>
    <w:bookmarkStart w:name="z19524" w:id="83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307"/>
    <w:bookmarkStart w:name="z19525" w:id="83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308"/>
    <w:bookmarkStart w:name="z19526" w:id="8309"/>
    <w:p>
      <w:pPr>
        <w:spacing w:after="0"/>
        <w:ind w:left="0"/>
        <w:jc w:val="both"/>
      </w:pPr>
      <w:r>
        <w:rPr>
          <w:rFonts w:ascii="Times New Roman"/>
          <w:b w:val="false"/>
          <w:i w:val="false"/>
          <w:color w:val="000000"/>
          <w:sz w:val="28"/>
        </w:rPr>
        <w:t>
      29) мыналарды:</w:t>
      </w:r>
    </w:p>
    <w:bookmarkEnd w:id="8309"/>
    <w:bookmarkStart w:name="z19527" w:id="83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10"/>
    <w:bookmarkStart w:name="z19528" w:id="83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11"/>
    <w:bookmarkStart w:name="z19529" w:id="83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30" w:id="83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13"/>
    <w:bookmarkStart w:name="z19531" w:id="83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14"/>
    <w:bookmarkStart w:name="z19532" w:id="83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15"/>
    <w:bookmarkStart w:name="z19533" w:id="83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16"/>
    <w:bookmarkStart w:name="z19534" w:id="8317"/>
    <w:p>
      <w:pPr>
        <w:spacing w:after="0"/>
        <w:ind w:left="0"/>
        <w:jc w:val="both"/>
      </w:pPr>
      <w:r>
        <w:rPr>
          <w:rFonts w:ascii="Times New Roman"/>
          <w:b w:val="false"/>
          <w:i w:val="false"/>
          <w:color w:val="000000"/>
          <w:sz w:val="28"/>
        </w:rPr>
        <w:t>
      19. Басқарма басшысының өкілеттіктері:</w:t>
      </w:r>
    </w:p>
    <w:bookmarkEnd w:id="8317"/>
    <w:bookmarkStart w:name="z19535" w:id="83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18"/>
    <w:bookmarkStart w:name="z19536" w:id="83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19"/>
    <w:bookmarkStart w:name="z19537" w:id="83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320"/>
    <w:bookmarkStart w:name="z19538" w:id="83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321"/>
    <w:bookmarkStart w:name="z19539" w:id="83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322"/>
    <w:bookmarkStart w:name="z19540" w:id="83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323"/>
    <w:bookmarkStart w:name="z19541" w:id="8324"/>
    <w:p>
      <w:pPr>
        <w:spacing w:after="0"/>
        <w:ind w:left="0"/>
        <w:jc w:val="left"/>
      </w:pPr>
      <w:r>
        <w:rPr>
          <w:rFonts w:ascii="Times New Roman"/>
          <w:b/>
          <w:i w:val="false"/>
          <w:color w:val="000000"/>
        </w:rPr>
        <w:t xml:space="preserve"> 4-тарау. Басқарманың мүлкі</w:t>
      </w:r>
    </w:p>
    <w:bookmarkEnd w:id="8324"/>
    <w:bookmarkStart w:name="z19542" w:id="83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325"/>
    <w:bookmarkStart w:name="z19543" w:id="83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26"/>
    <w:bookmarkStart w:name="z19544" w:id="83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327"/>
    <w:bookmarkStart w:name="z19545" w:id="83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28"/>
    <w:bookmarkStart w:name="z19546" w:id="8329"/>
    <w:p>
      <w:pPr>
        <w:spacing w:after="0"/>
        <w:ind w:left="0"/>
        <w:jc w:val="left"/>
      </w:pPr>
      <w:r>
        <w:rPr>
          <w:rFonts w:ascii="Times New Roman"/>
          <w:b/>
          <w:i w:val="false"/>
          <w:color w:val="000000"/>
        </w:rPr>
        <w:t xml:space="preserve"> 5-тарау. Басқарманы қайта ұйымдастыру және тарату</w:t>
      </w:r>
    </w:p>
    <w:bookmarkEnd w:id="8329"/>
    <w:bookmarkStart w:name="z19547" w:id="83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92-9-қосымша</w:t>
            </w:r>
          </w:p>
        </w:tc>
      </w:tr>
    </w:tbl>
    <w:bookmarkStart w:name="z19549" w:id="83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8331"/>
    <w:p>
      <w:pPr>
        <w:spacing w:after="0"/>
        <w:ind w:left="0"/>
        <w:jc w:val="both"/>
      </w:pPr>
      <w:r>
        <w:rPr>
          <w:rFonts w:ascii="Times New Roman"/>
          <w:b w:val="false"/>
          <w:i w:val="false"/>
          <w:color w:val="ff0000"/>
          <w:sz w:val="28"/>
        </w:rPr>
        <w:t xml:space="preserve">
      Ескерту. Бұйрық 92-9-қосымшамен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550" w:id="8332"/>
    <w:p>
      <w:pPr>
        <w:spacing w:after="0"/>
        <w:ind w:left="0"/>
        <w:jc w:val="left"/>
      </w:pPr>
      <w:r>
        <w:rPr>
          <w:rFonts w:ascii="Times New Roman"/>
          <w:b/>
          <w:i w:val="false"/>
          <w:color w:val="000000"/>
        </w:rPr>
        <w:t xml:space="preserve"> 1-тарау. Жалпы ережелер</w:t>
      </w:r>
    </w:p>
    <w:bookmarkEnd w:id="8332"/>
    <w:bookmarkStart w:name="z19551" w:id="83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333"/>
    <w:bookmarkStart w:name="z19552" w:id="833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334"/>
    <w:bookmarkStart w:name="z19553" w:id="83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335"/>
    <w:bookmarkStart w:name="z19554" w:id="83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336"/>
    <w:bookmarkStart w:name="z19555" w:id="83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337"/>
    <w:bookmarkStart w:name="z19556" w:id="83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38"/>
    <w:bookmarkStart w:name="z19557" w:id="83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39"/>
    <w:bookmarkStart w:name="z19558" w:id="8340"/>
    <w:p>
      <w:pPr>
        <w:spacing w:after="0"/>
        <w:ind w:left="0"/>
        <w:jc w:val="both"/>
      </w:pPr>
      <w:r>
        <w:rPr>
          <w:rFonts w:ascii="Times New Roman"/>
          <w:b w:val="false"/>
          <w:i w:val="false"/>
          <w:color w:val="000000"/>
          <w:sz w:val="28"/>
        </w:rPr>
        <w:t>
      8. Заңды тұлғаның орналасқан жері – индекс 040000, Қазақстан Республикасы, Жетісу облысы, Талдықорған қаласы, Абай көшесі, 274 үй.</w:t>
      </w:r>
    </w:p>
    <w:bookmarkEnd w:id="8340"/>
    <w:bookmarkStart w:name="z19559" w:id="83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w:t>
      </w:r>
    </w:p>
    <w:bookmarkEnd w:id="8341"/>
    <w:bookmarkStart w:name="z19560" w:id="83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42"/>
    <w:bookmarkStart w:name="z19561" w:id="83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43"/>
    <w:bookmarkStart w:name="z19562" w:id="83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44"/>
    <w:bookmarkStart w:name="z19563" w:id="83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45"/>
    <w:bookmarkStart w:name="z19564" w:id="83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46"/>
    <w:bookmarkStart w:name="z19565" w:id="8347"/>
    <w:p>
      <w:pPr>
        <w:spacing w:after="0"/>
        <w:ind w:left="0"/>
        <w:jc w:val="both"/>
      </w:pPr>
      <w:r>
        <w:rPr>
          <w:rFonts w:ascii="Times New Roman"/>
          <w:b w:val="false"/>
          <w:i w:val="false"/>
          <w:color w:val="000000"/>
          <w:sz w:val="28"/>
        </w:rPr>
        <w:t>
      13. Міндеттері:</w:t>
      </w:r>
    </w:p>
    <w:bookmarkEnd w:id="8347"/>
    <w:bookmarkStart w:name="z19566" w:id="83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48"/>
    <w:bookmarkStart w:name="z19567" w:id="83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49"/>
    <w:bookmarkStart w:name="z19568" w:id="83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50"/>
    <w:bookmarkStart w:name="z19569" w:id="8351"/>
    <w:p>
      <w:pPr>
        <w:spacing w:after="0"/>
        <w:ind w:left="0"/>
        <w:jc w:val="both"/>
      </w:pPr>
      <w:r>
        <w:rPr>
          <w:rFonts w:ascii="Times New Roman"/>
          <w:b w:val="false"/>
          <w:i w:val="false"/>
          <w:color w:val="000000"/>
          <w:sz w:val="28"/>
        </w:rPr>
        <w:t>
      14. Құқықтары мен міндеттері:</w:t>
      </w:r>
    </w:p>
    <w:bookmarkEnd w:id="8351"/>
    <w:bookmarkStart w:name="z19570" w:id="83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52"/>
    <w:bookmarkStart w:name="z19571" w:id="83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53"/>
    <w:bookmarkStart w:name="z19572" w:id="83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54"/>
    <w:bookmarkStart w:name="z19573" w:id="83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55"/>
    <w:bookmarkStart w:name="z19574" w:id="83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56"/>
    <w:bookmarkStart w:name="z19575" w:id="83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57"/>
    <w:bookmarkStart w:name="z19576" w:id="83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58"/>
    <w:bookmarkStart w:name="z19577" w:id="83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59"/>
    <w:bookmarkStart w:name="z19578" w:id="83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60"/>
    <w:bookmarkStart w:name="z19579" w:id="8361"/>
    <w:p>
      <w:pPr>
        <w:spacing w:after="0"/>
        <w:ind w:left="0"/>
        <w:jc w:val="both"/>
      </w:pPr>
      <w:r>
        <w:rPr>
          <w:rFonts w:ascii="Times New Roman"/>
          <w:b w:val="false"/>
          <w:i w:val="false"/>
          <w:color w:val="000000"/>
          <w:sz w:val="28"/>
        </w:rPr>
        <w:t>
      15. Функциялары:</w:t>
      </w:r>
    </w:p>
    <w:bookmarkEnd w:id="8361"/>
    <w:bookmarkStart w:name="z19580" w:id="8362"/>
    <w:p>
      <w:pPr>
        <w:spacing w:after="0"/>
        <w:ind w:left="0"/>
        <w:jc w:val="both"/>
      </w:pPr>
      <w:r>
        <w:rPr>
          <w:rFonts w:ascii="Times New Roman"/>
          <w:b w:val="false"/>
          <w:i w:val="false"/>
          <w:color w:val="000000"/>
          <w:sz w:val="28"/>
        </w:rPr>
        <w:t>
      1) реттелетін салада мемлекеттік саясатты іске асыру;</w:t>
      </w:r>
    </w:p>
    <w:bookmarkEnd w:id="8362"/>
    <w:bookmarkStart w:name="z19581" w:id="83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63"/>
    <w:bookmarkStart w:name="z19582" w:id="83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64"/>
    <w:bookmarkStart w:name="z19583" w:id="83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365"/>
    <w:bookmarkStart w:name="z19584" w:id="83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366"/>
    <w:bookmarkStart w:name="z19585" w:id="83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367"/>
    <w:bookmarkStart w:name="z19586" w:id="83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368"/>
    <w:bookmarkStart w:name="z19587" w:id="83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369"/>
    <w:bookmarkStart w:name="z19588" w:id="83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370"/>
    <w:bookmarkStart w:name="z19589" w:id="83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371"/>
    <w:bookmarkStart w:name="z19590" w:id="83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92" w:id="837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373"/>
    <w:bookmarkStart w:name="z19593" w:id="83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374"/>
    <w:bookmarkStart w:name="z19594" w:id="83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375"/>
    <w:bookmarkStart w:name="z19595" w:id="83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376"/>
    <w:bookmarkStart w:name="z19596" w:id="837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377"/>
    <w:bookmarkStart w:name="z19597" w:id="837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378"/>
    <w:bookmarkStart w:name="z19598" w:id="83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379"/>
    <w:bookmarkStart w:name="z19599" w:id="83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380"/>
    <w:bookmarkStart w:name="z19600" w:id="83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381"/>
    <w:bookmarkStart w:name="z19601" w:id="83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382"/>
    <w:bookmarkStart w:name="z19602" w:id="83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383"/>
    <w:bookmarkStart w:name="z19603" w:id="838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384"/>
    <w:bookmarkStart w:name="z19604" w:id="83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385"/>
    <w:bookmarkStart w:name="z19605" w:id="83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386"/>
    <w:bookmarkStart w:name="z19606" w:id="83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387"/>
    <w:bookmarkStart w:name="z19607" w:id="83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388"/>
    <w:bookmarkStart w:name="z19608" w:id="8389"/>
    <w:p>
      <w:pPr>
        <w:spacing w:after="0"/>
        <w:ind w:left="0"/>
        <w:jc w:val="both"/>
      </w:pPr>
      <w:r>
        <w:rPr>
          <w:rFonts w:ascii="Times New Roman"/>
          <w:b w:val="false"/>
          <w:i w:val="false"/>
          <w:color w:val="000000"/>
          <w:sz w:val="28"/>
        </w:rPr>
        <w:t>
      29) мыналарды:</w:t>
      </w:r>
    </w:p>
    <w:bookmarkEnd w:id="8389"/>
    <w:bookmarkStart w:name="z19609" w:id="83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90"/>
    <w:bookmarkStart w:name="z19610" w:id="83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91"/>
    <w:bookmarkStart w:name="z19611" w:id="83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12" w:id="83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93"/>
    <w:bookmarkStart w:name="z19613" w:id="83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94"/>
    <w:bookmarkStart w:name="z19614" w:id="83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95"/>
    <w:bookmarkStart w:name="z19615" w:id="83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96"/>
    <w:bookmarkStart w:name="z19616" w:id="8397"/>
    <w:p>
      <w:pPr>
        <w:spacing w:after="0"/>
        <w:ind w:left="0"/>
        <w:jc w:val="both"/>
      </w:pPr>
      <w:r>
        <w:rPr>
          <w:rFonts w:ascii="Times New Roman"/>
          <w:b w:val="false"/>
          <w:i w:val="false"/>
          <w:color w:val="000000"/>
          <w:sz w:val="28"/>
        </w:rPr>
        <w:t>
      19. Басқарма басшысының өкілеттіктері:</w:t>
      </w:r>
    </w:p>
    <w:bookmarkEnd w:id="8397"/>
    <w:bookmarkStart w:name="z19617" w:id="83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98"/>
    <w:bookmarkStart w:name="z19618" w:id="83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99"/>
    <w:bookmarkStart w:name="z19619" w:id="84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00"/>
    <w:bookmarkStart w:name="z19620" w:id="84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01"/>
    <w:bookmarkStart w:name="z19621" w:id="84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02"/>
    <w:bookmarkStart w:name="z19622" w:id="84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03"/>
    <w:bookmarkStart w:name="z19623" w:id="8404"/>
    <w:p>
      <w:pPr>
        <w:spacing w:after="0"/>
        <w:ind w:left="0"/>
        <w:jc w:val="left"/>
      </w:pPr>
      <w:r>
        <w:rPr>
          <w:rFonts w:ascii="Times New Roman"/>
          <w:b/>
          <w:i w:val="false"/>
          <w:color w:val="000000"/>
        </w:rPr>
        <w:t xml:space="preserve"> 4-тарау. Басқарманың мүлкі</w:t>
      </w:r>
    </w:p>
    <w:bookmarkEnd w:id="8404"/>
    <w:bookmarkStart w:name="z19624" w:id="84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05"/>
    <w:bookmarkStart w:name="z19625" w:id="84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06"/>
    <w:bookmarkStart w:name="z19626" w:id="84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07"/>
    <w:bookmarkStart w:name="z19627" w:id="84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08"/>
    <w:bookmarkStart w:name="z19628" w:id="8409"/>
    <w:p>
      <w:pPr>
        <w:spacing w:after="0"/>
        <w:ind w:left="0"/>
        <w:jc w:val="left"/>
      </w:pPr>
      <w:r>
        <w:rPr>
          <w:rFonts w:ascii="Times New Roman"/>
          <w:b/>
          <w:i w:val="false"/>
          <w:color w:val="000000"/>
        </w:rPr>
        <w:t xml:space="preserve"> 5-тарау. Басқарманы қайта ұйымдастыру және тарату</w:t>
      </w:r>
    </w:p>
    <w:bookmarkEnd w:id="8409"/>
    <w:bookmarkStart w:name="z19629" w:id="84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92-10-қосымша</w:t>
            </w:r>
          </w:p>
        </w:tc>
      </w:tr>
    </w:tbl>
    <w:bookmarkStart w:name="z19631" w:id="84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8411"/>
    <w:p>
      <w:pPr>
        <w:spacing w:after="0"/>
        <w:ind w:left="0"/>
        <w:jc w:val="both"/>
      </w:pPr>
      <w:r>
        <w:rPr>
          <w:rFonts w:ascii="Times New Roman"/>
          <w:b w:val="false"/>
          <w:i w:val="false"/>
          <w:color w:val="ff0000"/>
          <w:sz w:val="28"/>
        </w:rPr>
        <w:t xml:space="preserve">
      Ескерту. Бұйрық 92-10-қосымшамен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632" w:id="8412"/>
    <w:p>
      <w:pPr>
        <w:spacing w:after="0"/>
        <w:ind w:left="0"/>
        <w:jc w:val="left"/>
      </w:pPr>
      <w:r>
        <w:rPr>
          <w:rFonts w:ascii="Times New Roman"/>
          <w:b/>
          <w:i w:val="false"/>
          <w:color w:val="000000"/>
        </w:rPr>
        <w:t xml:space="preserve"> 1-тарау. Жалпы ережелер</w:t>
      </w:r>
    </w:p>
    <w:bookmarkEnd w:id="8412"/>
    <w:bookmarkStart w:name="z19633" w:id="84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413"/>
    <w:bookmarkStart w:name="z19634" w:id="841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414"/>
    <w:bookmarkStart w:name="z19635" w:id="84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415"/>
    <w:bookmarkStart w:name="z19636" w:id="84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416"/>
    <w:bookmarkStart w:name="z19637" w:id="84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417"/>
    <w:bookmarkStart w:name="z19638" w:id="84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418"/>
    <w:bookmarkStart w:name="z19639" w:id="84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419"/>
    <w:bookmarkStart w:name="z19640" w:id="8420"/>
    <w:p>
      <w:pPr>
        <w:spacing w:after="0"/>
        <w:ind w:left="0"/>
        <w:jc w:val="both"/>
      </w:pPr>
      <w:r>
        <w:rPr>
          <w:rFonts w:ascii="Times New Roman"/>
          <w:b w:val="false"/>
          <w:i w:val="false"/>
          <w:color w:val="000000"/>
          <w:sz w:val="28"/>
        </w:rPr>
        <w:t>
      8. Заңды тұлғаның орналасқан жері – индекс 041701, Қазақстан Республикасы, Жетісу облысы, Текелі қаласы, Тәуелсіздік көшесі, 6 үй, 2 т.е.б.</w:t>
      </w:r>
    </w:p>
    <w:bookmarkEnd w:id="8420"/>
    <w:bookmarkStart w:name="z19641" w:id="84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w:t>
      </w:r>
    </w:p>
    <w:bookmarkEnd w:id="8421"/>
    <w:bookmarkStart w:name="z19642" w:id="84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422"/>
    <w:bookmarkStart w:name="z19643" w:id="84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423"/>
    <w:bookmarkStart w:name="z19644" w:id="84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424"/>
    <w:bookmarkStart w:name="z19645" w:id="84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25"/>
    <w:bookmarkStart w:name="z19646" w:id="84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426"/>
    <w:bookmarkStart w:name="z19647" w:id="8427"/>
    <w:p>
      <w:pPr>
        <w:spacing w:after="0"/>
        <w:ind w:left="0"/>
        <w:jc w:val="both"/>
      </w:pPr>
      <w:r>
        <w:rPr>
          <w:rFonts w:ascii="Times New Roman"/>
          <w:b w:val="false"/>
          <w:i w:val="false"/>
          <w:color w:val="000000"/>
          <w:sz w:val="28"/>
        </w:rPr>
        <w:t>
      13. Міндеттері:</w:t>
      </w:r>
    </w:p>
    <w:bookmarkEnd w:id="8427"/>
    <w:bookmarkStart w:name="z19648" w:id="84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28"/>
    <w:bookmarkStart w:name="z19649" w:id="84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29"/>
    <w:bookmarkStart w:name="z19650" w:id="84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30"/>
    <w:bookmarkStart w:name="z19651" w:id="8431"/>
    <w:p>
      <w:pPr>
        <w:spacing w:after="0"/>
        <w:ind w:left="0"/>
        <w:jc w:val="both"/>
      </w:pPr>
      <w:r>
        <w:rPr>
          <w:rFonts w:ascii="Times New Roman"/>
          <w:b w:val="false"/>
          <w:i w:val="false"/>
          <w:color w:val="000000"/>
          <w:sz w:val="28"/>
        </w:rPr>
        <w:t>
      14. Құқықтары мен міндеттері:</w:t>
      </w:r>
    </w:p>
    <w:bookmarkEnd w:id="8431"/>
    <w:bookmarkStart w:name="z19652" w:id="84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32"/>
    <w:bookmarkStart w:name="z19653" w:id="84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33"/>
    <w:bookmarkStart w:name="z19654" w:id="84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34"/>
    <w:bookmarkStart w:name="z19655" w:id="84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35"/>
    <w:bookmarkStart w:name="z19656" w:id="84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36"/>
    <w:bookmarkStart w:name="z19657" w:id="84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37"/>
    <w:bookmarkStart w:name="z19658" w:id="84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438"/>
    <w:bookmarkStart w:name="z19659" w:id="84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439"/>
    <w:bookmarkStart w:name="z19660" w:id="84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440"/>
    <w:bookmarkStart w:name="z19661" w:id="8441"/>
    <w:p>
      <w:pPr>
        <w:spacing w:after="0"/>
        <w:ind w:left="0"/>
        <w:jc w:val="both"/>
      </w:pPr>
      <w:r>
        <w:rPr>
          <w:rFonts w:ascii="Times New Roman"/>
          <w:b w:val="false"/>
          <w:i w:val="false"/>
          <w:color w:val="000000"/>
          <w:sz w:val="28"/>
        </w:rPr>
        <w:t>
      15. Функциялары:</w:t>
      </w:r>
    </w:p>
    <w:bookmarkEnd w:id="8441"/>
    <w:bookmarkStart w:name="z19662" w:id="8442"/>
    <w:p>
      <w:pPr>
        <w:spacing w:after="0"/>
        <w:ind w:left="0"/>
        <w:jc w:val="both"/>
      </w:pPr>
      <w:r>
        <w:rPr>
          <w:rFonts w:ascii="Times New Roman"/>
          <w:b w:val="false"/>
          <w:i w:val="false"/>
          <w:color w:val="000000"/>
          <w:sz w:val="28"/>
        </w:rPr>
        <w:t>
      1) реттелетін салада мемлекеттік саясатты іске асыру;</w:t>
      </w:r>
    </w:p>
    <w:bookmarkEnd w:id="8442"/>
    <w:bookmarkStart w:name="z19663" w:id="84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443"/>
    <w:bookmarkStart w:name="z19664" w:id="84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444"/>
    <w:bookmarkStart w:name="z19665" w:id="84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45"/>
    <w:bookmarkStart w:name="z19666" w:id="84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46"/>
    <w:bookmarkStart w:name="z19667" w:id="84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47"/>
    <w:bookmarkStart w:name="z19668" w:id="84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48"/>
    <w:bookmarkStart w:name="z19669" w:id="84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49"/>
    <w:bookmarkStart w:name="z19670" w:id="84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50"/>
    <w:bookmarkStart w:name="z19671" w:id="84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51"/>
    <w:bookmarkStart w:name="z19672" w:id="84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74" w:id="845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453"/>
    <w:bookmarkStart w:name="z19675" w:id="84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54"/>
    <w:bookmarkStart w:name="z19676" w:id="84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55"/>
    <w:bookmarkStart w:name="z19677" w:id="84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56"/>
    <w:bookmarkStart w:name="z19678" w:id="845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457"/>
    <w:bookmarkStart w:name="z19679" w:id="845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458"/>
    <w:bookmarkStart w:name="z19680" w:id="84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59"/>
    <w:bookmarkStart w:name="z19681" w:id="84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60"/>
    <w:bookmarkStart w:name="z19682" w:id="84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61"/>
    <w:bookmarkStart w:name="z19683" w:id="84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62"/>
    <w:bookmarkStart w:name="z19684" w:id="84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63"/>
    <w:bookmarkStart w:name="z19685" w:id="846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464"/>
    <w:bookmarkStart w:name="z19686" w:id="84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65"/>
    <w:bookmarkStart w:name="z19687" w:id="84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466"/>
    <w:bookmarkStart w:name="z19688" w:id="84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67"/>
    <w:bookmarkStart w:name="z19689" w:id="84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468"/>
    <w:bookmarkStart w:name="z19690" w:id="8469"/>
    <w:p>
      <w:pPr>
        <w:spacing w:after="0"/>
        <w:ind w:left="0"/>
        <w:jc w:val="both"/>
      </w:pPr>
      <w:r>
        <w:rPr>
          <w:rFonts w:ascii="Times New Roman"/>
          <w:b w:val="false"/>
          <w:i w:val="false"/>
          <w:color w:val="000000"/>
          <w:sz w:val="28"/>
        </w:rPr>
        <w:t>
      29) мыналарды:</w:t>
      </w:r>
    </w:p>
    <w:bookmarkEnd w:id="8469"/>
    <w:bookmarkStart w:name="z19691" w:id="84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470"/>
    <w:bookmarkStart w:name="z19692" w:id="84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471"/>
    <w:bookmarkStart w:name="z19693" w:id="84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94" w:id="84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473"/>
    <w:bookmarkStart w:name="z19695" w:id="84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474"/>
    <w:bookmarkStart w:name="z19696" w:id="84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475"/>
    <w:bookmarkStart w:name="z19697" w:id="84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476"/>
    <w:bookmarkStart w:name="z19698" w:id="8477"/>
    <w:p>
      <w:pPr>
        <w:spacing w:after="0"/>
        <w:ind w:left="0"/>
        <w:jc w:val="both"/>
      </w:pPr>
      <w:r>
        <w:rPr>
          <w:rFonts w:ascii="Times New Roman"/>
          <w:b w:val="false"/>
          <w:i w:val="false"/>
          <w:color w:val="000000"/>
          <w:sz w:val="28"/>
        </w:rPr>
        <w:t>
      19. Басқарма басшысының өкілеттіктері:</w:t>
      </w:r>
    </w:p>
    <w:bookmarkEnd w:id="8477"/>
    <w:bookmarkStart w:name="z19699" w:id="84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478"/>
    <w:bookmarkStart w:name="z19700" w:id="84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79"/>
    <w:bookmarkStart w:name="z19701" w:id="84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80"/>
    <w:bookmarkStart w:name="z19702" w:id="84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81"/>
    <w:bookmarkStart w:name="z19703" w:id="84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82"/>
    <w:bookmarkStart w:name="z19704" w:id="84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83"/>
    <w:bookmarkStart w:name="z19705" w:id="8484"/>
    <w:p>
      <w:pPr>
        <w:spacing w:after="0"/>
        <w:ind w:left="0"/>
        <w:jc w:val="left"/>
      </w:pPr>
      <w:r>
        <w:rPr>
          <w:rFonts w:ascii="Times New Roman"/>
          <w:b/>
          <w:i w:val="false"/>
          <w:color w:val="000000"/>
        </w:rPr>
        <w:t xml:space="preserve"> 4-тарау. Басқарманың мүлкі</w:t>
      </w:r>
    </w:p>
    <w:bookmarkEnd w:id="8484"/>
    <w:bookmarkStart w:name="z19706" w:id="84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85"/>
    <w:bookmarkStart w:name="z19707" w:id="84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86"/>
    <w:bookmarkStart w:name="z19708" w:id="84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87"/>
    <w:bookmarkStart w:name="z19709" w:id="84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88"/>
    <w:bookmarkStart w:name="z19710" w:id="8489"/>
    <w:p>
      <w:pPr>
        <w:spacing w:after="0"/>
        <w:ind w:left="0"/>
        <w:jc w:val="left"/>
      </w:pPr>
      <w:r>
        <w:rPr>
          <w:rFonts w:ascii="Times New Roman"/>
          <w:b/>
          <w:i w:val="false"/>
          <w:color w:val="000000"/>
        </w:rPr>
        <w:t xml:space="preserve"> 5-тарау. Басқарманы қайта ұйымдастыру және тарату</w:t>
      </w:r>
    </w:p>
    <w:bookmarkEnd w:id="8489"/>
    <w:bookmarkStart w:name="z19711" w:id="84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93-қосымша</w:t>
            </w:r>
          </w:p>
        </w:tc>
      </w:tr>
    </w:tbl>
    <w:bookmarkStart w:name="z7299" w:id="84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8491"/>
    <w:p>
      <w:pPr>
        <w:spacing w:after="0"/>
        <w:ind w:left="0"/>
        <w:jc w:val="both"/>
      </w:pPr>
      <w:r>
        <w:rPr>
          <w:rFonts w:ascii="Times New Roman"/>
          <w:b w:val="false"/>
          <w:i w:val="false"/>
          <w:color w:val="ff0000"/>
          <w:sz w:val="28"/>
        </w:rPr>
        <w:t xml:space="preserve">
      Ескерту. 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83" w:id="8492"/>
    <w:p>
      <w:pPr>
        <w:spacing w:after="0"/>
        <w:ind w:left="0"/>
        <w:jc w:val="left"/>
      </w:pPr>
      <w:r>
        <w:rPr>
          <w:rFonts w:ascii="Times New Roman"/>
          <w:b/>
          <w:i w:val="false"/>
          <w:color w:val="000000"/>
        </w:rPr>
        <w:t xml:space="preserve"> 1-тарау. Жалпы ережелер</w:t>
      </w:r>
    </w:p>
    <w:bookmarkEnd w:id="8492"/>
    <w:bookmarkStart w:name="z27084" w:id="84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493"/>
    <w:bookmarkStart w:name="z27085" w:id="84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494"/>
    <w:bookmarkStart w:name="z27086" w:id="84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495"/>
    <w:bookmarkStart w:name="z27087" w:id="84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496"/>
    <w:bookmarkStart w:name="z27088" w:id="84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497"/>
    <w:bookmarkStart w:name="z27089" w:id="84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498"/>
    <w:bookmarkStart w:name="z27090" w:id="84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499"/>
    <w:bookmarkStart w:name="z27091" w:id="8500"/>
    <w:p>
      <w:pPr>
        <w:spacing w:after="0"/>
        <w:ind w:left="0"/>
        <w:jc w:val="both"/>
      </w:pPr>
      <w:r>
        <w:rPr>
          <w:rFonts w:ascii="Times New Roman"/>
          <w:b w:val="false"/>
          <w:i w:val="false"/>
          <w:color w:val="000000"/>
          <w:sz w:val="28"/>
        </w:rPr>
        <w:t>
      8. Заңды тұлғаның орналасқан жері – индекс 030002, Қазақстан Республикасы, Ақтөбе облысы, Ақтөбе қаласы, Алматы ауданы, 8 Март көшесі, 3-үй, 2-тұрғын емес бөлме.</w:t>
      </w:r>
    </w:p>
    <w:bookmarkEnd w:id="8500"/>
    <w:bookmarkStart w:name="z27092" w:id="85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w:t>
      </w:r>
    </w:p>
    <w:bookmarkEnd w:id="8501"/>
    <w:bookmarkStart w:name="z27093" w:id="85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02"/>
    <w:bookmarkStart w:name="z27094" w:id="85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03"/>
    <w:bookmarkStart w:name="z27095" w:id="85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504"/>
    <w:bookmarkStart w:name="z27096" w:id="85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05"/>
    <w:bookmarkStart w:name="z27097" w:id="85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506"/>
    <w:bookmarkStart w:name="z27098" w:id="8507"/>
    <w:p>
      <w:pPr>
        <w:spacing w:after="0"/>
        <w:ind w:left="0"/>
        <w:jc w:val="both"/>
      </w:pPr>
      <w:r>
        <w:rPr>
          <w:rFonts w:ascii="Times New Roman"/>
          <w:b w:val="false"/>
          <w:i w:val="false"/>
          <w:color w:val="000000"/>
          <w:sz w:val="28"/>
        </w:rPr>
        <w:t>
      13. Міндеттері:</w:t>
      </w:r>
    </w:p>
    <w:bookmarkEnd w:id="8507"/>
    <w:bookmarkStart w:name="z27099" w:id="85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508"/>
    <w:bookmarkStart w:name="z27100" w:id="85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509"/>
    <w:bookmarkStart w:name="z27101" w:id="85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510"/>
    <w:bookmarkStart w:name="z27102" w:id="8511"/>
    <w:p>
      <w:pPr>
        <w:spacing w:after="0"/>
        <w:ind w:left="0"/>
        <w:jc w:val="both"/>
      </w:pPr>
      <w:r>
        <w:rPr>
          <w:rFonts w:ascii="Times New Roman"/>
          <w:b w:val="false"/>
          <w:i w:val="false"/>
          <w:color w:val="000000"/>
          <w:sz w:val="28"/>
        </w:rPr>
        <w:t>
      14. Құқықтары мен міндеттері:</w:t>
      </w:r>
    </w:p>
    <w:bookmarkEnd w:id="8511"/>
    <w:bookmarkStart w:name="z27103" w:id="85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512"/>
    <w:bookmarkStart w:name="z27104" w:id="85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513"/>
    <w:bookmarkStart w:name="z27105" w:id="85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514"/>
    <w:bookmarkStart w:name="z27106" w:id="85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15"/>
    <w:bookmarkStart w:name="z27107" w:id="85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516"/>
    <w:bookmarkStart w:name="z27108" w:id="85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517"/>
    <w:bookmarkStart w:name="z27109" w:id="85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18"/>
    <w:bookmarkStart w:name="z27110" w:id="85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19"/>
    <w:bookmarkStart w:name="z27111" w:id="85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20"/>
    <w:bookmarkStart w:name="z27112" w:id="8521"/>
    <w:p>
      <w:pPr>
        <w:spacing w:after="0"/>
        <w:ind w:left="0"/>
        <w:jc w:val="both"/>
      </w:pPr>
      <w:r>
        <w:rPr>
          <w:rFonts w:ascii="Times New Roman"/>
          <w:b w:val="false"/>
          <w:i w:val="false"/>
          <w:color w:val="000000"/>
          <w:sz w:val="28"/>
        </w:rPr>
        <w:t>
      15. Функциялары:</w:t>
      </w:r>
    </w:p>
    <w:bookmarkEnd w:id="8521"/>
    <w:bookmarkStart w:name="z27113" w:id="8522"/>
    <w:p>
      <w:pPr>
        <w:spacing w:after="0"/>
        <w:ind w:left="0"/>
        <w:jc w:val="both"/>
      </w:pPr>
      <w:r>
        <w:rPr>
          <w:rFonts w:ascii="Times New Roman"/>
          <w:b w:val="false"/>
          <w:i w:val="false"/>
          <w:color w:val="000000"/>
          <w:sz w:val="28"/>
        </w:rPr>
        <w:t>
      1) реттелетін салада мемлекеттік саясатты іске асыру;</w:t>
      </w:r>
    </w:p>
    <w:bookmarkEnd w:id="8522"/>
    <w:bookmarkStart w:name="z27114" w:id="85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23"/>
    <w:bookmarkStart w:name="z27115" w:id="85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24"/>
    <w:bookmarkStart w:name="z27116" w:id="85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25"/>
    <w:bookmarkStart w:name="z27117" w:id="85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26"/>
    <w:bookmarkStart w:name="z27118" w:id="85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27"/>
    <w:bookmarkStart w:name="z27119" w:id="85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528"/>
    <w:bookmarkStart w:name="z27120" w:id="85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529"/>
    <w:bookmarkStart w:name="z27121" w:id="85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530"/>
    <w:bookmarkStart w:name="z27122" w:id="85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531"/>
    <w:bookmarkStart w:name="z27123" w:id="85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25" w:id="853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533"/>
    <w:bookmarkStart w:name="z27126" w:id="85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534"/>
    <w:bookmarkStart w:name="z27127" w:id="85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535"/>
    <w:bookmarkStart w:name="z27128" w:id="85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536"/>
    <w:bookmarkStart w:name="z27129" w:id="85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537"/>
    <w:bookmarkStart w:name="z27130" w:id="853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538"/>
    <w:bookmarkStart w:name="z27131" w:id="85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539"/>
    <w:bookmarkStart w:name="z27132" w:id="8540"/>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540"/>
    <w:bookmarkStart w:name="z27133" w:id="8541"/>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41"/>
    <w:bookmarkStart w:name="z27134" w:id="8542"/>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542"/>
    <w:bookmarkStart w:name="z27135" w:id="8543"/>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543"/>
    <w:bookmarkStart w:name="z27136" w:id="8544"/>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544"/>
    <w:bookmarkStart w:name="z27137" w:id="8545"/>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545"/>
    <w:bookmarkStart w:name="z27138" w:id="8546"/>
    <w:p>
      <w:pPr>
        <w:spacing w:after="0"/>
        <w:ind w:left="0"/>
        <w:jc w:val="both"/>
      </w:pPr>
      <w:r>
        <w:rPr>
          <w:rFonts w:ascii="Times New Roman"/>
          <w:b w:val="false"/>
          <w:i w:val="false"/>
          <w:color w:val="000000"/>
          <w:sz w:val="28"/>
        </w:rPr>
        <w:t>
      26) мыналарды:</w:t>
      </w:r>
    </w:p>
    <w:bookmarkEnd w:id="8546"/>
    <w:bookmarkStart w:name="z27139" w:id="854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47"/>
    <w:bookmarkStart w:name="z27140" w:id="854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48"/>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141" w:id="8549"/>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42" w:id="855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50"/>
    <w:bookmarkStart w:name="z27143" w:id="855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51"/>
    <w:bookmarkStart w:name="z27144" w:id="855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52"/>
    <w:bookmarkStart w:name="z27145" w:id="85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53"/>
    <w:bookmarkStart w:name="z27146" w:id="8554"/>
    <w:p>
      <w:pPr>
        <w:spacing w:after="0"/>
        <w:ind w:left="0"/>
        <w:jc w:val="both"/>
      </w:pPr>
      <w:r>
        <w:rPr>
          <w:rFonts w:ascii="Times New Roman"/>
          <w:b w:val="false"/>
          <w:i w:val="false"/>
          <w:color w:val="000000"/>
          <w:sz w:val="28"/>
        </w:rPr>
        <w:t>
      19. Басқарма басшысының өкілеттіктері:</w:t>
      </w:r>
    </w:p>
    <w:bookmarkEnd w:id="8554"/>
    <w:bookmarkStart w:name="z27147" w:id="855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55"/>
    <w:bookmarkStart w:name="z27148" w:id="855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56"/>
    <w:bookmarkStart w:name="z27149" w:id="855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57"/>
    <w:bookmarkStart w:name="z27150" w:id="855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58"/>
    <w:bookmarkStart w:name="z27151" w:id="855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59"/>
    <w:bookmarkStart w:name="z27152" w:id="856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60"/>
    <w:bookmarkStart w:name="z27153" w:id="8561"/>
    <w:p>
      <w:pPr>
        <w:spacing w:after="0"/>
        <w:ind w:left="0"/>
        <w:jc w:val="left"/>
      </w:pPr>
      <w:r>
        <w:rPr>
          <w:rFonts w:ascii="Times New Roman"/>
          <w:b/>
          <w:i w:val="false"/>
          <w:color w:val="000000"/>
        </w:rPr>
        <w:t xml:space="preserve"> 4-тарау. Басқарманың мүлкі</w:t>
      </w:r>
    </w:p>
    <w:bookmarkEnd w:id="8561"/>
    <w:bookmarkStart w:name="z27154" w:id="856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62"/>
    <w:bookmarkStart w:name="z27155" w:id="856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63"/>
    <w:bookmarkStart w:name="z27156" w:id="856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64"/>
    <w:bookmarkStart w:name="z27157" w:id="856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65"/>
    <w:bookmarkStart w:name="z27158" w:id="8566"/>
    <w:p>
      <w:pPr>
        <w:spacing w:after="0"/>
        <w:ind w:left="0"/>
        <w:jc w:val="left"/>
      </w:pPr>
      <w:r>
        <w:rPr>
          <w:rFonts w:ascii="Times New Roman"/>
          <w:b/>
          <w:i w:val="false"/>
          <w:color w:val="000000"/>
        </w:rPr>
        <w:t xml:space="preserve"> 5-тарау. Басқарманы қайта ұйымдастыру және тарату</w:t>
      </w:r>
    </w:p>
    <w:bookmarkEnd w:id="8566"/>
    <w:bookmarkStart w:name="z27159" w:id="856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94-қосымша</w:t>
            </w:r>
          </w:p>
        </w:tc>
      </w:tr>
    </w:tbl>
    <w:bookmarkStart w:name="z7375" w:id="85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8568"/>
    <w:p>
      <w:pPr>
        <w:spacing w:after="0"/>
        <w:ind w:left="0"/>
        <w:jc w:val="both"/>
      </w:pPr>
      <w:r>
        <w:rPr>
          <w:rFonts w:ascii="Times New Roman"/>
          <w:b w:val="false"/>
          <w:i w:val="false"/>
          <w:color w:val="ff0000"/>
          <w:sz w:val="28"/>
        </w:rPr>
        <w:t xml:space="preserve">
      Ескерту. 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160" w:id="8569"/>
    <w:p>
      <w:pPr>
        <w:spacing w:after="0"/>
        <w:ind w:left="0"/>
        <w:jc w:val="left"/>
      </w:pPr>
      <w:r>
        <w:rPr>
          <w:rFonts w:ascii="Times New Roman"/>
          <w:b/>
          <w:i w:val="false"/>
          <w:color w:val="000000"/>
        </w:rPr>
        <w:t xml:space="preserve"> 1-тарау. Жалпы ережелер</w:t>
      </w:r>
    </w:p>
    <w:bookmarkEnd w:id="8569"/>
    <w:bookmarkStart w:name="z27161" w:id="85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570"/>
    <w:bookmarkStart w:name="z27162" w:id="857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571"/>
    <w:bookmarkStart w:name="z27163" w:id="85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572"/>
    <w:bookmarkStart w:name="z27164" w:id="85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573"/>
    <w:bookmarkStart w:name="z27165" w:id="85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574"/>
    <w:bookmarkStart w:name="z27166" w:id="85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575"/>
    <w:bookmarkStart w:name="z27167" w:id="85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576"/>
    <w:bookmarkStart w:name="z27168" w:id="8577"/>
    <w:p>
      <w:pPr>
        <w:spacing w:after="0"/>
        <w:ind w:left="0"/>
        <w:jc w:val="both"/>
      </w:pPr>
      <w:r>
        <w:rPr>
          <w:rFonts w:ascii="Times New Roman"/>
          <w:b w:val="false"/>
          <w:i w:val="false"/>
          <w:color w:val="000000"/>
          <w:sz w:val="28"/>
        </w:rPr>
        <w:t>
      8. Заңды тұлғаның орналасқан жері – индекс 050022, Қазақстан Республикасы, Алматы қаласы, Алмалы ауданы, Сейфуллин даңғылы, 585-үй.</w:t>
      </w:r>
    </w:p>
    <w:bookmarkEnd w:id="8577"/>
    <w:bookmarkStart w:name="z27169" w:id="85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w:t>
      </w:r>
    </w:p>
    <w:bookmarkEnd w:id="8578"/>
    <w:bookmarkStart w:name="z27170" w:id="85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79"/>
    <w:bookmarkStart w:name="z27171" w:id="85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80"/>
    <w:bookmarkStart w:name="z27172" w:id="85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581"/>
    <w:bookmarkStart w:name="z27173" w:id="85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82"/>
    <w:bookmarkStart w:name="z27174" w:id="85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583"/>
    <w:bookmarkStart w:name="z27175" w:id="8584"/>
    <w:p>
      <w:pPr>
        <w:spacing w:after="0"/>
        <w:ind w:left="0"/>
        <w:jc w:val="both"/>
      </w:pPr>
      <w:r>
        <w:rPr>
          <w:rFonts w:ascii="Times New Roman"/>
          <w:b w:val="false"/>
          <w:i w:val="false"/>
          <w:color w:val="000000"/>
          <w:sz w:val="28"/>
        </w:rPr>
        <w:t>
      13. Міндеттері:</w:t>
      </w:r>
    </w:p>
    <w:bookmarkEnd w:id="8584"/>
    <w:bookmarkStart w:name="z27176" w:id="85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585"/>
    <w:bookmarkStart w:name="z27177" w:id="85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586"/>
    <w:bookmarkStart w:name="z27178" w:id="85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587"/>
    <w:bookmarkStart w:name="z27179" w:id="8588"/>
    <w:p>
      <w:pPr>
        <w:spacing w:after="0"/>
        <w:ind w:left="0"/>
        <w:jc w:val="both"/>
      </w:pPr>
      <w:r>
        <w:rPr>
          <w:rFonts w:ascii="Times New Roman"/>
          <w:b w:val="false"/>
          <w:i w:val="false"/>
          <w:color w:val="000000"/>
          <w:sz w:val="28"/>
        </w:rPr>
        <w:t>
      14. Құқықтары мен міндеттері:</w:t>
      </w:r>
    </w:p>
    <w:bookmarkEnd w:id="8588"/>
    <w:bookmarkStart w:name="z27180" w:id="85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589"/>
    <w:bookmarkStart w:name="z27181" w:id="85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590"/>
    <w:bookmarkStart w:name="z27182" w:id="85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591"/>
    <w:bookmarkStart w:name="z27183" w:id="85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92"/>
    <w:bookmarkStart w:name="z27184" w:id="85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593"/>
    <w:bookmarkStart w:name="z27185" w:id="85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594"/>
    <w:bookmarkStart w:name="z27186" w:id="85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95"/>
    <w:bookmarkStart w:name="z27187" w:id="85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96"/>
    <w:bookmarkStart w:name="z27188" w:id="85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97"/>
    <w:bookmarkStart w:name="z27189" w:id="8598"/>
    <w:p>
      <w:pPr>
        <w:spacing w:after="0"/>
        <w:ind w:left="0"/>
        <w:jc w:val="both"/>
      </w:pPr>
      <w:r>
        <w:rPr>
          <w:rFonts w:ascii="Times New Roman"/>
          <w:b w:val="false"/>
          <w:i w:val="false"/>
          <w:color w:val="000000"/>
          <w:sz w:val="28"/>
        </w:rPr>
        <w:t>
      15. Функциялары:</w:t>
      </w:r>
    </w:p>
    <w:bookmarkEnd w:id="8598"/>
    <w:bookmarkStart w:name="z27190" w:id="8599"/>
    <w:p>
      <w:pPr>
        <w:spacing w:after="0"/>
        <w:ind w:left="0"/>
        <w:jc w:val="both"/>
      </w:pPr>
      <w:r>
        <w:rPr>
          <w:rFonts w:ascii="Times New Roman"/>
          <w:b w:val="false"/>
          <w:i w:val="false"/>
          <w:color w:val="000000"/>
          <w:sz w:val="28"/>
        </w:rPr>
        <w:t>
      1) реттелетін салада мемлекеттік саясатты іске асыру;</w:t>
      </w:r>
    </w:p>
    <w:bookmarkEnd w:id="8599"/>
    <w:bookmarkStart w:name="z27191" w:id="86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600"/>
    <w:bookmarkStart w:name="z27192" w:id="86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601"/>
    <w:bookmarkStart w:name="z27193" w:id="86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602"/>
    <w:bookmarkStart w:name="z27194" w:id="86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603"/>
    <w:bookmarkStart w:name="z27195" w:id="86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604"/>
    <w:bookmarkStart w:name="z27196" w:id="86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05"/>
    <w:bookmarkStart w:name="z27197" w:id="86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06"/>
    <w:bookmarkStart w:name="z27198" w:id="86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07"/>
    <w:bookmarkStart w:name="z27199" w:id="86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08"/>
    <w:bookmarkStart w:name="z27200" w:id="86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02" w:id="86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610"/>
    <w:bookmarkStart w:name="z27203" w:id="86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11"/>
    <w:bookmarkStart w:name="z27204" w:id="86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612"/>
    <w:bookmarkStart w:name="z27205" w:id="86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613"/>
    <w:bookmarkStart w:name="z27206" w:id="86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614"/>
    <w:bookmarkStart w:name="z27207" w:id="86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615"/>
    <w:bookmarkStart w:name="z27208" w:id="86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616"/>
    <w:bookmarkStart w:name="z27209" w:id="861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617"/>
    <w:bookmarkStart w:name="z27210" w:id="861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618"/>
    <w:bookmarkStart w:name="z27211" w:id="861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619"/>
    <w:bookmarkStart w:name="z27212" w:id="8620"/>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620"/>
    <w:bookmarkStart w:name="z27213" w:id="862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621"/>
    <w:bookmarkStart w:name="z27214" w:id="862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622"/>
    <w:bookmarkStart w:name="z27215" w:id="8623"/>
    <w:p>
      <w:pPr>
        <w:spacing w:after="0"/>
        <w:ind w:left="0"/>
        <w:jc w:val="both"/>
      </w:pPr>
      <w:r>
        <w:rPr>
          <w:rFonts w:ascii="Times New Roman"/>
          <w:b w:val="false"/>
          <w:i w:val="false"/>
          <w:color w:val="000000"/>
          <w:sz w:val="28"/>
        </w:rPr>
        <w:t>
      26) мыналарды:</w:t>
      </w:r>
    </w:p>
    <w:bookmarkEnd w:id="8623"/>
    <w:bookmarkStart w:name="z27216" w:id="86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24"/>
    <w:bookmarkStart w:name="z27217" w:id="86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2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18" w:id="862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19" w:id="86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27"/>
    <w:bookmarkStart w:name="z27220" w:id="86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28"/>
    <w:bookmarkStart w:name="z27221" w:id="86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29"/>
    <w:bookmarkStart w:name="z27222" w:id="86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30"/>
    <w:bookmarkStart w:name="z27223" w:id="8631"/>
    <w:p>
      <w:pPr>
        <w:spacing w:after="0"/>
        <w:ind w:left="0"/>
        <w:jc w:val="both"/>
      </w:pPr>
      <w:r>
        <w:rPr>
          <w:rFonts w:ascii="Times New Roman"/>
          <w:b w:val="false"/>
          <w:i w:val="false"/>
          <w:color w:val="000000"/>
          <w:sz w:val="28"/>
        </w:rPr>
        <w:t>
      19. Басқарма басшысының өкілеттіктері:</w:t>
      </w:r>
    </w:p>
    <w:bookmarkEnd w:id="8631"/>
    <w:bookmarkStart w:name="z27224" w:id="86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32"/>
    <w:bookmarkStart w:name="z27225" w:id="86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33"/>
    <w:bookmarkStart w:name="z27226" w:id="86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634"/>
    <w:bookmarkStart w:name="z27227" w:id="86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35"/>
    <w:bookmarkStart w:name="z27228" w:id="86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636"/>
    <w:bookmarkStart w:name="z27229" w:id="86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637"/>
    <w:bookmarkStart w:name="z27230" w:id="8638"/>
    <w:p>
      <w:pPr>
        <w:spacing w:after="0"/>
        <w:ind w:left="0"/>
        <w:jc w:val="left"/>
      </w:pPr>
      <w:r>
        <w:rPr>
          <w:rFonts w:ascii="Times New Roman"/>
          <w:b/>
          <w:i w:val="false"/>
          <w:color w:val="000000"/>
        </w:rPr>
        <w:t xml:space="preserve"> 4-тарау. Басқарманың мүлкі</w:t>
      </w:r>
    </w:p>
    <w:bookmarkEnd w:id="8638"/>
    <w:bookmarkStart w:name="z27231" w:id="86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639"/>
    <w:bookmarkStart w:name="z27232" w:id="86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640"/>
    <w:bookmarkStart w:name="z27233" w:id="86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641"/>
    <w:bookmarkStart w:name="z27234" w:id="86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42"/>
    <w:bookmarkStart w:name="z27235" w:id="8643"/>
    <w:p>
      <w:pPr>
        <w:spacing w:after="0"/>
        <w:ind w:left="0"/>
        <w:jc w:val="left"/>
      </w:pPr>
      <w:r>
        <w:rPr>
          <w:rFonts w:ascii="Times New Roman"/>
          <w:b/>
          <w:i w:val="false"/>
          <w:color w:val="000000"/>
        </w:rPr>
        <w:t xml:space="preserve"> 5-тарау. Басқарманы қайта ұйымдастыру және тарату</w:t>
      </w:r>
    </w:p>
    <w:bookmarkEnd w:id="8643"/>
    <w:bookmarkStart w:name="z27236" w:id="86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95-қосымша</w:t>
            </w:r>
          </w:p>
        </w:tc>
      </w:tr>
    </w:tbl>
    <w:bookmarkStart w:name="z7451" w:id="86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8645"/>
    <w:p>
      <w:pPr>
        <w:spacing w:after="0"/>
        <w:ind w:left="0"/>
        <w:jc w:val="both"/>
      </w:pPr>
      <w:r>
        <w:rPr>
          <w:rFonts w:ascii="Times New Roman"/>
          <w:b w:val="false"/>
          <w:i w:val="false"/>
          <w:color w:val="ff0000"/>
          <w:sz w:val="28"/>
        </w:rPr>
        <w:t xml:space="preserve">
      Ескерту. 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237" w:id="8646"/>
    <w:p>
      <w:pPr>
        <w:spacing w:after="0"/>
        <w:ind w:left="0"/>
        <w:jc w:val="left"/>
      </w:pPr>
      <w:r>
        <w:rPr>
          <w:rFonts w:ascii="Times New Roman"/>
          <w:b/>
          <w:i w:val="false"/>
          <w:color w:val="000000"/>
        </w:rPr>
        <w:t xml:space="preserve"> 1-тарау. Жалпы ережелер</w:t>
      </w:r>
    </w:p>
    <w:bookmarkEnd w:id="8646"/>
    <w:bookmarkStart w:name="z27238" w:id="86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47"/>
    <w:bookmarkStart w:name="z27239" w:id="864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48"/>
    <w:bookmarkStart w:name="z27240" w:id="86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49"/>
    <w:bookmarkStart w:name="z27241" w:id="86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50"/>
    <w:bookmarkStart w:name="z27242" w:id="86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51"/>
    <w:bookmarkStart w:name="z27243" w:id="86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52"/>
    <w:bookmarkStart w:name="z27244" w:id="86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53"/>
    <w:bookmarkStart w:name="z27245" w:id="8654"/>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М.Әуезов көшесі, 33В-құрылыс, 2-тұрғын емес үй-жай.</w:t>
      </w:r>
    </w:p>
    <w:bookmarkEnd w:id="8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46" w:id="86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w:t>
      </w:r>
    </w:p>
    <w:bookmarkEnd w:id="8655"/>
    <w:bookmarkStart w:name="z27247" w:id="86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56"/>
    <w:bookmarkStart w:name="z27248" w:id="86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57"/>
    <w:bookmarkStart w:name="z27249" w:id="86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58"/>
    <w:bookmarkStart w:name="z27250" w:id="86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59"/>
    <w:bookmarkStart w:name="z27251" w:id="86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60"/>
    <w:bookmarkStart w:name="z27252" w:id="8661"/>
    <w:p>
      <w:pPr>
        <w:spacing w:after="0"/>
        <w:ind w:left="0"/>
        <w:jc w:val="both"/>
      </w:pPr>
      <w:r>
        <w:rPr>
          <w:rFonts w:ascii="Times New Roman"/>
          <w:b w:val="false"/>
          <w:i w:val="false"/>
          <w:color w:val="000000"/>
          <w:sz w:val="28"/>
        </w:rPr>
        <w:t>
      13. Міндеттері:</w:t>
      </w:r>
    </w:p>
    <w:bookmarkEnd w:id="8661"/>
    <w:bookmarkStart w:name="z27253" w:id="86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62"/>
    <w:bookmarkStart w:name="z27254" w:id="86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63"/>
    <w:bookmarkStart w:name="z27255" w:id="8664"/>
    <w:p>
      <w:pPr>
        <w:spacing w:after="0"/>
        <w:ind w:left="0"/>
        <w:jc w:val="both"/>
      </w:pPr>
      <w:r>
        <w:rPr>
          <w:rFonts w:ascii="Times New Roman"/>
          <w:b w:val="false"/>
          <w:i w:val="false"/>
          <w:color w:val="000000"/>
          <w:sz w:val="28"/>
        </w:rPr>
        <w:t xml:space="preserve">
      3) Басқармаға жүктелген өзге де міндеттерді өз құзыретінің шегінде жүзеге асыру. </w:t>
      </w:r>
    </w:p>
    <w:bookmarkEnd w:id="8664"/>
    <w:bookmarkStart w:name="z27256" w:id="8665"/>
    <w:p>
      <w:pPr>
        <w:spacing w:after="0"/>
        <w:ind w:left="0"/>
        <w:jc w:val="both"/>
      </w:pPr>
      <w:r>
        <w:rPr>
          <w:rFonts w:ascii="Times New Roman"/>
          <w:b w:val="false"/>
          <w:i w:val="false"/>
          <w:color w:val="000000"/>
          <w:sz w:val="28"/>
        </w:rPr>
        <w:t>
      14. Құқықтары мен міндеттері:</w:t>
      </w:r>
    </w:p>
    <w:bookmarkEnd w:id="8665"/>
    <w:bookmarkStart w:name="z27257" w:id="86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66"/>
    <w:bookmarkStart w:name="z27258" w:id="8667"/>
    <w:p>
      <w:pPr>
        <w:spacing w:after="0"/>
        <w:ind w:left="0"/>
        <w:jc w:val="both"/>
      </w:pPr>
      <w:r>
        <w:rPr>
          <w:rFonts w:ascii="Times New Roman"/>
          <w:b w:val="false"/>
          <w:i w:val="false"/>
          <w:color w:val="000000"/>
          <w:sz w:val="28"/>
        </w:rPr>
        <w:t xml:space="preserve">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 </w:t>
      </w:r>
    </w:p>
    <w:bookmarkEnd w:id="8667"/>
    <w:bookmarkStart w:name="z27259" w:id="86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68"/>
    <w:bookmarkStart w:name="z27260" w:id="8669"/>
    <w:p>
      <w:pPr>
        <w:spacing w:after="0"/>
        <w:ind w:left="0"/>
        <w:jc w:val="both"/>
      </w:pPr>
      <w:r>
        <w:rPr>
          <w:rFonts w:ascii="Times New Roman"/>
          <w:b w:val="false"/>
          <w:i w:val="false"/>
          <w:color w:val="000000"/>
          <w:sz w:val="28"/>
        </w:rPr>
        <w:t xml:space="preserve">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w:t>
      </w:r>
    </w:p>
    <w:bookmarkEnd w:id="8669"/>
    <w:bookmarkStart w:name="z27261" w:id="8670"/>
    <w:p>
      <w:pPr>
        <w:spacing w:after="0"/>
        <w:ind w:left="0"/>
        <w:jc w:val="both"/>
      </w:pPr>
      <w:r>
        <w:rPr>
          <w:rFonts w:ascii="Times New Roman"/>
          <w:b w:val="false"/>
          <w:i w:val="false"/>
          <w:color w:val="000000"/>
          <w:sz w:val="28"/>
        </w:rPr>
        <w:t xml:space="preserve">
      5) реттелетін салада Қазақстан Республикасы заңнамасының қолданылуына талдау жүргізу; </w:t>
      </w:r>
    </w:p>
    <w:bookmarkEnd w:id="8670"/>
    <w:bookmarkStart w:name="z27262" w:id="8671"/>
    <w:p>
      <w:pPr>
        <w:spacing w:after="0"/>
        <w:ind w:left="0"/>
        <w:jc w:val="both"/>
      </w:pPr>
      <w:r>
        <w:rPr>
          <w:rFonts w:ascii="Times New Roman"/>
          <w:b w:val="false"/>
          <w:i w:val="false"/>
          <w:color w:val="000000"/>
          <w:sz w:val="28"/>
        </w:rPr>
        <w:t xml:space="preserve">
      6) Қазақстан Республикасының Заңнамасында белгіленген тәртіппен басқа ұйымдардан мамандарды тексеру және сараптама жүргізуге тарту; </w:t>
      </w:r>
    </w:p>
    <w:bookmarkEnd w:id="8671"/>
    <w:bookmarkStart w:name="z27263" w:id="8672"/>
    <w:p>
      <w:pPr>
        <w:spacing w:after="0"/>
        <w:ind w:left="0"/>
        <w:jc w:val="both"/>
      </w:pPr>
      <w:r>
        <w:rPr>
          <w:rFonts w:ascii="Times New Roman"/>
          <w:b w:val="false"/>
          <w:i w:val="false"/>
          <w:color w:val="000000"/>
          <w:sz w:val="28"/>
        </w:rPr>
        <w:t xml:space="preserve">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 </w:t>
      </w:r>
    </w:p>
    <w:bookmarkEnd w:id="8672"/>
    <w:bookmarkStart w:name="z27264" w:id="8673"/>
    <w:p>
      <w:pPr>
        <w:spacing w:after="0"/>
        <w:ind w:left="0"/>
        <w:jc w:val="both"/>
      </w:pPr>
      <w:r>
        <w:rPr>
          <w:rFonts w:ascii="Times New Roman"/>
          <w:b w:val="false"/>
          <w:i w:val="false"/>
          <w:color w:val="000000"/>
          <w:sz w:val="28"/>
        </w:rPr>
        <w:t xml:space="preserve">
      8) Қазақстан Республикасының заңнамасын, жеке және заңды тұлғалардың құқықтары мен заңмен қорғалатын мүдделерін сақтау; </w:t>
      </w:r>
    </w:p>
    <w:bookmarkEnd w:id="8673"/>
    <w:bookmarkStart w:name="z27265" w:id="8674"/>
    <w:p>
      <w:pPr>
        <w:spacing w:after="0"/>
        <w:ind w:left="0"/>
        <w:jc w:val="both"/>
      </w:pPr>
      <w:r>
        <w:rPr>
          <w:rFonts w:ascii="Times New Roman"/>
          <w:b w:val="false"/>
          <w:i w:val="false"/>
          <w:color w:val="000000"/>
          <w:sz w:val="28"/>
        </w:rPr>
        <w:t xml:space="preserve">
      9) Қазақстан Республикасының қолданыстағы заңнамасында көзделген өзге де құқықтар мен міндеттерді жүзеге асыру. </w:t>
      </w:r>
    </w:p>
    <w:bookmarkEnd w:id="8674"/>
    <w:bookmarkStart w:name="z27266" w:id="8675"/>
    <w:p>
      <w:pPr>
        <w:spacing w:after="0"/>
        <w:ind w:left="0"/>
        <w:jc w:val="both"/>
      </w:pPr>
      <w:r>
        <w:rPr>
          <w:rFonts w:ascii="Times New Roman"/>
          <w:b w:val="false"/>
          <w:i w:val="false"/>
          <w:color w:val="000000"/>
          <w:sz w:val="28"/>
        </w:rPr>
        <w:t>
      15. Функциялары:</w:t>
      </w:r>
    </w:p>
    <w:bookmarkEnd w:id="8675"/>
    <w:bookmarkStart w:name="z27267" w:id="8676"/>
    <w:p>
      <w:pPr>
        <w:spacing w:after="0"/>
        <w:ind w:left="0"/>
        <w:jc w:val="both"/>
      </w:pPr>
      <w:r>
        <w:rPr>
          <w:rFonts w:ascii="Times New Roman"/>
          <w:b w:val="false"/>
          <w:i w:val="false"/>
          <w:color w:val="000000"/>
          <w:sz w:val="28"/>
        </w:rPr>
        <w:t>
      1) реттелетін салада мемлекеттік саясатты іске асыру;</w:t>
      </w:r>
    </w:p>
    <w:bookmarkEnd w:id="8676"/>
    <w:bookmarkStart w:name="z27268" w:id="8677"/>
    <w:p>
      <w:pPr>
        <w:spacing w:after="0"/>
        <w:ind w:left="0"/>
        <w:jc w:val="both"/>
      </w:pPr>
      <w:r>
        <w:rPr>
          <w:rFonts w:ascii="Times New Roman"/>
          <w:b w:val="false"/>
          <w:i w:val="false"/>
          <w:color w:val="000000"/>
          <w:sz w:val="28"/>
        </w:rPr>
        <w:t xml:space="preserve">
      2) халықтың санитариялық-эпидемиологиялық саламаттылығы саласындағы мемлекеттік бақылау мен қадағалауды жүзеге асыру; </w:t>
      </w:r>
    </w:p>
    <w:bookmarkEnd w:id="8677"/>
    <w:bookmarkStart w:name="z27269" w:id="86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678"/>
    <w:bookmarkStart w:name="z27270" w:id="8679"/>
    <w:p>
      <w:pPr>
        <w:spacing w:after="0"/>
        <w:ind w:left="0"/>
        <w:jc w:val="both"/>
      </w:pPr>
      <w:r>
        <w:rPr>
          <w:rFonts w:ascii="Times New Roman"/>
          <w:b w:val="false"/>
          <w:i w:val="false"/>
          <w:color w:val="000000"/>
          <w:sz w:val="28"/>
        </w:rPr>
        <w:t xml:space="preserve">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 </w:t>
      </w:r>
    </w:p>
    <w:bookmarkEnd w:id="8679"/>
    <w:bookmarkStart w:name="z27271" w:id="8680"/>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8680"/>
    <w:bookmarkStart w:name="z27272" w:id="86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681"/>
    <w:bookmarkStart w:name="z27273" w:id="86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82"/>
    <w:bookmarkStart w:name="z27274" w:id="86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83"/>
    <w:bookmarkStart w:name="z27275" w:id="8684"/>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8684"/>
    <w:bookmarkStart w:name="z27276" w:id="86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85"/>
    <w:bookmarkStart w:name="z27277" w:id="8686"/>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bookmarkEnd w:id="8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79" w:id="868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687"/>
    <w:bookmarkStart w:name="z27280" w:id="86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88"/>
    <w:bookmarkStart w:name="z27281" w:id="86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689"/>
    <w:bookmarkStart w:name="z27282" w:id="86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690"/>
    <w:bookmarkStart w:name="z27283" w:id="869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691"/>
    <w:bookmarkStart w:name="z27284" w:id="869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692"/>
    <w:bookmarkStart w:name="z27285" w:id="86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693"/>
    <w:bookmarkStart w:name="z27286" w:id="8694"/>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694"/>
    <w:bookmarkStart w:name="z27287" w:id="8695"/>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695"/>
    <w:bookmarkStart w:name="z27288" w:id="8696"/>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696"/>
    <w:bookmarkStart w:name="z27289" w:id="8697"/>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697"/>
    <w:bookmarkStart w:name="z27290" w:id="8698"/>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698"/>
    <w:bookmarkStart w:name="z27291" w:id="8699"/>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699"/>
    <w:bookmarkStart w:name="z27292" w:id="8700"/>
    <w:p>
      <w:pPr>
        <w:spacing w:after="0"/>
        <w:ind w:left="0"/>
        <w:jc w:val="both"/>
      </w:pPr>
      <w:r>
        <w:rPr>
          <w:rFonts w:ascii="Times New Roman"/>
          <w:b w:val="false"/>
          <w:i w:val="false"/>
          <w:color w:val="000000"/>
          <w:sz w:val="28"/>
        </w:rPr>
        <w:t>
      26) мыналарды:</w:t>
      </w:r>
    </w:p>
    <w:bookmarkEnd w:id="8700"/>
    <w:bookmarkStart w:name="z27293" w:id="87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701"/>
    <w:bookmarkStart w:name="z27294" w:id="87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702"/>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95" w:id="8703"/>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96" w:id="87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704"/>
    <w:bookmarkStart w:name="z27297" w:id="87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705"/>
    <w:bookmarkStart w:name="z27298" w:id="87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706"/>
    <w:bookmarkStart w:name="z27299" w:id="87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707"/>
    <w:bookmarkStart w:name="z27300" w:id="8708"/>
    <w:p>
      <w:pPr>
        <w:spacing w:after="0"/>
        <w:ind w:left="0"/>
        <w:jc w:val="both"/>
      </w:pPr>
      <w:r>
        <w:rPr>
          <w:rFonts w:ascii="Times New Roman"/>
          <w:b w:val="false"/>
          <w:i w:val="false"/>
          <w:color w:val="000000"/>
          <w:sz w:val="28"/>
        </w:rPr>
        <w:t>
      19. Басқарма басшысының өкілеттіктері:</w:t>
      </w:r>
    </w:p>
    <w:bookmarkEnd w:id="8708"/>
    <w:bookmarkStart w:name="z27301" w:id="87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709"/>
    <w:bookmarkStart w:name="z27302" w:id="87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10"/>
    <w:bookmarkStart w:name="z27303" w:id="87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11"/>
    <w:bookmarkStart w:name="z27304" w:id="87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12"/>
    <w:bookmarkStart w:name="z27305" w:id="87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13"/>
    <w:bookmarkStart w:name="z27306" w:id="87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14"/>
    <w:bookmarkStart w:name="z27307" w:id="8715"/>
    <w:p>
      <w:pPr>
        <w:spacing w:after="0"/>
        <w:ind w:left="0"/>
        <w:jc w:val="left"/>
      </w:pPr>
      <w:r>
        <w:rPr>
          <w:rFonts w:ascii="Times New Roman"/>
          <w:b/>
          <w:i w:val="false"/>
          <w:color w:val="000000"/>
        </w:rPr>
        <w:t xml:space="preserve"> 4-тарау. Басқарманың мүлкі</w:t>
      </w:r>
    </w:p>
    <w:bookmarkEnd w:id="8715"/>
    <w:bookmarkStart w:name="z27308" w:id="87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16"/>
    <w:bookmarkStart w:name="z27309" w:id="87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17"/>
    <w:bookmarkStart w:name="z27310" w:id="87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18"/>
    <w:bookmarkStart w:name="z27311" w:id="87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19"/>
    <w:bookmarkStart w:name="z27312" w:id="8720"/>
    <w:p>
      <w:pPr>
        <w:spacing w:after="0"/>
        <w:ind w:left="0"/>
        <w:jc w:val="left"/>
      </w:pPr>
      <w:r>
        <w:rPr>
          <w:rFonts w:ascii="Times New Roman"/>
          <w:b/>
          <w:i w:val="false"/>
          <w:color w:val="000000"/>
        </w:rPr>
        <w:t xml:space="preserve"> 5-тарау. Басқарманы қайта ұйымдастыру және тарату</w:t>
      </w:r>
    </w:p>
    <w:bookmarkEnd w:id="8720"/>
    <w:bookmarkStart w:name="z27313" w:id="87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96-қосымша</w:t>
            </w:r>
          </w:p>
        </w:tc>
      </w:tr>
    </w:tbl>
    <w:bookmarkStart w:name="z7527" w:id="87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8722"/>
    <w:p>
      <w:pPr>
        <w:spacing w:after="0"/>
        <w:ind w:left="0"/>
        <w:jc w:val="both"/>
      </w:pPr>
      <w:r>
        <w:rPr>
          <w:rFonts w:ascii="Times New Roman"/>
          <w:b w:val="false"/>
          <w:i w:val="false"/>
          <w:color w:val="ff0000"/>
          <w:sz w:val="28"/>
        </w:rPr>
        <w:t xml:space="preserve">
      Ескерту. 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14" w:id="8723"/>
    <w:p>
      <w:pPr>
        <w:spacing w:after="0"/>
        <w:ind w:left="0"/>
        <w:jc w:val="left"/>
      </w:pPr>
      <w:r>
        <w:rPr>
          <w:rFonts w:ascii="Times New Roman"/>
          <w:b/>
          <w:i w:val="false"/>
          <w:color w:val="000000"/>
        </w:rPr>
        <w:t xml:space="preserve"> 1-тарау. Жалпы ережелер</w:t>
      </w:r>
    </w:p>
    <w:bookmarkEnd w:id="8723"/>
    <w:bookmarkStart w:name="z27315" w:id="87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724"/>
    <w:bookmarkStart w:name="z27316" w:id="87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725"/>
    <w:bookmarkStart w:name="z27317" w:id="87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726"/>
    <w:bookmarkStart w:name="z27318" w:id="87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727"/>
    <w:bookmarkStart w:name="z27319" w:id="87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728"/>
    <w:bookmarkStart w:name="z27320" w:id="87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729"/>
    <w:bookmarkStart w:name="z27321" w:id="87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730"/>
    <w:bookmarkStart w:name="z27322" w:id="8731"/>
    <w:p>
      <w:pPr>
        <w:spacing w:after="0"/>
        <w:ind w:left="0"/>
        <w:jc w:val="both"/>
      </w:pPr>
      <w:r>
        <w:rPr>
          <w:rFonts w:ascii="Times New Roman"/>
          <w:b w:val="false"/>
          <w:i w:val="false"/>
          <w:color w:val="000000"/>
          <w:sz w:val="28"/>
        </w:rPr>
        <w:t>
      8. Заңды тұлғаның орналасқан жері – индекс 060002, Қазақстан Республикасы, Атырау облысы, Атырау қаласы, Азаттық даңғылы, 15 үй, 1 т.е.б.</w:t>
      </w:r>
    </w:p>
    <w:bookmarkEnd w:id="8731"/>
    <w:bookmarkStart w:name="z27323" w:id="87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w:t>
      </w:r>
    </w:p>
    <w:bookmarkEnd w:id="8732"/>
    <w:bookmarkStart w:name="z27324" w:id="87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33"/>
    <w:bookmarkStart w:name="z27325" w:id="87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734"/>
    <w:bookmarkStart w:name="z27326" w:id="87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735"/>
    <w:bookmarkStart w:name="z27327" w:id="87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36"/>
    <w:bookmarkStart w:name="z27328" w:id="87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737"/>
    <w:bookmarkStart w:name="z27329" w:id="8738"/>
    <w:p>
      <w:pPr>
        <w:spacing w:after="0"/>
        <w:ind w:left="0"/>
        <w:jc w:val="both"/>
      </w:pPr>
      <w:r>
        <w:rPr>
          <w:rFonts w:ascii="Times New Roman"/>
          <w:b w:val="false"/>
          <w:i w:val="false"/>
          <w:color w:val="000000"/>
          <w:sz w:val="28"/>
        </w:rPr>
        <w:t>
      13. Міндеттері:</w:t>
      </w:r>
    </w:p>
    <w:bookmarkEnd w:id="8738"/>
    <w:bookmarkStart w:name="z27330" w:id="87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739"/>
    <w:bookmarkStart w:name="z27331" w:id="87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740"/>
    <w:bookmarkStart w:name="z27332" w:id="87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741"/>
    <w:bookmarkStart w:name="z27333" w:id="8742"/>
    <w:p>
      <w:pPr>
        <w:spacing w:after="0"/>
        <w:ind w:left="0"/>
        <w:jc w:val="both"/>
      </w:pPr>
      <w:r>
        <w:rPr>
          <w:rFonts w:ascii="Times New Roman"/>
          <w:b w:val="false"/>
          <w:i w:val="false"/>
          <w:color w:val="000000"/>
          <w:sz w:val="28"/>
        </w:rPr>
        <w:t>
      14. Құқықтары мен міндеттері:</w:t>
      </w:r>
    </w:p>
    <w:bookmarkEnd w:id="8742"/>
    <w:bookmarkStart w:name="z27334" w:id="87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743"/>
    <w:bookmarkStart w:name="z27335" w:id="87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744"/>
    <w:bookmarkStart w:name="z27336" w:id="87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745"/>
    <w:bookmarkStart w:name="z27337" w:id="87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746"/>
    <w:bookmarkStart w:name="z27338" w:id="87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747"/>
    <w:bookmarkStart w:name="z27339" w:id="87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748"/>
    <w:bookmarkStart w:name="z27340" w:id="87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749"/>
    <w:bookmarkStart w:name="z27341" w:id="87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750"/>
    <w:bookmarkStart w:name="z27342" w:id="87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751"/>
    <w:bookmarkStart w:name="z27343" w:id="8752"/>
    <w:p>
      <w:pPr>
        <w:spacing w:after="0"/>
        <w:ind w:left="0"/>
        <w:jc w:val="both"/>
      </w:pPr>
      <w:r>
        <w:rPr>
          <w:rFonts w:ascii="Times New Roman"/>
          <w:b w:val="false"/>
          <w:i w:val="false"/>
          <w:color w:val="000000"/>
          <w:sz w:val="28"/>
        </w:rPr>
        <w:t>
      15. Функциялары:</w:t>
      </w:r>
    </w:p>
    <w:bookmarkEnd w:id="8752"/>
    <w:bookmarkStart w:name="z27344" w:id="8753"/>
    <w:p>
      <w:pPr>
        <w:spacing w:after="0"/>
        <w:ind w:left="0"/>
        <w:jc w:val="both"/>
      </w:pPr>
      <w:r>
        <w:rPr>
          <w:rFonts w:ascii="Times New Roman"/>
          <w:b w:val="false"/>
          <w:i w:val="false"/>
          <w:color w:val="000000"/>
          <w:sz w:val="28"/>
        </w:rPr>
        <w:t>
      1) реттелетін салада мемлекеттік саясатты іске асыру;</w:t>
      </w:r>
    </w:p>
    <w:bookmarkEnd w:id="8753"/>
    <w:bookmarkStart w:name="z27345" w:id="87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754"/>
    <w:bookmarkStart w:name="z27346" w:id="87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55"/>
    <w:bookmarkStart w:name="z27347" w:id="87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756"/>
    <w:bookmarkStart w:name="z27348" w:id="87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757"/>
    <w:bookmarkStart w:name="z27349" w:id="87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58"/>
    <w:bookmarkStart w:name="z27350" w:id="87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59"/>
    <w:bookmarkStart w:name="z27351" w:id="87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60"/>
    <w:bookmarkStart w:name="z27352" w:id="87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761"/>
    <w:bookmarkStart w:name="z27353" w:id="87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62"/>
    <w:bookmarkStart w:name="z27354" w:id="87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56" w:id="876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764"/>
    <w:bookmarkStart w:name="z27357" w:id="87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65"/>
    <w:bookmarkStart w:name="z27358" w:id="87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66"/>
    <w:bookmarkStart w:name="z27359" w:id="87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67"/>
    <w:bookmarkStart w:name="z27360" w:id="876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768"/>
    <w:bookmarkStart w:name="z27361" w:id="876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769"/>
    <w:bookmarkStart w:name="z27362" w:id="877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770"/>
    <w:bookmarkStart w:name="z27363" w:id="8771"/>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771"/>
    <w:bookmarkStart w:name="z27364" w:id="8772"/>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72"/>
    <w:bookmarkStart w:name="z27365" w:id="8773"/>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773"/>
    <w:bookmarkStart w:name="z27366" w:id="8774"/>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774"/>
    <w:bookmarkStart w:name="z27367" w:id="8775"/>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775"/>
    <w:bookmarkStart w:name="z27368" w:id="8776"/>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776"/>
    <w:bookmarkStart w:name="z27369" w:id="8777"/>
    <w:p>
      <w:pPr>
        <w:spacing w:after="0"/>
        <w:ind w:left="0"/>
        <w:jc w:val="both"/>
      </w:pPr>
      <w:r>
        <w:rPr>
          <w:rFonts w:ascii="Times New Roman"/>
          <w:b w:val="false"/>
          <w:i w:val="false"/>
          <w:color w:val="000000"/>
          <w:sz w:val="28"/>
        </w:rPr>
        <w:t>
      26) мыналарды:</w:t>
      </w:r>
    </w:p>
    <w:bookmarkEnd w:id="8777"/>
    <w:bookmarkStart w:name="z27370" w:id="87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778"/>
    <w:bookmarkStart w:name="z27371" w:id="87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779"/>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372" w:id="8780"/>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73" w:id="87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781"/>
    <w:bookmarkStart w:name="z27374" w:id="87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782"/>
    <w:bookmarkStart w:name="z27375" w:id="87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783"/>
    <w:bookmarkStart w:name="z27376" w:id="87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784"/>
    <w:bookmarkStart w:name="z27377" w:id="8785"/>
    <w:p>
      <w:pPr>
        <w:spacing w:after="0"/>
        <w:ind w:left="0"/>
        <w:jc w:val="both"/>
      </w:pPr>
      <w:r>
        <w:rPr>
          <w:rFonts w:ascii="Times New Roman"/>
          <w:b w:val="false"/>
          <w:i w:val="false"/>
          <w:color w:val="000000"/>
          <w:sz w:val="28"/>
        </w:rPr>
        <w:t>
      19. Басқарма басшысының өкілеттіктері:</w:t>
      </w:r>
    </w:p>
    <w:bookmarkEnd w:id="8785"/>
    <w:bookmarkStart w:name="z27378" w:id="87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786"/>
    <w:bookmarkStart w:name="z27379" w:id="87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87"/>
    <w:bookmarkStart w:name="z27380" w:id="87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88"/>
    <w:bookmarkStart w:name="z27381" w:id="87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89"/>
    <w:bookmarkStart w:name="z27382" w:id="87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90"/>
    <w:bookmarkStart w:name="z27383" w:id="87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91"/>
    <w:bookmarkStart w:name="z27384" w:id="8792"/>
    <w:p>
      <w:pPr>
        <w:spacing w:after="0"/>
        <w:ind w:left="0"/>
        <w:jc w:val="left"/>
      </w:pPr>
      <w:r>
        <w:rPr>
          <w:rFonts w:ascii="Times New Roman"/>
          <w:b/>
          <w:i w:val="false"/>
          <w:color w:val="000000"/>
        </w:rPr>
        <w:t xml:space="preserve"> 4-тарау. Басқарманың мүлкі</w:t>
      </w:r>
    </w:p>
    <w:bookmarkEnd w:id="8792"/>
    <w:bookmarkStart w:name="z27385" w:id="87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93"/>
    <w:bookmarkStart w:name="z27386" w:id="87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94"/>
    <w:bookmarkStart w:name="z27387" w:id="87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95"/>
    <w:bookmarkStart w:name="z27388" w:id="87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96"/>
    <w:bookmarkStart w:name="z27389" w:id="8797"/>
    <w:p>
      <w:pPr>
        <w:spacing w:after="0"/>
        <w:ind w:left="0"/>
        <w:jc w:val="left"/>
      </w:pPr>
      <w:r>
        <w:rPr>
          <w:rFonts w:ascii="Times New Roman"/>
          <w:b/>
          <w:i w:val="false"/>
          <w:color w:val="000000"/>
        </w:rPr>
        <w:t xml:space="preserve"> 5-тарау. Басқарманы қайта ұйымдастыру және тарату</w:t>
      </w:r>
    </w:p>
    <w:bookmarkEnd w:id="8797"/>
    <w:bookmarkStart w:name="z27390" w:id="87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97-қосымша</w:t>
            </w:r>
          </w:p>
        </w:tc>
      </w:tr>
    </w:tbl>
    <w:bookmarkStart w:name="z7603" w:id="87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8799"/>
    <w:p>
      <w:pPr>
        <w:spacing w:after="0"/>
        <w:ind w:left="0"/>
        <w:jc w:val="both"/>
      </w:pPr>
      <w:r>
        <w:rPr>
          <w:rFonts w:ascii="Times New Roman"/>
          <w:b w:val="false"/>
          <w:i w:val="false"/>
          <w:color w:val="ff0000"/>
          <w:sz w:val="28"/>
        </w:rPr>
        <w:t xml:space="preserve">
      Ескерту. 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91" w:id="8800"/>
    <w:p>
      <w:pPr>
        <w:spacing w:after="0"/>
        <w:ind w:left="0"/>
        <w:jc w:val="left"/>
      </w:pPr>
      <w:r>
        <w:rPr>
          <w:rFonts w:ascii="Times New Roman"/>
          <w:b/>
          <w:i w:val="false"/>
          <w:color w:val="000000"/>
        </w:rPr>
        <w:t xml:space="preserve"> 1-тарау. Жалпы ережелер</w:t>
      </w:r>
    </w:p>
    <w:bookmarkEnd w:id="8800"/>
    <w:bookmarkStart w:name="z27392" w:id="88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01"/>
    <w:bookmarkStart w:name="z27393" w:id="88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02"/>
    <w:bookmarkStart w:name="z27394" w:id="88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03"/>
    <w:bookmarkStart w:name="z27395" w:id="88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04"/>
    <w:bookmarkStart w:name="z27396" w:id="88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05"/>
    <w:bookmarkStart w:name="z27397" w:id="88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06"/>
    <w:bookmarkStart w:name="z27398" w:id="88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07"/>
    <w:bookmarkStart w:name="z27399" w:id="8808"/>
    <w:p>
      <w:pPr>
        <w:spacing w:after="0"/>
        <w:ind w:left="0"/>
        <w:jc w:val="both"/>
      </w:pPr>
      <w:r>
        <w:rPr>
          <w:rFonts w:ascii="Times New Roman"/>
          <w:b w:val="false"/>
          <w:i w:val="false"/>
          <w:color w:val="000000"/>
          <w:sz w:val="28"/>
        </w:rPr>
        <w:t>
      8. Заңды тұлғаның орналасқан жері – индекс 080001, Қазақстан Республикасы, Жамбыл облысы, Тараз қаласы, Привокзальный көшесі, 5 ғимарат.</w:t>
      </w:r>
    </w:p>
    <w:bookmarkEnd w:id="8808"/>
    <w:bookmarkStart w:name="z27400" w:id="88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w:t>
      </w:r>
    </w:p>
    <w:bookmarkEnd w:id="8809"/>
    <w:bookmarkStart w:name="z27401" w:id="88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10"/>
    <w:bookmarkStart w:name="z27402" w:id="88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11"/>
    <w:bookmarkStart w:name="z27403" w:id="88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12"/>
    <w:bookmarkStart w:name="z27404" w:id="88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13"/>
    <w:bookmarkStart w:name="z27405" w:id="88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14"/>
    <w:bookmarkStart w:name="z27406" w:id="8815"/>
    <w:p>
      <w:pPr>
        <w:spacing w:after="0"/>
        <w:ind w:left="0"/>
        <w:jc w:val="both"/>
      </w:pPr>
      <w:r>
        <w:rPr>
          <w:rFonts w:ascii="Times New Roman"/>
          <w:b w:val="false"/>
          <w:i w:val="false"/>
          <w:color w:val="000000"/>
          <w:sz w:val="28"/>
        </w:rPr>
        <w:t>
      13. Міндеттері:</w:t>
      </w:r>
    </w:p>
    <w:bookmarkEnd w:id="8815"/>
    <w:bookmarkStart w:name="z27407" w:id="88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16"/>
    <w:bookmarkStart w:name="z27408" w:id="88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17"/>
    <w:bookmarkStart w:name="z27409" w:id="88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18"/>
    <w:bookmarkStart w:name="z27410" w:id="8819"/>
    <w:p>
      <w:pPr>
        <w:spacing w:after="0"/>
        <w:ind w:left="0"/>
        <w:jc w:val="both"/>
      </w:pPr>
      <w:r>
        <w:rPr>
          <w:rFonts w:ascii="Times New Roman"/>
          <w:b w:val="false"/>
          <w:i w:val="false"/>
          <w:color w:val="000000"/>
          <w:sz w:val="28"/>
        </w:rPr>
        <w:t>
      14. Құқықтары мен міндеттері:</w:t>
      </w:r>
    </w:p>
    <w:bookmarkEnd w:id="8819"/>
    <w:bookmarkStart w:name="z27411" w:id="88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20"/>
    <w:bookmarkStart w:name="z27412" w:id="88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21"/>
    <w:bookmarkStart w:name="z27413" w:id="88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22"/>
    <w:bookmarkStart w:name="z27414" w:id="88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23"/>
    <w:bookmarkStart w:name="z27415" w:id="88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824"/>
    <w:bookmarkStart w:name="z27416" w:id="88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825"/>
    <w:bookmarkStart w:name="z27417" w:id="88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826"/>
    <w:bookmarkStart w:name="z27418" w:id="88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27"/>
    <w:bookmarkStart w:name="z27419" w:id="88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828"/>
    <w:bookmarkStart w:name="z27420" w:id="8829"/>
    <w:p>
      <w:pPr>
        <w:spacing w:after="0"/>
        <w:ind w:left="0"/>
        <w:jc w:val="both"/>
      </w:pPr>
      <w:r>
        <w:rPr>
          <w:rFonts w:ascii="Times New Roman"/>
          <w:b w:val="false"/>
          <w:i w:val="false"/>
          <w:color w:val="000000"/>
          <w:sz w:val="28"/>
        </w:rPr>
        <w:t>
      15. Функциялары:</w:t>
      </w:r>
    </w:p>
    <w:bookmarkEnd w:id="8829"/>
    <w:bookmarkStart w:name="z27421" w:id="8830"/>
    <w:p>
      <w:pPr>
        <w:spacing w:after="0"/>
        <w:ind w:left="0"/>
        <w:jc w:val="both"/>
      </w:pPr>
      <w:r>
        <w:rPr>
          <w:rFonts w:ascii="Times New Roman"/>
          <w:b w:val="false"/>
          <w:i w:val="false"/>
          <w:color w:val="000000"/>
          <w:sz w:val="28"/>
        </w:rPr>
        <w:t>
      1) реттелетін салада мемлекеттік саясатты іске асыру;</w:t>
      </w:r>
    </w:p>
    <w:bookmarkEnd w:id="8830"/>
    <w:bookmarkStart w:name="z27422" w:id="88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831"/>
    <w:bookmarkStart w:name="z27423" w:id="88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832"/>
    <w:bookmarkStart w:name="z27424" w:id="88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833"/>
    <w:bookmarkStart w:name="z27425" w:id="88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834"/>
    <w:bookmarkStart w:name="z27426" w:id="88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835"/>
    <w:bookmarkStart w:name="z27427" w:id="88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836"/>
    <w:bookmarkStart w:name="z27428" w:id="88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837"/>
    <w:bookmarkStart w:name="z27429" w:id="88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838"/>
    <w:bookmarkStart w:name="z27430" w:id="88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839"/>
    <w:bookmarkStart w:name="z27431" w:id="88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33" w:id="884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841"/>
    <w:bookmarkStart w:name="z27434" w:id="88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842"/>
    <w:bookmarkStart w:name="z27435" w:id="88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843"/>
    <w:bookmarkStart w:name="z27436" w:id="88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844"/>
    <w:bookmarkStart w:name="z27437" w:id="884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845"/>
    <w:bookmarkStart w:name="z27438" w:id="884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846"/>
    <w:bookmarkStart w:name="z27439" w:id="88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847"/>
    <w:bookmarkStart w:name="z27440" w:id="884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848"/>
    <w:bookmarkStart w:name="z27441" w:id="884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849"/>
    <w:bookmarkStart w:name="z27442" w:id="885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850"/>
    <w:bookmarkStart w:name="z27443" w:id="8851"/>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851"/>
    <w:bookmarkStart w:name="z27444" w:id="885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852"/>
    <w:bookmarkStart w:name="z27445" w:id="885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853"/>
    <w:bookmarkStart w:name="z27446" w:id="8854"/>
    <w:p>
      <w:pPr>
        <w:spacing w:after="0"/>
        <w:ind w:left="0"/>
        <w:jc w:val="both"/>
      </w:pPr>
      <w:r>
        <w:rPr>
          <w:rFonts w:ascii="Times New Roman"/>
          <w:b w:val="false"/>
          <w:i w:val="false"/>
          <w:color w:val="000000"/>
          <w:sz w:val="28"/>
        </w:rPr>
        <w:t>
      26) мыналарды:</w:t>
      </w:r>
    </w:p>
    <w:bookmarkEnd w:id="8854"/>
    <w:bookmarkStart w:name="z27447" w:id="88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55"/>
    <w:bookmarkStart w:name="z27448" w:id="885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56"/>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449" w:id="8857"/>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50" w:id="885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58"/>
    <w:bookmarkStart w:name="z27451" w:id="885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59"/>
    <w:bookmarkStart w:name="z27452" w:id="886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60"/>
    <w:bookmarkStart w:name="z27453" w:id="886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61"/>
    <w:bookmarkStart w:name="z27454" w:id="8862"/>
    <w:p>
      <w:pPr>
        <w:spacing w:after="0"/>
        <w:ind w:left="0"/>
        <w:jc w:val="both"/>
      </w:pPr>
      <w:r>
        <w:rPr>
          <w:rFonts w:ascii="Times New Roman"/>
          <w:b w:val="false"/>
          <w:i w:val="false"/>
          <w:color w:val="000000"/>
          <w:sz w:val="28"/>
        </w:rPr>
        <w:t>
      19. Басқарма басшысының өкілеттіктері:</w:t>
      </w:r>
    </w:p>
    <w:bookmarkEnd w:id="8862"/>
    <w:bookmarkStart w:name="z27455" w:id="886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63"/>
    <w:bookmarkStart w:name="z27456" w:id="88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64"/>
    <w:bookmarkStart w:name="z27457" w:id="886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65"/>
    <w:bookmarkStart w:name="z27458" w:id="88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66"/>
    <w:bookmarkStart w:name="z27459" w:id="886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67"/>
    <w:bookmarkStart w:name="z27460" w:id="886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68"/>
    <w:bookmarkStart w:name="z27461" w:id="8869"/>
    <w:p>
      <w:pPr>
        <w:spacing w:after="0"/>
        <w:ind w:left="0"/>
        <w:jc w:val="left"/>
      </w:pPr>
      <w:r>
        <w:rPr>
          <w:rFonts w:ascii="Times New Roman"/>
          <w:b/>
          <w:i w:val="false"/>
          <w:color w:val="000000"/>
        </w:rPr>
        <w:t xml:space="preserve"> 4-тарау. Басқарманың мүлкі</w:t>
      </w:r>
    </w:p>
    <w:bookmarkEnd w:id="8869"/>
    <w:bookmarkStart w:name="z27462" w:id="887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70"/>
    <w:bookmarkStart w:name="z27463" w:id="887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71"/>
    <w:bookmarkStart w:name="z27464" w:id="887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72"/>
    <w:bookmarkStart w:name="z27465" w:id="887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73"/>
    <w:bookmarkStart w:name="z27466" w:id="8874"/>
    <w:p>
      <w:pPr>
        <w:spacing w:after="0"/>
        <w:ind w:left="0"/>
        <w:jc w:val="left"/>
      </w:pPr>
      <w:r>
        <w:rPr>
          <w:rFonts w:ascii="Times New Roman"/>
          <w:b/>
          <w:i w:val="false"/>
          <w:color w:val="000000"/>
        </w:rPr>
        <w:t xml:space="preserve"> 5-тарау. Басқарманы қайта ұйымдастыру және тарату</w:t>
      </w:r>
    </w:p>
    <w:bookmarkEnd w:id="8874"/>
    <w:bookmarkStart w:name="z27467" w:id="88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98-қосымша</w:t>
            </w:r>
          </w:p>
        </w:tc>
      </w:tr>
    </w:tbl>
    <w:bookmarkStart w:name="z7679" w:id="887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8876"/>
    <w:p>
      <w:pPr>
        <w:spacing w:after="0"/>
        <w:ind w:left="0"/>
        <w:jc w:val="both"/>
      </w:pPr>
      <w:r>
        <w:rPr>
          <w:rFonts w:ascii="Times New Roman"/>
          <w:b w:val="false"/>
          <w:i w:val="false"/>
          <w:color w:val="ff0000"/>
          <w:sz w:val="28"/>
        </w:rPr>
        <w:t xml:space="preserve">
      Ескерту. 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468" w:id="8877"/>
    <w:p>
      <w:pPr>
        <w:spacing w:after="0"/>
        <w:ind w:left="0"/>
        <w:jc w:val="left"/>
      </w:pPr>
      <w:r>
        <w:rPr>
          <w:rFonts w:ascii="Times New Roman"/>
          <w:b/>
          <w:i w:val="false"/>
          <w:color w:val="000000"/>
        </w:rPr>
        <w:t xml:space="preserve"> 1-тарау. Жалпы ережелер</w:t>
      </w:r>
    </w:p>
    <w:bookmarkEnd w:id="8877"/>
    <w:bookmarkStart w:name="z27469" w:id="887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78"/>
    <w:bookmarkStart w:name="z27470" w:id="887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79"/>
    <w:bookmarkStart w:name="z27471" w:id="888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80"/>
    <w:bookmarkStart w:name="z27472" w:id="88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81"/>
    <w:bookmarkStart w:name="z27473" w:id="888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82"/>
    <w:bookmarkStart w:name="z27474" w:id="888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83"/>
    <w:bookmarkStart w:name="z27475" w:id="888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84"/>
    <w:bookmarkStart w:name="z27476" w:id="8885"/>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Абай көшесі, 43 үй.</w:t>
      </w:r>
    </w:p>
    <w:bookmarkEnd w:id="8885"/>
    <w:bookmarkStart w:name="z27477" w:id="888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w:t>
      </w:r>
    </w:p>
    <w:bookmarkEnd w:id="8886"/>
    <w:bookmarkStart w:name="z27478" w:id="88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87"/>
    <w:bookmarkStart w:name="z27479" w:id="88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88"/>
    <w:bookmarkStart w:name="z27480" w:id="888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89"/>
    <w:bookmarkStart w:name="z27481" w:id="889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90"/>
    <w:bookmarkStart w:name="z27482" w:id="889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91"/>
    <w:bookmarkStart w:name="z27483" w:id="8892"/>
    <w:p>
      <w:pPr>
        <w:spacing w:after="0"/>
        <w:ind w:left="0"/>
        <w:jc w:val="both"/>
      </w:pPr>
      <w:r>
        <w:rPr>
          <w:rFonts w:ascii="Times New Roman"/>
          <w:b w:val="false"/>
          <w:i w:val="false"/>
          <w:color w:val="000000"/>
          <w:sz w:val="28"/>
        </w:rPr>
        <w:t>
      13. Міндеттері:</w:t>
      </w:r>
    </w:p>
    <w:bookmarkEnd w:id="8892"/>
    <w:bookmarkStart w:name="z27484" w:id="889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93"/>
    <w:bookmarkStart w:name="z27485" w:id="889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94"/>
    <w:bookmarkStart w:name="z27486" w:id="889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95"/>
    <w:bookmarkStart w:name="z27487" w:id="8896"/>
    <w:p>
      <w:pPr>
        <w:spacing w:after="0"/>
        <w:ind w:left="0"/>
        <w:jc w:val="both"/>
      </w:pPr>
      <w:r>
        <w:rPr>
          <w:rFonts w:ascii="Times New Roman"/>
          <w:b w:val="false"/>
          <w:i w:val="false"/>
          <w:color w:val="000000"/>
          <w:sz w:val="28"/>
        </w:rPr>
        <w:t>
      14. Құқықтары мен міндеттері:</w:t>
      </w:r>
    </w:p>
    <w:bookmarkEnd w:id="8896"/>
    <w:bookmarkStart w:name="z27488" w:id="889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97"/>
    <w:bookmarkStart w:name="z27489" w:id="889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98"/>
    <w:bookmarkStart w:name="z27490" w:id="88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99"/>
    <w:bookmarkStart w:name="z27491" w:id="890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00"/>
    <w:bookmarkStart w:name="z27492" w:id="890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901"/>
    <w:bookmarkStart w:name="z27493" w:id="890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902"/>
    <w:bookmarkStart w:name="z27494" w:id="890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903"/>
    <w:bookmarkStart w:name="z27495" w:id="89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904"/>
    <w:bookmarkStart w:name="z27496" w:id="890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05"/>
    <w:bookmarkStart w:name="z27497" w:id="8906"/>
    <w:p>
      <w:pPr>
        <w:spacing w:after="0"/>
        <w:ind w:left="0"/>
        <w:jc w:val="both"/>
      </w:pPr>
      <w:r>
        <w:rPr>
          <w:rFonts w:ascii="Times New Roman"/>
          <w:b w:val="false"/>
          <w:i w:val="false"/>
          <w:color w:val="000000"/>
          <w:sz w:val="28"/>
        </w:rPr>
        <w:t>
      15. Функциялары:</w:t>
      </w:r>
    </w:p>
    <w:bookmarkEnd w:id="8906"/>
    <w:bookmarkStart w:name="z27498" w:id="8907"/>
    <w:p>
      <w:pPr>
        <w:spacing w:after="0"/>
        <w:ind w:left="0"/>
        <w:jc w:val="both"/>
      </w:pPr>
      <w:r>
        <w:rPr>
          <w:rFonts w:ascii="Times New Roman"/>
          <w:b w:val="false"/>
          <w:i w:val="false"/>
          <w:color w:val="000000"/>
          <w:sz w:val="28"/>
        </w:rPr>
        <w:t>
      1) реттелетін салада мемлекеттік саясатты іске асыру;</w:t>
      </w:r>
    </w:p>
    <w:bookmarkEnd w:id="8907"/>
    <w:bookmarkStart w:name="z27499" w:id="890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08"/>
    <w:bookmarkStart w:name="z27500" w:id="890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09"/>
    <w:bookmarkStart w:name="z27501" w:id="891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10"/>
    <w:bookmarkStart w:name="z27502" w:id="891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11"/>
    <w:bookmarkStart w:name="z27503" w:id="891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12"/>
    <w:bookmarkStart w:name="z27504" w:id="891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13"/>
    <w:bookmarkStart w:name="z27505" w:id="89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14"/>
    <w:bookmarkStart w:name="z27506" w:id="89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15"/>
    <w:bookmarkStart w:name="z27507" w:id="89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16"/>
    <w:bookmarkStart w:name="z27508" w:id="89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10" w:id="891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918"/>
    <w:bookmarkStart w:name="z27511" w:id="89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19"/>
    <w:bookmarkStart w:name="z27512" w:id="89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20"/>
    <w:bookmarkStart w:name="z27513" w:id="89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21"/>
    <w:bookmarkStart w:name="z27514" w:id="892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22"/>
    <w:bookmarkStart w:name="z27515" w:id="892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923"/>
    <w:bookmarkStart w:name="z27516" w:id="89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924"/>
    <w:bookmarkStart w:name="z27517" w:id="8925"/>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925"/>
    <w:bookmarkStart w:name="z27518" w:id="8926"/>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926"/>
    <w:bookmarkStart w:name="z27519" w:id="8927"/>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927"/>
    <w:bookmarkStart w:name="z27520" w:id="8928"/>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8928"/>
    <w:bookmarkStart w:name="z27521" w:id="8929"/>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929"/>
    <w:bookmarkStart w:name="z27522" w:id="8930"/>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930"/>
    <w:bookmarkStart w:name="z27523" w:id="8931"/>
    <w:p>
      <w:pPr>
        <w:spacing w:after="0"/>
        <w:ind w:left="0"/>
        <w:jc w:val="both"/>
      </w:pPr>
      <w:r>
        <w:rPr>
          <w:rFonts w:ascii="Times New Roman"/>
          <w:b w:val="false"/>
          <w:i w:val="false"/>
          <w:color w:val="000000"/>
          <w:sz w:val="28"/>
        </w:rPr>
        <w:t>
      26) мыналарды:</w:t>
      </w:r>
    </w:p>
    <w:bookmarkEnd w:id="8931"/>
    <w:bookmarkStart w:name="z27524" w:id="89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932"/>
    <w:bookmarkStart w:name="z27525" w:id="89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933"/>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526" w:id="8934"/>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27" w:id="89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935"/>
    <w:bookmarkStart w:name="z27528" w:id="89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936"/>
    <w:bookmarkStart w:name="z27529" w:id="89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37"/>
    <w:bookmarkStart w:name="z27530" w:id="89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38"/>
    <w:bookmarkStart w:name="z27531" w:id="8939"/>
    <w:p>
      <w:pPr>
        <w:spacing w:after="0"/>
        <w:ind w:left="0"/>
        <w:jc w:val="both"/>
      </w:pPr>
      <w:r>
        <w:rPr>
          <w:rFonts w:ascii="Times New Roman"/>
          <w:b w:val="false"/>
          <w:i w:val="false"/>
          <w:color w:val="000000"/>
          <w:sz w:val="28"/>
        </w:rPr>
        <w:t>
      19. Басқарма басшысының өкілеттіктері:</w:t>
      </w:r>
    </w:p>
    <w:bookmarkEnd w:id="8939"/>
    <w:bookmarkStart w:name="z27532" w:id="89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40"/>
    <w:bookmarkStart w:name="z27533" w:id="89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41"/>
    <w:bookmarkStart w:name="z27534" w:id="89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42"/>
    <w:bookmarkStart w:name="z27535" w:id="89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43"/>
    <w:bookmarkStart w:name="z27536" w:id="89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44"/>
    <w:bookmarkStart w:name="z27537" w:id="89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45"/>
    <w:bookmarkStart w:name="z27538" w:id="8946"/>
    <w:p>
      <w:pPr>
        <w:spacing w:after="0"/>
        <w:ind w:left="0"/>
        <w:jc w:val="left"/>
      </w:pPr>
      <w:r>
        <w:rPr>
          <w:rFonts w:ascii="Times New Roman"/>
          <w:b/>
          <w:i w:val="false"/>
          <w:color w:val="000000"/>
        </w:rPr>
        <w:t xml:space="preserve"> 4-тарау. Басқарманың мүлкі</w:t>
      </w:r>
    </w:p>
    <w:bookmarkEnd w:id="8946"/>
    <w:bookmarkStart w:name="z27539" w:id="89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947"/>
    <w:bookmarkStart w:name="z27540" w:id="89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948"/>
    <w:bookmarkStart w:name="z27541" w:id="89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949"/>
    <w:bookmarkStart w:name="z27542" w:id="89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50"/>
    <w:bookmarkStart w:name="z27543" w:id="8951"/>
    <w:p>
      <w:pPr>
        <w:spacing w:after="0"/>
        <w:ind w:left="0"/>
        <w:jc w:val="left"/>
      </w:pPr>
      <w:r>
        <w:rPr>
          <w:rFonts w:ascii="Times New Roman"/>
          <w:b/>
          <w:i w:val="false"/>
          <w:color w:val="000000"/>
        </w:rPr>
        <w:t xml:space="preserve"> 5-тарау. Басқарманы қайта ұйымдастыру және тарату</w:t>
      </w:r>
    </w:p>
    <w:bookmarkEnd w:id="8951"/>
    <w:bookmarkStart w:name="z27544" w:id="89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9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99-қосымша</w:t>
            </w:r>
          </w:p>
        </w:tc>
      </w:tr>
    </w:tbl>
    <w:bookmarkStart w:name="z7755" w:id="89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8953"/>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545" w:id="8954"/>
    <w:p>
      <w:pPr>
        <w:spacing w:after="0"/>
        <w:ind w:left="0"/>
        <w:jc w:val="left"/>
      </w:pPr>
      <w:r>
        <w:rPr>
          <w:rFonts w:ascii="Times New Roman"/>
          <w:b/>
          <w:i w:val="false"/>
          <w:color w:val="000000"/>
        </w:rPr>
        <w:t xml:space="preserve"> 1-тарау. Жалпы ережелер</w:t>
      </w:r>
    </w:p>
    <w:bookmarkEnd w:id="8954"/>
    <w:bookmarkStart w:name="z27546" w:id="89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47" w:id="895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56"/>
    <w:bookmarkStart w:name="z27548" w:id="89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57"/>
    <w:bookmarkStart w:name="z27549" w:id="89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58"/>
    <w:bookmarkStart w:name="z27550" w:id="89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59"/>
    <w:bookmarkStart w:name="z27551" w:id="89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60"/>
    <w:bookmarkStart w:name="z27552" w:id="89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61"/>
    <w:bookmarkStart w:name="z27553" w:id="8962"/>
    <w:p>
      <w:pPr>
        <w:spacing w:after="0"/>
        <w:ind w:left="0"/>
        <w:jc w:val="both"/>
      </w:pPr>
      <w:r>
        <w:rPr>
          <w:rFonts w:ascii="Times New Roman"/>
          <w:b w:val="false"/>
          <w:i w:val="false"/>
          <w:color w:val="000000"/>
          <w:sz w:val="28"/>
        </w:rPr>
        <w:t>
      8. Заңды тұлғаның орналасқан жері – индекс 070007, Қазақстан Республикасы, Шығыс Қазақстан облысы, Өскемен қаласы, Фабрициус көшесі, 1 үй.</w:t>
      </w:r>
    </w:p>
    <w:bookmarkEnd w:id="8962"/>
    <w:bookmarkStart w:name="z27554" w:id="89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w:t>
      </w:r>
    </w:p>
    <w:bookmarkEnd w:id="89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55" w:id="89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64"/>
    <w:bookmarkStart w:name="z27556" w:id="89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65"/>
    <w:bookmarkStart w:name="z27557" w:id="89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66"/>
    <w:bookmarkStart w:name="z27558" w:id="89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67"/>
    <w:bookmarkStart w:name="z27559" w:id="89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68"/>
    <w:bookmarkStart w:name="z27560" w:id="8969"/>
    <w:p>
      <w:pPr>
        <w:spacing w:after="0"/>
        <w:ind w:left="0"/>
        <w:jc w:val="both"/>
      </w:pPr>
      <w:r>
        <w:rPr>
          <w:rFonts w:ascii="Times New Roman"/>
          <w:b w:val="false"/>
          <w:i w:val="false"/>
          <w:color w:val="000000"/>
          <w:sz w:val="28"/>
        </w:rPr>
        <w:t>
      13. Міндеттері:</w:t>
      </w:r>
    </w:p>
    <w:bookmarkEnd w:id="8969"/>
    <w:bookmarkStart w:name="z27561" w:id="89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70"/>
    <w:bookmarkStart w:name="z27562" w:id="89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71"/>
    <w:bookmarkStart w:name="z27563" w:id="89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72"/>
    <w:bookmarkStart w:name="z27564" w:id="8973"/>
    <w:p>
      <w:pPr>
        <w:spacing w:after="0"/>
        <w:ind w:left="0"/>
        <w:jc w:val="both"/>
      </w:pPr>
      <w:r>
        <w:rPr>
          <w:rFonts w:ascii="Times New Roman"/>
          <w:b w:val="false"/>
          <w:i w:val="false"/>
          <w:color w:val="000000"/>
          <w:sz w:val="28"/>
        </w:rPr>
        <w:t>
      14. Құқықтары мен міндеттері:</w:t>
      </w:r>
    </w:p>
    <w:bookmarkEnd w:id="8973"/>
    <w:bookmarkStart w:name="z27565" w:id="89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74"/>
    <w:bookmarkStart w:name="z27566" w:id="89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75"/>
    <w:bookmarkStart w:name="z27567" w:id="89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76"/>
    <w:bookmarkStart w:name="z27568" w:id="89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77"/>
    <w:bookmarkStart w:name="z27569" w:id="89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978"/>
    <w:bookmarkStart w:name="z27570" w:id="89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979"/>
    <w:bookmarkStart w:name="z27571" w:id="89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980"/>
    <w:bookmarkStart w:name="z27572" w:id="89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981"/>
    <w:bookmarkStart w:name="z27573" w:id="89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82"/>
    <w:bookmarkStart w:name="z27574" w:id="8983"/>
    <w:p>
      <w:pPr>
        <w:spacing w:after="0"/>
        <w:ind w:left="0"/>
        <w:jc w:val="both"/>
      </w:pPr>
      <w:r>
        <w:rPr>
          <w:rFonts w:ascii="Times New Roman"/>
          <w:b w:val="false"/>
          <w:i w:val="false"/>
          <w:color w:val="000000"/>
          <w:sz w:val="28"/>
        </w:rPr>
        <w:t>
      15. Функциялары:</w:t>
      </w:r>
    </w:p>
    <w:bookmarkEnd w:id="8983"/>
    <w:bookmarkStart w:name="z27575" w:id="8984"/>
    <w:p>
      <w:pPr>
        <w:spacing w:after="0"/>
        <w:ind w:left="0"/>
        <w:jc w:val="both"/>
      </w:pPr>
      <w:r>
        <w:rPr>
          <w:rFonts w:ascii="Times New Roman"/>
          <w:b w:val="false"/>
          <w:i w:val="false"/>
          <w:color w:val="000000"/>
          <w:sz w:val="28"/>
        </w:rPr>
        <w:t>
      1) реттелетін салада мемлекеттік саясатты іске асыру;</w:t>
      </w:r>
    </w:p>
    <w:bookmarkEnd w:id="8984"/>
    <w:bookmarkStart w:name="z27576" w:id="89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85"/>
    <w:bookmarkStart w:name="z27577" w:id="89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86"/>
    <w:bookmarkStart w:name="z27578" w:id="89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87"/>
    <w:bookmarkStart w:name="z27579" w:id="89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88"/>
    <w:bookmarkStart w:name="z27580" w:id="89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89"/>
    <w:bookmarkStart w:name="z27581" w:id="89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90"/>
    <w:bookmarkStart w:name="z27582" w:id="89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91"/>
    <w:bookmarkStart w:name="z27583" w:id="89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92"/>
    <w:bookmarkStart w:name="z27584" w:id="89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93"/>
    <w:bookmarkStart w:name="z27585" w:id="89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87" w:id="899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995"/>
    <w:bookmarkStart w:name="z27588" w:id="89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96"/>
    <w:bookmarkStart w:name="z27589" w:id="89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97"/>
    <w:bookmarkStart w:name="z27590" w:id="89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98"/>
    <w:bookmarkStart w:name="z27591" w:id="899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99"/>
    <w:bookmarkStart w:name="z27592" w:id="900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00"/>
    <w:bookmarkStart w:name="z27593" w:id="90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001"/>
    <w:bookmarkStart w:name="z27594" w:id="900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02"/>
    <w:bookmarkStart w:name="z27595" w:id="900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03"/>
    <w:bookmarkStart w:name="z27596" w:id="900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04"/>
    <w:bookmarkStart w:name="z27597" w:id="9005"/>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005"/>
    <w:bookmarkStart w:name="z27598" w:id="900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006"/>
    <w:bookmarkStart w:name="z27599" w:id="900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007"/>
    <w:bookmarkStart w:name="z27600" w:id="9008"/>
    <w:p>
      <w:pPr>
        <w:spacing w:after="0"/>
        <w:ind w:left="0"/>
        <w:jc w:val="both"/>
      </w:pPr>
      <w:r>
        <w:rPr>
          <w:rFonts w:ascii="Times New Roman"/>
          <w:b w:val="false"/>
          <w:i w:val="false"/>
          <w:color w:val="000000"/>
          <w:sz w:val="28"/>
        </w:rPr>
        <w:t>
      26) мыналарды:</w:t>
      </w:r>
    </w:p>
    <w:bookmarkEnd w:id="9008"/>
    <w:bookmarkStart w:name="z27601" w:id="90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09"/>
    <w:bookmarkStart w:name="z27602" w:id="90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1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03" w:id="901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04" w:id="90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12"/>
    <w:bookmarkStart w:name="z27605" w:id="90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13"/>
    <w:bookmarkStart w:name="z27606" w:id="90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14"/>
    <w:bookmarkStart w:name="z27607" w:id="90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15"/>
    <w:bookmarkStart w:name="z27608" w:id="9016"/>
    <w:p>
      <w:pPr>
        <w:spacing w:after="0"/>
        <w:ind w:left="0"/>
        <w:jc w:val="both"/>
      </w:pPr>
      <w:r>
        <w:rPr>
          <w:rFonts w:ascii="Times New Roman"/>
          <w:b w:val="false"/>
          <w:i w:val="false"/>
          <w:color w:val="000000"/>
          <w:sz w:val="28"/>
        </w:rPr>
        <w:t>
      19. Басқарма басшысының өкілеттіктері:</w:t>
      </w:r>
    </w:p>
    <w:bookmarkEnd w:id="9016"/>
    <w:bookmarkStart w:name="z27609" w:id="90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17"/>
    <w:bookmarkStart w:name="z27610" w:id="90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18"/>
    <w:bookmarkStart w:name="z27611" w:id="90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019"/>
    <w:bookmarkStart w:name="z27612" w:id="90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20"/>
    <w:bookmarkStart w:name="z27613" w:id="90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021"/>
    <w:bookmarkStart w:name="z27614" w:id="90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022"/>
    <w:bookmarkStart w:name="z27615" w:id="9023"/>
    <w:p>
      <w:pPr>
        <w:spacing w:after="0"/>
        <w:ind w:left="0"/>
        <w:jc w:val="left"/>
      </w:pPr>
      <w:r>
        <w:rPr>
          <w:rFonts w:ascii="Times New Roman"/>
          <w:b/>
          <w:i w:val="false"/>
          <w:color w:val="000000"/>
        </w:rPr>
        <w:t xml:space="preserve"> 4-тарау. Басқарманың мүлкі</w:t>
      </w:r>
    </w:p>
    <w:bookmarkEnd w:id="9023"/>
    <w:bookmarkStart w:name="z27616" w:id="90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24"/>
    <w:bookmarkStart w:name="z27617" w:id="90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25"/>
    <w:bookmarkStart w:name="z27618" w:id="90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26"/>
    <w:bookmarkStart w:name="z27619" w:id="90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27"/>
    <w:bookmarkStart w:name="z27620" w:id="9028"/>
    <w:p>
      <w:pPr>
        <w:spacing w:after="0"/>
        <w:ind w:left="0"/>
        <w:jc w:val="left"/>
      </w:pPr>
      <w:r>
        <w:rPr>
          <w:rFonts w:ascii="Times New Roman"/>
          <w:b/>
          <w:i w:val="false"/>
          <w:color w:val="000000"/>
        </w:rPr>
        <w:t xml:space="preserve"> 5-тарау. Басқарманы қайта ұйымдастыру және тарату</w:t>
      </w:r>
    </w:p>
    <w:bookmarkEnd w:id="9028"/>
    <w:bookmarkStart w:name="z27621" w:id="90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100-қосымша</w:t>
            </w:r>
          </w:p>
        </w:tc>
      </w:tr>
    </w:tbl>
    <w:bookmarkStart w:name="z7831" w:id="90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9030"/>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100-қосымша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622" w:id="9031"/>
    <w:p>
      <w:pPr>
        <w:spacing w:after="0"/>
        <w:ind w:left="0"/>
        <w:jc w:val="left"/>
      </w:pPr>
      <w:r>
        <w:rPr>
          <w:rFonts w:ascii="Times New Roman"/>
          <w:b/>
          <w:i w:val="false"/>
          <w:color w:val="000000"/>
        </w:rPr>
        <w:t xml:space="preserve"> 1-тарау. Жалпы ережелер</w:t>
      </w:r>
    </w:p>
    <w:bookmarkEnd w:id="9031"/>
    <w:bookmarkStart w:name="z27623" w:id="90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24" w:id="90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33"/>
    <w:bookmarkStart w:name="z27625" w:id="90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034"/>
    <w:bookmarkStart w:name="z27626" w:id="90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035"/>
    <w:bookmarkStart w:name="z27627" w:id="90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036"/>
    <w:bookmarkStart w:name="z27628" w:id="90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037"/>
    <w:bookmarkStart w:name="z27629" w:id="90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038"/>
    <w:bookmarkStart w:name="z27630" w:id="9039"/>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Саяхат көшесі, 5 үй.</w:t>
      </w:r>
    </w:p>
    <w:bookmarkEnd w:id="9039"/>
    <w:bookmarkStart w:name="z27631" w:id="90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w:t>
      </w:r>
    </w:p>
    <w:bookmarkEnd w:id="9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32" w:id="90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041"/>
    <w:bookmarkStart w:name="z27633" w:id="90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042"/>
    <w:bookmarkStart w:name="z27634" w:id="90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043"/>
    <w:bookmarkStart w:name="z27635" w:id="90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44"/>
    <w:bookmarkStart w:name="z27636" w:id="90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045"/>
    <w:bookmarkStart w:name="z27637" w:id="9046"/>
    <w:p>
      <w:pPr>
        <w:spacing w:after="0"/>
        <w:ind w:left="0"/>
        <w:jc w:val="both"/>
      </w:pPr>
      <w:r>
        <w:rPr>
          <w:rFonts w:ascii="Times New Roman"/>
          <w:b w:val="false"/>
          <w:i w:val="false"/>
          <w:color w:val="000000"/>
          <w:sz w:val="28"/>
        </w:rPr>
        <w:t>
      13. Міндеттері:</w:t>
      </w:r>
    </w:p>
    <w:bookmarkEnd w:id="9046"/>
    <w:bookmarkStart w:name="z27638" w:id="90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047"/>
    <w:bookmarkStart w:name="z27639" w:id="90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048"/>
    <w:bookmarkStart w:name="z27640" w:id="90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049"/>
    <w:bookmarkStart w:name="z27641" w:id="9050"/>
    <w:p>
      <w:pPr>
        <w:spacing w:after="0"/>
        <w:ind w:left="0"/>
        <w:jc w:val="both"/>
      </w:pPr>
      <w:r>
        <w:rPr>
          <w:rFonts w:ascii="Times New Roman"/>
          <w:b w:val="false"/>
          <w:i w:val="false"/>
          <w:color w:val="000000"/>
          <w:sz w:val="28"/>
        </w:rPr>
        <w:t>
      14. Құқықтары мен міндеттері:</w:t>
      </w:r>
    </w:p>
    <w:bookmarkEnd w:id="9050"/>
    <w:bookmarkStart w:name="z27642" w:id="90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051"/>
    <w:bookmarkStart w:name="z27643" w:id="90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052"/>
    <w:bookmarkStart w:name="z27644" w:id="90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053"/>
    <w:bookmarkStart w:name="z27645" w:id="90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54"/>
    <w:bookmarkStart w:name="z27646" w:id="90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55"/>
    <w:bookmarkStart w:name="z27647" w:id="90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56"/>
    <w:bookmarkStart w:name="z27648" w:id="90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57"/>
    <w:bookmarkStart w:name="z27649" w:id="90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58"/>
    <w:bookmarkStart w:name="z27650" w:id="90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59"/>
    <w:bookmarkStart w:name="z27651" w:id="9060"/>
    <w:p>
      <w:pPr>
        <w:spacing w:after="0"/>
        <w:ind w:left="0"/>
        <w:jc w:val="both"/>
      </w:pPr>
      <w:r>
        <w:rPr>
          <w:rFonts w:ascii="Times New Roman"/>
          <w:b w:val="false"/>
          <w:i w:val="false"/>
          <w:color w:val="000000"/>
          <w:sz w:val="28"/>
        </w:rPr>
        <w:t>
      15. Функциялары:</w:t>
      </w:r>
    </w:p>
    <w:bookmarkEnd w:id="9060"/>
    <w:bookmarkStart w:name="z27652" w:id="9061"/>
    <w:p>
      <w:pPr>
        <w:spacing w:after="0"/>
        <w:ind w:left="0"/>
        <w:jc w:val="both"/>
      </w:pPr>
      <w:r>
        <w:rPr>
          <w:rFonts w:ascii="Times New Roman"/>
          <w:b w:val="false"/>
          <w:i w:val="false"/>
          <w:color w:val="000000"/>
          <w:sz w:val="28"/>
        </w:rPr>
        <w:t>
      1) реттелетін салада мемлекеттік саясатты іске асыру;</w:t>
      </w:r>
    </w:p>
    <w:bookmarkEnd w:id="9061"/>
    <w:bookmarkStart w:name="z27653" w:id="90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62"/>
    <w:bookmarkStart w:name="z27654" w:id="90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63"/>
    <w:bookmarkStart w:name="z27655" w:id="90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64"/>
    <w:bookmarkStart w:name="z27656" w:id="90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65"/>
    <w:bookmarkStart w:name="z27657" w:id="90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66"/>
    <w:bookmarkStart w:name="z27658" w:id="90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67"/>
    <w:bookmarkStart w:name="z27659" w:id="90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68"/>
    <w:bookmarkStart w:name="z27660" w:id="90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69"/>
    <w:bookmarkStart w:name="z27661" w:id="90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70"/>
    <w:bookmarkStart w:name="z27662" w:id="90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64" w:id="90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072"/>
    <w:bookmarkStart w:name="z27665" w:id="90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73"/>
    <w:bookmarkStart w:name="z27666" w:id="90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74"/>
    <w:bookmarkStart w:name="z27667" w:id="90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75"/>
    <w:bookmarkStart w:name="z27668" w:id="90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076"/>
    <w:bookmarkStart w:name="z27669" w:id="90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77"/>
    <w:bookmarkStart w:name="z27670" w:id="90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078"/>
    <w:bookmarkStart w:name="z27671" w:id="907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79"/>
    <w:bookmarkStart w:name="z27672" w:id="908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80"/>
    <w:bookmarkStart w:name="z27673" w:id="908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81"/>
    <w:bookmarkStart w:name="z27674" w:id="9082"/>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082"/>
    <w:bookmarkStart w:name="z27675" w:id="908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083"/>
    <w:bookmarkStart w:name="z27676" w:id="908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084"/>
    <w:bookmarkStart w:name="z27677" w:id="9085"/>
    <w:p>
      <w:pPr>
        <w:spacing w:after="0"/>
        <w:ind w:left="0"/>
        <w:jc w:val="both"/>
      </w:pPr>
      <w:r>
        <w:rPr>
          <w:rFonts w:ascii="Times New Roman"/>
          <w:b w:val="false"/>
          <w:i w:val="false"/>
          <w:color w:val="000000"/>
          <w:sz w:val="28"/>
        </w:rPr>
        <w:t>
      26) мыналарды:</w:t>
      </w:r>
    </w:p>
    <w:bookmarkEnd w:id="9085"/>
    <w:bookmarkStart w:name="z27678" w:id="90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86"/>
    <w:bookmarkStart w:name="z27679" w:id="90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87"/>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80" w:id="9088"/>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81" w:id="90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89"/>
    <w:bookmarkStart w:name="z27682" w:id="90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90"/>
    <w:bookmarkStart w:name="z27683" w:id="90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91"/>
    <w:bookmarkStart w:name="z27684" w:id="90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92"/>
    <w:bookmarkStart w:name="z27685" w:id="9093"/>
    <w:p>
      <w:pPr>
        <w:spacing w:after="0"/>
        <w:ind w:left="0"/>
        <w:jc w:val="both"/>
      </w:pPr>
      <w:r>
        <w:rPr>
          <w:rFonts w:ascii="Times New Roman"/>
          <w:b w:val="false"/>
          <w:i w:val="false"/>
          <w:color w:val="000000"/>
          <w:sz w:val="28"/>
        </w:rPr>
        <w:t>
      19. Басқарма басшысының өкілеттіктері:</w:t>
      </w:r>
    </w:p>
    <w:bookmarkEnd w:id="9093"/>
    <w:bookmarkStart w:name="z27686" w:id="90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94"/>
    <w:bookmarkStart w:name="z27687" w:id="90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95"/>
    <w:bookmarkStart w:name="z27688" w:id="90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096"/>
    <w:bookmarkStart w:name="z27689" w:id="90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97"/>
    <w:bookmarkStart w:name="z27690" w:id="90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098"/>
    <w:bookmarkStart w:name="z27691" w:id="90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099"/>
    <w:bookmarkStart w:name="z27692" w:id="9100"/>
    <w:p>
      <w:pPr>
        <w:spacing w:after="0"/>
        <w:ind w:left="0"/>
        <w:jc w:val="left"/>
      </w:pPr>
      <w:r>
        <w:rPr>
          <w:rFonts w:ascii="Times New Roman"/>
          <w:b/>
          <w:i w:val="false"/>
          <w:color w:val="000000"/>
        </w:rPr>
        <w:t xml:space="preserve"> 4-тарау. Басқарманың мүлкі</w:t>
      </w:r>
    </w:p>
    <w:bookmarkEnd w:id="9100"/>
    <w:bookmarkStart w:name="z27693" w:id="91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01"/>
    <w:bookmarkStart w:name="z27694" w:id="91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02"/>
    <w:bookmarkStart w:name="z27695" w:id="91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03"/>
    <w:bookmarkStart w:name="z27696" w:id="91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04"/>
    <w:bookmarkStart w:name="z27697" w:id="9105"/>
    <w:p>
      <w:pPr>
        <w:spacing w:after="0"/>
        <w:ind w:left="0"/>
        <w:jc w:val="left"/>
      </w:pPr>
      <w:r>
        <w:rPr>
          <w:rFonts w:ascii="Times New Roman"/>
          <w:b/>
          <w:i w:val="false"/>
          <w:color w:val="000000"/>
        </w:rPr>
        <w:t xml:space="preserve"> 5-тарау. Басқарманы қайта ұйымдастыру және тарату</w:t>
      </w:r>
    </w:p>
    <w:bookmarkEnd w:id="9105"/>
    <w:bookmarkStart w:name="z27698" w:id="91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101-қосымша</w:t>
            </w:r>
          </w:p>
        </w:tc>
      </w:tr>
    </w:tbl>
    <w:bookmarkStart w:name="z7907" w:id="91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мекемесінің ережесі</w:t>
      </w:r>
    </w:p>
    <w:bookmarkEnd w:id="9107"/>
    <w:p>
      <w:pPr>
        <w:spacing w:after="0"/>
        <w:ind w:left="0"/>
        <w:jc w:val="both"/>
      </w:pPr>
      <w:r>
        <w:rPr>
          <w:rFonts w:ascii="Times New Roman"/>
          <w:b w:val="false"/>
          <w:i w:val="false"/>
          <w:color w:val="ff0000"/>
          <w:sz w:val="28"/>
        </w:rPr>
        <w:t xml:space="preserve">
      Ескерту. 101-қосымша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699" w:id="9108"/>
    <w:p>
      <w:pPr>
        <w:spacing w:after="0"/>
        <w:ind w:left="0"/>
        <w:jc w:val="left"/>
      </w:pPr>
      <w:r>
        <w:rPr>
          <w:rFonts w:ascii="Times New Roman"/>
          <w:b/>
          <w:i w:val="false"/>
          <w:color w:val="000000"/>
        </w:rPr>
        <w:t xml:space="preserve"> 1-тарау. Жалпы ережелер</w:t>
      </w:r>
    </w:p>
    <w:bookmarkEnd w:id="9108"/>
    <w:bookmarkStart w:name="z27700" w:id="91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09"/>
    <w:bookmarkStart w:name="z27701" w:id="91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10"/>
    <w:bookmarkStart w:name="z27702" w:id="91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11"/>
    <w:bookmarkStart w:name="z27703" w:id="91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12"/>
    <w:bookmarkStart w:name="z27704" w:id="91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13"/>
    <w:bookmarkStart w:name="z27705" w:id="91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14"/>
    <w:bookmarkStart w:name="z27706" w:id="91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15"/>
    <w:bookmarkStart w:name="z27707" w:id="9116"/>
    <w:p>
      <w:pPr>
        <w:spacing w:after="0"/>
        <w:ind w:left="0"/>
        <w:jc w:val="both"/>
      </w:pPr>
      <w:r>
        <w:rPr>
          <w:rFonts w:ascii="Times New Roman"/>
          <w:b w:val="false"/>
          <w:i w:val="false"/>
          <w:color w:val="000000"/>
          <w:sz w:val="28"/>
        </w:rPr>
        <w:t>
      8. Заңды тұлғаның орналасқан жері – индекс 100010, Қазақстан Республикасы, Қарағанды облысы, Қарағанды қаласы, Әлихан Бөкейхан ауданы, Серов көшесі, құрылыс 69.</w:t>
      </w:r>
    </w:p>
    <w:bookmarkEnd w:id="9116"/>
    <w:bookmarkStart w:name="z27708" w:id="91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9117"/>
    <w:bookmarkStart w:name="z27709" w:id="91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18"/>
    <w:bookmarkStart w:name="z27710" w:id="91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19"/>
    <w:bookmarkStart w:name="z27711" w:id="91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20"/>
    <w:bookmarkStart w:name="z27712" w:id="91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21"/>
    <w:bookmarkStart w:name="z27713" w:id="91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122"/>
    <w:bookmarkStart w:name="z27714" w:id="9123"/>
    <w:p>
      <w:pPr>
        <w:spacing w:after="0"/>
        <w:ind w:left="0"/>
        <w:jc w:val="both"/>
      </w:pPr>
      <w:r>
        <w:rPr>
          <w:rFonts w:ascii="Times New Roman"/>
          <w:b w:val="false"/>
          <w:i w:val="false"/>
          <w:color w:val="000000"/>
          <w:sz w:val="28"/>
        </w:rPr>
        <w:t>
      13. Міндеттері:</w:t>
      </w:r>
    </w:p>
    <w:bookmarkEnd w:id="9123"/>
    <w:bookmarkStart w:name="z27715" w:id="91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124"/>
    <w:bookmarkStart w:name="z27716" w:id="91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125"/>
    <w:bookmarkStart w:name="z27717" w:id="91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126"/>
    <w:bookmarkStart w:name="z27718" w:id="9127"/>
    <w:p>
      <w:pPr>
        <w:spacing w:after="0"/>
        <w:ind w:left="0"/>
        <w:jc w:val="both"/>
      </w:pPr>
      <w:r>
        <w:rPr>
          <w:rFonts w:ascii="Times New Roman"/>
          <w:b w:val="false"/>
          <w:i w:val="false"/>
          <w:color w:val="000000"/>
          <w:sz w:val="28"/>
        </w:rPr>
        <w:t>
      14. Құқықтары мен міндеттері:</w:t>
      </w:r>
    </w:p>
    <w:bookmarkEnd w:id="9127"/>
    <w:bookmarkStart w:name="z27719" w:id="91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128"/>
    <w:bookmarkStart w:name="z27720" w:id="91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129"/>
    <w:bookmarkStart w:name="z27721" w:id="91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130"/>
    <w:bookmarkStart w:name="z27722" w:id="91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131"/>
    <w:bookmarkStart w:name="z27723" w:id="91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132"/>
    <w:bookmarkStart w:name="z27724" w:id="91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133"/>
    <w:bookmarkStart w:name="z27725" w:id="91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134"/>
    <w:bookmarkStart w:name="z27726" w:id="91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135"/>
    <w:bookmarkStart w:name="z27727" w:id="91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136"/>
    <w:bookmarkStart w:name="z27728" w:id="9137"/>
    <w:p>
      <w:pPr>
        <w:spacing w:after="0"/>
        <w:ind w:left="0"/>
        <w:jc w:val="both"/>
      </w:pPr>
      <w:r>
        <w:rPr>
          <w:rFonts w:ascii="Times New Roman"/>
          <w:b w:val="false"/>
          <w:i w:val="false"/>
          <w:color w:val="000000"/>
          <w:sz w:val="28"/>
        </w:rPr>
        <w:t>
      15. Функциялары:</w:t>
      </w:r>
    </w:p>
    <w:bookmarkEnd w:id="9137"/>
    <w:bookmarkStart w:name="z27729" w:id="9138"/>
    <w:p>
      <w:pPr>
        <w:spacing w:after="0"/>
        <w:ind w:left="0"/>
        <w:jc w:val="both"/>
      </w:pPr>
      <w:r>
        <w:rPr>
          <w:rFonts w:ascii="Times New Roman"/>
          <w:b w:val="false"/>
          <w:i w:val="false"/>
          <w:color w:val="000000"/>
          <w:sz w:val="28"/>
        </w:rPr>
        <w:t>
      1) реттелетін салада мемлекеттік саясатты іске асыру;</w:t>
      </w:r>
    </w:p>
    <w:bookmarkEnd w:id="9138"/>
    <w:bookmarkStart w:name="z27730" w:id="91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139"/>
    <w:bookmarkStart w:name="z27731" w:id="91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140"/>
    <w:bookmarkStart w:name="z27732" w:id="91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141"/>
    <w:bookmarkStart w:name="z27733" w:id="91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142"/>
    <w:bookmarkStart w:name="z27734" w:id="91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143"/>
    <w:bookmarkStart w:name="z27735" w:id="91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144"/>
    <w:bookmarkStart w:name="z27736" w:id="91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145"/>
    <w:bookmarkStart w:name="z27737" w:id="91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146"/>
    <w:bookmarkStart w:name="z27738" w:id="91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147"/>
    <w:bookmarkStart w:name="z27739" w:id="91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41" w:id="914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149"/>
    <w:bookmarkStart w:name="z27742" w:id="91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150"/>
    <w:bookmarkStart w:name="z27743" w:id="91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151"/>
    <w:bookmarkStart w:name="z27744" w:id="91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152"/>
    <w:bookmarkStart w:name="z27745" w:id="915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153"/>
    <w:bookmarkStart w:name="z27746" w:id="915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154"/>
    <w:bookmarkStart w:name="z27747" w:id="91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155"/>
    <w:bookmarkStart w:name="z27748" w:id="9156"/>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156"/>
    <w:bookmarkStart w:name="z27749" w:id="9157"/>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157"/>
    <w:bookmarkStart w:name="z27750" w:id="9158"/>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158"/>
    <w:bookmarkStart w:name="z27751" w:id="9159"/>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159"/>
    <w:bookmarkStart w:name="z27752" w:id="9160"/>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60"/>
    <w:bookmarkStart w:name="z27753" w:id="9161"/>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61"/>
    <w:bookmarkStart w:name="z27754" w:id="9162"/>
    <w:p>
      <w:pPr>
        <w:spacing w:after="0"/>
        <w:ind w:left="0"/>
        <w:jc w:val="both"/>
      </w:pPr>
      <w:r>
        <w:rPr>
          <w:rFonts w:ascii="Times New Roman"/>
          <w:b w:val="false"/>
          <w:i w:val="false"/>
          <w:color w:val="000000"/>
          <w:sz w:val="28"/>
        </w:rPr>
        <w:t>
      26) мыналарды:</w:t>
      </w:r>
    </w:p>
    <w:bookmarkEnd w:id="9162"/>
    <w:bookmarkStart w:name="z27755" w:id="916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63"/>
    <w:bookmarkStart w:name="z27756" w:id="916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64"/>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757" w:id="9165"/>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58" w:id="916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66"/>
    <w:bookmarkStart w:name="z27759" w:id="916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67"/>
    <w:bookmarkStart w:name="z27760" w:id="916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68"/>
    <w:bookmarkStart w:name="z27761" w:id="91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69"/>
    <w:bookmarkStart w:name="z27762" w:id="9170"/>
    <w:p>
      <w:pPr>
        <w:spacing w:after="0"/>
        <w:ind w:left="0"/>
        <w:jc w:val="both"/>
      </w:pPr>
      <w:r>
        <w:rPr>
          <w:rFonts w:ascii="Times New Roman"/>
          <w:b w:val="false"/>
          <w:i w:val="false"/>
          <w:color w:val="000000"/>
          <w:sz w:val="28"/>
        </w:rPr>
        <w:t>
      19. Басқарма басшысының өкілеттіктері:</w:t>
      </w:r>
    </w:p>
    <w:bookmarkEnd w:id="9170"/>
    <w:bookmarkStart w:name="z27763" w:id="917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71"/>
    <w:bookmarkStart w:name="z27764" w:id="91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72"/>
    <w:bookmarkStart w:name="z27765" w:id="917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73"/>
    <w:bookmarkStart w:name="z27766" w:id="91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74"/>
    <w:bookmarkStart w:name="z27767" w:id="917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75"/>
    <w:bookmarkStart w:name="z27768" w:id="917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76"/>
    <w:bookmarkStart w:name="z27769" w:id="9177"/>
    <w:p>
      <w:pPr>
        <w:spacing w:after="0"/>
        <w:ind w:left="0"/>
        <w:jc w:val="left"/>
      </w:pPr>
      <w:r>
        <w:rPr>
          <w:rFonts w:ascii="Times New Roman"/>
          <w:b/>
          <w:i w:val="false"/>
          <w:color w:val="000000"/>
        </w:rPr>
        <w:t xml:space="preserve"> 4-тарау. Басқарманың мүлкі</w:t>
      </w:r>
    </w:p>
    <w:bookmarkEnd w:id="9177"/>
    <w:bookmarkStart w:name="z27770" w:id="917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78"/>
    <w:bookmarkStart w:name="z27771" w:id="917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79"/>
    <w:bookmarkStart w:name="z27772" w:id="918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80"/>
    <w:bookmarkStart w:name="z27773" w:id="918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81"/>
    <w:bookmarkStart w:name="z27774" w:id="9182"/>
    <w:p>
      <w:pPr>
        <w:spacing w:after="0"/>
        <w:ind w:left="0"/>
        <w:jc w:val="left"/>
      </w:pPr>
      <w:r>
        <w:rPr>
          <w:rFonts w:ascii="Times New Roman"/>
          <w:b/>
          <w:i w:val="false"/>
          <w:color w:val="000000"/>
        </w:rPr>
        <w:t xml:space="preserve"> 5-тарау. Басқарманы қайта ұйымдастыру және тарату</w:t>
      </w:r>
    </w:p>
    <w:bookmarkEnd w:id="9182"/>
    <w:bookmarkStart w:name="z27775" w:id="91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102-қосымша</w:t>
            </w:r>
          </w:p>
        </w:tc>
      </w:tr>
    </w:tbl>
    <w:bookmarkStart w:name="z7983" w:id="91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9184"/>
    <w:p>
      <w:pPr>
        <w:spacing w:after="0"/>
        <w:ind w:left="0"/>
        <w:jc w:val="both"/>
      </w:pPr>
      <w:r>
        <w:rPr>
          <w:rFonts w:ascii="Times New Roman"/>
          <w:b w:val="false"/>
          <w:i w:val="false"/>
          <w:color w:val="ff0000"/>
          <w:sz w:val="28"/>
        </w:rPr>
        <w:t xml:space="preserve">
      Ескерту. 102-қосымша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776" w:id="9185"/>
    <w:p>
      <w:pPr>
        <w:spacing w:after="0"/>
        <w:ind w:left="0"/>
        <w:jc w:val="left"/>
      </w:pPr>
      <w:r>
        <w:rPr>
          <w:rFonts w:ascii="Times New Roman"/>
          <w:b/>
          <w:i w:val="false"/>
          <w:color w:val="000000"/>
        </w:rPr>
        <w:t xml:space="preserve"> 1-тарау. Жалпы ережелер</w:t>
      </w:r>
    </w:p>
    <w:bookmarkEnd w:id="9185"/>
    <w:bookmarkStart w:name="z27777" w:id="91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86"/>
    <w:bookmarkStart w:name="z27778" w:id="918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87"/>
    <w:bookmarkStart w:name="z27779" w:id="91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88"/>
    <w:bookmarkStart w:name="z27780" w:id="91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89"/>
    <w:bookmarkStart w:name="z27781" w:id="91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90"/>
    <w:bookmarkStart w:name="z27782" w:id="91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91"/>
    <w:bookmarkStart w:name="z27783" w:id="91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92"/>
    <w:bookmarkStart w:name="z27784" w:id="9193"/>
    <w:p>
      <w:pPr>
        <w:spacing w:after="0"/>
        <w:ind w:left="0"/>
        <w:jc w:val="both"/>
      </w:pPr>
      <w:r>
        <w:rPr>
          <w:rFonts w:ascii="Times New Roman"/>
          <w:b w:val="false"/>
          <w:i w:val="false"/>
          <w:color w:val="000000"/>
          <w:sz w:val="28"/>
        </w:rPr>
        <w:t>
      8. Заңды тұлғаның орналасқан жері – индекс 110003, Қазақстан Республикасы, Қостанай облысы, Қостанай қаласы, Дзержинский көшесі, 59 үй.</w:t>
      </w:r>
    </w:p>
    <w:bookmarkEnd w:id="9193"/>
    <w:bookmarkStart w:name="z27785" w:id="91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w:t>
      </w:r>
    </w:p>
    <w:bookmarkEnd w:id="9194"/>
    <w:bookmarkStart w:name="z27786" w:id="91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95"/>
    <w:bookmarkStart w:name="z27787" w:id="91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96"/>
    <w:bookmarkStart w:name="z27788" w:id="91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97"/>
    <w:bookmarkStart w:name="z27789" w:id="91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98"/>
    <w:bookmarkStart w:name="z27790" w:id="91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199"/>
    <w:bookmarkStart w:name="z27791" w:id="9200"/>
    <w:p>
      <w:pPr>
        <w:spacing w:after="0"/>
        <w:ind w:left="0"/>
        <w:jc w:val="both"/>
      </w:pPr>
      <w:r>
        <w:rPr>
          <w:rFonts w:ascii="Times New Roman"/>
          <w:b w:val="false"/>
          <w:i w:val="false"/>
          <w:color w:val="000000"/>
          <w:sz w:val="28"/>
        </w:rPr>
        <w:t>
      13. Міндеттері:</w:t>
      </w:r>
    </w:p>
    <w:bookmarkEnd w:id="9200"/>
    <w:bookmarkStart w:name="z27792" w:id="92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01"/>
    <w:bookmarkStart w:name="z27793" w:id="92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02"/>
    <w:bookmarkStart w:name="z27794" w:id="92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03"/>
    <w:bookmarkStart w:name="z27795" w:id="9204"/>
    <w:p>
      <w:pPr>
        <w:spacing w:after="0"/>
        <w:ind w:left="0"/>
        <w:jc w:val="both"/>
      </w:pPr>
      <w:r>
        <w:rPr>
          <w:rFonts w:ascii="Times New Roman"/>
          <w:b w:val="false"/>
          <w:i w:val="false"/>
          <w:color w:val="000000"/>
          <w:sz w:val="28"/>
        </w:rPr>
        <w:t>
      14. Құқықтары мен міндеттері:</w:t>
      </w:r>
    </w:p>
    <w:bookmarkEnd w:id="9204"/>
    <w:bookmarkStart w:name="z27796" w:id="92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05"/>
    <w:bookmarkStart w:name="z27797" w:id="92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06"/>
    <w:bookmarkStart w:name="z27798" w:id="92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07"/>
    <w:bookmarkStart w:name="z27799" w:id="92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08"/>
    <w:bookmarkStart w:name="z27800" w:id="92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209"/>
    <w:bookmarkStart w:name="z27801" w:id="92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210"/>
    <w:bookmarkStart w:name="z27802" w:id="92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211"/>
    <w:bookmarkStart w:name="z27803" w:id="92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212"/>
    <w:bookmarkStart w:name="z27804" w:id="92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213"/>
    <w:bookmarkStart w:name="z27805" w:id="9214"/>
    <w:p>
      <w:pPr>
        <w:spacing w:after="0"/>
        <w:ind w:left="0"/>
        <w:jc w:val="both"/>
      </w:pPr>
      <w:r>
        <w:rPr>
          <w:rFonts w:ascii="Times New Roman"/>
          <w:b w:val="false"/>
          <w:i w:val="false"/>
          <w:color w:val="000000"/>
          <w:sz w:val="28"/>
        </w:rPr>
        <w:t>
      15. Функциялары:</w:t>
      </w:r>
    </w:p>
    <w:bookmarkEnd w:id="9214"/>
    <w:bookmarkStart w:name="z27806" w:id="9215"/>
    <w:p>
      <w:pPr>
        <w:spacing w:after="0"/>
        <w:ind w:left="0"/>
        <w:jc w:val="both"/>
      </w:pPr>
      <w:r>
        <w:rPr>
          <w:rFonts w:ascii="Times New Roman"/>
          <w:b w:val="false"/>
          <w:i w:val="false"/>
          <w:color w:val="000000"/>
          <w:sz w:val="28"/>
        </w:rPr>
        <w:t>
      1) реттелетін салада мемлекеттік саясатты іске асыру;</w:t>
      </w:r>
    </w:p>
    <w:bookmarkEnd w:id="9215"/>
    <w:bookmarkStart w:name="z27807" w:id="92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216"/>
    <w:bookmarkStart w:name="z27808" w:id="92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217"/>
    <w:bookmarkStart w:name="z27809" w:id="92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218"/>
    <w:bookmarkStart w:name="z27810" w:id="92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219"/>
    <w:bookmarkStart w:name="z27811" w:id="92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220"/>
    <w:bookmarkStart w:name="z27812" w:id="92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221"/>
    <w:bookmarkStart w:name="z27813" w:id="92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222"/>
    <w:bookmarkStart w:name="z27814" w:id="92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223"/>
    <w:bookmarkStart w:name="z27815" w:id="92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224"/>
    <w:bookmarkStart w:name="z27816" w:id="92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18" w:id="922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226"/>
    <w:bookmarkStart w:name="z27819" w:id="92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227"/>
    <w:bookmarkStart w:name="z27820" w:id="92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228"/>
    <w:bookmarkStart w:name="z27821" w:id="92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229"/>
    <w:bookmarkStart w:name="z27822" w:id="923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230"/>
    <w:bookmarkStart w:name="z27823" w:id="923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231"/>
    <w:bookmarkStart w:name="z27824" w:id="92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232"/>
    <w:bookmarkStart w:name="z27825" w:id="923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233"/>
    <w:bookmarkStart w:name="z27826" w:id="923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234"/>
    <w:bookmarkStart w:name="z27827" w:id="923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235"/>
    <w:bookmarkStart w:name="z27828" w:id="9236"/>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236"/>
    <w:bookmarkStart w:name="z27829" w:id="923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237"/>
    <w:bookmarkStart w:name="z27830" w:id="923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238"/>
    <w:bookmarkStart w:name="z27831" w:id="9239"/>
    <w:p>
      <w:pPr>
        <w:spacing w:after="0"/>
        <w:ind w:left="0"/>
        <w:jc w:val="both"/>
      </w:pPr>
      <w:r>
        <w:rPr>
          <w:rFonts w:ascii="Times New Roman"/>
          <w:b w:val="false"/>
          <w:i w:val="false"/>
          <w:color w:val="000000"/>
          <w:sz w:val="28"/>
        </w:rPr>
        <w:t>
      26) мыналарды:</w:t>
      </w:r>
    </w:p>
    <w:bookmarkEnd w:id="9239"/>
    <w:bookmarkStart w:name="z27832" w:id="92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240"/>
    <w:bookmarkStart w:name="z27833" w:id="92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241"/>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834" w:id="9242"/>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35" w:id="92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243"/>
    <w:bookmarkStart w:name="z27836" w:id="92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244"/>
    <w:bookmarkStart w:name="z27837" w:id="92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245"/>
    <w:bookmarkStart w:name="z27838" w:id="92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246"/>
    <w:bookmarkStart w:name="z27839" w:id="9247"/>
    <w:p>
      <w:pPr>
        <w:spacing w:after="0"/>
        <w:ind w:left="0"/>
        <w:jc w:val="both"/>
      </w:pPr>
      <w:r>
        <w:rPr>
          <w:rFonts w:ascii="Times New Roman"/>
          <w:b w:val="false"/>
          <w:i w:val="false"/>
          <w:color w:val="000000"/>
          <w:sz w:val="28"/>
        </w:rPr>
        <w:t>
      19. Басқарма басшысының өкілеттіктері:</w:t>
      </w:r>
    </w:p>
    <w:bookmarkEnd w:id="9247"/>
    <w:bookmarkStart w:name="z27840" w:id="92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248"/>
    <w:bookmarkStart w:name="z27841" w:id="92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249"/>
    <w:bookmarkStart w:name="z27842" w:id="92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250"/>
    <w:bookmarkStart w:name="z27843" w:id="92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51"/>
    <w:bookmarkStart w:name="z27844" w:id="92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252"/>
    <w:bookmarkStart w:name="z27845" w:id="92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253"/>
    <w:bookmarkStart w:name="z27846" w:id="9254"/>
    <w:p>
      <w:pPr>
        <w:spacing w:after="0"/>
        <w:ind w:left="0"/>
        <w:jc w:val="left"/>
      </w:pPr>
      <w:r>
        <w:rPr>
          <w:rFonts w:ascii="Times New Roman"/>
          <w:b/>
          <w:i w:val="false"/>
          <w:color w:val="000000"/>
        </w:rPr>
        <w:t xml:space="preserve"> 4-тарау. Басқарманың мүлкі</w:t>
      </w:r>
    </w:p>
    <w:bookmarkEnd w:id="9254"/>
    <w:bookmarkStart w:name="z27847" w:id="92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255"/>
    <w:bookmarkStart w:name="z27848" w:id="92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56"/>
    <w:bookmarkStart w:name="z27849" w:id="92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257"/>
    <w:bookmarkStart w:name="z27850" w:id="92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58"/>
    <w:bookmarkStart w:name="z27851" w:id="9259"/>
    <w:p>
      <w:pPr>
        <w:spacing w:after="0"/>
        <w:ind w:left="0"/>
        <w:jc w:val="left"/>
      </w:pPr>
      <w:r>
        <w:rPr>
          <w:rFonts w:ascii="Times New Roman"/>
          <w:b/>
          <w:i w:val="false"/>
          <w:color w:val="000000"/>
        </w:rPr>
        <w:t xml:space="preserve"> 5-тарау. Басқарманы қайта ұйымдастыру және тарату</w:t>
      </w:r>
    </w:p>
    <w:bookmarkEnd w:id="9259"/>
    <w:bookmarkStart w:name="z27852" w:id="92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103-қосымша</w:t>
            </w:r>
          </w:p>
        </w:tc>
      </w:tr>
    </w:tbl>
    <w:bookmarkStart w:name="z8059" w:id="92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9261"/>
    <w:p>
      <w:pPr>
        <w:spacing w:after="0"/>
        <w:ind w:left="0"/>
        <w:jc w:val="both"/>
      </w:pPr>
      <w:r>
        <w:rPr>
          <w:rFonts w:ascii="Times New Roman"/>
          <w:b w:val="false"/>
          <w:i w:val="false"/>
          <w:color w:val="ff0000"/>
          <w:sz w:val="28"/>
        </w:rPr>
        <w:t xml:space="preserve">
      Ескерту. 103-қосымша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853" w:id="9262"/>
    <w:p>
      <w:pPr>
        <w:spacing w:after="0"/>
        <w:ind w:left="0"/>
        <w:jc w:val="left"/>
      </w:pPr>
      <w:r>
        <w:rPr>
          <w:rFonts w:ascii="Times New Roman"/>
          <w:b/>
          <w:i w:val="false"/>
          <w:color w:val="000000"/>
        </w:rPr>
        <w:t xml:space="preserve"> 1-тарау. Жалпы ережелер</w:t>
      </w:r>
    </w:p>
    <w:bookmarkEnd w:id="9262"/>
    <w:bookmarkStart w:name="z27854" w:id="92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63"/>
    <w:bookmarkStart w:name="z27855" w:id="92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64"/>
    <w:bookmarkStart w:name="z27856" w:id="92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65"/>
    <w:bookmarkStart w:name="z27857" w:id="92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66"/>
    <w:bookmarkStart w:name="z27858" w:id="92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67"/>
    <w:bookmarkStart w:name="z27859" w:id="92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68"/>
    <w:bookmarkStart w:name="z27860" w:id="92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69"/>
    <w:bookmarkStart w:name="z27861" w:id="9270"/>
    <w:p>
      <w:pPr>
        <w:spacing w:after="0"/>
        <w:ind w:left="0"/>
        <w:jc w:val="both"/>
      </w:pPr>
      <w:r>
        <w:rPr>
          <w:rFonts w:ascii="Times New Roman"/>
          <w:b w:val="false"/>
          <w:i w:val="false"/>
          <w:color w:val="000000"/>
          <w:sz w:val="28"/>
        </w:rPr>
        <w:t>
      8. Заңды тұлғаның орналасқан жері – индекс 120015, Қазақстан Республикасы, Қызылорда облысы, Қызылорда қаласы, Игілік тұйық көшесі, 2 құрылыс.</w:t>
      </w:r>
    </w:p>
    <w:bookmarkEnd w:id="9270"/>
    <w:bookmarkStart w:name="z27862" w:id="92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w:t>
      </w:r>
    </w:p>
    <w:bookmarkEnd w:id="9271"/>
    <w:bookmarkStart w:name="z27863" w:id="92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72"/>
    <w:bookmarkStart w:name="z27864" w:id="92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73"/>
    <w:bookmarkStart w:name="z27865" w:id="92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74"/>
    <w:bookmarkStart w:name="z27866" w:id="92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75"/>
    <w:bookmarkStart w:name="z27867" w:id="92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76"/>
    <w:bookmarkStart w:name="z27868" w:id="9277"/>
    <w:p>
      <w:pPr>
        <w:spacing w:after="0"/>
        <w:ind w:left="0"/>
        <w:jc w:val="both"/>
      </w:pPr>
      <w:r>
        <w:rPr>
          <w:rFonts w:ascii="Times New Roman"/>
          <w:b w:val="false"/>
          <w:i w:val="false"/>
          <w:color w:val="000000"/>
          <w:sz w:val="28"/>
        </w:rPr>
        <w:t>
      13. Міндеттері:</w:t>
      </w:r>
    </w:p>
    <w:bookmarkEnd w:id="9277"/>
    <w:bookmarkStart w:name="z27869" w:id="92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78"/>
    <w:bookmarkStart w:name="z27870" w:id="92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79"/>
    <w:bookmarkStart w:name="z27871" w:id="92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80"/>
    <w:bookmarkStart w:name="z27872" w:id="9281"/>
    <w:p>
      <w:pPr>
        <w:spacing w:after="0"/>
        <w:ind w:left="0"/>
        <w:jc w:val="both"/>
      </w:pPr>
      <w:r>
        <w:rPr>
          <w:rFonts w:ascii="Times New Roman"/>
          <w:b w:val="false"/>
          <w:i w:val="false"/>
          <w:color w:val="000000"/>
          <w:sz w:val="28"/>
        </w:rPr>
        <w:t>
      14. Құқықтары мен міндеттері:</w:t>
      </w:r>
    </w:p>
    <w:bookmarkEnd w:id="9281"/>
    <w:bookmarkStart w:name="z27873" w:id="92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82"/>
    <w:bookmarkStart w:name="z27874" w:id="92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83"/>
    <w:bookmarkStart w:name="z27875" w:id="92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84"/>
    <w:bookmarkStart w:name="z27876" w:id="92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85"/>
    <w:bookmarkStart w:name="z27877" w:id="92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286"/>
    <w:bookmarkStart w:name="z27878" w:id="92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287"/>
    <w:bookmarkStart w:name="z27879" w:id="92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288"/>
    <w:bookmarkStart w:name="z27880" w:id="92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289"/>
    <w:bookmarkStart w:name="z27881" w:id="92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290"/>
    <w:bookmarkStart w:name="z27882" w:id="9291"/>
    <w:p>
      <w:pPr>
        <w:spacing w:after="0"/>
        <w:ind w:left="0"/>
        <w:jc w:val="both"/>
      </w:pPr>
      <w:r>
        <w:rPr>
          <w:rFonts w:ascii="Times New Roman"/>
          <w:b w:val="false"/>
          <w:i w:val="false"/>
          <w:color w:val="000000"/>
          <w:sz w:val="28"/>
        </w:rPr>
        <w:t>
      15. Функциялары:</w:t>
      </w:r>
    </w:p>
    <w:bookmarkEnd w:id="9291"/>
    <w:bookmarkStart w:name="z27883" w:id="9292"/>
    <w:p>
      <w:pPr>
        <w:spacing w:after="0"/>
        <w:ind w:left="0"/>
        <w:jc w:val="both"/>
      </w:pPr>
      <w:r>
        <w:rPr>
          <w:rFonts w:ascii="Times New Roman"/>
          <w:b w:val="false"/>
          <w:i w:val="false"/>
          <w:color w:val="000000"/>
          <w:sz w:val="28"/>
        </w:rPr>
        <w:t>
      1) реттелетін салада мемлекеттік саясатты іске асыру;</w:t>
      </w:r>
    </w:p>
    <w:bookmarkEnd w:id="9292"/>
    <w:bookmarkStart w:name="z27884" w:id="92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293"/>
    <w:bookmarkStart w:name="z27885" w:id="92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294"/>
    <w:bookmarkStart w:name="z27886" w:id="92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295"/>
    <w:bookmarkStart w:name="z27887" w:id="92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296"/>
    <w:bookmarkStart w:name="z27888" w:id="92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297"/>
    <w:bookmarkStart w:name="z27889" w:id="92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298"/>
    <w:bookmarkStart w:name="z27890" w:id="92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299"/>
    <w:bookmarkStart w:name="z27891" w:id="93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00"/>
    <w:bookmarkStart w:name="z27892" w:id="93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01"/>
    <w:bookmarkStart w:name="z27893" w:id="93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95" w:id="93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303"/>
    <w:bookmarkStart w:name="z27896" w:id="93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04"/>
    <w:bookmarkStart w:name="z27897" w:id="93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05"/>
    <w:bookmarkStart w:name="z27898" w:id="93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06"/>
    <w:bookmarkStart w:name="z27899" w:id="93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307"/>
    <w:bookmarkStart w:name="z27900" w:id="93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308"/>
    <w:bookmarkStart w:name="z27901" w:id="93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309"/>
    <w:bookmarkStart w:name="z27902" w:id="9310"/>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10"/>
    <w:bookmarkStart w:name="z27903" w:id="9311"/>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11"/>
    <w:bookmarkStart w:name="z27904" w:id="9312"/>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12"/>
    <w:bookmarkStart w:name="z27905" w:id="9313"/>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313"/>
    <w:bookmarkStart w:name="z27906" w:id="9314"/>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14"/>
    <w:bookmarkStart w:name="z27907" w:id="9315"/>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315"/>
    <w:bookmarkStart w:name="z27908" w:id="9316"/>
    <w:p>
      <w:pPr>
        <w:spacing w:after="0"/>
        <w:ind w:left="0"/>
        <w:jc w:val="both"/>
      </w:pPr>
      <w:r>
        <w:rPr>
          <w:rFonts w:ascii="Times New Roman"/>
          <w:b w:val="false"/>
          <w:i w:val="false"/>
          <w:color w:val="000000"/>
          <w:sz w:val="28"/>
        </w:rPr>
        <w:t>
      26) мыналарды:</w:t>
      </w:r>
    </w:p>
    <w:bookmarkEnd w:id="9316"/>
    <w:bookmarkStart w:name="z27909" w:id="93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317"/>
    <w:bookmarkStart w:name="z27910" w:id="93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318"/>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11" w:id="9319"/>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12" w:id="93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320"/>
    <w:bookmarkStart w:name="z27913" w:id="93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321"/>
    <w:bookmarkStart w:name="z27914" w:id="93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322"/>
    <w:bookmarkStart w:name="z27915" w:id="93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323"/>
    <w:bookmarkStart w:name="z27916" w:id="9324"/>
    <w:p>
      <w:pPr>
        <w:spacing w:after="0"/>
        <w:ind w:left="0"/>
        <w:jc w:val="both"/>
      </w:pPr>
      <w:r>
        <w:rPr>
          <w:rFonts w:ascii="Times New Roman"/>
          <w:b w:val="false"/>
          <w:i w:val="false"/>
          <w:color w:val="000000"/>
          <w:sz w:val="28"/>
        </w:rPr>
        <w:t>
      19. Басқарма басшысының өкілеттіктері:</w:t>
      </w:r>
    </w:p>
    <w:bookmarkEnd w:id="9324"/>
    <w:bookmarkStart w:name="z27917" w:id="93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325"/>
    <w:bookmarkStart w:name="z27918" w:id="93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326"/>
    <w:bookmarkStart w:name="z27919" w:id="93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327"/>
    <w:bookmarkStart w:name="z27920" w:id="93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28"/>
    <w:bookmarkStart w:name="z27921" w:id="93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329"/>
    <w:bookmarkStart w:name="z27922" w:id="93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330"/>
    <w:bookmarkStart w:name="z27923" w:id="9331"/>
    <w:p>
      <w:pPr>
        <w:spacing w:after="0"/>
        <w:ind w:left="0"/>
        <w:jc w:val="left"/>
      </w:pPr>
      <w:r>
        <w:rPr>
          <w:rFonts w:ascii="Times New Roman"/>
          <w:b/>
          <w:i w:val="false"/>
          <w:color w:val="000000"/>
        </w:rPr>
        <w:t xml:space="preserve"> 4-тарау. Басқарманың мүлкі</w:t>
      </w:r>
    </w:p>
    <w:bookmarkEnd w:id="9331"/>
    <w:bookmarkStart w:name="z27924" w:id="93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332"/>
    <w:bookmarkStart w:name="z27925" w:id="93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333"/>
    <w:bookmarkStart w:name="z27926" w:id="93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334"/>
    <w:bookmarkStart w:name="z27927" w:id="93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35"/>
    <w:bookmarkStart w:name="z27928" w:id="9336"/>
    <w:p>
      <w:pPr>
        <w:spacing w:after="0"/>
        <w:ind w:left="0"/>
        <w:jc w:val="left"/>
      </w:pPr>
      <w:r>
        <w:rPr>
          <w:rFonts w:ascii="Times New Roman"/>
          <w:b/>
          <w:i w:val="false"/>
          <w:color w:val="000000"/>
        </w:rPr>
        <w:t xml:space="preserve"> 5-тарау. Басқарманы қайта ұйымдастыру және тарату</w:t>
      </w:r>
    </w:p>
    <w:bookmarkEnd w:id="9336"/>
    <w:bookmarkStart w:name="z27929" w:id="93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104-қосымша</w:t>
            </w:r>
          </w:p>
        </w:tc>
      </w:tr>
    </w:tbl>
    <w:bookmarkStart w:name="z8134" w:id="93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9338"/>
    <w:p>
      <w:pPr>
        <w:spacing w:after="0"/>
        <w:ind w:left="0"/>
        <w:jc w:val="both"/>
      </w:pPr>
      <w:r>
        <w:rPr>
          <w:rFonts w:ascii="Times New Roman"/>
          <w:b w:val="false"/>
          <w:i w:val="false"/>
          <w:color w:val="ff0000"/>
          <w:sz w:val="28"/>
        </w:rPr>
        <w:t xml:space="preserve">
      Ескерту. 104-қосымша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930" w:id="9339"/>
    <w:p>
      <w:pPr>
        <w:spacing w:after="0"/>
        <w:ind w:left="0"/>
        <w:jc w:val="left"/>
      </w:pPr>
      <w:r>
        <w:rPr>
          <w:rFonts w:ascii="Times New Roman"/>
          <w:b/>
          <w:i w:val="false"/>
          <w:color w:val="000000"/>
        </w:rPr>
        <w:t xml:space="preserve"> 1-тарау. Жалпы ережелер</w:t>
      </w:r>
    </w:p>
    <w:bookmarkEnd w:id="9339"/>
    <w:bookmarkStart w:name="z27931" w:id="93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340"/>
    <w:bookmarkStart w:name="z27932" w:id="93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341"/>
    <w:bookmarkStart w:name="z27933" w:id="93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342"/>
    <w:bookmarkStart w:name="z27934" w:id="93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343"/>
    <w:bookmarkStart w:name="z27935" w:id="93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344"/>
    <w:bookmarkStart w:name="z27936" w:id="93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345"/>
    <w:bookmarkStart w:name="z27937" w:id="93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346"/>
    <w:bookmarkStart w:name="z27938" w:id="9347"/>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селосы, 18 квартал, 20 құрылыс.</w:t>
      </w:r>
    </w:p>
    <w:bookmarkEnd w:id="9347"/>
    <w:bookmarkStart w:name="z27939" w:id="93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w:t>
      </w:r>
    </w:p>
    <w:bookmarkEnd w:id="9348"/>
    <w:bookmarkStart w:name="z27940" w:id="93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349"/>
    <w:bookmarkStart w:name="z27941" w:id="93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350"/>
    <w:bookmarkStart w:name="z27942" w:id="93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351"/>
    <w:bookmarkStart w:name="z27943" w:id="93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52"/>
    <w:bookmarkStart w:name="z27944" w:id="93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353"/>
    <w:bookmarkStart w:name="z27945" w:id="9354"/>
    <w:p>
      <w:pPr>
        <w:spacing w:after="0"/>
        <w:ind w:left="0"/>
        <w:jc w:val="both"/>
      </w:pPr>
      <w:r>
        <w:rPr>
          <w:rFonts w:ascii="Times New Roman"/>
          <w:b w:val="false"/>
          <w:i w:val="false"/>
          <w:color w:val="000000"/>
          <w:sz w:val="28"/>
        </w:rPr>
        <w:t>
      13. Міндеттері:</w:t>
      </w:r>
    </w:p>
    <w:bookmarkEnd w:id="9354"/>
    <w:bookmarkStart w:name="z27946" w:id="93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355"/>
    <w:bookmarkStart w:name="z27947" w:id="93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356"/>
    <w:bookmarkStart w:name="z27948" w:id="93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357"/>
    <w:bookmarkStart w:name="z27949" w:id="9358"/>
    <w:p>
      <w:pPr>
        <w:spacing w:after="0"/>
        <w:ind w:left="0"/>
        <w:jc w:val="both"/>
      </w:pPr>
      <w:r>
        <w:rPr>
          <w:rFonts w:ascii="Times New Roman"/>
          <w:b w:val="false"/>
          <w:i w:val="false"/>
          <w:color w:val="000000"/>
          <w:sz w:val="28"/>
        </w:rPr>
        <w:t>
      14. Құқықтары мен міндеттері:</w:t>
      </w:r>
    </w:p>
    <w:bookmarkEnd w:id="9358"/>
    <w:bookmarkStart w:name="z27950" w:id="93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359"/>
    <w:bookmarkStart w:name="z27951" w:id="93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360"/>
    <w:bookmarkStart w:name="z27952" w:id="93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361"/>
    <w:bookmarkStart w:name="z27953" w:id="93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62"/>
    <w:bookmarkStart w:name="z27954" w:id="93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63"/>
    <w:bookmarkStart w:name="z27955" w:id="93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64"/>
    <w:bookmarkStart w:name="z27956" w:id="93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65"/>
    <w:bookmarkStart w:name="z27957" w:id="93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66"/>
    <w:bookmarkStart w:name="z27958" w:id="93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67"/>
    <w:bookmarkStart w:name="z27959" w:id="9368"/>
    <w:p>
      <w:pPr>
        <w:spacing w:after="0"/>
        <w:ind w:left="0"/>
        <w:jc w:val="both"/>
      </w:pPr>
      <w:r>
        <w:rPr>
          <w:rFonts w:ascii="Times New Roman"/>
          <w:b w:val="false"/>
          <w:i w:val="false"/>
          <w:color w:val="000000"/>
          <w:sz w:val="28"/>
        </w:rPr>
        <w:t>
      15. Функциялары:</w:t>
      </w:r>
    </w:p>
    <w:bookmarkEnd w:id="9368"/>
    <w:bookmarkStart w:name="z27960" w:id="9369"/>
    <w:p>
      <w:pPr>
        <w:spacing w:after="0"/>
        <w:ind w:left="0"/>
        <w:jc w:val="both"/>
      </w:pPr>
      <w:r>
        <w:rPr>
          <w:rFonts w:ascii="Times New Roman"/>
          <w:b w:val="false"/>
          <w:i w:val="false"/>
          <w:color w:val="000000"/>
          <w:sz w:val="28"/>
        </w:rPr>
        <w:t>
      1) реттелетін салада мемлекеттік саясатты іске асыру;</w:t>
      </w:r>
    </w:p>
    <w:bookmarkEnd w:id="9369"/>
    <w:bookmarkStart w:name="z27961" w:id="93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70"/>
    <w:bookmarkStart w:name="z27962" w:id="93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71"/>
    <w:bookmarkStart w:name="z27963" w:id="93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72"/>
    <w:bookmarkStart w:name="z27964" w:id="93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73"/>
    <w:bookmarkStart w:name="z27965" w:id="93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74"/>
    <w:bookmarkStart w:name="z27966" w:id="937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75"/>
    <w:bookmarkStart w:name="z27967" w:id="937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76"/>
    <w:bookmarkStart w:name="z27968" w:id="937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77"/>
    <w:bookmarkStart w:name="z27969" w:id="937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78"/>
    <w:bookmarkStart w:name="z27970" w:id="937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72" w:id="938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380"/>
    <w:bookmarkStart w:name="z27973" w:id="938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81"/>
    <w:bookmarkStart w:name="z27974" w:id="938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82"/>
    <w:bookmarkStart w:name="z27975" w:id="938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83"/>
    <w:bookmarkStart w:name="z27976" w:id="938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384"/>
    <w:bookmarkStart w:name="z27977" w:id="938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385"/>
    <w:bookmarkStart w:name="z27978" w:id="938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386"/>
    <w:bookmarkStart w:name="z27979" w:id="938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87"/>
    <w:bookmarkStart w:name="z27980" w:id="938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88"/>
    <w:bookmarkStart w:name="z27981" w:id="938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89"/>
    <w:bookmarkStart w:name="z27982" w:id="9390"/>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390"/>
    <w:bookmarkStart w:name="z27983" w:id="939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91"/>
    <w:bookmarkStart w:name="z27984" w:id="939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392"/>
    <w:bookmarkStart w:name="z27985" w:id="9393"/>
    <w:p>
      <w:pPr>
        <w:spacing w:after="0"/>
        <w:ind w:left="0"/>
        <w:jc w:val="both"/>
      </w:pPr>
      <w:r>
        <w:rPr>
          <w:rFonts w:ascii="Times New Roman"/>
          <w:b w:val="false"/>
          <w:i w:val="false"/>
          <w:color w:val="000000"/>
          <w:sz w:val="28"/>
        </w:rPr>
        <w:t>
      26) мыналарды:</w:t>
      </w:r>
    </w:p>
    <w:bookmarkEnd w:id="9393"/>
    <w:bookmarkStart w:name="z27986" w:id="93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394"/>
    <w:bookmarkStart w:name="z27987" w:id="93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39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88" w:id="939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89" w:id="93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397"/>
    <w:bookmarkStart w:name="z27990" w:id="93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398"/>
    <w:bookmarkStart w:name="z27991" w:id="93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399"/>
    <w:bookmarkStart w:name="z27992" w:id="94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00"/>
    <w:bookmarkStart w:name="z27993" w:id="9401"/>
    <w:p>
      <w:pPr>
        <w:spacing w:after="0"/>
        <w:ind w:left="0"/>
        <w:jc w:val="both"/>
      </w:pPr>
      <w:r>
        <w:rPr>
          <w:rFonts w:ascii="Times New Roman"/>
          <w:b w:val="false"/>
          <w:i w:val="false"/>
          <w:color w:val="000000"/>
          <w:sz w:val="28"/>
        </w:rPr>
        <w:t>
      19. Басқарма басшысының өкілеттіктері:</w:t>
      </w:r>
    </w:p>
    <w:bookmarkEnd w:id="9401"/>
    <w:bookmarkStart w:name="z27994" w:id="94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02"/>
    <w:bookmarkStart w:name="z27995" w:id="94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03"/>
    <w:bookmarkStart w:name="z27996" w:id="94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04"/>
    <w:bookmarkStart w:name="z27997" w:id="94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05"/>
    <w:bookmarkStart w:name="z27998" w:id="94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06"/>
    <w:bookmarkStart w:name="z27999" w:id="94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07"/>
    <w:bookmarkStart w:name="z28000" w:id="9408"/>
    <w:p>
      <w:pPr>
        <w:spacing w:after="0"/>
        <w:ind w:left="0"/>
        <w:jc w:val="left"/>
      </w:pPr>
      <w:r>
        <w:rPr>
          <w:rFonts w:ascii="Times New Roman"/>
          <w:b/>
          <w:i w:val="false"/>
          <w:color w:val="000000"/>
        </w:rPr>
        <w:t xml:space="preserve"> 4-тарау. Басқарманың мүлкі</w:t>
      </w:r>
    </w:p>
    <w:bookmarkEnd w:id="9408"/>
    <w:bookmarkStart w:name="z28001" w:id="94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09"/>
    <w:bookmarkStart w:name="z28002" w:id="94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10"/>
    <w:bookmarkStart w:name="z28003" w:id="94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11"/>
    <w:bookmarkStart w:name="z28004" w:id="94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12"/>
    <w:bookmarkStart w:name="z28005" w:id="9413"/>
    <w:p>
      <w:pPr>
        <w:spacing w:after="0"/>
        <w:ind w:left="0"/>
        <w:jc w:val="left"/>
      </w:pPr>
      <w:r>
        <w:rPr>
          <w:rFonts w:ascii="Times New Roman"/>
          <w:b/>
          <w:i w:val="false"/>
          <w:color w:val="000000"/>
        </w:rPr>
        <w:t xml:space="preserve"> 5-тарау. Басқарманы қайта ұйымдастыру және тарату</w:t>
      </w:r>
    </w:p>
    <w:bookmarkEnd w:id="9413"/>
    <w:bookmarkStart w:name="z28006" w:id="94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105-қосымша</w:t>
            </w:r>
          </w:p>
        </w:tc>
      </w:tr>
    </w:tbl>
    <w:bookmarkStart w:name="z8210" w:id="94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9415"/>
    <w:p>
      <w:pPr>
        <w:spacing w:after="0"/>
        <w:ind w:left="0"/>
        <w:jc w:val="both"/>
      </w:pPr>
      <w:r>
        <w:rPr>
          <w:rFonts w:ascii="Times New Roman"/>
          <w:b w:val="false"/>
          <w:i w:val="false"/>
          <w:color w:val="ff0000"/>
          <w:sz w:val="28"/>
        </w:rPr>
        <w:t xml:space="preserve">
      Ескерту. 105-қосымша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07" w:id="9416"/>
    <w:p>
      <w:pPr>
        <w:spacing w:after="0"/>
        <w:ind w:left="0"/>
        <w:jc w:val="left"/>
      </w:pPr>
      <w:r>
        <w:rPr>
          <w:rFonts w:ascii="Times New Roman"/>
          <w:b/>
          <w:i w:val="false"/>
          <w:color w:val="000000"/>
        </w:rPr>
        <w:t xml:space="preserve"> 1-тарау. Жалпы ережелер</w:t>
      </w:r>
    </w:p>
    <w:bookmarkEnd w:id="9416"/>
    <w:bookmarkStart w:name="z28008" w:id="94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417"/>
    <w:bookmarkStart w:name="z28009" w:id="94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418"/>
    <w:bookmarkStart w:name="z28010" w:id="94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419"/>
    <w:bookmarkStart w:name="z28011" w:id="94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420"/>
    <w:bookmarkStart w:name="z28012" w:id="94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421"/>
    <w:bookmarkStart w:name="z28013" w:id="94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22"/>
    <w:bookmarkStart w:name="z28014" w:id="94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423"/>
    <w:bookmarkStart w:name="z28015" w:id="9424"/>
    <w:p>
      <w:pPr>
        <w:spacing w:after="0"/>
        <w:ind w:left="0"/>
        <w:jc w:val="both"/>
      </w:pPr>
      <w:r>
        <w:rPr>
          <w:rFonts w:ascii="Times New Roman"/>
          <w:b w:val="false"/>
          <w:i w:val="false"/>
          <w:color w:val="000000"/>
          <w:sz w:val="28"/>
        </w:rPr>
        <w:t>
      8. Заңды тұлғаның орналасқан жері – индекс 090002, Қазақстан Республикасы, Батыс Қазақстан облысы, Орал қаласы, Вокзальная көшесі, 2/5В құрылыс</w:t>
      </w:r>
    </w:p>
    <w:bookmarkEnd w:id="9424"/>
    <w:bookmarkStart w:name="z28016" w:id="94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w:t>
      </w:r>
    </w:p>
    <w:bookmarkEnd w:id="9425"/>
    <w:bookmarkStart w:name="z28017" w:id="94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26"/>
    <w:bookmarkStart w:name="z28018" w:id="94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27"/>
    <w:bookmarkStart w:name="z28019" w:id="94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428"/>
    <w:bookmarkStart w:name="z28020" w:id="94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29"/>
    <w:bookmarkStart w:name="z28021" w:id="94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430"/>
    <w:bookmarkStart w:name="z28022" w:id="9431"/>
    <w:p>
      <w:pPr>
        <w:spacing w:after="0"/>
        <w:ind w:left="0"/>
        <w:jc w:val="both"/>
      </w:pPr>
      <w:r>
        <w:rPr>
          <w:rFonts w:ascii="Times New Roman"/>
          <w:b w:val="false"/>
          <w:i w:val="false"/>
          <w:color w:val="000000"/>
          <w:sz w:val="28"/>
        </w:rPr>
        <w:t>
      13. Міндеттері:</w:t>
      </w:r>
    </w:p>
    <w:bookmarkEnd w:id="9431"/>
    <w:bookmarkStart w:name="z28023" w:id="94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432"/>
    <w:bookmarkStart w:name="z28024" w:id="94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433"/>
    <w:bookmarkStart w:name="z28025" w:id="94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434"/>
    <w:bookmarkStart w:name="z28026" w:id="9435"/>
    <w:p>
      <w:pPr>
        <w:spacing w:after="0"/>
        <w:ind w:left="0"/>
        <w:jc w:val="both"/>
      </w:pPr>
      <w:r>
        <w:rPr>
          <w:rFonts w:ascii="Times New Roman"/>
          <w:b w:val="false"/>
          <w:i w:val="false"/>
          <w:color w:val="000000"/>
          <w:sz w:val="28"/>
        </w:rPr>
        <w:t>
      14. Құқықтары мен міндеттері:</w:t>
      </w:r>
    </w:p>
    <w:bookmarkEnd w:id="9435"/>
    <w:bookmarkStart w:name="z28027" w:id="94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436"/>
    <w:bookmarkStart w:name="z28028" w:id="94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437"/>
    <w:bookmarkStart w:name="z28029" w:id="94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438"/>
    <w:bookmarkStart w:name="z28030" w:id="94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439"/>
    <w:bookmarkStart w:name="z28031" w:id="94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440"/>
    <w:bookmarkStart w:name="z28032" w:id="94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441"/>
    <w:bookmarkStart w:name="z28033" w:id="94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442"/>
    <w:bookmarkStart w:name="z28034" w:id="94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443"/>
    <w:bookmarkStart w:name="z28035" w:id="94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444"/>
    <w:bookmarkStart w:name="z28036" w:id="9445"/>
    <w:p>
      <w:pPr>
        <w:spacing w:after="0"/>
        <w:ind w:left="0"/>
        <w:jc w:val="both"/>
      </w:pPr>
      <w:r>
        <w:rPr>
          <w:rFonts w:ascii="Times New Roman"/>
          <w:b w:val="false"/>
          <w:i w:val="false"/>
          <w:color w:val="000000"/>
          <w:sz w:val="28"/>
        </w:rPr>
        <w:t>
      15. Функциялары:</w:t>
      </w:r>
    </w:p>
    <w:bookmarkEnd w:id="9445"/>
    <w:bookmarkStart w:name="z28037" w:id="9446"/>
    <w:p>
      <w:pPr>
        <w:spacing w:after="0"/>
        <w:ind w:left="0"/>
        <w:jc w:val="both"/>
      </w:pPr>
      <w:r>
        <w:rPr>
          <w:rFonts w:ascii="Times New Roman"/>
          <w:b w:val="false"/>
          <w:i w:val="false"/>
          <w:color w:val="000000"/>
          <w:sz w:val="28"/>
        </w:rPr>
        <w:t>
      1) реттелетін салада мемлекеттік саясатты іске асыру;</w:t>
      </w:r>
    </w:p>
    <w:bookmarkEnd w:id="9446"/>
    <w:bookmarkStart w:name="z28038" w:id="94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447"/>
    <w:bookmarkStart w:name="z28039" w:id="94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448"/>
    <w:bookmarkStart w:name="z28040" w:id="94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49"/>
    <w:bookmarkStart w:name="z28041" w:id="94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50"/>
    <w:bookmarkStart w:name="z28042" w:id="94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51"/>
    <w:bookmarkStart w:name="z28043" w:id="94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52"/>
    <w:bookmarkStart w:name="z28044" w:id="94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53"/>
    <w:bookmarkStart w:name="z28045" w:id="94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54"/>
    <w:bookmarkStart w:name="z28046" w:id="94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455"/>
    <w:bookmarkStart w:name="z28047" w:id="94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49" w:id="945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457"/>
    <w:bookmarkStart w:name="z28050" w:id="94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458"/>
    <w:bookmarkStart w:name="z28051" w:id="94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459"/>
    <w:bookmarkStart w:name="z28052" w:id="94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460"/>
    <w:bookmarkStart w:name="z28053" w:id="946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461"/>
    <w:bookmarkStart w:name="z28054" w:id="946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462"/>
    <w:bookmarkStart w:name="z28055" w:id="94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463"/>
    <w:bookmarkStart w:name="z28056" w:id="9464"/>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464"/>
    <w:bookmarkStart w:name="z28057" w:id="9465"/>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465"/>
    <w:bookmarkStart w:name="z28058" w:id="9466"/>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466"/>
    <w:bookmarkStart w:name="z28059" w:id="9467"/>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467"/>
    <w:bookmarkStart w:name="z28060" w:id="9468"/>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68"/>
    <w:bookmarkStart w:name="z28061" w:id="9469"/>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69"/>
    <w:bookmarkStart w:name="z28062" w:id="9470"/>
    <w:p>
      <w:pPr>
        <w:spacing w:after="0"/>
        <w:ind w:left="0"/>
        <w:jc w:val="both"/>
      </w:pPr>
      <w:r>
        <w:rPr>
          <w:rFonts w:ascii="Times New Roman"/>
          <w:b w:val="false"/>
          <w:i w:val="false"/>
          <w:color w:val="000000"/>
          <w:sz w:val="28"/>
        </w:rPr>
        <w:t>
      26) мыналарды:</w:t>
      </w:r>
    </w:p>
    <w:bookmarkEnd w:id="9470"/>
    <w:bookmarkStart w:name="z28063" w:id="94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71"/>
    <w:bookmarkStart w:name="z28064" w:id="94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72"/>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065" w:id="9473"/>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66" w:id="94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74"/>
    <w:bookmarkStart w:name="z28067" w:id="94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75"/>
    <w:bookmarkStart w:name="z28068" w:id="94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76"/>
    <w:bookmarkStart w:name="z28069" w:id="94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77"/>
    <w:bookmarkStart w:name="z28070" w:id="9478"/>
    <w:p>
      <w:pPr>
        <w:spacing w:after="0"/>
        <w:ind w:left="0"/>
        <w:jc w:val="both"/>
      </w:pPr>
      <w:r>
        <w:rPr>
          <w:rFonts w:ascii="Times New Roman"/>
          <w:b w:val="false"/>
          <w:i w:val="false"/>
          <w:color w:val="000000"/>
          <w:sz w:val="28"/>
        </w:rPr>
        <w:t>
      19. Басқарма басшысының өкілеттіктері:</w:t>
      </w:r>
    </w:p>
    <w:bookmarkEnd w:id="9478"/>
    <w:bookmarkStart w:name="z28071" w:id="94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79"/>
    <w:bookmarkStart w:name="z28072" w:id="94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80"/>
    <w:bookmarkStart w:name="z28073" w:id="94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81"/>
    <w:bookmarkStart w:name="z28074" w:id="94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82"/>
    <w:bookmarkStart w:name="z28075" w:id="94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83"/>
    <w:bookmarkStart w:name="z28076" w:id="94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84"/>
    <w:bookmarkStart w:name="z28077" w:id="9485"/>
    <w:p>
      <w:pPr>
        <w:spacing w:after="0"/>
        <w:ind w:left="0"/>
        <w:jc w:val="left"/>
      </w:pPr>
      <w:r>
        <w:rPr>
          <w:rFonts w:ascii="Times New Roman"/>
          <w:b/>
          <w:i w:val="false"/>
          <w:color w:val="000000"/>
        </w:rPr>
        <w:t xml:space="preserve"> 4-тарау. Басқарманың мүлкі</w:t>
      </w:r>
    </w:p>
    <w:bookmarkEnd w:id="9485"/>
    <w:bookmarkStart w:name="z28078" w:id="94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86"/>
    <w:bookmarkStart w:name="z28079" w:id="94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87"/>
    <w:bookmarkStart w:name="z28080" w:id="94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88"/>
    <w:bookmarkStart w:name="z28081" w:id="94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89"/>
    <w:bookmarkStart w:name="z28082" w:id="9490"/>
    <w:p>
      <w:pPr>
        <w:spacing w:after="0"/>
        <w:ind w:left="0"/>
        <w:jc w:val="left"/>
      </w:pPr>
      <w:r>
        <w:rPr>
          <w:rFonts w:ascii="Times New Roman"/>
          <w:b/>
          <w:i w:val="false"/>
          <w:color w:val="000000"/>
        </w:rPr>
        <w:t xml:space="preserve"> 5-тарау. Басқарманы қайта ұйымдастыру және тарату</w:t>
      </w:r>
    </w:p>
    <w:bookmarkEnd w:id="9490"/>
    <w:bookmarkStart w:name="z28083" w:id="94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106-қосымша</w:t>
            </w:r>
          </w:p>
        </w:tc>
      </w:tr>
    </w:tbl>
    <w:bookmarkStart w:name="z8286" w:id="94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9492"/>
    <w:p>
      <w:pPr>
        <w:spacing w:after="0"/>
        <w:ind w:left="0"/>
        <w:jc w:val="both"/>
      </w:pPr>
      <w:r>
        <w:rPr>
          <w:rFonts w:ascii="Times New Roman"/>
          <w:b w:val="false"/>
          <w:i w:val="false"/>
          <w:color w:val="ff0000"/>
          <w:sz w:val="28"/>
        </w:rPr>
        <w:t xml:space="preserve">
      Ескерту. 106-қосымша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84" w:id="9493"/>
    <w:p>
      <w:pPr>
        <w:spacing w:after="0"/>
        <w:ind w:left="0"/>
        <w:jc w:val="left"/>
      </w:pPr>
      <w:r>
        <w:rPr>
          <w:rFonts w:ascii="Times New Roman"/>
          <w:b/>
          <w:i w:val="false"/>
          <w:color w:val="000000"/>
        </w:rPr>
        <w:t xml:space="preserve"> 1-тарау. Жалпы ережелер</w:t>
      </w:r>
    </w:p>
    <w:bookmarkEnd w:id="9493"/>
    <w:bookmarkStart w:name="z28085" w:id="94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494"/>
    <w:bookmarkStart w:name="z28086" w:id="94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495"/>
    <w:bookmarkStart w:name="z28087" w:id="94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496"/>
    <w:bookmarkStart w:name="z28088" w:id="94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497"/>
    <w:bookmarkStart w:name="z28089" w:id="94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498"/>
    <w:bookmarkStart w:name="z28090" w:id="94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99"/>
    <w:bookmarkStart w:name="z28091" w:id="95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00"/>
    <w:bookmarkStart w:name="z28092" w:id="9501"/>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Құдайберген Сұрағанов көшесі, 8 құрылыс.</w:t>
      </w:r>
    </w:p>
    <w:bookmarkEnd w:id="9501"/>
    <w:bookmarkStart w:name="z28093" w:id="95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w:t>
      </w:r>
    </w:p>
    <w:bookmarkEnd w:id="9502"/>
    <w:bookmarkStart w:name="z28094" w:id="95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03"/>
    <w:bookmarkStart w:name="z28095" w:id="95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04"/>
    <w:bookmarkStart w:name="z28096" w:id="95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05"/>
    <w:bookmarkStart w:name="z28097" w:id="95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06"/>
    <w:bookmarkStart w:name="z28098" w:id="95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07"/>
    <w:bookmarkStart w:name="z28099" w:id="9508"/>
    <w:p>
      <w:pPr>
        <w:spacing w:after="0"/>
        <w:ind w:left="0"/>
        <w:jc w:val="both"/>
      </w:pPr>
      <w:r>
        <w:rPr>
          <w:rFonts w:ascii="Times New Roman"/>
          <w:b w:val="false"/>
          <w:i w:val="false"/>
          <w:color w:val="000000"/>
          <w:sz w:val="28"/>
        </w:rPr>
        <w:t>
      13. Міндеттері:</w:t>
      </w:r>
    </w:p>
    <w:bookmarkEnd w:id="9508"/>
    <w:bookmarkStart w:name="z28100" w:id="95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09"/>
    <w:bookmarkStart w:name="z28101" w:id="95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10"/>
    <w:bookmarkStart w:name="z28102" w:id="95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11"/>
    <w:bookmarkStart w:name="z28103" w:id="9512"/>
    <w:p>
      <w:pPr>
        <w:spacing w:after="0"/>
        <w:ind w:left="0"/>
        <w:jc w:val="both"/>
      </w:pPr>
      <w:r>
        <w:rPr>
          <w:rFonts w:ascii="Times New Roman"/>
          <w:b w:val="false"/>
          <w:i w:val="false"/>
          <w:color w:val="000000"/>
          <w:sz w:val="28"/>
        </w:rPr>
        <w:t>
      14. Құқықтары мен міндеттері:</w:t>
      </w:r>
    </w:p>
    <w:bookmarkEnd w:id="9512"/>
    <w:bookmarkStart w:name="z28104" w:id="95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13"/>
    <w:bookmarkStart w:name="z28105" w:id="95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14"/>
    <w:bookmarkStart w:name="z28106" w:id="95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15"/>
    <w:bookmarkStart w:name="z28107" w:id="95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16"/>
    <w:bookmarkStart w:name="z28108" w:id="95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17"/>
    <w:bookmarkStart w:name="z28109" w:id="95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18"/>
    <w:bookmarkStart w:name="z28110" w:id="95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519"/>
    <w:bookmarkStart w:name="z28111" w:id="95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520"/>
    <w:bookmarkStart w:name="z28112" w:id="95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521"/>
    <w:bookmarkStart w:name="z28113" w:id="9522"/>
    <w:p>
      <w:pPr>
        <w:spacing w:after="0"/>
        <w:ind w:left="0"/>
        <w:jc w:val="both"/>
      </w:pPr>
      <w:r>
        <w:rPr>
          <w:rFonts w:ascii="Times New Roman"/>
          <w:b w:val="false"/>
          <w:i w:val="false"/>
          <w:color w:val="000000"/>
          <w:sz w:val="28"/>
        </w:rPr>
        <w:t>
      15. Функциялары:</w:t>
      </w:r>
    </w:p>
    <w:bookmarkEnd w:id="9522"/>
    <w:bookmarkStart w:name="z28114" w:id="9523"/>
    <w:p>
      <w:pPr>
        <w:spacing w:after="0"/>
        <w:ind w:left="0"/>
        <w:jc w:val="both"/>
      </w:pPr>
      <w:r>
        <w:rPr>
          <w:rFonts w:ascii="Times New Roman"/>
          <w:b w:val="false"/>
          <w:i w:val="false"/>
          <w:color w:val="000000"/>
          <w:sz w:val="28"/>
        </w:rPr>
        <w:t>
      1) реттелетін салада мемлекеттік саясатты іске асыру;</w:t>
      </w:r>
    </w:p>
    <w:bookmarkEnd w:id="9523"/>
    <w:bookmarkStart w:name="z28115" w:id="95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524"/>
    <w:bookmarkStart w:name="z28116" w:id="95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525"/>
    <w:bookmarkStart w:name="z28117" w:id="95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526"/>
    <w:bookmarkStart w:name="z28118" w:id="95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527"/>
    <w:bookmarkStart w:name="z28119" w:id="95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528"/>
    <w:bookmarkStart w:name="z28120" w:id="95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529"/>
    <w:bookmarkStart w:name="z28121" w:id="95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530"/>
    <w:bookmarkStart w:name="z28122" w:id="95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531"/>
    <w:bookmarkStart w:name="z28123" w:id="95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32"/>
    <w:bookmarkStart w:name="z28124" w:id="95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26" w:id="95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534"/>
    <w:bookmarkStart w:name="z28127" w:id="95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35"/>
    <w:bookmarkStart w:name="z28128" w:id="95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36"/>
    <w:bookmarkStart w:name="z28129" w:id="95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37"/>
    <w:bookmarkStart w:name="z28130" w:id="95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538"/>
    <w:bookmarkStart w:name="z28131" w:id="95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539"/>
    <w:bookmarkStart w:name="z28132" w:id="95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540"/>
    <w:bookmarkStart w:name="z28133" w:id="9541"/>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541"/>
    <w:bookmarkStart w:name="z28134" w:id="9542"/>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42"/>
    <w:bookmarkStart w:name="z28135" w:id="9543"/>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543"/>
    <w:bookmarkStart w:name="z28136" w:id="9544"/>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544"/>
    <w:bookmarkStart w:name="z28137" w:id="9545"/>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545"/>
    <w:bookmarkStart w:name="z28138" w:id="9546"/>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546"/>
    <w:bookmarkStart w:name="z28139" w:id="9547"/>
    <w:p>
      <w:pPr>
        <w:spacing w:after="0"/>
        <w:ind w:left="0"/>
        <w:jc w:val="both"/>
      </w:pPr>
      <w:r>
        <w:rPr>
          <w:rFonts w:ascii="Times New Roman"/>
          <w:b w:val="false"/>
          <w:i w:val="false"/>
          <w:color w:val="000000"/>
          <w:sz w:val="28"/>
        </w:rPr>
        <w:t>
      26) мыналарды:</w:t>
      </w:r>
    </w:p>
    <w:bookmarkEnd w:id="9547"/>
    <w:bookmarkStart w:name="z28140" w:id="95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548"/>
    <w:bookmarkStart w:name="z28141" w:id="95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549"/>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142" w:id="9550"/>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43" w:id="95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551"/>
    <w:bookmarkStart w:name="z28144" w:id="95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552"/>
    <w:bookmarkStart w:name="z28145" w:id="95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553"/>
    <w:bookmarkStart w:name="z28146" w:id="95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554"/>
    <w:bookmarkStart w:name="z28147" w:id="9555"/>
    <w:p>
      <w:pPr>
        <w:spacing w:after="0"/>
        <w:ind w:left="0"/>
        <w:jc w:val="both"/>
      </w:pPr>
      <w:r>
        <w:rPr>
          <w:rFonts w:ascii="Times New Roman"/>
          <w:b w:val="false"/>
          <w:i w:val="false"/>
          <w:color w:val="000000"/>
          <w:sz w:val="28"/>
        </w:rPr>
        <w:t>
      19. Басқарма басшысының өкілеттіктері:</w:t>
      </w:r>
    </w:p>
    <w:bookmarkEnd w:id="9555"/>
    <w:bookmarkStart w:name="z28148" w:id="95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556"/>
    <w:bookmarkStart w:name="z28149" w:id="95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557"/>
    <w:bookmarkStart w:name="z28150" w:id="95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558"/>
    <w:bookmarkStart w:name="z28151" w:id="95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59"/>
    <w:bookmarkStart w:name="z28152" w:id="95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560"/>
    <w:bookmarkStart w:name="z28153" w:id="95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561"/>
    <w:bookmarkStart w:name="z28154" w:id="9562"/>
    <w:p>
      <w:pPr>
        <w:spacing w:after="0"/>
        <w:ind w:left="0"/>
        <w:jc w:val="left"/>
      </w:pPr>
      <w:r>
        <w:rPr>
          <w:rFonts w:ascii="Times New Roman"/>
          <w:b/>
          <w:i w:val="false"/>
          <w:color w:val="000000"/>
        </w:rPr>
        <w:t xml:space="preserve"> 4-тарау. Басқарманың мүлкі</w:t>
      </w:r>
    </w:p>
    <w:bookmarkEnd w:id="9562"/>
    <w:bookmarkStart w:name="z28155" w:id="95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563"/>
    <w:bookmarkStart w:name="z28156" w:id="95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64"/>
    <w:bookmarkStart w:name="z28157" w:id="95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565"/>
    <w:bookmarkStart w:name="z28158" w:id="95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66"/>
    <w:bookmarkStart w:name="z28159" w:id="9567"/>
    <w:p>
      <w:pPr>
        <w:spacing w:after="0"/>
        <w:ind w:left="0"/>
        <w:jc w:val="left"/>
      </w:pPr>
      <w:r>
        <w:rPr>
          <w:rFonts w:ascii="Times New Roman"/>
          <w:b/>
          <w:i w:val="false"/>
          <w:color w:val="000000"/>
        </w:rPr>
        <w:t xml:space="preserve"> 5-тарау. Басқарманы қайта ұйымдастыру және тарату</w:t>
      </w:r>
    </w:p>
    <w:bookmarkEnd w:id="9567"/>
    <w:bookmarkStart w:name="z28160" w:id="95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107-қосымша</w:t>
            </w:r>
          </w:p>
        </w:tc>
      </w:tr>
    </w:tbl>
    <w:bookmarkStart w:name="z8362" w:id="95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9569"/>
    <w:p>
      <w:pPr>
        <w:spacing w:after="0"/>
        <w:ind w:left="0"/>
        <w:jc w:val="both"/>
      </w:pPr>
      <w:r>
        <w:rPr>
          <w:rFonts w:ascii="Times New Roman"/>
          <w:b w:val="false"/>
          <w:i w:val="false"/>
          <w:color w:val="ff0000"/>
          <w:sz w:val="28"/>
        </w:rPr>
        <w:t xml:space="preserve">
      Ескерту. 107-қосымша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161" w:id="9570"/>
    <w:p>
      <w:pPr>
        <w:spacing w:after="0"/>
        <w:ind w:left="0"/>
        <w:jc w:val="left"/>
      </w:pPr>
      <w:r>
        <w:rPr>
          <w:rFonts w:ascii="Times New Roman"/>
          <w:b/>
          <w:i w:val="false"/>
          <w:color w:val="000000"/>
        </w:rPr>
        <w:t xml:space="preserve"> 1-тарау. Жалпы ережелер</w:t>
      </w:r>
    </w:p>
    <w:bookmarkEnd w:id="9570"/>
    <w:bookmarkStart w:name="z28162" w:id="95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71"/>
    <w:bookmarkStart w:name="z28163" w:id="95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72"/>
    <w:bookmarkStart w:name="z28164" w:id="95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73"/>
    <w:bookmarkStart w:name="z28165" w:id="95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74"/>
    <w:bookmarkStart w:name="z28166" w:id="95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75"/>
    <w:bookmarkStart w:name="z28167" w:id="95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76"/>
    <w:bookmarkStart w:name="z28168" w:id="95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77"/>
    <w:bookmarkStart w:name="z28169" w:id="9578"/>
    <w:p>
      <w:pPr>
        <w:spacing w:after="0"/>
        <w:ind w:left="0"/>
        <w:jc w:val="both"/>
      </w:pPr>
      <w:r>
        <w:rPr>
          <w:rFonts w:ascii="Times New Roman"/>
          <w:b w:val="false"/>
          <w:i w:val="false"/>
          <w:color w:val="000000"/>
          <w:sz w:val="28"/>
        </w:rPr>
        <w:t>
      8. Заңды тұлғаның орналасқан жері – индекс 071400, Қазақстан Республикасы, Абай облысы, Семей қаласы, Бауыржан Момышұлы көшесі, 19 үй.</w:t>
      </w:r>
    </w:p>
    <w:bookmarkEnd w:id="9578"/>
    <w:bookmarkStart w:name="z28170" w:id="95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w:t>
      </w:r>
    </w:p>
    <w:bookmarkEnd w:id="9579"/>
    <w:bookmarkStart w:name="z28171" w:id="95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80"/>
    <w:bookmarkStart w:name="z28172" w:id="95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81"/>
    <w:bookmarkStart w:name="z28173" w:id="95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82"/>
    <w:bookmarkStart w:name="z28174" w:id="95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83"/>
    <w:bookmarkStart w:name="z28175" w:id="95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84"/>
    <w:bookmarkStart w:name="z28176" w:id="9585"/>
    <w:p>
      <w:pPr>
        <w:spacing w:after="0"/>
        <w:ind w:left="0"/>
        <w:jc w:val="both"/>
      </w:pPr>
      <w:r>
        <w:rPr>
          <w:rFonts w:ascii="Times New Roman"/>
          <w:b w:val="false"/>
          <w:i w:val="false"/>
          <w:color w:val="000000"/>
          <w:sz w:val="28"/>
        </w:rPr>
        <w:t>
      13. Міндеттері:</w:t>
      </w:r>
    </w:p>
    <w:bookmarkEnd w:id="9585"/>
    <w:bookmarkStart w:name="z28177" w:id="95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86"/>
    <w:bookmarkStart w:name="z28178" w:id="95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87"/>
    <w:bookmarkStart w:name="z28179" w:id="95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88"/>
    <w:bookmarkStart w:name="z28180" w:id="9589"/>
    <w:p>
      <w:pPr>
        <w:spacing w:after="0"/>
        <w:ind w:left="0"/>
        <w:jc w:val="both"/>
      </w:pPr>
      <w:r>
        <w:rPr>
          <w:rFonts w:ascii="Times New Roman"/>
          <w:b w:val="false"/>
          <w:i w:val="false"/>
          <w:color w:val="000000"/>
          <w:sz w:val="28"/>
        </w:rPr>
        <w:t>
      14. Құқықтары мен міндеттері:</w:t>
      </w:r>
    </w:p>
    <w:bookmarkEnd w:id="9589"/>
    <w:bookmarkStart w:name="z28181" w:id="95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90"/>
    <w:bookmarkStart w:name="z28182" w:id="95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91"/>
    <w:bookmarkStart w:name="z28183" w:id="95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92"/>
    <w:bookmarkStart w:name="z28184" w:id="95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93"/>
    <w:bookmarkStart w:name="z28185" w:id="95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94"/>
    <w:bookmarkStart w:name="z28186" w:id="95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95"/>
    <w:bookmarkStart w:name="z28187" w:id="95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596"/>
    <w:bookmarkStart w:name="z28188" w:id="95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597"/>
    <w:bookmarkStart w:name="z28189" w:id="95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598"/>
    <w:bookmarkStart w:name="z28190" w:id="9599"/>
    <w:p>
      <w:pPr>
        <w:spacing w:after="0"/>
        <w:ind w:left="0"/>
        <w:jc w:val="both"/>
      </w:pPr>
      <w:r>
        <w:rPr>
          <w:rFonts w:ascii="Times New Roman"/>
          <w:b w:val="false"/>
          <w:i w:val="false"/>
          <w:color w:val="000000"/>
          <w:sz w:val="28"/>
        </w:rPr>
        <w:t>
      15. Функциялары:</w:t>
      </w:r>
    </w:p>
    <w:bookmarkEnd w:id="9599"/>
    <w:bookmarkStart w:name="z28191" w:id="9600"/>
    <w:p>
      <w:pPr>
        <w:spacing w:after="0"/>
        <w:ind w:left="0"/>
        <w:jc w:val="both"/>
      </w:pPr>
      <w:r>
        <w:rPr>
          <w:rFonts w:ascii="Times New Roman"/>
          <w:b w:val="false"/>
          <w:i w:val="false"/>
          <w:color w:val="000000"/>
          <w:sz w:val="28"/>
        </w:rPr>
        <w:t>
      1) реттелетін салада мемлекеттік саясатты іске асыру;</w:t>
      </w:r>
    </w:p>
    <w:bookmarkEnd w:id="9600"/>
    <w:bookmarkStart w:name="z28192" w:id="96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01"/>
    <w:bookmarkStart w:name="z28193" w:id="96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02"/>
    <w:bookmarkStart w:name="z28194" w:id="96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03"/>
    <w:bookmarkStart w:name="z28195" w:id="96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04"/>
    <w:bookmarkStart w:name="z28196" w:id="96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05"/>
    <w:bookmarkStart w:name="z28197" w:id="96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06"/>
    <w:bookmarkStart w:name="z28198" w:id="96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07"/>
    <w:bookmarkStart w:name="z28199" w:id="96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08"/>
    <w:bookmarkStart w:name="z28200" w:id="96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09"/>
    <w:bookmarkStart w:name="z28201" w:id="96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03" w:id="96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611"/>
    <w:bookmarkStart w:name="z28204" w:id="96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12"/>
    <w:bookmarkStart w:name="z28205" w:id="96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13"/>
    <w:bookmarkStart w:name="z28206" w:id="96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14"/>
    <w:bookmarkStart w:name="z28207" w:id="96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615"/>
    <w:bookmarkStart w:name="z28208" w:id="96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616"/>
    <w:bookmarkStart w:name="z28209" w:id="96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617"/>
    <w:bookmarkStart w:name="z28210" w:id="961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18"/>
    <w:bookmarkStart w:name="z28211" w:id="961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19"/>
    <w:bookmarkStart w:name="z28212" w:id="962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20"/>
    <w:bookmarkStart w:name="z28213" w:id="9621"/>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621"/>
    <w:bookmarkStart w:name="z28214" w:id="962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622"/>
    <w:bookmarkStart w:name="z28215" w:id="962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623"/>
    <w:bookmarkStart w:name="z28216" w:id="9624"/>
    <w:p>
      <w:pPr>
        <w:spacing w:after="0"/>
        <w:ind w:left="0"/>
        <w:jc w:val="both"/>
      </w:pPr>
      <w:r>
        <w:rPr>
          <w:rFonts w:ascii="Times New Roman"/>
          <w:b w:val="false"/>
          <w:i w:val="false"/>
          <w:color w:val="000000"/>
          <w:sz w:val="28"/>
        </w:rPr>
        <w:t>
      26) мыналарды:</w:t>
      </w:r>
    </w:p>
    <w:bookmarkEnd w:id="9624"/>
    <w:bookmarkStart w:name="z28217" w:id="96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25"/>
    <w:bookmarkStart w:name="z28218" w:id="96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26"/>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19" w:id="9627"/>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20" w:id="96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628"/>
    <w:bookmarkStart w:name="z28221" w:id="96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629"/>
    <w:bookmarkStart w:name="z28222" w:id="96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630"/>
    <w:bookmarkStart w:name="z28223" w:id="96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631"/>
    <w:bookmarkStart w:name="z28224" w:id="9632"/>
    <w:p>
      <w:pPr>
        <w:spacing w:after="0"/>
        <w:ind w:left="0"/>
        <w:jc w:val="both"/>
      </w:pPr>
      <w:r>
        <w:rPr>
          <w:rFonts w:ascii="Times New Roman"/>
          <w:b w:val="false"/>
          <w:i w:val="false"/>
          <w:color w:val="000000"/>
          <w:sz w:val="28"/>
        </w:rPr>
        <w:t>
      19. Басқарма басшысының өкілеттіктері:</w:t>
      </w:r>
    </w:p>
    <w:bookmarkEnd w:id="9632"/>
    <w:bookmarkStart w:name="z28225" w:id="96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633"/>
    <w:bookmarkStart w:name="z28226" w:id="96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634"/>
    <w:bookmarkStart w:name="z28227" w:id="96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635"/>
    <w:bookmarkStart w:name="z28228" w:id="96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36"/>
    <w:bookmarkStart w:name="z28229" w:id="96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637"/>
    <w:bookmarkStart w:name="z28230" w:id="96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638"/>
    <w:bookmarkStart w:name="z28231" w:id="9639"/>
    <w:p>
      <w:pPr>
        <w:spacing w:after="0"/>
        <w:ind w:left="0"/>
        <w:jc w:val="left"/>
      </w:pPr>
      <w:r>
        <w:rPr>
          <w:rFonts w:ascii="Times New Roman"/>
          <w:b/>
          <w:i w:val="false"/>
          <w:color w:val="000000"/>
        </w:rPr>
        <w:t xml:space="preserve"> 4-тарау. Басқарманың мүлкі</w:t>
      </w:r>
    </w:p>
    <w:bookmarkEnd w:id="9639"/>
    <w:bookmarkStart w:name="z28232" w:id="96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640"/>
    <w:bookmarkStart w:name="z28233" w:id="96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641"/>
    <w:bookmarkStart w:name="z28234" w:id="96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642"/>
    <w:bookmarkStart w:name="z28235" w:id="96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43"/>
    <w:bookmarkStart w:name="z28236" w:id="9644"/>
    <w:p>
      <w:pPr>
        <w:spacing w:after="0"/>
        <w:ind w:left="0"/>
        <w:jc w:val="left"/>
      </w:pPr>
      <w:r>
        <w:rPr>
          <w:rFonts w:ascii="Times New Roman"/>
          <w:b/>
          <w:i w:val="false"/>
          <w:color w:val="000000"/>
        </w:rPr>
        <w:t xml:space="preserve"> 5-тарау. Басқарманы қайта ұйымдастыру және тарату</w:t>
      </w:r>
    </w:p>
    <w:bookmarkEnd w:id="9644"/>
    <w:bookmarkStart w:name="z28237" w:id="96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6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108-қосымша</w:t>
            </w:r>
          </w:p>
        </w:tc>
      </w:tr>
    </w:tbl>
    <w:bookmarkStart w:name="z8438" w:id="96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9646"/>
    <w:p>
      <w:pPr>
        <w:spacing w:after="0"/>
        <w:ind w:left="0"/>
        <w:jc w:val="both"/>
      </w:pPr>
      <w:r>
        <w:rPr>
          <w:rFonts w:ascii="Times New Roman"/>
          <w:b w:val="false"/>
          <w:i w:val="false"/>
          <w:color w:val="ff0000"/>
          <w:sz w:val="28"/>
        </w:rPr>
        <w:t xml:space="preserve">
      Ескерту. 108-қосымша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238" w:id="9647"/>
    <w:p>
      <w:pPr>
        <w:spacing w:after="0"/>
        <w:ind w:left="0"/>
        <w:jc w:val="left"/>
      </w:pPr>
      <w:r>
        <w:rPr>
          <w:rFonts w:ascii="Times New Roman"/>
          <w:b/>
          <w:i w:val="false"/>
          <w:color w:val="000000"/>
        </w:rPr>
        <w:t xml:space="preserve"> 1-тарау. Жалпы ережелер</w:t>
      </w:r>
    </w:p>
    <w:bookmarkEnd w:id="9647"/>
    <w:bookmarkStart w:name="z28239" w:id="96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648"/>
    <w:bookmarkStart w:name="z28240" w:id="96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649"/>
    <w:bookmarkStart w:name="z28241" w:id="96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650"/>
    <w:bookmarkStart w:name="z28242" w:id="96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651"/>
    <w:bookmarkStart w:name="z28243" w:id="96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652"/>
    <w:bookmarkStart w:name="z28244" w:id="96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653"/>
    <w:bookmarkStart w:name="z28245" w:id="96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654"/>
    <w:bookmarkStart w:name="z28246" w:id="9655"/>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Дінмұхаммед Қонаев көшесі, 27 үй.</w:t>
      </w:r>
    </w:p>
    <w:bookmarkEnd w:id="9655"/>
    <w:bookmarkStart w:name="z28247" w:id="96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w:t>
      </w:r>
    </w:p>
    <w:bookmarkEnd w:id="9656"/>
    <w:bookmarkStart w:name="z28248" w:id="96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657"/>
    <w:bookmarkStart w:name="z28249" w:id="96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658"/>
    <w:bookmarkStart w:name="z28250" w:id="96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659"/>
    <w:bookmarkStart w:name="z28251" w:id="96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60"/>
    <w:bookmarkStart w:name="z28252" w:id="96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661"/>
    <w:bookmarkStart w:name="z28253" w:id="9662"/>
    <w:p>
      <w:pPr>
        <w:spacing w:after="0"/>
        <w:ind w:left="0"/>
        <w:jc w:val="both"/>
      </w:pPr>
      <w:r>
        <w:rPr>
          <w:rFonts w:ascii="Times New Roman"/>
          <w:b w:val="false"/>
          <w:i w:val="false"/>
          <w:color w:val="000000"/>
          <w:sz w:val="28"/>
        </w:rPr>
        <w:t>
      13. Міндеттері:</w:t>
      </w:r>
    </w:p>
    <w:bookmarkEnd w:id="9662"/>
    <w:bookmarkStart w:name="z28254" w:id="96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663"/>
    <w:bookmarkStart w:name="z28255" w:id="96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664"/>
    <w:bookmarkStart w:name="z28256" w:id="96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665"/>
    <w:bookmarkStart w:name="z28257" w:id="9666"/>
    <w:p>
      <w:pPr>
        <w:spacing w:after="0"/>
        <w:ind w:left="0"/>
        <w:jc w:val="both"/>
      </w:pPr>
      <w:r>
        <w:rPr>
          <w:rFonts w:ascii="Times New Roman"/>
          <w:b w:val="false"/>
          <w:i w:val="false"/>
          <w:color w:val="000000"/>
          <w:sz w:val="28"/>
        </w:rPr>
        <w:t>
      14. Құқықтары мен міндеттері:</w:t>
      </w:r>
    </w:p>
    <w:bookmarkEnd w:id="9666"/>
    <w:bookmarkStart w:name="z28258" w:id="96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667"/>
    <w:bookmarkStart w:name="z28259" w:id="96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668"/>
    <w:bookmarkStart w:name="z28260" w:id="96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669"/>
    <w:bookmarkStart w:name="z28261" w:id="96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70"/>
    <w:bookmarkStart w:name="z28262" w:id="96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71"/>
    <w:bookmarkStart w:name="z28263" w:id="96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72"/>
    <w:bookmarkStart w:name="z28264" w:id="96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73"/>
    <w:bookmarkStart w:name="z28265" w:id="96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74"/>
    <w:bookmarkStart w:name="z28266" w:id="96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75"/>
    <w:bookmarkStart w:name="z28267" w:id="9676"/>
    <w:p>
      <w:pPr>
        <w:spacing w:after="0"/>
        <w:ind w:left="0"/>
        <w:jc w:val="both"/>
      </w:pPr>
      <w:r>
        <w:rPr>
          <w:rFonts w:ascii="Times New Roman"/>
          <w:b w:val="false"/>
          <w:i w:val="false"/>
          <w:color w:val="000000"/>
          <w:sz w:val="28"/>
        </w:rPr>
        <w:t>
      15. Функциялары:</w:t>
      </w:r>
    </w:p>
    <w:bookmarkEnd w:id="9676"/>
    <w:bookmarkStart w:name="z28268" w:id="9677"/>
    <w:p>
      <w:pPr>
        <w:spacing w:after="0"/>
        <w:ind w:left="0"/>
        <w:jc w:val="both"/>
      </w:pPr>
      <w:r>
        <w:rPr>
          <w:rFonts w:ascii="Times New Roman"/>
          <w:b w:val="false"/>
          <w:i w:val="false"/>
          <w:color w:val="000000"/>
          <w:sz w:val="28"/>
        </w:rPr>
        <w:t>
      1) реттелетін салада мемлекеттік саясатты іске асыру;</w:t>
      </w:r>
    </w:p>
    <w:bookmarkEnd w:id="9677"/>
    <w:bookmarkStart w:name="z28269" w:id="96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78"/>
    <w:bookmarkStart w:name="z28270" w:id="96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79"/>
    <w:bookmarkStart w:name="z28271" w:id="96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80"/>
    <w:bookmarkStart w:name="z28272" w:id="96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81"/>
    <w:bookmarkStart w:name="z28273" w:id="96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82"/>
    <w:bookmarkStart w:name="z28274" w:id="968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83"/>
    <w:bookmarkStart w:name="z28275" w:id="96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84"/>
    <w:bookmarkStart w:name="z28276" w:id="96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85"/>
    <w:bookmarkStart w:name="z28277" w:id="96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86"/>
    <w:bookmarkStart w:name="z28278" w:id="96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80" w:id="968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688"/>
    <w:bookmarkStart w:name="z28281" w:id="96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89"/>
    <w:bookmarkStart w:name="z28282" w:id="96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90"/>
    <w:bookmarkStart w:name="z28283" w:id="96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91"/>
    <w:bookmarkStart w:name="z28284" w:id="969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692"/>
    <w:bookmarkStart w:name="z28285" w:id="969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693"/>
    <w:bookmarkStart w:name="z28286" w:id="969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694"/>
    <w:bookmarkStart w:name="z28287" w:id="9695"/>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95"/>
    <w:bookmarkStart w:name="z28288" w:id="9696"/>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96"/>
    <w:bookmarkStart w:name="z28289" w:id="9697"/>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97"/>
    <w:bookmarkStart w:name="z28290" w:id="9698"/>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698"/>
    <w:bookmarkStart w:name="z28291" w:id="9699"/>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699"/>
    <w:bookmarkStart w:name="z28292" w:id="9700"/>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00"/>
    <w:bookmarkStart w:name="z28293" w:id="9701"/>
    <w:p>
      <w:pPr>
        <w:spacing w:after="0"/>
        <w:ind w:left="0"/>
        <w:jc w:val="both"/>
      </w:pPr>
      <w:r>
        <w:rPr>
          <w:rFonts w:ascii="Times New Roman"/>
          <w:b w:val="false"/>
          <w:i w:val="false"/>
          <w:color w:val="000000"/>
          <w:sz w:val="28"/>
        </w:rPr>
        <w:t>
      26) мыналарды:</w:t>
      </w:r>
    </w:p>
    <w:bookmarkEnd w:id="9701"/>
    <w:bookmarkStart w:name="z28294" w:id="97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02"/>
    <w:bookmarkStart w:name="z28295" w:id="97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03"/>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96" w:id="9704"/>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97" w:id="97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05"/>
    <w:bookmarkStart w:name="z28298" w:id="97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06"/>
    <w:bookmarkStart w:name="z28299" w:id="97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07"/>
    <w:bookmarkStart w:name="z28300" w:id="97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08"/>
    <w:bookmarkStart w:name="z28301" w:id="9709"/>
    <w:p>
      <w:pPr>
        <w:spacing w:after="0"/>
        <w:ind w:left="0"/>
        <w:jc w:val="both"/>
      </w:pPr>
      <w:r>
        <w:rPr>
          <w:rFonts w:ascii="Times New Roman"/>
          <w:b w:val="false"/>
          <w:i w:val="false"/>
          <w:color w:val="000000"/>
          <w:sz w:val="28"/>
        </w:rPr>
        <w:t>
      19. Басқарма басшысының өкілеттіктері:</w:t>
      </w:r>
    </w:p>
    <w:bookmarkEnd w:id="9709"/>
    <w:bookmarkStart w:name="z28302" w:id="97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10"/>
    <w:bookmarkStart w:name="z28303" w:id="97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11"/>
    <w:bookmarkStart w:name="z28304" w:id="97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12"/>
    <w:bookmarkStart w:name="z28305" w:id="97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13"/>
    <w:bookmarkStart w:name="z28306" w:id="97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14"/>
    <w:bookmarkStart w:name="z28307" w:id="97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15"/>
    <w:bookmarkStart w:name="z28308" w:id="9716"/>
    <w:p>
      <w:pPr>
        <w:spacing w:after="0"/>
        <w:ind w:left="0"/>
        <w:jc w:val="left"/>
      </w:pPr>
      <w:r>
        <w:rPr>
          <w:rFonts w:ascii="Times New Roman"/>
          <w:b/>
          <w:i w:val="false"/>
          <w:color w:val="000000"/>
        </w:rPr>
        <w:t xml:space="preserve"> 4-тарау. Басқарманың мүлкі</w:t>
      </w:r>
    </w:p>
    <w:bookmarkEnd w:id="9716"/>
    <w:bookmarkStart w:name="z28309" w:id="97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17"/>
    <w:bookmarkStart w:name="z28310" w:id="97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18"/>
    <w:bookmarkStart w:name="z28311" w:id="97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19"/>
    <w:bookmarkStart w:name="z28312" w:id="97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20"/>
    <w:bookmarkStart w:name="z28313" w:id="9721"/>
    <w:p>
      <w:pPr>
        <w:spacing w:after="0"/>
        <w:ind w:left="0"/>
        <w:jc w:val="left"/>
      </w:pPr>
      <w:r>
        <w:rPr>
          <w:rFonts w:ascii="Times New Roman"/>
          <w:b/>
          <w:i w:val="false"/>
          <w:color w:val="000000"/>
        </w:rPr>
        <w:t xml:space="preserve"> 5-тарау. Басқарманы қайта ұйымдастыру және тарату</w:t>
      </w:r>
    </w:p>
    <w:bookmarkEnd w:id="9721"/>
    <w:bookmarkStart w:name="z28314" w:id="97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109-қосымша</w:t>
            </w:r>
          </w:p>
        </w:tc>
      </w:tr>
    </w:tbl>
    <w:bookmarkStart w:name="z8513" w:id="97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9723"/>
    <w:p>
      <w:pPr>
        <w:spacing w:after="0"/>
        <w:ind w:left="0"/>
        <w:jc w:val="both"/>
      </w:pPr>
      <w:r>
        <w:rPr>
          <w:rFonts w:ascii="Times New Roman"/>
          <w:b w:val="false"/>
          <w:i w:val="false"/>
          <w:color w:val="ff0000"/>
          <w:sz w:val="28"/>
        </w:rPr>
        <w:t xml:space="preserve">
      Ескерту. 109-қосымша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15" w:id="9724"/>
    <w:p>
      <w:pPr>
        <w:spacing w:after="0"/>
        <w:ind w:left="0"/>
        <w:jc w:val="left"/>
      </w:pPr>
      <w:r>
        <w:rPr>
          <w:rFonts w:ascii="Times New Roman"/>
          <w:b/>
          <w:i w:val="false"/>
          <w:color w:val="000000"/>
        </w:rPr>
        <w:t xml:space="preserve"> 1-тарау. Жалпы ережелер</w:t>
      </w:r>
    </w:p>
    <w:bookmarkEnd w:id="9724"/>
    <w:bookmarkStart w:name="z28316" w:id="97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725"/>
    <w:bookmarkStart w:name="z28317" w:id="97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726"/>
    <w:bookmarkStart w:name="z28318" w:id="97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727"/>
    <w:bookmarkStart w:name="z28319" w:id="97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728"/>
    <w:bookmarkStart w:name="z28320" w:id="97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729"/>
    <w:bookmarkStart w:name="z28321" w:id="97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730"/>
    <w:bookmarkStart w:name="z28322" w:id="97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731"/>
    <w:bookmarkStart w:name="z28323" w:id="9732"/>
    <w:p>
      <w:pPr>
        <w:spacing w:after="0"/>
        <w:ind w:left="0"/>
        <w:jc w:val="both"/>
      </w:pPr>
      <w:r>
        <w:rPr>
          <w:rFonts w:ascii="Times New Roman"/>
          <w:b w:val="false"/>
          <w:i w:val="false"/>
          <w:color w:val="000000"/>
          <w:sz w:val="28"/>
        </w:rPr>
        <w:t>
      8. Заңды тұлғаның орналасқан жері – индекс 100101, Қазақстан Республикасы, Қарағанды облысы, Абай ауданы, Абай қаласы, Гете көшесі, 26 құрылыс.</w:t>
      </w:r>
    </w:p>
    <w:bookmarkEnd w:id="9732"/>
    <w:bookmarkStart w:name="z28324" w:id="97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9733"/>
    <w:bookmarkStart w:name="z28325" w:id="97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34"/>
    <w:bookmarkStart w:name="z28326" w:id="97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35"/>
    <w:bookmarkStart w:name="z28327" w:id="97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736"/>
    <w:bookmarkStart w:name="z28328" w:id="97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37"/>
    <w:bookmarkStart w:name="z28329" w:id="97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738"/>
    <w:bookmarkStart w:name="z28330" w:id="9739"/>
    <w:p>
      <w:pPr>
        <w:spacing w:after="0"/>
        <w:ind w:left="0"/>
        <w:jc w:val="both"/>
      </w:pPr>
      <w:r>
        <w:rPr>
          <w:rFonts w:ascii="Times New Roman"/>
          <w:b w:val="false"/>
          <w:i w:val="false"/>
          <w:color w:val="000000"/>
          <w:sz w:val="28"/>
        </w:rPr>
        <w:t>
      13. Міндеттері:</w:t>
      </w:r>
    </w:p>
    <w:bookmarkEnd w:id="9739"/>
    <w:bookmarkStart w:name="z28331" w:id="97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740"/>
    <w:bookmarkStart w:name="z28332" w:id="97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741"/>
    <w:bookmarkStart w:name="z28333" w:id="97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742"/>
    <w:bookmarkStart w:name="z28334" w:id="9743"/>
    <w:p>
      <w:pPr>
        <w:spacing w:after="0"/>
        <w:ind w:left="0"/>
        <w:jc w:val="both"/>
      </w:pPr>
      <w:r>
        <w:rPr>
          <w:rFonts w:ascii="Times New Roman"/>
          <w:b w:val="false"/>
          <w:i w:val="false"/>
          <w:color w:val="000000"/>
          <w:sz w:val="28"/>
        </w:rPr>
        <w:t>
      14. Құқықтары мен міндеттері:</w:t>
      </w:r>
    </w:p>
    <w:bookmarkEnd w:id="9743"/>
    <w:bookmarkStart w:name="z28335" w:id="97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744"/>
    <w:bookmarkStart w:name="z28336" w:id="97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745"/>
    <w:bookmarkStart w:name="z28337" w:id="97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746"/>
    <w:bookmarkStart w:name="z28338" w:id="97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747"/>
    <w:bookmarkStart w:name="z28339" w:id="97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748"/>
    <w:bookmarkStart w:name="z28340" w:id="97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749"/>
    <w:bookmarkStart w:name="z28341" w:id="97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750"/>
    <w:bookmarkStart w:name="z28342" w:id="97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751"/>
    <w:bookmarkStart w:name="z28343" w:id="97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752"/>
    <w:bookmarkStart w:name="z28344" w:id="9753"/>
    <w:p>
      <w:pPr>
        <w:spacing w:after="0"/>
        <w:ind w:left="0"/>
        <w:jc w:val="both"/>
      </w:pPr>
      <w:r>
        <w:rPr>
          <w:rFonts w:ascii="Times New Roman"/>
          <w:b w:val="false"/>
          <w:i w:val="false"/>
          <w:color w:val="000000"/>
          <w:sz w:val="28"/>
        </w:rPr>
        <w:t>
      15. Функциялары:</w:t>
      </w:r>
    </w:p>
    <w:bookmarkEnd w:id="9753"/>
    <w:bookmarkStart w:name="z28345" w:id="9754"/>
    <w:p>
      <w:pPr>
        <w:spacing w:after="0"/>
        <w:ind w:left="0"/>
        <w:jc w:val="both"/>
      </w:pPr>
      <w:r>
        <w:rPr>
          <w:rFonts w:ascii="Times New Roman"/>
          <w:b w:val="false"/>
          <w:i w:val="false"/>
          <w:color w:val="000000"/>
          <w:sz w:val="28"/>
        </w:rPr>
        <w:t>
      1) реттелетін салада мемлекеттік саясатты іске асыру;</w:t>
      </w:r>
    </w:p>
    <w:bookmarkEnd w:id="9754"/>
    <w:bookmarkStart w:name="z28346" w:id="97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755"/>
    <w:bookmarkStart w:name="z28347" w:id="97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756"/>
    <w:bookmarkStart w:name="z28348" w:id="97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757"/>
    <w:bookmarkStart w:name="z28349" w:id="97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758"/>
    <w:bookmarkStart w:name="z28350" w:id="97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759"/>
    <w:bookmarkStart w:name="z28351" w:id="97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760"/>
    <w:bookmarkStart w:name="z28352" w:id="97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761"/>
    <w:bookmarkStart w:name="z28353" w:id="97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762"/>
    <w:bookmarkStart w:name="z28354" w:id="97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763"/>
    <w:bookmarkStart w:name="z28355" w:id="97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57" w:id="976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765"/>
    <w:bookmarkStart w:name="z28358" w:id="97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66"/>
    <w:bookmarkStart w:name="z28359" w:id="97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67"/>
    <w:bookmarkStart w:name="z28360" w:id="97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68"/>
    <w:bookmarkStart w:name="z28361" w:id="976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769"/>
    <w:bookmarkStart w:name="z28362" w:id="977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770"/>
    <w:bookmarkStart w:name="z28363" w:id="97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771"/>
    <w:bookmarkStart w:name="z28364" w:id="97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772"/>
    <w:bookmarkStart w:name="z28365" w:id="97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773"/>
    <w:bookmarkStart w:name="z28366" w:id="97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774"/>
    <w:bookmarkStart w:name="z28367" w:id="97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775"/>
    <w:bookmarkStart w:name="z28368" w:id="977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776"/>
    <w:bookmarkStart w:name="z28369" w:id="97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777"/>
    <w:bookmarkStart w:name="z28370" w:id="97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778"/>
    <w:bookmarkStart w:name="z28371" w:id="97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779"/>
    <w:bookmarkStart w:name="z28372" w:id="97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780"/>
    <w:bookmarkStart w:name="z28373" w:id="9781"/>
    <w:p>
      <w:pPr>
        <w:spacing w:after="0"/>
        <w:ind w:left="0"/>
        <w:jc w:val="both"/>
      </w:pPr>
      <w:r>
        <w:rPr>
          <w:rFonts w:ascii="Times New Roman"/>
          <w:b w:val="false"/>
          <w:i w:val="false"/>
          <w:color w:val="000000"/>
          <w:sz w:val="28"/>
        </w:rPr>
        <w:t>
      29) мыналарды:</w:t>
      </w:r>
    </w:p>
    <w:bookmarkEnd w:id="9781"/>
    <w:bookmarkStart w:name="z28374" w:id="97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82"/>
    <w:bookmarkStart w:name="z28375" w:id="97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83"/>
    <w:bookmarkStart w:name="z28376" w:id="97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77" w:id="97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85"/>
    <w:bookmarkStart w:name="z28378" w:id="97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86"/>
    <w:bookmarkStart w:name="z28379" w:id="97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87"/>
    <w:bookmarkStart w:name="z28380" w:id="97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88"/>
    <w:bookmarkStart w:name="z28381" w:id="9789"/>
    <w:p>
      <w:pPr>
        <w:spacing w:after="0"/>
        <w:ind w:left="0"/>
        <w:jc w:val="both"/>
      </w:pPr>
      <w:r>
        <w:rPr>
          <w:rFonts w:ascii="Times New Roman"/>
          <w:b w:val="false"/>
          <w:i w:val="false"/>
          <w:color w:val="000000"/>
          <w:sz w:val="28"/>
        </w:rPr>
        <w:t>
      19. Басқарма басшысының өкілеттіктері:</w:t>
      </w:r>
    </w:p>
    <w:bookmarkEnd w:id="9789"/>
    <w:bookmarkStart w:name="z28382" w:id="97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90"/>
    <w:bookmarkStart w:name="z28383" w:id="97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91"/>
    <w:bookmarkStart w:name="z28384" w:id="97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92"/>
    <w:bookmarkStart w:name="z28385" w:id="97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93"/>
    <w:bookmarkStart w:name="z28386" w:id="97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94"/>
    <w:bookmarkStart w:name="z28387" w:id="97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95"/>
    <w:bookmarkStart w:name="z28388" w:id="9796"/>
    <w:p>
      <w:pPr>
        <w:spacing w:after="0"/>
        <w:ind w:left="0"/>
        <w:jc w:val="left"/>
      </w:pPr>
      <w:r>
        <w:rPr>
          <w:rFonts w:ascii="Times New Roman"/>
          <w:b/>
          <w:i w:val="false"/>
          <w:color w:val="000000"/>
        </w:rPr>
        <w:t xml:space="preserve"> 4-тарау. Басқарманың мүлкі</w:t>
      </w:r>
    </w:p>
    <w:bookmarkEnd w:id="9796"/>
    <w:bookmarkStart w:name="z28389" w:id="97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97"/>
    <w:bookmarkStart w:name="z28390" w:id="97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98"/>
    <w:bookmarkStart w:name="z28391" w:id="97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99"/>
    <w:bookmarkStart w:name="z28392" w:id="98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00"/>
    <w:bookmarkStart w:name="z28393" w:id="9801"/>
    <w:p>
      <w:pPr>
        <w:spacing w:after="0"/>
        <w:ind w:left="0"/>
        <w:jc w:val="left"/>
      </w:pPr>
      <w:r>
        <w:rPr>
          <w:rFonts w:ascii="Times New Roman"/>
          <w:b/>
          <w:i w:val="false"/>
          <w:color w:val="000000"/>
        </w:rPr>
        <w:t xml:space="preserve"> 5-тарау. Басқарманы қайта ұйымдастыру және тарату</w:t>
      </w:r>
    </w:p>
    <w:bookmarkEnd w:id="9801"/>
    <w:bookmarkStart w:name="z28394" w:id="98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110-қосымша</w:t>
            </w:r>
          </w:p>
        </w:tc>
      </w:tr>
    </w:tbl>
    <w:bookmarkStart w:name="z8589" w:id="98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9803"/>
    <w:p>
      <w:pPr>
        <w:spacing w:after="0"/>
        <w:ind w:left="0"/>
        <w:jc w:val="both"/>
      </w:pPr>
      <w:r>
        <w:rPr>
          <w:rFonts w:ascii="Times New Roman"/>
          <w:b w:val="false"/>
          <w:i w:val="false"/>
          <w:color w:val="ff0000"/>
          <w:sz w:val="28"/>
        </w:rPr>
        <w:t xml:space="preserve">
      Ескерту. 110-қосымша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95" w:id="9804"/>
    <w:p>
      <w:pPr>
        <w:spacing w:after="0"/>
        <w:ind w:left="0"/>
        <w:jc w:val="left"/>
      </w:pPr>
      <w:r>
        <w:rPr>
          <w:rFonts w:ascii="Times New Roman"/>
          <w:b/>
          <w:i w:val="false"/>
          <w:color w:val="000000"/>
        </w:rPr>
        <w:t xml:space="preserve"> 1-тарау. Жалпы ережелер</w:t>
      </w:r>
    </w:p>
    <w:bookmarkEnd w:id="9804"/>
    <w:bookmarkStart w:name="z28396" w:id="98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05"/>
    <w:bookmarkStart w:name="z28397" w:id="98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06"/>
    <w:bookmarkStart w:name="z28398" w:id="98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07"/>
    <w:bookmarkStart w:name="z28399" w:id="98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08"/>
    <w:bookmarkStart w:name="z28400" w:id="98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09"/>
    <w:bookmarkStart w:name="z28401" w:id="98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10"/>
    <w:bookmarkStart w:name="z28402" w:id="98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11"/>
    <w:bookmarkStart w:name="z28403" w:id="9812"/>
    <w:p>
      <w:pPr>
        <w:spacing w:after="0"/>
        <w:ind w:left="0"/>
        <w:jc w:val="both"/>
      </w:pPr>
      <w:r>
        <w:rPr>
          <w:rFonts w:ascii="Times New Roman"/>
          <w:b w:val="false"/>
          <w:i w:val="false"/>
          <w:color w:val="000000"/>
          <w:sz w:val="28"/>
        </w:rPr>
        <w:t>
      8. Заңды тұлғаның орналасқан жері – индекс 100200, Қазақстан Республикасы, Қарағанды облысы, Ақтоғай ауданы, Ақтоғай ауылдық округі, Ақтоғай ауылы, Серикбай Оразалин көшесі, 1 ғимарат.</w:t>
      </w:r>
    </w:p>
    <w:bookmarkEnd w:id="9812"/>
    <w:bookmarkStart w:name="z28404" w:id="98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9813"/>
    <w:bookmarkStart w:name="z28405" w:id="98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14"/>
    <w:bookmarkStart w:name="z28406" w:id="98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15"/>
    <w:bookmarkStart w:name="z28407" w:id="98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16"/>
    <w:bookmarkStart w:name="z28408" w:id="98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17"/>
    <w:bookmarkStart w:name="z28409" w:id="98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18"/>
    <w:bookmarkStart w:name="z28410" w:id="9819"/>
    <w:p>
      <w:pPr>
        <w:spacing w:after="0"/>
        <w:ind w:left="0"/>
        <w:jc w:val="both"/>
      </w:pPr>
      <w:r>
        <w:rPr>
          <w:rFonts w:ascii="Times New Roman"/>
          <w:b w:val="false"/>
          <w:i w:val="false"/>
          <w:color w:val="000000"/>
          <w:sz w:val="28"/>
        </w:rPr>
        <w:t>
      13. Міндеттері:</w:t>
      </w:r>
    </w:p>
    <w:bookmarkEnd w:id="9819"/>
    <w:bookmarkStart w:name="z28411" w:id="98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20"/>
    <w:bookmarkStart w:name="z28412" w:id="98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21"/>
    <w:bookmarkStart w:name="z28413" w:id="98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22"/>
    <w:bookmarkStart w:name="z28414" w:id="9823"/>
    <w:p>
      <w:pPr>
        <w:spacing w:after="0"/>
        <w:ind w:left="0"/>
        <w:jc w:val="both"/>
      </w:pPr>
      <w:r>
        <w:rPr>
          <w:rFonts w:ascii="Times New Roman"/>
          <w:b w:val="false"/>
          <w:i w:val="false"/>
          <w:color w:val="000000"/>
          <w:sz w:val="28"/>
        </w:rPr>
        <w:t>
      14. Құқықтары мен міндеттері:</w:t>
      </w:r>
    </w:p>
    <w:bookmarkEnd w:id="9823"/>
    <w:bookmarkStart w:name="z28415" w:id="98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24"/>
    <w:bookmarkStart w:name="z28416" w:id="98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825"/>
    <w:bookmarkStart w:name="z28417" w:id="98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826"/>
    <w:bookmarkStart w:name="z28418" w:id="98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27"/>
    <w:bookmarkStart w:name="z28419" w:id="98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828"/>
    <w:bookmarkStart w:name="z28420" w:id="98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829"/>
    <w:bookmarkStart w:name="z28421" w:id="98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830"/>
    <w:bookmarkStart w:name="z28422" w:id="98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831"/>
    <w:bookmarkStart w:name="z28423" w:id="98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832"/>
    <w:bookmarkStart w:name="z28424" w:id="9833"/>
    <w:p>
      <w:pPr>
        <w:spacing w:after="0"/>
        <w:ind w:left="0"/>
        <w:jc w:val="both"/>
      </w:pPr>
      <w:r>
        <w:rPr>
          <w:rFonts w:ascii="Times New Roman"/>
          <w:b w:val="false"/>
          <w:i w:val="false"/>
          <w:color w:val="000000"/>
          <w:sz w:val="28"/>
        </w:rPr>
        <w:t>
      15. Функциялары:</w:t>
      </w:r>
    </w:p>
    <w:bookmarkEnd w:id="9833"/>
    <w:bookmarkStart w:name="z28425" w:id="9834"/>
    <w:p>
      <w:pPr>
        <w:spacing w:after="0"/>
        <w:ind w:left="0"/>
        <w:jc w:val="both"/>
      </w:pPr>
      <w:r>
        <w:rPr>
          <w:rFonts w:ascii="Times New Roman"/>
          <w:b w:val="false"/>
          <w:i w:val="false"/>
          <w:color w:val="000000"/>
          <w:sz w:val="28"/>
        </w:rPr>
        <w:t>
      1) реттелетін салада мемлекеттік саясатты іске асыру;</w:t>
      </w:r>
    </w:p>
    <w:bookmarkEnd w:id="9834"/>
    <w:bookmarkStart w:name="z28426" w:id="98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835"/>
    <w:bookmarkStart w:name="z28427" w:id="98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836"/>
    <w:bookmarkStart w:name="z28428" w:id="98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837"/>
    <w:bookmarkStart w:name="z28429" w:id="98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838"/>
    <w:bookmarkStart w:name="z28430" w:id="98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839"/>
    <w:bookmarkStart w:name="z28431" w:id="98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840"/>
    <w:bookmarkStart w:name="z28432" w:id="98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841"/>
    <w:bookmarkStart w:name="z28433" w:id="98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842"/>
    <w:bookmarkStart w:name="z28434" w:id="98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843"/>
    <w:bookmarkStart w:name="z28435" w:id="98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37" w:id="984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845"/>
    <w:bookmarkStart w:name="z28438" w:id="98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846"/>
    <w:bookmarkStart w:name="z28439" w:id="98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847"/>
    <w:bookmarkStart w:name="z28440" w:id="98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848"/>
    <w:bookmarkStart w:name="z28441" w:id="984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849"/>
    <w:bookmarkStart w:name="z28442" w:id="985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850"/>
    <w:bookmarkStart w:name="z28443" w:id="98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851"/>
    <w:bookmarkStart w:name="z28444" w:id="98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852"/>
    <w:bookmarkStart w:name="z28445" w:id="98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853"/>
    <w:bookmarkStart w:name="z28446" w:id="98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854"/>
    <w:bookmarkStart w:name="z28447" w:id="98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855"/>
    <w:bookmarkStart w:name="z28448" w:id="985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856"/>
    <w:bookmarkStart w:name="z28449" w:id="98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857"/>
    <w:bookmarkStart w:name="z28450" w:id="98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858"/>
    <w:bookmarkStart w:name="z28451" w:id="98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859"/>
    <w:bookmarkStart w:name="z28452" w:id="98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860"/>
    <w:bookmarkStart w:name="z28453" w:id="9861"/>
    <w:p>
      <w:pPr>
        <w:spacing w:after="0"/>
        <w:ind w:left="0"/>
        <w:jc w:val="both"/>
      </w:pPr>
      <w:r>
        <w:rPr>
          <w:rFonts w:ascii="Times New Roman"/>
          <w:b w:val="false"/>
          <w:i w:val="false"/>
          <w:color w:val="000000"/>
          <w:sz w:val="28"/>
        </w:rPr>
        <w:t>
      29) мыналарды:</w:t>
      </w:r>
    </w:p>
    <w:bookmarkEnd w:id="9861"/>
    <w:bookmarkStart w:name="z28454" w:id="98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862"/>
    <w:bookmarkStart w:name="z28455" w:id="98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863"/>
    <w:bookmarkStart w:name="z28456" w:id="98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57" w:id="98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865"/>
    <w:bookmarkStart w:name="z28458" w:id="98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866"/>
    <w:bookmarkStart w:name="z28459" w:id="98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867"/>
    <w:bookmarkStart w:name="z28460" w:id="98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868"/>
    <w:bookmarkStart w:name="z28461" w:id="9869"/>
    <w:p>
      <w:pPr>
        <w:spacing w:after="0"/>
        <w:ind w:left="0"/>
        <w:jc w:val="both"/>
      </w:pPr>
      <w:r>
        <w:rPr>
          <w:rFonts w:ascii="Times New Roman"/>
          <w:b w:val="false"/>
          <w:i w:val="false"/>
          <w:color w:val="000000"/>
          <w:sz w:val="28"/>
        </w:rPr>
        <w:t>
      19. Басқарма басшысының өкілеттіктері:</w:t>
      </w:r>
    </w:p>
    <w:bookmarkEnd w:id="9869"/>
    <w:bookmarkStart w:name="z28462" w:id="98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870"/>
    <w:bookmarkStart w:name="z28463" w:id="98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871"/>
    <w:bookmarkStart w:name="z28464" w:id="98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872"/>
    <w:bookmarkStart w:name="z28465" w:id="98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73"/>
    <w:bookmarkStart w:name="z28466" w:id="98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74"/>
    <w:bookmarkStart w:name="z28467" w:id="98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75"/>
    <w:bookmarkStart w:name="z28468" w:id="9876"/>
    <w:p>
      <w:pPr>
        <w:spacing w:after="0"/>
        <w:ind w:left="0"/>
        <w:jc w:val="left"/>
      </w:pPr>
      <w:r>
        <w:rPr>
          <w:rFonts w:ascii="Times New Roman"/>
          <w:b/>
          <w:i w:val="false"/>
          <w:color w:val="000000"/>
        </w:rPr>
        <w:t xml:space="preserve"> 4-тарау. Басқарманың мүлкі</w:t>
      </w:r>
    </w:p>
    <w:bookmarkEnd w:id="9876"/>
    <w:bookmarkStart w:name="z28469" w:id="98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77"/>
    <w:bookmarkStart w:name="z28470" w:id="98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78"/>
    <w:bookmarkStart w:name="z28471" w:id="98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79"/>
    <w:bookmarkStart w:name="z28472" w:id="98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80"/>
    <w:bookmarkStart w:name="z28473" w:id="9881"/>
    <w:p>
      <w:pPr>
        <w:spacing w:after="0"/>
        <w:ind w:left="0"/>
        <w:jc w:val="left"/>
      </w:pPr>
      <w:r>
        <w:rPr>
          <w:rFonts w:ascii="Times New Roman"/>
          <w:b/>
          <w:i w:val="false"/>
          <w:color w:val="000000"/>
        </w:rPr>
        <w:t xml:space="preserve"> 5-тарау. Басқарманы қайта ұйымдастыру және тарату</w:t>
      </w:r>
    </w:p>
    <w:bookmarkEnd w:id="9881"/>
    <w:bookmarkStart w:name="z28474" w:id="98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111-қосымша</w:t>
            </w:r>
          </w:p>
        </w:tc>
      </w:tr>
    </w:tbl>
    <w:bookmarkStart w:name="z8665" w:id="98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9883"/>
    <w:p>
      <w:pPr>
        <w:spacing w:after="0"/>
        <w:ind w:left="0"/>
        <w:jc w:val="both"/>
      </w:pPr>
      <w:r>
        <w:rPr>
          <w:rFonts w:ascii="Times New Roman"/>
          <w:b w:val="false"/>
          <w:i w:val="false"/>
          <w:color w:val="ff0000"/>
          <w:sz w:val="28"/>
        </w:rPr>
        <w:t xml:space="preserve">
      Ескерту. 111-қосымша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475" w:id="9884"/>
    <w:p>
      <w:pPr>
        <w:spacing w:after="0"/>
        <w:ind w:left="0"/>
        <w:jc w:val="left"/>
      </w:pPr>
      <w:r>
        <w:rPr>
          <w:rFonts w:ascii="Times New Roman"/>
          <w:b/>
          <w:i w:val="false"/>
          <w:color w:val="000000"/>
        </w:rPr>
        <w:t xml:space="preserve"> 1-тарау. Жалпы ережелер</w:t>
      </w:r>
    </w:p>
    <w:bookmarkEnd w:id="9884"/>
    <w:bookmarkStart w:name="z28476" w:id="98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85"/>
    <w:bookmarkStart w:name="z28477" w:id="988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86"/>
    <w:bookmarkStart w:name="z28478" w:id="98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87"/>
    <w:bookmarkStart w:name="z28479" w:id="98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88"/>
    <w:bookmarkStart w:name="z28480" w:id="98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89"/>
    <w:bookmarkStart w:name="z28481" w:id="98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90"/>
    <w:bookmarkStart w:name="z28482" w:id="98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91"/>
    <w:bookmarkStart w:name="z28483" w:id="9892"/>
    <w:p>
      <w:pPr>
        <w:spacing w:after="0"/>
        <w:ind w:left="0"/>
        <w:jc w:val="both"/>
      </w:pPr>
      <w:r>
        <w:rPr>
          <w:rFonts w:ascii="Times New Roman"/>
          <w:b w:val="false"/>
          <w:i w:val="false"/>
          <w:color w:val="000000"/>
          <w:sz w:val="28"/>
        </w:rPr>
        <w:t>
      8. Заңды тұлғаның орналасқан жері – индекс 100300, Қазақстан Республикасы, Қарағанды облысы, Балқаш қаласы, Сәкен Сейфуллин көшесі, 38 үй.</w:t>
      </w:r>
    </w:p>
    <w:bookmarkEnd w:id="9892"/>
    <w:bookmarkStart w:name="z28484" w:id="98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w:t>
      </w:r>
    </w:p>
    <w:bookmarkEnd w:id="9893"/>
    <w:bookmarkStart w:name="z28485" w:id="98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94"/>
    <w:bookmarkStart w:name="z28486" w:id="98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95"/>
    <w:bookmarkStart w:name="z28487" w:id="98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96"/>
    <w:bookmarkStart w:name="z28488" w:id="98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97"/>
    <w:bookmarkStart w:name="z28489" w:id="98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98"/>
    <w:bookmarkStart w:name="z28490" w:id="9899"/>
    <w:p>
      <w:pPr>
        <w:spacing w:after="0"/>
        <w:ind w:left="0"/>
        <w:jc w:val="both"/>
      </w:pPr>
      <w:r>
        <w:rPr>
          <w:rFonts w:ascii="Times New Roman"/>
          <w:b w:val="false"/>
          <w:i w:val="false"/>
          <w:color w:val="000000"/>
          <w:sz w:val="28"/>
        </w:rPr>
        <w:t>
      13. Міндеттері:</w:t>
      </w:r>
    </w:p>
    <w:bookmarkEnd w:id="9899"/>
    <w:bookmarkStart w:name="z28491" w:id="99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00"/>
    <w:bookmarkStart w:name="z28492" w:id="99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01"/>
    <w:bookmarkStart w:name="z28493" w:id="99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02"/>
    <w:bookmarkStart w:name="z28494" w:id="9903"/>
    <w:p>
      <w:pPr>
        <w:spacing w:after="0"/>
        <w:ind w:left="0"/>
        <w:jc w:val="both"/>
      </w:pPr>
      <w:r>
        <w:rPr>
          <w:rFonts w:ascii="Times New Roman"/>
          <w:b w:val="false"/>
          <w:i w:val="false"/>
          <w:color w:val="000000"/>
          <w:sz w:val="28"/>
        </w:rPr>
        <w:t>
      14. Құқықтары мен міндеттері:</w:t>
      </w:r>
    </w:p>
    <w:bookmarkEnd w:id="9903"/>
    <w:bookmarkStart w:name="z28495" w:id="99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04"/>
    <w:bookmarkStart w:name="z28496" w:id="99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05"/>
    <w:bookmarkStart w:name="z28497" w:id="99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06"/>
    <w:bookmarkStart w:name="z28498" w:id="99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07"/>
    <w:bookmarkStart w:name="z28499" w:id="99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08"/>
    <w:bookmarkStart w:name="z28500" w:id="99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09"/>
    <w:bookmarkStart w:name="z28501" w:id="99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10"/>
    <w:bookmarkStart w:name="z28502" w:id="99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11"/>
    <w:bookmarkStart w:name="z28503" w:id="99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12"/>
    <w:bookmarkStart w:name="z28504" w:id="9913"/>
    <w:p>
      <w:pPr>
        <w:spacing w:after="0"/>
        <w:ind w:left="0"/>
        <w:jc w:val="both"/>
      </w:pPr>
      <w:r>
        <w:rPr>
          <w:rFonts w:ascii="Times New Roman"/>
          <w:b w:val="false"/>
          <w:i w:val="false"/>
          <w:color w:val="000000"/>
          <w:sz w:val="28"/>
        </w:rPr>
        <w:t>
      15. Функциялары:</w:t>
      </w:r>
    </w:p>
    <w:bookmarkEnd w:id="9913"/>
    <w:bookmarkStart w:name="z28505" w:id="9914"/>
    <w:p>
      <w:pPr>
        <w:spacing w:after="0"/>
        <w:ind w:left="0"/>
        <w:jc w:val="both"/>
      </w:pPr>
      <w:r>
        <w:rPr>
          <w:rFonts w:ascii="Times New Roman"/>
          <w:b w:val="false"/>
          <w:i w:val="false"/>
          <w:color w:val="000000"/>
          <w:sz w:val="28"/>
        </w:rPr>
        <w:t>
      1) реттелетін салада мемлекеттік саясатты іске асыру;</w:t>
      </w:r>
    </w:p>
    <w:bookmarkEnd w:id="9914"/>
    <w:bookmarkStart w:name="z28506" w:id="99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15"/>
    <w:bookmarkStart w:name="z28507" w:id="99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16"/>
    <w:bookmarkStart w:name="z28508" w:id="99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17"/>
    <w:bookmarkStart w:name="z28509" w:id="99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18"/>
    <w:bookmarkStart w:name="z28510" w:id="99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19"/>
    <w:bookmarkStart w:name="z28511" w:id="99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20"/>
    <w:bookmarkStart w:name="z28512" w:id="99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21"/>
    <w:bookmarkStart w:name="z28513" w:id="99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22"/>
    <w:bookmarkStart w:name="z28514" w:id="99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23"/>
    <w:bookmarkStart w:name="z28515" w:id="99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17" w:id="992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925"/>
    <w:bookmarkStart w:name="z28518" w:id="99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26"/>
    <w:bookmarkStart w:name="z28519" w:id="99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927"/>
    <w:bookmarkStart w:name="z28520" w:id="99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928"/>
    <w:bookmarkStart w:name="z28521" w:id="992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929"/>
    <w:bookmarkStart w:name="z28522" w:id="993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930"/>
    <w:bookmarkStart w:name="z28523" w:id="99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931"/>
    <w:bookmarkStart w:name="z28524" w:id="99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932"/>
    <w:bookmarkStart w:name="z28525" w:id="99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933"/>
    <w:bookmarkStart w:name="z28526" w:id="99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934"/>
    <w:bookmarkStart w:name="z28527" w:id="99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935"/>
    <w:bookmarkStart w:name="z28528" w:id="993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936"/>
    <w:bookmarkStart w:name="z28529" w:id="99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937"/>
    <w:bookmarkStart w:name="z28530" w:id="99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938"/>
    <w:bookmarkStart w:name="z28531" w:id="99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939"/>
    <w:bookmarkStart w:name="z28532" w:id="99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940"/>
    <w:bookmarkStart w:name="z28533" w:id="9941"/>
    <w:p>
      <w:pPr>
        <w:spacing w:after="0"/>
        <w:ind w:left="0"/>
        <w:jc w:val="both"/>
      </w:pPr>
      <w:r>
        <w:rPr>
          <w:rFonts w:ascii="Times New Roman"/>
          <w:b w:val="false"/>
          <w:i w:val="false"/>
          <w:color w:val="000000"/>
          <w:sz w:val="28"/>
        </w:rPr>
        <w:t>
      29) мыналарды:</w:t>
      </w:r>
    </w:p>
    <w:bookmarkEnd w:id="9941"/>
    <w:bookmarkStart w:name="z28534" w:id="99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942"/>
    <w:bookmarkStart w:name="z28535" w:id="99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943"/>
    <w:bookmarkStart w:name="z28536" w:id="99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37" w:id="99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945"/>
    <w:bookmarkStart w:name="z28538" w:id="99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946"/>
    <w:bookmarkStart w:name="z28539" w:id="99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947"/>
    <w:bookmarkStart w:name="z28540" w:id="99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948"/>
    <w:bookmarkStart w:name="z28541" w:id="9949"/>
    <w:p>
      <w:pPr>
        <w:spacing w:after="0"/>
        <w:ind w:left="0"/>
        <w:jc w:val="both"/>
      </w:pPr>
      <w:r>
        <w:rPr>
          <w:rFonts w:ascii="Times New Roman"/>
          <w:b w:val="false"/>
          <w:i w:val="false"/>
          <w:color w:val="000000"/>
          <w:sz w:val="28"/>
        </w:rPr>
        <w:t>
      19. Басқарма басшысының өкілеттіктері:</w:t>
      </w:r>
    </w:p>
    <w:bookmarkEnd w:id="9949"/>
    <w:bookmarkStart w:name="z28542" w:id="99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950"/>
    <w:bookmarkStart w:name="z28543" w:id="99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951"/>
    <w:bookmarkStart w:name="z28544" w:id="99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952"/>
    <w:bookmarkStart w:name="z28545" w:id="99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953"/>
    <w:bookmarkStart w:name="z28546" w:id="99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954"/>
    <w:bookmarkStart w:name="z28547" w:id="99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955"/>
    <w:bookmarkStart w:name="z28548" w:id="9956"/>
    <w:p>
      <w:pPr>
        <w:spacing w:after="0"/>
        <w:ind w:left="0"/>
        <w:jc w:val="left"/>
      </w:pPr>
      <w:r>
        <w:rPr>
          <w:rFonts w:ascii="Times New Roman"/>
          <w:b/>
          <w:i w:val="false"/>
          <w:color w:val="000000"/>
        </w:rPr>
        <w:t xml:space="preserve"> 4-тарау. Басқарманың мүлкі</w:t>
      </w:r>
    </w:p>
    <w:bookmarkEnd w:id="9956"/>
    <w:bookmarkStart w:name="z28549" w:id="99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957"/>
    <w:bookmarkStart w:name="z28550" w:id="99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58"/>
    <w:bookmarkStart w:name="z28551" w:id="99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959"/>
    <w:bookmarkStart w:name="z28552" w:id="99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60"/>
    <w:bookmarkStart w:name="z28553" w:id="9961"/>
    <w:p>
      <w:pPr>
        <w:spacing w:after="0"/>
        <w:ind w:left="0"/>
        <w:jc w:val="left"/>
      </w:pPr>
      <w:r>
        <w:rPr>
          <w:rFonts w:ascii="Times New Roman"/>
          <w:b/>
          <w:i w:val="false"/>
          <w:color w:val="000000"/>
        </w:rPr>
        <w:t xml:space="preserve"> 5-тарау. Басқарманы қайта ұйымдастыру және тарату</w:t>
      </w:r>
    </w:p>
    <w:bookmarkEnd w:id="9961"/>
    <w:bookmarkStart w:name="z28554" w:id="99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112-қосымша</w:t>
            </w:r>
          </w:p>
        </w:tc>
      </w:tr>
    </w:tbl>
    <w:bookmarkStart w:name="z8741" w:id="99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9963"/>
    <w:p>
      <w:pPr>
        <w:spacing w:after="0"/>
        <w:ind w:left="0"/>
        <w:jc w:val="both"/>
      </w:pPr>
      <w:r>
        <w:rPr>
          <w:rFonts w:ascii="Times New Roman"/>
          <w:b w:val="false"/>
          <w:i w:val="false"/>
          <w:color w:val="ff0000"/>
          <w:sz w:val="28"/>
        </w:rPr>
        <w:t xml:space="preserve">
      Ескерту. 112-қосымша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555" w:id="9964"/>
    <w:p>
      <w:pPr>
        <w:spacing w:after="0"/>
        <w:ind w:left="0"/>
        <w:jc w:val="left"/>
      </w:pPr>
      <w:r>
        <w:rPr>
          <w:rFonts w:ascii="Times New Roman"/>
          <w:b/>
          <w:i w:val="false"/>
          <w:color w:val="000000"/>
        </w:rPr>
        <w:t xml:space="preserve"> 1-тарау. Жалпы ережелер</w:t>
      </w:r>
    </w:p>
    <w:bookmarkEnd w:id="9964"/>
    <w:bookmarkStart w:name="z28556" w:id="99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65"/>
    <w:bookmarkStart w:name="z28557" w:id="996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66"/>
    <w:bookmarkStart w:name="z28558" w:id="99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67"/>
    <w:bookmarkStart w:name="z28559" w:id="99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68"/>
    <w:bookmarkStart w:name="z28560" w:id="99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69"/>
    <w:bookmarkStart w:name="z28561" w:id="99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70"/>
    <w:bookmarkStart w:name="z28562" w:id="99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71"/>
    <w:bookmarkStart w:name="z28563" w:id="9972"/>
    <w:p>
      <w:pPr>
        <w:spacing w:after="0"/>
        <w:ind w:left="0"/>
        <w:jc w:val="both"/>
      </w:pPr>
      <w:r>
        <w:rPr>
          <w:rFonts w:ascii="Times New Roman"/>
          <w:b w:val="false"/>
          <w:i w:val="false"/>
          <w:color w:val="000000"/>
          <w:sz w:val="28"/>
        </w:rPr>
        <w:t>
      8. Заңды тұлғаның орналасқан жері – индекс 100406, Қазақстан Республикасы, Қарағанды облысы, Бұқар жырау ауданы, Ботақара кенті, Қазақстанға 40 жыл көшесі, 21 үй.</w:t>
      </w:r>
    </w:p>
    <w:bookmarkEnd w:id="9972"/>
    <w:bookmarkStart w:name="z28564" w:id="99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w:t>
      </w:r>
    </w:p>
    <w:bookmarkEnd w:id="9973"/>
    <w:bookmarkStart w:name="z28565" w:id="99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974"/>
    <w:bookmarkStart w:name="z28566" w:id="99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975"/>
    <w:bookmarkStart w:name="z28567" w:id="99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976"/>
    <w:bookmarkStart w:name="z28568" w:id="99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77"/>
    <w:bookmarkStart w:name="z28569" w:id="99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978"/>
    <w:bookmarkStart w:name="z28570" w:id="9979"/>
    <w:p>
      <w:pPr>
        <w:spacing w:after="0"/>
        <w:ind w:left="0"/>
        <w:jc w:val="both"/>
      </w:pPr>
      <w:r>
        <w:rPr>
          <w:rFonts w:ascii="Times New Roman"/>
          <w:b w:val="false"/>
          <w:i w:val="false"/>
          <w:color w:val="000000"/>
          <w:sz w:val="28"/>
        </w:rPr>
        <w:t>
      13. Міндеттері:</w:t>
      </w:r>
    </w:p>
    <w:bookmarkEnd w:id="9979"/>
    <w:bookmarkStart w:name="z28571" w:id="99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80"/>
    <w:bookmarkStart w:name="z28572" w:id="99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81"/>
    <w:bookmarkStart w:name="z28573" w:id="99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82"/>
    <w:bookmarkStart w:name="z28574" w:id="9983"/>
    <w:p>
      <w:pPr>
        <w:spacing w:after="0"/>
        <w:ind w:left="0"/>
        <w:jc w:val="both"/>
      </w:pPr>
      <w:r>
        <w:rPr>
          <w:rFonts w:ascii="Times New Roman"/>
          <w:b w:val="false"/>
          <w:i w:val="false"/>
          <w:color w:val="000000"/>
          <w:sz w:val="28"/>
        </w:rPr>
        <w:t>
      14. Құқықтары мен міндеттері:</w:t>
      </w:r>
    </w:p>
    <w:bookmarkEnd w:id="9983"/>
    <w:bookmarkStart w:name="z28575" w:id="99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84"/>
    <w:bookmarkStart w:name="z28576" w:id="99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85"/>
    <w:bookmarkStart w:name="z28577" w:id="99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86"/>
    <w:bookmarkStart w:name="z28578" w:id="99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87"/>
    <w:bookmarkStart w:name="z28579" w:id="99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88"/>
    <w:bookmarkStart w:name="z28580" w:id="99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89"/>
    <w:bookmarkStart w:name="z28581" w:id="99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90"/>
    <w:bookmarkStart w:name="z28582" w:id="99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91"/>
    <w:bookmarkStart w:name="z28583" w:id="99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92"/>
    <w:bookmarkStart w:name="z28584" w:id="9993"/>
    <w:p>
      <w:pPr>
        <w:spacing w:after="0"/>
        <w:ind w:left="0"/>
        <w:jc w:val="both"/>
      </w:pPr>
      <w:r>
        <w:rPr>
          <w:rFonts w:ascii="Times New Roman"/>
          <w:b w:val="false"/>
          <w:i w:val="false"/>
          <w:color w:val="000000"/>
          <w:sz w:val="28"/>
        </w:rPr>
        <w:t>
      15. Функциялары:</w:t>
      </w:r>
    </w:p>
    <w:bookmarkEnd w:id="9993"/>
    <w:bookmarkStart w:name="z28585" w:id="9994"/>
    <w:p>
      <w:pPr>
        <w:spacing w:after="0"/>
        <w:ind w:left="0"/>
        <w:jc w:val="both"/>
      </w:pPr>
      <w:r>
        <w:rPr>
          <w:rFonts w:ascii="Times New Roman"/>
          <w:b w:val="false"/>
          <w:i w:val="false"/>
          <w:color w:val="000000"/>
          <w:sz w:val="28"/>
        </w:rPr>
        <w:t>
      1) реттелетін салада мемлекеттік саясатты іске асыру;</w:t>
      </w:r>
    </w:p>
    <w:bookmarkEnd w:id="9994"/>
    <w:bookmarkStart w:name="z28586" w:id="99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95"/>
    <w:bookmarkStart w:name="z28587" w:id="99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96"/>
    <w:bookmarkStart w:name="z28588" w:id="99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97"/>
    <w:bookmarkStart w:name="z28589" w:id="99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98"/>
    <w:bookmarkStart w:name="z28590" w:id="99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99"/>
    <w:bookmarkStart w:name="z28591" w:id="100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00"/>
    <w:bookmarkStart w:name="z28592" w:id="100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01"/>
    <w:bookmarkStart w:name="z28593" w:id="100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02"/>
    <w:bookmarkStart w:name="z28594" w:id="100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03"/>
    <w:bookmarkStart w:name="z28595" w:id="100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97" w:id="1000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005"/>
    <w:bookmarkStart w:name="z28598" w:id="100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06"/>
    <w:bookmarkStart w:name="z28599" w:id="100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07"/>
    <w:bookmarkStart w:name="z28600" w:id="100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08"/>
    <w:bookmarkStart w:name="z28601" w:id="1000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009"/>
    <w:bookmarkStart w:name="z28602" w:id="1001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010"/>
    <w:bookmarkStart w:name="z28603" w:id="100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11"/>
    <w:bookmarkStart w:name="z28604" w:id="100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12"/>
    <w:bookmarkStart w:name="z28605" w:id="100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13"/>
    <w:bookmarkStart w:name="z28606" w:id="100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14"/>
    <w:bookmarkStart w:name="z28607" w:id="100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15"/>
    <w:bookmarkStart w:name="z28608" w:id="1001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016"/>
    <w:bookmarkStart w:name="z28609" w:id="100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17"/>
    <w:bookmarkStart w:name="z28610" w:id="100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018"/>
    <w:bookmarkStart w:name="z28611" w:id="100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19"/>
    <w:bookmarkStart w:name="z28612" w:id="100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020"/>
    <w:bookmarkStart w:name="z28613" w:id="10021"/>
    <w:p>
      <w:pPr>
        <w:spacing w:after="0"/>
        <w:ind w:left="0"/>
        <w:jc w:val="both"/>
      </w:pPr>
      <w:r>
        <w:rPr>
          <w:rFonts w:ascii="Times New Roman"/>
          <w:b w:val="false"/>
          <w:i w:val="false"/>
          <w:color w:val="000000"/>
          <w:sz w:val="28"/>
        </w:rPr>
        <w:t>
      29) мыналарды:</w:t>
      </w:r>
    </w:p>
    <w:bookmarkEnd w:id="10021"/>
    <w:bookmarkStart w:name="z28614" w:id="100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22"/>
    <w:bookmarkStart w:name="z28615" w:id="100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23"/>
    <w:bookmarkStart w:name="z28616" w:id="100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17" w:id="100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25"/>
    <w:bookmarkStart w:name="z28618" w:id="100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26"/>
    <w:bookmarkStart w:name="z28619" w:id="100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27"/>
    <w:bookmarkStart w:name="z28620" w:id="100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28"/>
    <w:bookmarkStart w:name="z28621" w:id="10029"/>
    <w:p>
      <w:pPr>
        <w:spacing w:after="0"/>
        <w:ind w:left="0"/>
        <w:jc w:val="both"/>
      </w:pPr>
      <w:r>
        <w:rPr>
          <w:rFonts w:ascii="Times New Roman"/>
          <w:b w:val="false"/>
          <w:i w:val="false"/>
          <w:color w:val="000000"/>
          <w:sz w:val="28"/>
        </w:rPr>
        <w:t>
      19. Басқарма басшысының өкілеттіктері:</w:t>
      </w:r>
    </w:p>
    <w:bookmarkEnd w:id="10029"/>
    <w:bookmarkStart w:name="z28622" w:id="100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30"/>
    <w:bookmarkStart w:name="z28623" w:id="100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031"/>
    <w:bookmarkStart w:name="z28624" w:id="100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032"/>
    <w:bookmarkStart w:name="z28625" w:id="100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33"/>
    <w:bookmarkStart w:name="z28626" w:id="100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034"/>
    <w:bookmarkStart w:name="z28627" w:id="100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035"/>
    <w:bookmarkStart w:name="z28628" w:id="10036"/>
    <w:p>
      <w:pPr>
        <w:spacing w:after="0"/>
        <w:ind w:left="0"/>
        <w:jc w:val="left"/>
      </w:pPr>
      <w:r>
        <w:rPr>
          <w:rFonts w:ascii="Times New Roman"/>
          <w:b/>
          <w:i w:val="false"/>
          <w:color w:val="000000"/>
        </w:rPr>
        <w:t xml:space="preserve"> 4-тарау. Басқарманың мүлкі</w:t>
      </w:r>
    </w:p>
    <w:bookmarkEnd w:id="10036"/>
    <w:bookmarkStart w:name="z28629" w:id="100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037"/>
    <w:bookmarkStart w:name="z28630" w:id="100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38"/>
    <w:bookmarkStart w:name="z28631" w:id="100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039"/>
    <w:bookmarkStart w:name="z28632" w:id="100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40"/>
    <w:bookmarkStart w:name="z28633" w:id="10041"/>
    <w:p>
      <w:pPr>
        <w:spacing w:after="0"/>
        <w:ind w:left="0"/>
        <w:jc w:val="left"/>
      </w:pPr>
      <w:r>
        <w:rPr>
          <w:rFonts w:ascii="Times New Roman"/>
          <w:b/>
          <w:i w:val="false"/>
          <w:color w:val="000000"/>
        </w:rPr>
        <w:t xml:space="preserve"> 5-тарау. Басқарманы қайта ұйымдастыру және тарату</w:t>
      </w:r>
    </w:p>
    <w:bookmarkEnd w:id="10041"/>
    <w:bookmarkStart w:name="z28634" w:id="100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0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112-1-қосымша</w:t>
            </w:r>
          </w:p>
        </w:tc>
      </w:tr>
    </w:tbl>
    <w:bookmarkStart w:name="z19713" w:id="100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0043"/>
    <w:p>
      <w:pPr>
        <w:spacing w:after="0"/>
        <w:ind w:left="0"/>
        <w:jc w:val="both"/>
      </w:pPr>
      <w:r>
        <w:rPr>
          <w:rFonts w:ascii="Times New Roman"/>
          <w:b w:val="false"/>
          <w:i w:val="false"/>
          <w:color w:val="ff0000"/>
          <w:sz w:val="28"/>
        </w:rPr>
        <w:t xml:space="preserve">
      Ескерту. Бұйрық 112-1-қосымшамен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14" w:id="10044"/>
    <w:p>
      <w:pPr>
        <w:spacing w:after="0"/>
        <w:ind w:left="0"/>
        <w:jc w:val="left"/>
      </w:pPr>
      <w:r>
        <w:rPr>
          <w:rFonts w:ascii="Times New Roman"/>
          <w:b/>
          <w:i w:val="false"/>
          <w:color w:val="000000"/>
        </w:rPr>
        <w:t xml:space="preserve"> 1-тарау. Жалпы ережелер</w:t>
      </w:r>
    </w:p>
    <w:bookmarkEnd w:id="10044"/>
    <w:bookmarkStart w:name="z19715" w:id="100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045"/>
    <w:bookmarkStart w:name="z19716" w:id="100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046"/>
    <w:bookmarkStart w:name="z19717" w:id="100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047"/>
    <w:bookmarkStart w:name="z19718" w:id="100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048"/>
    <w:bookmarkStart w:name="z19719" w:id="100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049"/>
    <w:bookmarkStart w:name="z19720" w:id="100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050"/>
    <w:bookmarkStart w:name="z19721" w:id="100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051"/>
    <w:bookmarkStart w:name="z19722" w:id="10052"/>
    <w:p>
      <w:pPr>
        <w:spacing w:after="0"/>
        <w:ind w:left="0"/>
        <w:jc w:val="both"/>
      </w:pPr>
      <w:r>
        <w:rPr>
          <w:rFonts w:ascii="Times New Roman"/>
          <w:b w:val="false"/>
          <w:i w:val="false"/>
          <w:color w:val="000000"/>
          <w:sz w:val="28"/>
        </w:rPr>
        <w:t>
      8. Заңды тұлғаның орналасқан жері – индекс 100001, Қазақстан Республикасы, Қарағанды облысы, Қарағанды қаласы, Әлихан Бөкейхан ауданы, Зелинский көшесі, 23 құрылыс .</w:t>
      </w:r>
    </w:p>
    <w:bookmarkEnd w:id="10052"/>
    <w:bookmarkStart w:name="z19723" w:id="100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w:t>
      </w:r>
    </w:p>
    <w:bookmarkEnd w:id="10053"/>
    <w:bookmarkStart w:name="z19724" w:id="100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54"/>
    <w:bookmarkStart w:name="z19725" w:id="100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55"/>
    <w:bookmarkStart w:name="z19726" w:id="100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56"/>
    <w:bookmarkStart w:name="z19727" w:id="100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57"/>
    <w:bookmarkStart w:name="z19728" w:id="100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58"/>
    <w:bookmarkStart w:name="z19729" w:id="10059"/>
    <w:p>
      <w:pPr>
        <w:spacing w:after="0"/>
        <w:ind w:left="0"/>
        <w:jc w:val="both"/>
      </w:pPr>
      <w:r>
        <w:rPr>
          <w:rFonts w:ascii="Times New Roman"/>
          <w:b w:val="false"/>
          <w:i w:val="false"/>
          <w:color w:val="000000"/>
          <w:sz w:val="28"/>
        </w:rPr>
        <w:t>
      13. Міндеттері:</w:t>
      </w:r>
    </w:p>
    <w:bookmarkEnd w:id="10059"/>
    <w:bookmarkStart w:name="z19730" w:id="100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60"/>
    <w:bookmarkStart w:name="z19731" w:id="100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61"/>
    <w:bookmarkStart w:name="z19732" w:id="100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62"/>
    <w:bookmarkStart w:name="z19733" w:id="10063"/>
    <w:p>
      <w:pPr>
        <w:spacing w:after="0"/>
        <w:ind w:left="0"/>
        <w:jc w:val="both"/>
      </w:pPr>
      <w:r>
        <w:rPr>
          <w:rFonts w:ascii="Times New Roman"/>
          <w:b w:val="false"/>
          <w:i w:val="false"/>
          <w:color w:val="000000"/>
          <w:sz w:val="28"/>
        </w:rPr>
        <w:t>
      14. Құқықтары мен міндеттері:</w:t>
      </w:r>
    </w:p>
    <w:bookmarkEnd w:id="10063"/>
    <w:bookmarkStart w:name="z19734" w:id="100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064"/>
    <w:bookmarkStart w:name="z19735" w:id="100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065"/>
    <w:bookmarkStart w:name="z19736" w:id="100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066"/>
    <w:bookmarkStart w:name="z19737" w:id="100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67"/>
    <w:bookmarkStart w:name="z19738" w:id="100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068"/>
    <w:bookmarkStart w:name="z19739" w:id="100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069"/>
    <w:bookmarkStart w:name="z19740" w:id="100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070"/>
    <w:bookmarkStart w:name="z19741" w:id="100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071"/>
    <w:bookmarkStart w:name="z19742" w:id="100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072"/>
    <w:bookmarkStart w:name="z19743" w:id="10073"/>
    <w:p>
      <w:pPr>
        <w:spacing w:after="0"/>
        <w:ind w:left="0"/>
        <w:jc w:val="both"/>
      </w:pPr>
      <w:r>
        <w:rPr>
          <w:rFonts w:ascii="Times New Roman"/>
          <w:b w:val="false"/>
          <w:i w:val="false"/>
          <w:color w:val="000000"/>
          <w:sz w:val="28"/>
        </w:rPr>
        <w:t>
      15. Функциялары:</w:t>
      </w:r>
    </w:p>
    <w:bookmarkEnd w:id="10073"/>
    <w:bookmarkStart w:name="z19744" w:id="100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0074"/>
    <w:bookmarkStart w:name="z19745" w:id="100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075"/>
    <w:bookmarkStart w:name="z19746" w:id="100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076"/>
    <w:bookmarkStart w:name="z19747" w:id="100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077"/>
    <w:bookmarkStart w:name="z19748" w:id="100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078"/>
    <w:bookmarkStart w:name="z19749" w:id="100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079"/>
    <w:bookmarkStart w:name="z19750" w:id="100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80"/>
    <w:bookmarkStart w:name="z19751" w:id="100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81"/>
    <w:bookmarkStart w:name="z19752" w:id="100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82"/>
    <w:bookmarkStart w:name="z19753" w:id="100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83"/>
    <w:bookmarkStart w:name="z19754" w:id="100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56" w:id="1008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085"/>
    <w:bookmarkStart w:name="z19757" w:id="100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86"/>
    <w:bookmarkStart w:name="z19758" w:id="100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87"/>
    <w:bookmarkStart w:name="z19759" w:id="100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88"/>
    <w:bookmarkStart w:name="z19760" w:id="1008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089"/>
    <w:bookmarkStart w:name="z19761" w:id="1009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090"/>
    <w:bookmarkStart w:name="z19762" w:id="100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91"/>
    <w:bookmarkStart w:name="z19763" w:id="100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92"/>
    <w:bookmarkStart w:name="z19764" w:id="100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93"/>
    <w:bookmarkStart w:name="z19765" w:id="100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94"/>
    <w:bookmarkStart w:name="z19766" w:id="100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95"/>
    <w:bookmarkStart w:name="z19767" w:id="1009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096"/>
    <w:bookmarkStart w:name="z19768" w:id="100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97"/>
    <w:bookmarkStart w:name="z19769" w:id="100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098"/>
    <w:bookmarkStart w:name="z19770" w:id="100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99"/>
    <w:bookmarkStart w:name="z19771" w:id="101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100"/>
    <w:bookmarkStart w:name="z19772" w:id="10101"/>
    <w:p>
      <w:pPr>
        <w:spacing w:after="0"/>
        <w:ind w:left="0"/>
        <w:jc w:val="both"/>
      </w:pPr>
      <w:r>
        <w:rPr>
          <w:rFonts w:ascii="Times New Roman"/>
          <w:b w:val="false"/>
          <w:i w:val="false"/>
          <w:color w:val="000000"/>
          <w:sz w:val="28"/>
        </w:rPr>
        <w:t>
      29) мыналарды:</w:t>
      </w:r>
    </w:p>
    <w:bookmarkEnd w:id="10101"/>
    <w:bookmarkStart w:name="z19773" w:id="101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02"/>
    <w:bookmarkStart w:name="z19774" w:id="101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03"/>
    <w:bookmarkStart w:name="z19775" w:id="101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76" w:id="101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05"/>
    <w:bookmarkStart w:name="z19777" w:id="101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06"/>
    <w:bookmarkStart w:name="z19778" w:id="101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07"/>
    <w:bookmarkStart w:name="z19779" w:id="101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08"/>
    <w:bookmarkStart w:name="z19780" w:id="10109"/>
    <w:p>
      <w:pPr>
        <w:spacing w:after="0"/>
        <w:ind w:left="0"/>
        <w:jc w:val="both"/>
      </w:pPr>
      <w:r>
        <w:rPr>
          <w:rFonts w:ascii="Times New Roman"/>
          <w:b w:val="false"/>
          <w:i w:val="false"/>
          <w:color w:val="000000"/>
          <w:sz w:val="28"/>
        </w:rPr>
        <w:t>
      19. Басқарма басшысының өкілеттіктері:</w:t>
      </w:r>
    </w:p>
    <w:bookmarkEnd w:id="10109"/>
    <w:bookmarkStart w:name="z19781" w:id="101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10"/>
    <w:bookmarkStart w:name="z19782" w:id="101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11"/>
    <w:bookmarkStart w:name="z19783" w:id="101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12"/>
    <w:bookmarkStart w:name="z19784" w:id="101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13"/>
    <w:bookmarkStart w:name="z19785" w:id="101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14"/>
    <w:bookmarkStart w:name="z19786" w:id="101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15"/>
    <w:bookmarkStart w:name="z19787" w:id="10116"/>
    <w:p>
      <w:pPr>
        <w:spacing w:after="0"/>
        <w:ind w:left="0"/>
        <w:jc w:val="left"/>
      </w:pPr>
      <w:r>
        <w:rPr>
          <w:rFonts w:ascii="Times New Roman"/>
          <w:b/>
          <w:i w:val="false"/>
          <w:color w:val="000000"/>
        </w:rPr>
        <w:t xml:space="preserve"> 4-тарау. Басқарманың мүлкі</w:t>
      </w:r>
    </w:p>
    <w:bookmarkEnd w:id="10116"/>
    <w:bookmarkStart w:name="z19788" w:id="101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17"/>
    <w:bookmarkStart w:name="z19789" w:id="101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18"/>
    <w:bookmarkStart w:name="z19790" w:id="101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19"/>
    <w:bookmarkStart w:name="z19791" w:id="101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20"/>
    <w:bookmarkStart w:name="z19792" w:id="10121"/>
    <w:p>
      <w:pPr>
        <w:spacing w:after="0"/>
        <w:ind w:left="0"/>
        <w:jc w:val="left"/>
      </w:pPr>
      <w:r>
        <w:rPr>
          <w:rFonts w:ascii="Times New Roman"/>
          <w:b/>
          <w:i w:val="false"/>
          <w:color w:val="000000"/>
        </w:rPr>
        <w:t xml:space="preserve"> 5-тарау. Басқарманы қайта ұйымдастыру және тарату</w:t>
      </w:r>
    </w:p>
    <w:bookmarkEnd w:id="10121"/>
    <w:bookmarkStart w:name="z19793" w:id="101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113-қосымша</w:t>
            </w:r>
          </w:p>
        </w:tc>
      </w:tr>
    </w:tbl>
    <w:bookmarkStart w:name="z8817" w:id="101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0123"/>
    <w:p>
      <w:pPr>
        <w:spacing w:after="0"/>
        <w:ind w:left="0"/>
        <w:jc w:val="both"/>
      </w:pPr>
      <w:r>
        <w:rPr>
          <w:rFonts w:ascii="Times New Roman"/>
          <w:b w:val="false"/>
          <w:i w:val="false"/>
          <w:color w:val="ff0000"/>
          <w:sz w:val="28"/>
        </w:rPr>
        <w:t xml:space="preserve">
      Ескерту. 113-қосымша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114-қосымша</w:t>
            </w:r>
          </w:p>
        </w:tc>
      </w:tr>
    </w:tbl>
    <w:bookmarkStart w:name="z8893" w:id="101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0124"/>
    <w:p>
      <w:pPr>
        <w:spacing w:after="0"/>
        <w:ind w:left="0"/>
        <w:jc w:val="both"/>
      </w:pPr>
      <w:r>
        <w:rPr>
          <w:rFonts w:ascii="Times New Roman"/>
          <w:b w:val="false"/>
          <w:i w:val="false"/>
          <w:color w:val="ff0000"/>
          <w:sz w:val="28"/>
        </w:rPr>
        <w:t xml:space="preserve">
      Ескерту. 114-қосымша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115-қосымша </w:t>
            </w:r>
          </w:p>
        </w:tc>
      </w:tr>
    </w:tbl>
    <w:bookmarkStart w:name="z8969" w:id="101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мекемесінің ережесі</w:t>
      </w:r>
    </w:p>
    <w:bookmarkEnd w:id="10125"/>
    <w:p>
      <w:pPr>
        <w:spacing w:after="0"/>
        <w:ind w:left="0"/>
        <w:jc w:val="both"/>
      </w:pPr>
      <w:r>
        <w:rPr>
          <w:rFonts w:ascii="Times New Roman"/>
          <w:b w:val="false"/>
          <w:i w:val="false"/>
          <w:color w:val="ff0000"/>
          <w:sz w:val="28"/>
        </w:rPr>
        <w:t xml:space="preserve">
      Ескерту. 115-қосымша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635" w:id="10126"/>
    <w:p>
      <w:pPr>
        <w:spacing w:after="0"/>
        <w:ind w:left="0"/>
        <w:jc w:val="left"/>
      </w:pPr>
      <w:r>
        <w:rPr>
          <w:rFonts w:ascii="Times New Roman"/>
          <w:b/>
          <w:i w:val="false"/>
          <w:color w:val="000000"/>
        </w:rPr>
        <w:t xml:space="preserve"> 1-тарау. Жалпы ережелер</w:t>
      </w:r>
    </w:p>
    <w:bookmarkEnd w:id="10126"/>
    <w:bookmarkStart w:name="z28636" w:id="101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27"/>
    <w:bookmarkStart w:name="z28637" w:id="101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28"/>
    <w:bookmarkStart w:name="z28638" w:id="101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29"/>
    <w:bookmarkStart w:name="z28639" w:id="101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30"/>
    <w:bookmarkStart w:name="z28640" w:id="101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31"/>
    <w:bookmarkStart w:name="z28641" w:id="101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32"/>
    <w:bookmarkStart w:name="z28642" w:id="101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133"/>
    <w:bookmarkStart w:name="z28643" w:id="10134"/>
    <w:p>
      <w:pPr>
        <w:spacing w:after="0"/>
        <w:ind w:left="0"/>
        <w:jc w:val="both"/>
      </w:pPr>
      <w:r>
        <w:rPr>
          <w:rFonts w:ascii="Times New Roman"/>
          <w:b w:val="false"/>
          <w:i w:val="false"/>
          <w:color w:val="000000"/>
          <w:sz w:val="28"/>
        </w:rPr>
        <w:t>
      8. Заңды тұлғаның орналасқан жері – индекс 100017, Қазақстан Республикасы, Қарағанды облысы, Қарағанды қаласы, Қазыбек би атындағы ауданы, Гоголь көшесі, 46/3 үй.</w:t>
      </w:r>
    </w:p>
    <w:bookmarkEnd w:id="10134"/>
    <w:bookmarkStart w:name="z28644" w:id="101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w:t>
      </w:r>
    </w:p>
    <w:bookmarkEnd w:id="10135"/>
    <w:bookmarkStart w:name="z28645" w:id="101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136"/>
    <w:bookmarkStart w:name="z28646" w:id="101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137"/>
    <w:bookmarkStart w:name="z28647" w:id="101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138"/>
    <w:bookmarkStart w:name="z28648" w:id="101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39"/>
    <w:bookmarkStart w:name="z28649" w:id="101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140"/>
    <w:bookmarkStart w:name="z28650" w:id="10141"/>
    <w:p>
      <w:pPr>
        <w:spacing w:after="0"/>
        <w:ind w:left="0"/>
        <w:jc w:val="both"/>
      </w:pPr>
      <w:r>
        <w:rPr>
          <w:rFonts w:ascii="Times New Roman"/>
          <w:b w:val="false"/>
          <w:i w:val="false"/>
          <w:color w:val="000000"/>
          <w:sz w:val="28"/>
        </w:rPr>
        <w:t>
      13. Міндеттері:</w:t>
      </w:r>
    </w:p>
    <w:bookmarkEnd w:id="10141"/>
    <w:bookmarkStart w:name="z28651" w:id="101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142"/>
    <w:bookmarkStart w:name="z28652" w:id="101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143"/>
    <w:bookmarkStart w:name="z28653" w:id="101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144"/>
    <w:bookmarkStart w:name="z28654" w:id="10145"/>
    <w:p>
      <w:pPr>
        <w:spacing w:after="0"/>
        <w:ind w:left="0"/>
        <w:jc w:val="both"/>
      </w:pPr>
      <w:r>
        <w:rPr>
          <w:rFonts w:ascii="Times New Roman"/>
          <w:b w:val="false"/>
          <w:i w:val="false"/>
          <w:color w:val="000000"/>
          <w:sz w:val="28"/>
        </w:rPr>
        <w:t>
      14. Құқықтары мен міндеттері:</w:t>
      </w:r>
    </w:p>
    <w:bookmarkEnd w:id="10145"/>
    <w:bookmarkStart w:name="z28655" w:id="101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46"/>
    <w:bookmarkStart w:name="z28656" w:id="101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47"/>
    <w:bookmarkStart w:name="z28657" w:id="101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48"/>
    <w:bookmarkStart w:name="z28658" w:id="101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49"/>
    <w:bookmarkStart w:name="z28659" w:id="101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50"/>
    <w:bookmarkStart w:name="z28660" w:id="101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51"/>
    <w:bookmarkStart w:name="z28661" w:id="101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52"/>
    <w:bookmarkStart w:name="z28662" w:id="101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53"/>
    <w:bookmarkStart w:name="z28663" w:id="101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54"/>
    <w:bookmarkStart w:name="z28664" w:id="10155"/>
    <w:p>
      <w:pPr>
        <w:spacing w:after="0"/>
        <w:ind w:left="0"/>
        <w:jc w:val="both"/>
      </w:pPr>
      <w:r>
        <w:rPr>
          <w:rFonts w:ascii="Times New Roman"/>
          <w:b w:val="false"/>
          <w:i w:val="false"/>
          <w:color w:val="000000"/>
          <w:sz w:val="28"/>
        </w:rPr>
        <w:t>
      15. Функциялары:</w:t>
      </w:r>
    </w:p>
    <w:bookmarkEnd w:id="10155"/>
    <w:bookmarkStart w:name="z28665" w:id="101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0156"/>
    <w:bookmarkStart w:name="z28666" w:id="101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157"/>
    <w:bookmarkStart w:name="z28667" w:id="101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158"/>
    <w:bookmarkStart w:name="z28668" w:id="101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159"/>
    <w:bookmarkStart w:name="z28669" w:id="101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160"/>
    <w:bookmarkStart w:name="z28670" w:id="101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161"/>
    <w:bookmarkStart w:name="z28671" w:id="101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162"/>
    <w:bookmarkStart w:name="z28672" w:id="101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163"/>
    <w:bookmarkStart w:name="z28673" w:id="101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164"/>
    <w:bookmarkStart w:name="z28674" w:id="101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165"/>
    <w:bookmarkStart w:name="z28675" w:id="101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77" w:id="1016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167"/>
    <w:bookmarkStart w:name="z28678" w:id="101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168"/>
    <w:bookmarkStart w:name="z28679" w:id="101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169"/>
    <w:bookmarkStart w:name="z28680" w:id="101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170"/>
    <w:bookmarkStart w:name="z28681" w:id="1017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171"/>
    <w:bookmarkStart w:name="z28682" w:id="1017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172"/>
    <w:bookmarkStart w:name="z28683" w:id="101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173"/>
    <w:bookmarkStart w:name="z28684" w:id="101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174"/>
    <w:bookmarkStart w:name="z28685" w:id="101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175"/>
    <w:bookmarkStart w:name="z28686" w:id="101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176"/>
    <w:bookmarkStart w:name="z28687" w:id="101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177"/>
    <w:bookmarkStart w:name="z28688" w:id="1017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178"/>
    <w:bookmarkStart w:name="z28689" w:id="101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179"/>
    <w:bookmarkStart w:name="z28690" w:id="101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180"/>
    <w:bookmarkStart w:name="z28691" w:id="101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181"/>
    <w:bookmarkStart w:name="z28692" w:id="101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182"/>
    <w:bookmarkStart w:name="z28693" w:id="10183"/>
    <w:p>
      <w:pPr>
        <w:spacing w:after="0"/>
        <w:ind w:left="0"/>
        <w:jc w:val="both"/>
      </w:pPr>
      <w:r>
        <w:rPr>
          <w:rFonts w:ascii="Times New Roman"/>
          <w:b w:val="false"/>
          <w:i w:val="false"/>
          <w:color w:val="000000"/>
          <w:sz w:val="28"/>
        </w:rPr>
        <w:t>
      29) мыналарды:</w:t>
      </w:r>
    </w:p>
    <w:bookmarkEnd w:id="10183"/>
    <w:bookmarkStart w:name="z28694" w:id="101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84"/>
    <w:bookmarkStart w:name="z28695" w:id="101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85"/>
    <w:bookmarkStart w:name="z28696" w:id="101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97" w:id="101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87"/>
    <w:bookmarkStart w:name="z28698" w:id="101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88"/>
    <w:bookmarkStart w:name="z28699" w:id="101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89"/>
    <w:bookmarkStart w:name="z28700" w:id="101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90"/>
    <w:bookmarkStart w:name="z28701" w:id="10191"/>
    <w:p>
      <w:pPr>
        <w:spacing w:after="0"/>
        <w:ind w:left="0"/>
        <w:jc w:val="both"/>
      </w:pPr>
      <w:r>
        <w:rPr>
          <w:rFonts w:ascii="Times New Roman"/>
          <w:b w:val="false"/>
          <w:i w:val="false"/>
          <w:color w:val="000000"/>
          <w:sz w:val="28"/>
        </w:rPr>
        <w:t>
      19. Басқарма басшысының өкілеттіктері:</w:t>
      </w:r>
    </w:p>
    <w:bookmarkEnd w:id="10191"/>
    <w:bookmarkStart w:name="z28702" w:id="101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92"/>
    <w:bookmarkStart w:name="z28703" w:id="101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93"/>
    <w:bookmarkStart w:name="z28704" w:id="101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94"/>
    <w:bookmarkStart w:name="z28705" w:id="101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95"/>
    <w:bookmarkStart w:name="z28706" w:id="101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96"/>
    <w:bookmarkStart w:name="z28707" w:id="101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97"/>
    <w:bookmarkStart w:name="z28708" w:id="10198"/>
    <w:p>
      <w:pPr>
        <w:spacing w:after="0"/>
        <w:ind w:left="0"/>
        <w:jc w:val="left"/>
      </w:pPr>
      <w:r>
        <w:rPr>
          <w:rFonts w:ascii="Times New Roman"/>
          <w:b/>
          <w:i w:val="false"/>
          <w:color w:val="000000"/>
        </w:rPr>
        <w:t xml:space="preserve"> 4-тарау. Басқарманың мүлкі</w:t>
      </w:r>
    </w:p>
    <w:bookmarkEnd w:id="10198"/>
    <w:bookmarkStart w:name="z28709" w:id="101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99"/>
    <w:bookmarkStart w:name="z28710" w:id="102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00"/>
    <w:bookmarkStart w:name="z28711" w:id="102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201"/>
    <w:bookmarkStart w:name="z28712" w:id="102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02"/>
    <w:bookmarkStart w:name="z28713" w:id="10203"/>
    <w:p>
      <w:pPr>
        <w:spacing w:after="0"/>
        <w:ind w:left="0"/>
        <w:jc w:val="left"/>
      </w:pPr>
      <w:r>
        <w:rPr>
          <w:rFonts w:ascii="Times New Roman"/>
          <w:b/>
          <w:i w:val="false"/>
          <w:color w:val="000000"/>
        </w:rPr>
        <w:t xml:space="preserve"> 5-тарау. Басқарманы қайта ұйымдастыру және тарату</w:t>
      </w:r>
    </w:p>
    <w:bookmarkEnd w:id="10203"/>
    <w:bookmarkStart w:name="z28714" w:id="102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116-қосымша</w:t>
            </w:r>
          </w:p>
        </w:tc>
      </w:tr>
    </w:tbl>
    <w:bookmarkStart w:name="z9045" w:id="102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Октябрь ауданының санитариялық-эпидемиологиялық бақылау басқармасы" республикалық мемлекеттік мекемесінің ережесі</w:t>
      </w:r>
    </w:p>
    <w:bookmarkEnd w:id="10205"/>
    <w:p>
      <w:pPr>
        <w:spacing w:after="0"/>
        <w:ind w:left="0"/>
        <w:jc w:val="both"/>
      </w:pPr>
      <w:r>
        <w:rPr>
          <w:rFonts w:ascii="Times New Roman"/>
          <w:b w:val="false"/>
          <w:i w:val="false"/>
          <w:color w:val="ff0000"/>
          <w:sz w:val="28"/>
        </w:rPr>
        <w:t xml:space="preserve">
      Ескерту. 116-қосымша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117-қосымша</w:t>
            </w:r>
          </w:p>
        </w:tc>
      </w:tr>
    </w:tbl>
    <w:bookmarkStart w:name="z9121" w:id="102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0206"/>
    <w:p>
      <w:pPr>
        <w:spacing w:after="0"/>
        <w:ind w:left="0"/>
        <w:jc w:val="both"/>
      </w:pPr>
      <w:r>
        <w:rPr>
          <w:rFonts w:ascii="Times New Roman"/>
          <w:b w:val="false"/>
          <w:i w:val="false"/>
          <w:color w:val="ff0000"/>
          <w:sz w:val="28"/>
        </w:rPr>
        <w:t xml:space="preserve">
      Ескерту. 117-қосымша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118-қосымша</w:t>
            </w:r>
          </w:p>
        </w:tc>
      </w:tr>
    </w:tbl>
    <w:bookmarkStart w:name="z9197" w:id="102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0207"/>
    <w:p>
      <w:pPr>
        <w:spacing w:after="0"/>
        <w:ind w:left="0"/>
        <w:jc w:val="both"/>
      </w:pPr>
      <w:r>
        <w:rPr>
          <w:rFonts w:ascii="Times New Roman"/>
          <w:b w:val="false"/>
          <w:i w:val="false"/>
          <w:color w:val="ff0000"/>
          <w:sz w:val="28"/>
        </w:rPr>
        <w:t xml:space="preserve">
      Ескерту. 118-қосымша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15" w:id="10208"/>
    <w:p>
      <w:pPr>
        <w:spacing w:after="0"/>
        <w:ind w:left="0"/>
        <w:jc w:val="left"/>
      </w:pPr>
      <w:r>
        <w:rPr>
          <w:rFonts w:ascii="Times New Roman"/>
          <w:b/>
          <w:i w:val="false"/>
          <w:color w:val="000000"/>
        </w:rPr>
        <w:t xml:space="preserve"> 1-тарау. Жалпы ережелер</w:t>
      </w:r>
    </w:p>
    <w:bookmarkEnd w:id="10208"/>
    <w:bookmarkStart w:name="z28716" w:id="102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09"/>
    <w:bookmarkStart w:name="z28717" w:id="102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10"/>
    <w:bookmarkStart w:name="z28718" w:id="102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11"/>
    <w:bookmarkStart w:name="z28719" w:id="102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12"/>
    <w:bookmarkStart w:name="z28720" w:id="102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13"/>
    <w:bookmarkStart w:name="z28721" w:id="102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14"/>
    <w:bookmarkStart w:name="z28722" w:id="102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15"/>
    <w:bookmarkStart w:name="z28723" w:id="10216"/>
    <w:p>
      <w:pPr>
        <w:spacing w:after="0"/>
        <w:ind w:left="0"/>
        <w:jc w:val="both"/>
      </w:pPr>
      <w:r>
        <w:rPr>
          <w:rFonts w:ascii="Times New Roman"/>
          <w:b w:val="false"/>
          <w:i w:val="false"/>
          <w:color w:val="000000"/>
          <w:sz w:val="28"/>
        </w:rPr>
        <w:t>
      8. Заңды тұлғаның орналасқан жері – индекс 100800, Қазақстан Республикасы, Қарағанды облысы, Қарқаралы ауданы, Қарқаралы қаласы, В.рей көшесі, 33 құрылыс, 2 т.е.б.</w:t>
      </w:r>
    </w:p>
    <w:bookmarkEnd w:id="10216"/>
    <w:bookmarkStart w:name="z28724" w:id="102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w:t>
      </w:r>
    </w:p>
    <w:bookmarkEnd w:id="10217"/>
    <w:bookmarkStart w:name="z28725" w:id="102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18"/>
    <w:bookmarkStart w:name="z28726" w:id="102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19"/>
    <w:bookmarkStart w:name="z28727" w:id="102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20"/>
    <w:bookmarkStart w:name="z28728" w:id="102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21"/>
    <w:bookmarkStart w:name="z28729" w:id="102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22"/>
    <w:bookmarkStart w:name="z28730" w:id="10223"/>
    <w:p>
      <w:pPr>
        <w:spacing w:after="0"/>
        <w:ind w:left="0"/>
        <w:jc w:val="both"/>
      </w:pPr>
      <w:r>
        <w:rPr>
          <w:rFonts w:ascii="Times New Roman"/>
          <w:b w:val="false"/>
          <w:i w:val="false"/>
          <w:color w:val="000000"/>
          <w:sz w:val="28"/>
        </w:rPr>
        <w:t>
      13. Міндеттері:</w:t>
      </w:r>
    </w:p>
    <w:bookmarkEnd w:id="10223"/>
    <w:bookmarkStart w:name="z28731" w:id="102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24"/>
    <w:bookmarkStart w:name="z28732" w:id="102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25"/>
    <w:bookmarkStart w:name="z28733" w:id="102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26"/>
    <w:bookmarkStart w:name="z28734" w:id="10227"/>
    <w:p>
      <w:pPr>
        <w:spacing w:after="0"/>
        <w:ind w:left="0"/>
        <w:jc w:val="both"/>
      </w:pPr>
      <w:r>
        <w:rPr>
          <w:rFonts w:ascii="Times New Roman"/>
          <w:b w:val="false"/>
          <w:i w:val="false"/>
          <w:color w:val="000000"/>
          <w:sz w:val="28"/>
        </w:rPr>
        <w:t>
      14. Құқықтары мен міндеттері:</w:t>
      </w:r>
    </w:p>
    <w:bookmarkEnd w:id="10227"/>
    <w:bookmarkStart w:name="z28735" w:id="102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28"/>
    <w:bookmarkStart w:name="z28736" w:id="102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29"/>
    <w:bookmarkStart w:name="z28737" w:id="102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30"/>
    <w:bookmarkStart w:name="z28738" w:id="102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31"/>
    <w:bookmarkStart w:name="z28739" w:id="102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32"/>
    <w:bookmarkStart w:name="z28740" w:id="102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33"/>
    <w:bookmarkStart w:name="z28741" w:id="102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34"/>
    <w:bookmarkStart w:name="z28742" w:id="102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235"/>
    <w:bookmarkStart w:name="z28743" w:id="102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236"/>
    <w:bookmarkStart w:name="z28744" w:id="10237"/>
    <w:p>
      <w:pPr>
        <w:spacing w:after="0"/>
        <w:ind w:left="0"/>
        <w:jc w:val="both"/>
      </w:pPr>
      <w:r>
        <w:rPr>
          <w:rFonts w:ascii="Times New Roman"/>
          <w:b w:val="false"/>
          <w:i w:val="false"/>
          <w:color w:val="000000"/>
          <w:sz w:val="28"/>
        </w:rPr>
        <w:t>
      15. Функциялары:</w:t>
      </w:r>
    </w:p>
    <w:bookmarkEnd w:id="10237"/>
    <w:bookmarkStart w:name="z28745" w:id="1023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38"/>
    <w:bookmarkStart w:name="z28746" w:id="102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39"/>
    <w:bookmarkStart w:name="z28747" w:id="102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40"/>
    <w:bookmarkStart w:name="z28748" w:id="102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41"/>
    <w:bookmarkStart w:name="z28749" w:id="102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42"/>
    <w:bookmarkStart w:name="z28750" w:id="102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43"/>
    <w:bookmarkStart w:name="z28751" w:id="102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44"/>
    <w:bookmarkStart w:name="z28752" w:id="102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245"/>
    <w:bookmarkStart w:name="z28753" w:id="102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246"/>
    <w:bookmarkStart w:name="z28754" w:id="102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247"/>
    <w:bookmarkStart w:name="z28755" w:id="102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57" w:id="1024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249"/>
    <w:bookmarkStart w:name="z28758" w:id="102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250"/>
    <w:bookmarkStart w:name="z28759" w:id="102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251"/>
    <w:bookmarkStart w:name="z28760" w:id="102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252"/>
    <w:bookmarkStart w:name="z28761" w:id="1025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253"/>
    <w:bookmarkStart w:name="z28762" w:id="1025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254"/>
    <w:bookmarkStart w:name="z28763" w:id="102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255"/>
    <w:bookmarkStart w:name="z28764" w:id="102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256"/>
    <w:bookmarkStart w:name="z28765" w:id="102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257"/>
    <w:bookmarkStart w:name="z28766" w:id="102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258"/>
    <w:bookmarkStart w:name="z28767" w:id="102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259"/>
    <w:bookmarkStart w:name="z28768" w:id="1026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260"/>
    <w:bookmarkStart w:name="z28769" w:id="102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261"/>
    <w:bookmarkStart w:name="z28770" w:id="102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262"/>
    <w:bookmarkStart w:name="z28771" w:id="102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263"/>
    <w:bookmarkStart w:name="z28772" w:id="102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264"/>
    <w:bookmarkStart w:name="z28773" w:id="10265"/>
    <w:p>
      <w:pPr>
        <w:spacing w:after="0"/>
        <w:ind w:left="0"/>
        <w:jc w:val="both"/>
      </w:pPr>
      <w:r>
        <w:rPr>
          <w:rFonts w:ascii="Times New Roman"/>
          <w:b w:val="false"/>
          <w:i w:val="false"/>
          <w:color w:val="000000"/>
          <w:sz w:val="28"/>
        </w:rPr>
        <w:t>
      29) мыналарды:</w:t>
      </w:r>
    </w:p>
    <w:bookmarkEnd w:id="10265"/>
    <w:bookmarkStart w:name="z28774" w:id="102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66"/>
    <w:bookmarkStart w:name="z28775" w:id="102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267"/>
    <w:bookmarkStart w:name="z28776" w:id="102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77" w:id="102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269"/>
    <w:bookmarkStart w:name="z28778" w:id="102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270"/>
    <w:bookmarkStart w:name="z28779" w:id="102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271"/>
    <w:bookmarkStart w:name="z28780" w:id="102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272"/>
    <w:bookmarkStart w:name="z28781" w:id="10273"/>
    <w:p>
      <w:pPr>
        <w:spacing w:after="0"/>
        <w:ind w:left="0"/>
        <w:jc w:val="both"/>
      </w:pPr>
      <w:r>
        <w:rPr>
          <w:rFonts w:ascii="Times New Roman"/>
          <w:b w:val="false"/>
          <w:i w:val="false"/>
          <w:color w:val="000000"/>
          <w:sz w:val="28"/>
        </w:rPr>
        <w:t>
      19. Басқарма басшысының өкілеттіктері:</w:t>
      </w:r>
    </w:p>
    <w:bookmarkEnd w:id="10273"/>
    <w:bookmarkStart w:name="z28782" w:id="102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274"/>
    <w:bookmarkStart w:name="z28783" w:id="102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75"/>
    <w:bookmarkStart w:name="z28784" w:id="102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276"/>
    <w:bookmarkStart w:name="z28785" w:id="102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77"/>
    <w:bookmarkStart w:name="z28786" w:id="102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278"/>
    <w:bookmarkStart w:name="z28787" w:id="102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279"/>
    <w:bookmarkStart w:name="z28788" w:id="10280"/>
    <w:p>
      <w:pPr>
        <w:spacing w:after="0"/>
        <w:ind w:left="0"/>
        <w:jc w:val="left"/>
      </w:pPr>
      <w:r>
        <w:rPr>
          <w:rFonts w:ascii="Times New Roman"/>
          <w:b/>
          <w:i w:val="false"/>
          <w:color w:val="000000"/>
        </w:rPr>
        <w:t xml:space="preserve"> 4-тарау. Басқарманың мүлкі</w:t>
      </w:r>
    </w:p>
    <w:bookmarkEnd w:id="10280"/>
    <w:bookmarkStart w:name="z28789" w:id="102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281"/>
    <w:bookmarkStart w:name="z28790" w:id="102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82"/>
    <w:bookmarkStart w:name="z28791" w:id="102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283"/>
    <w:bookmarkStart w:name="z28792" w:id="102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84"/>
    <w:bookmarkStart w:name="z28793" w:id="10285"/>
    <w:p>
      <w:pPr>
        <w:spacing w:after="0"/>
        <w:ind w:left="0"/>
        <w:jc w:val="left"/>
      </w:pPr>
      <w:r>
        <w:rPr>
          <w:rFonts w:ascii="Times New Roman"/>
          <w:b/>
          <w:i w:val="false"/>
          <w:color w:val="000000"/>
        </w:rPr>
        <w:t xml:space="preserve"> 5-тарау. Басқарманы қайта ұйымдастыру және тарату</w:t>
      </w:r>
    </w:p>
    <w:bookmarkEnd w:id="10285"/>
    <w:bookmarkStart w:name="z28794" w:id="102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119-қосымша</w:t>
            </w:r>
          </w:p>
        </w:tc>
      </w:tr>
    </w:tbl>
    <w:bookmarkStart w:name="z9273" w:id="102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0287"/>
    <w:p>
      <w:pPr>
        <w:spacing w:after="0"/>
        <w:ind w:left="0"/>
        <w:jc w:val="both"/>
      </w:pPr>
      <w:r>
        <w:rPr>
          <w:rFonts w:ascii="Times New Roman"/>
          <w:b w:val="false"/>
          <w:i w:val="false"/>
          <w:color w:val="ff0000"/>
          <w:sz w:val="28"/>
        </w:rPr>
        <w:t xml:space="preserve">
      Ескерту. 119-қосымша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95" w:id="10288"/>
    <w:p>
      <w:pPr>
        <w:spacing w:after="0"/>
        <w:ind w:left="0"/>
        <w:jc w:val="left"/>
      </w:pPr>
      <w:r>
        <w:rPr>
          <w:rFonts w:ascii="Times New Roman"/>
          <w:b/>
          <w:i w:val="false"/>
          <w:color w:val="000000"/>
        </w:rPr>
        <w:t xml:space="preserve"> 1-тарау. Жалпы ережелер</w:t>
      </w:r>
    </w:p>
    <w:bookmarkEnd w:id="10288"/>
    <w:bookmarkStart w:name="z28796" w:id="102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89"/>
    <w:bookmarkStart w:name="z28797" w:id="102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90"/>
    <w:bookmarkStart w:name="z28798" w:id="102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91"/>
    <w:bookmarkStart w:name="z28799" w:id="102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92"/>
    <w:bookmarkStart w:name="z28800" w:id="102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93"/>
    <w:bookmarkStart w:name="z28801" w:id="102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94"/>
    <w:bookmarkStart w:name="z28802" w:id="102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95"/>
    <w:bookmarkStart w:name="z28803" w:id="10296"/>
    <w:p>
      <w:pPr>
        <w:spacing w:after="0"/>
        <w:ind w:left="0"/>
        <w:jc w:val="both"/>
      </w:pPr>
      <w:r>
        <w:rPr>
          <w:rFonts w:ascii="Times New Roman"/>
          <w:b w:val="false"/>
          <w:i w:val="false"/>
          <w:color w:val="000000"/>
          <w:sz w:val="28"/>
        </w:rPr>
        <w:t>
      8. Заңды тұлғаның орналасқан жері – индекс 100900, Қазақстан Республикасы, Қарағанды облысы, Нұра ауданы, Нұра кенті, Ардагерлер көшесі, 38 ғим.</w:t>
      </w:r>
    </w:p>
    <w:bookmarkEnd w:id="10296"/>
    <w:bookmarkStart w:name="z28804" w:id="102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w:t>
      </w:r>
    </w:p>
    <w:bookmarkEnd w:id="10297"/>
    <w:bookmarkStart w:name="z28805" w:id="102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98"/>
    <w:bookmarkStart w:name="z28806" w:id="102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99"/>
    <w:bookmarkStart w:name="z28807" w:id="103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300"/>
    <w:bookmarkStart w:name="z28808" w:id="103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01"/>
    <w:bookmarkStart w:name="z28809" w:id="103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302"/>
    <w:bookmarkStart w:name="z28810" w:id="10303"/>
    <w:p>
      <w:pPr>
        <w:spacing w:after="0"/>
        <w:ind w:left="0"/>
        <w:jc w:val="both"/>
      </w:pPr>
      <w:r>
        <w:rPr>
          <w:rFonts w:ascii="Times New Roman"/>
          <w:b w:val="false"/>
          <w:i w:val="false"/>
          <w:color w:val="000000"/>
          <w:sz w:val="28"/>
        </w:rPr>
        <w:t>
      13. Міндеттері:</w:t>
      </w:r>
    </w:p>
    <w:bookmarkEnd w:id="10303"/>
    <w:bookmarkStart w:name="z28811" w:id="103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04"/>
    <w:bookmarkStart w:name="z28812" w:id="103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05"/>
    <w:bookmarkStart w:name="z28813" w:id="103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06"/>
    <w:bookmarkStart w:name="z28814" w:id="10307"/>
    <w:p>
      <w:pPr>
        <w:spacing w:after="0"/>
        <w:ind w:left="0"/>
        <w:jc w:val="both"/>
      </w:pPr>
      <w:r>
        <w:rPr>
          <w:rFonts w:ascii="Times New Roman"/>
          <w:b w:val="false"/>
          <w:i w:val="false"/>
          <w:color w:val="000000"/>
          <w:sz w:val="28"/>
        </w:rPr>
        <w:t>
      14. Құқықтары мен міндеттері:</w:t>
      </w:r>
    </w:p>
    <w:bookmarkEnd w:id="10307"/>
    <w:bookmarkStart w:name="z28815" w:id="103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08"/>
    <w:bookmarkStart w:name="z28816" w:id="103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09"/>
    <w:bookmarkStart w:name="z28817" w:id="103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10"/>
    <w:bookmarkStart w:name="z28818" w:id="103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11"/>
    <w:bookmarkStart w:name="z28819" w:id="103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12"/>
    <w:bookmarkStart w:name="z28820" w:id="103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13"/>
    <w:bookmarkStart w:name="z28821" w:id="103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14"/>
    <w:bookmarkStart w:name="z28822" w:id="103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15"/>
    <w:bookmarkStart w:name="z28823" w:id="103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16"/>
    <w:bookmarkStart w:name="z28824" w:id="10317"/>
    <w:p>
      <w:pPr>
        <w:spacing w:after="0"/>
        <w:ind w:left="0"/>
        <w:jc w:val="both"/>
      </w:pPr>
      <w:r>
        <w:rPr>
          <w:rFonts w:ascii="Times New Roman"/>
          <w:b w:val="false"/>
          <w:i w:val="false"/>
          <w:color w:val="000000"/>
          <w:sz w:val="28"/>
        </w:rPr>
        <w:t>
      15. Функциялары:</w:t>
      </w:r>
    </w:p>
    <w:bookmarkEnd w:id="10317"/>
    <w:bookmarkStart w:name="z28825" w:id="103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18"/>
    <w:bookmarkStart w:name="z28826" w:id="103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19"/>
    <w:bookmarkStart w:name="z28827" w:id="103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20"/>
    <w:bookmarkStart w:name="z28828" w:id="103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21"/>
    <w:bookmarkStart w:name="z28829" w:id="103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22"/>
    <w:bookmarkStart w:name="z28830" w:id="103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23"/>
    <w:bookmarkStart w:name="z28831" w:id="103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24"/>
    <w:bookmarkStart w:name="z28832" w:id="103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25"/>
    <w:bookmarkStart w:name="z28833" w:id="103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26"/>
    <w:bookmarkStart w:name="z28834" w:id="103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27"/>
    <w:bookmarkStart w:name="z28835" w:id="103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37" w:id="103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329"/>
    <w:bookmarkStart w:name="z28838" w:id="103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30"/>
    <w:bookmarkStart w:name="z28839" w:id="103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31"/>
    <w:bookmarkStart w:name="z28840" w:id="103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32"/>
    <w:bookmarkStart w:name="z28841" w:id="103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333"/>
    <w:bookmarkStart w:name="z28842" w:id="103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334"/>
    <w:bookmarkStart w:name="z28843" w:id="103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35"/>
    <w:bookmarkStart w:name="z28844" w:id="103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36"/>
    <w:bookmarkStart w:name="z28845" w:id="103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37"/>
    <w:bookmarkStart w:name="z28846" w:id="103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38"/>
    <w:bookmarkStart w:name="z28847" w:id="103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339"/>
    <w:bookmarkStart w:name="z28848" w:id="103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340"/>
    <w:bookmarkStart w:name="z28849" w:id="103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341"/>
    <w:bookmarkStart w:name="z28850" w:id="103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342"/>
    <w:bookmarkStart w:name="z28851" w:id="103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343"/>
    <w:bookmarkStart w:name="z28852" w:id="103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344"/>
    <w:bookmarkStart w:name="z28853" w:id="10345"/>
    <w:p>
      <w:pPr>
        <w:spacing w:after="0"/>
        <w:ind w:left="0"/>
        <w:jc w:val="both"/>
      </w:pPr>
      <w:r>
        <w:rPr>
          <w:rFonts w:ascii="Times New Roman"/>
          <w:b w:val="false"/>
          <w:i w:val="false"/>
          <w:color w:val="000000"/>
          <w:sz w:val="28"/>
        </w:rPr>
        <w:t>
      29) мыналарды:</w:t>
      </w:r>
    </w:p>
    <w:bookmarkEnd w:id="10345"/>
    <w:bookmarkStart w:name="z28854" w:id="103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346"/>
    <w:bookmarkStart w:name="z28855" w:id="103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347"/>
    <w:bookmarkStart w:name="z28856" w:id="103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57" w:id="103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349"/>
    <w:bookmarkStart w:name="z28858" w:id="103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350"/>
    <w:bookmarkStart w:name="z28859" w:id="103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351"/>
    <w:bookmarkStart w:name="z28860" w:id="103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352"/>
    <w:bookmarkStart w:name="z28861" w:id="10353"/>
    <w:p>
      <w:pPr>
        <w:spacing w:after="0"/>
        <w:ind w:left="0"/>
        <w:jc w:val="both"/>
      </w:pPr>
      <w:r>
        <w:rPr>
          <w:rFonts w:ascii="Times New Roman"/>
          <w:b w:val="false"/>
          <w:i w:val="false"/>
          <w:color w:val="000000"/>
          <w:sz w:val="28"/>
        </w:rPr>
        <w:t>
      19. Басқарма басшысының өкілеттіктері:</w:t>
      </w:r>
    </w:p>
    <w:bookmarkEnd w:id="10353"/>
    <w:bookmarkStart w:name="z28862" w:id="103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354"/>
    <w:bookmarkStart w:name="z28863" w:id="103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355"/>
    <w:bookmarkStart w:name="z28864" w:id="103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356"/>
    <w:bookmarkStart w:name="z28865" w:id="103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57"/>
    <w:bookmarkStart w:name="z28866" w:id="103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358"/>
    <w:bookmarkStart w:name="z28867" w:id="103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359"/>
    <w:bookmarkStart w:name="z28868" w:id="10360"/>
    <w:p>
      <w:pPr>
        <w:spacing w:after="0"/>
        <w:ind w:left="0"/>
        <w:jc w:val="left"/>
      </w:pPr>
      <w:r>
        <w:rPr>
          <w:rFonts w:ascii="Times New Roman"/>
          <w:b/>
          <w:i w:val="false"/>
          <w:color w:val="000000"/>
        </w:rPr>
        <w:t xml:space="preserve"> 4-тарау. Басқарманың мүлкі</w:t>
      </w:r>
    </w:p>
    <w:bookmarkEnd w:id="10360"/>
    <w:bookmarkStart w:name="z28869" w:id="103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361"/>
    <w:bookmarkStart w:name="z28870" w:id="103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362"/>
    <w:bookmarkStart w:name="z28871" w:id="103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363"/>
    <w:bookmarkStart w:name="z28872" w:id="103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64"/>
    <w:bookmarkStart w:name="z28873" w:id="10365"/>
    <w:p>
      <w:pPr>
        <w:spacing w:after="0"/>
        <w:ind w:left="0"/>
        <w:jc w:val="left"/>
      </w:pPr>
      <w:r>
        <w:rPr>
          <w:rFonts w:ascii="Times New Roman"/>
          <w:b/>
          <w:i w:val="false"/>
          <w:color w:val="000000"/>
        </w:rPr>
        <w:t xml:space="preserve"> 5-тарау. Басқарманы қайта ұйымдастыру және тарату</w:t>
      </w:r>
    </w:p>
    <w:bookmarkEnd w:id="10365"/>
    <w:bookmarkStart w:name="z28874" w:id="103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120-қосымша </w:t>
            </w:r>
          </w:p>
        </w:tc>
      </w:tr>
    </w:tbl>
    <w:bookmarkStart w:name="z9349" w:id="103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0367"/>
    <w:p>
      <w:pPr>
        <w:spacing w:after="0"/>
        <w:ind w:left="0"/>
        <w:jc w:val="both"/>
      </w:pPr>
      <w:r>
        <w:rPr>
          <w:rFonts w:ascii="Times New Roman"/>
          <w:b w:val="false"/>
          <w:i w:val="false"/>
          <w:color w:val="ff0000"/>
          <w:sz w:val="28"/>
        </w:rPr>
        <w:t xml:space="preserve">
      Ескерту. 120-қосымша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875" w:id="10368"/>
    <w:p>
      <w:pPr>
        <w:spacing w:after="0"/>
        <w:ind w:left="0"/>
        <w:jc w:val="left"/>
      </w:pPr>
      <w:r>
        <w:rPr>
          <w:rFonts w:ascii="Times New Roman"/>
          <w:b/>
          <w:i w:val="false"/>
          <w:color w:val="000000"/>
        </w:rPr>
        <w:t xml:space="preserve"> 1-тарау. Жалпы ережелер</w:t>
      </w:r>
    </w:p>
    <w:bookmarkEnd w:id="10368"/>
    <w:bookmarkStart w:name="z28876" w:id="103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369"/>
    <w:bookmarkStart w:name="z28877" w:id="103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370"/>
    <w:bookmarkStart w:name="z28878" w:id="103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371"/>
    <w:bookmarkStart w:name="z28879" w:id="103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372"/>
    <w:bookmarkStart w:name="z28880" w:id="103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373"/>
    <w:bookmarkStart w:name="z28881" w:id="103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374"/>
    <w:bookmarkStart w:name="z28882" w:id="103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375"/>
    <w:bookmarkStart w:name="z28883" w:id="10376"/>
    <w:p>
      <w:pPr>
        <w:spacing w:after="0"/>
        <w:ind w:left="0"/>
        <w:jc w:val="both"/>
      </w:pPr>
      <w:r>
        <w:rPr>
          <w:rFonts w:ascii="Times New Roman"/>
          <w:b w:val="false"/>
          <w:i w:val="false"/>
          <w:color w:val="000000"/>
          <w:sz w:val="28"/>
        </w:rPr>
        <w:t>
      8. Заңды тұлғаның орналасқан жері – индекс 101000, Қазақстан Республикасы, Қарағанды облысы, Осакаров ауданы, Осакаровка кенті, Хайрулла Байғабылов көшесі, 50/1 үй.</w:t>
      </w:r>
    </w:p>
    <w:bookmarkEnd w:id="10376"/>
    <w:bookmarkStart w:name="z28884" w:id="103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w:t>
      </w:r>
    </w:p>
    <w:bookmarkEnd w:id="10377"/>
    <w:bookmarkStart w:name="z28885" w:id="103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378"/>
    <w:bookmarkStart w:name="z28886" w:id="103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379"/>
    <w:bookmarkStart w:name="z28887" w:id="103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380"/>
    <w:bookmarkStart w:name="z28888" w:id="103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81"/>
    <w:bookmarkStart w:name="z28889" w:id="103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382"/>
    <w:bookmarkStart w:name="z28890" w:id="10383"/>
    <w:p>
      <w:pPr>
        <w:spacing w:after="0"/>
        <w:ind w:left="0"/>
        <w:jc w:val="both"/>
      </w:pPr>
      <w:r>
        <w:rPr>
          <w:rFonts w:ascii="Times New Roman"/>
          <w:b w:val="false"/>
          <w:i w:val="false"/>
          <w:color w:val="000000"/>
          <w:sz w:val="28"/>
        </w:rPr>
        <w:t>
      13. Міндеттері:</w:t>
      </w:r>
    </w:p>
    <w:bookmarkEnd w:id="10383"/>
    <w:bookmarkStart w:name="z28891" w:id="103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84"/>
    <w:bookmarkStart w:name="z28892" w:id="103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85"/>
    <w:bookmarkStart w:name="z28893" w:id="103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86"/>
    <w:bookmarkStart w:name="z28894" w:id="10387"/>
    <w:p>
      <w:pPr>
        <w:spacing w:after="0"/>
        <w:ind w:left="0"/>
        <w:jc w:val="both"/>
      </w:pPr>
      <w:r>
        <w:rPr>
          <w:rFonts w:ascii="Times New Roman"/>
          <w:b w:val="false"/>
          <w:i w:val="false"/>
          <w:color w:val="000000"/>
          <w:sz w:val="28"/>
        </w:rPr>
        <w:t>
      14. Құқықтары мен міндеттері:</w:t>
      </w:r>
    </w:p>
    <w:bookmarkEnd w:id="10387"/>
    <w:bookmarkStart w:name="z28895" w:id="103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88"/>
    <w:bookmarkStart w:name="z28896" w:id="103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89"/>
    <w:bookmarkStart w:name="z28897" w:id="103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90"/>
    <w:bookmarkStart w:name="z28898" w:id="103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91"/>
    <w:bookmarkStart w:name="z28899" w:id="103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92"/>
    <w:bookmarkStart w:name="z28900" w:id="103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93"/>
    <w:bookmarkStart w:name="z28901" w:id="103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94"/>
    <w:bookmarkStart w:name="z28902" w:id="103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95"/>
    <w:bookmarkStart w:name="z28903" w:id="103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96"/>
    <w:bookmarkStart w:name="z28904" w:id="10397"/>
    <w:p>
      <w:pPr>
        <w:spacing w:after="0"/>
        <w:ind w:left="0"/>
        <w:jc w:val="both"/>
      </w:pPr>
      <w:r>
        <w:rPr>
          <w:rFonts w:ascii="Times New Roman"/>
          <w:b w:val="false"/>
          <w:i w:val="false"/>
          <w:color w:val="000000"/>
          <w:sz w:val="28"/>
        </w:rPr>
        <w:t>
      15. Функциялары:</w:t>
      </w:r>
    </w:p>
    <w:bookmarkEnd w:id="10397"/>
    <w:bookmarkStart w:name="z28905" w:id="103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98"/>
    <w:bookmarkStart w:name="z28906" w:id="103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99"/>
    <w:bookmarkStart w:name="z28907" w:id="104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00"/>
    <w:bookmarkStart w:name="z28908" w:id="104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01"/>
    <w:bookmarkStart w:name="z28909" w:id="104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02"/>
    <w:bookmarkStart w:name="z28910" w:id="104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403"/>
    <w:bookmarkStart w:name="z28911" w:id="104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404"/>
    <w:bookmarkStart w:name="z28912" w:id="104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05"/>
    <w:bookmarkStart w:name="z28913" w:id="104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06"/>
    <w:bookmarkStart w:name="z28914" w:id="104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07"/>
    <w:bookmarkStart w:name="z28915" w:id="104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17" w:id="1040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409"/>
    <w:bookmarkStart w:name="z28918" w:id="104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10"/>
    <w:bookmarkStart w:name="z28919" w:id="104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11"/>
    <w:bookmarkStart w:name="z28920" w:id="104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12"/>
    <w:bookmarkStart w:name="z28921" w:id="1041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413"/>
    <w:bookmarkStart w:name="z28922" w:id="1041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414"/>
    <w:bookmarkStart w:name="z28923" w:id="104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15"/>
    <w:bookmarkStart w:name="z28924" w:id="104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16"/>
    <w:bookmarkStart w:name="z28925" w:id="104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17"/>
    <w:bookmarkStart w:name="z28926" w:id="104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18"/>
    <w:bookmarkStart w:name="z28927" w:id="104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19"/>
    <w:bookmarkStart w:name="z28928" w:id="104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420"/>
    <w:bookmarkStart w:name="z28929" w:id="104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21"/>
    <w:bookmarkStart w:name="z28930" w:id="104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422"/>
    <w:bookmarkStart w:name="z28931" w:id="104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23"/>
    <w:bookmarkStart w:name="z28932" w:id="104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424"/>
    <w:bookmarkStart w:name="z28933" w:id="10425"/>
    <w:p>
      <w:pPr>
        <w:spacing w:after="0"/>
        <w:ind w:left="0"/>
        <w:jc w:val="both"/>
      </w:pPr>
      <w:r>
        <w:rPr>
          <w:rFonts w:ascii="Times New Roman"/>
          <w:b w:val="false"/>
          <w:i w:val="false"/>
          <w:color w:val="000000"/>
          <w:sz w:val="28"/>
        </w:rPr>
        <w:t>
      29) мыналарды:</w:t>
      </w:r>
    </w:p>
    <w:bookmarkEnd w:id="10425"/>
    <w:bookmarkStart w:name="z28934" w:id="104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26"/>
    <w:bookmarkStart w:name="z28935" w:id="104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27"/>
    <w:bookmarkStart w:name="z28936" w:id="104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37" w:id="104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29"/>
    <w:bookmarkStart w:name="z28938" w:id="104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30"/>
    <w:bookmarkStart w:name="z28939" w:id="104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31"/>
    <w:bookmarkStart w:name="z28940" w:id="104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32"/>
    <w:bookmarkStart w:name="z28941" w:id="10433"/>
    <w:p>
      <w:pPr>
        <w:spacing w:after="0"/>
        <w:ind w:left="0"/>
        <w:jc w:val="both"/>
      </w:pPr>
      <w:r>
        <w:rPr>
          <w:rFonts w:ascii="Times New Roman"/>
          <w:b w:val="false"/>
          <w:i w:val="false"/>
          <w:color w:val="000000"/>
          <w:sz w:val="28"/>
        </w:rPr>
        <w:t>
      19. Басқарма басшысының өкілеттіктері:</w:t>
      </w:r>
    </w:p>
    <w:bookmarkEnd w:id="10433"/>
    <w:bookmarkStart w:name="z28942" w:id="104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34"/>
    <w:bookmarkStart w:name="z28943" w:id="104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35"/>
    <w:bookmarkStart w:name="z28944" w:id="104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36"/>
    <w:bookmarkStart w:name="z28945" w:id="104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37"/>
    <w:bookmarkStart w:name="z28946" w:id="104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38"/>
    <w:bookmarkStart w:name="z28947" w:id="104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39"/>
    <w:bookmarkStart w:name="z28948" w:id="10440"/>
    <w:p>
      <w:pPr>
        <w:spacing w:after="0"/>
        <w:ind w:left="0"/>
        <w:jc w:val="left"/>
      </w:pPr>
      <w:r>
        <w:rPr>
          <w:rFonts w:ascii="Times New Roman"/>
          <w:b/>
          <w:i w:val="false"/>
          <w:color w:val="000000"/>
        </w:rPr>
        <w:t xml:space="preserve"> 4-тарау. Басқарманың мүлкі</w:t>
      </w:r>
    </w:p>
    <w:bookmarkEnd w:id="10440"/>
    <w:bookmarkStart w:name="z28949" w:id="104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441"/>
    <w:bookmarkStart w:name="z28950" w:id="104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442"/>
    <w:bookmarkStart w:name="z28951" w:id="104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443"/>
    <w:bookmarkStart w:name="z28952" w:id="104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44"/>
    <w:bookmarkStart w:name="z28953" w:id="10445"/>
    <w:p>
      <w:pPr>
        <w:spacing w:after="0"/>
        <w:ind w:left="0"/>
        <w:jc w:val="left"/>
      </w:pPr>
      <w:r>
        <w:rPr>
          <w:rFonts w:ascii="Times New Roman"/>
          <w:b/>
          <w:i w:val="false"/>
          <w:color w:val="000000"/>
        </w:rPr>
        <w:t xml:space="preserve"> 5-тарау. Басқарманы қайта ұйымдастыру және тарату</w:t>
      </w:r>
    </w:p>
    <w:bookmarkEnd w:id="10445"/>
    <w:bookmarkStart w:name="z28954" w:id="104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121-қосымша</w:t>
            </w:r>
          </w:p>
        </w:tc>
      </w:tr>
    </w:tbl>
    <w:bookmarkStart w:name="z9425" w:id="104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0447"/>
    <w:p>
      <w:pPr>
        <w:spacing w:after="0"/>
        <w:ind w:left="0"/>
        <w:jc w:val="both"/>
      </w:pPr>
      <w:r>
        <w:rPr>
          <w:rFonts w:ascii="Times New Roman"/>
          <w:b w:val="false"/>
          <w:i w:val="false"/>
          <w:color w:val="ff0000"/>
          <w:sz w:val="28"/>
        </w:rPr>
        <w:t xml:space="preserve">
      Ескерту. 121-қосымша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955" w:id="10448"/>
    <w:p>
      <w:pPr>
        <w:spacing w:after="0"/>
        <w:ind w:left="0"/>
        <w:jc w:val="left"/>
      </w:pPr>
      <w:r>
        <w:rPr>
          <w:rFonts w:ascii="Times New Roman"/>
          <w:b/>
          <w:i w:val="false"/>
          <w:color w:val="000000"/>
        </w:rPr>
        <w:t xml:space="preserve"> 1-тарау. Жалпы ережелер</w:t>
      </w:r>
    </w:p>
    <w:bookmarkEnd w:id="10448"/>
    <w:bookmarkStart w:name="z28956" w:id="104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449"/>
    <w:bookmarkStart w:name="z28957" w:id="104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450"/>
    <w:bookmarkStart w:name="z28958" w:id="104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451"/>
    <w:bookmarkStart w:name="z28959" w:id="104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452"/>
    <w:bookmarkStart w:name="z28960" w:id="104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453"/>
    <w:bookmarkStart w:name="z28961" w:id="104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454"/>
    <w:bookmarkStart w:name="z28962" w:id="104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455"/>
    <w:bookmarkStart w:name="z28963" w:id="10456"/>
    <w:p>
      <w:pPr>
        <w:spacing w:after="0"/>
        <w:ind w:left="0"/>
        <w:jc w:val="both"/>
      </w:pPr>
      <w:r>
        <w:rPr>
          <w:rFonts w:ascii="Times New Roman"/>
          <w:b w:val="false"/>
          <w:i w:val="false"/>
          <w:color w:val="000000"/>
          <w:sz w:val="28"/>
        </w:rPr>
        <w:t>
      8. Заңды тұлғаның орналасқан жері – индекс 101100, Қазақстан Республикасы, Қарағанды облысы, Приозерск қаласы, Пушкин көшесі, 6/2 үй.</w:t>
      </w:r>
    </w:p>
    <w:bookmarkEnd w:id="10456"/>
    <w:bookmarkStart w:name="z28964" w:id="104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w:t>
      </w:r>
    </w:p>
    <w:bookmarkEnd w:id="10457"/>
    <w:bookmarkStart w:name="z28965" w:id="104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458"/>
    <w:bookmarkStart w:name="z28966" w:id="104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459"/>
    <w:bookmarkStart w:name="z28967" w:id="104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460"/>
    <w:bookmarkStart w:name="z28968" w:id="104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61"/>
    <w:bookmarkStart w:name="z28969" w:id="104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462"/>
    <w:bookmarkStart w:name="z28970" w:id="10463"/>
    <w:p>
      <w:pPr>
        <w:spacing w:after="0"/>
        <w:ind w:left="0"/>
        <w:jc w:val="both"/>
      </w:pPr>
      <w:r>
        <w:rPr>
          <w:rFonts w:ascii="Times New Roman"/>
          <w:b w:val="false"/>
          <w:i w:val="false"/>
          <w:color w:val="000000"/>
          <w:sz w:val="28"/>
        </w:rPr>
        <w:t>
      13. Міндеттері:</w:t>
      </w:r>
    </w:p>
    <w:bookmarkEnd w:id="10463"/>
    <w:bookmarkStart w:name="z28971" w:id="104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464"/>
    <w:bookmarkStart w:name="z28972" w:id="104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465"/>
    <w:bookmarkStart w:name="z28973" w:id="104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466"/>
    <w:bookmarkStart w:name="z28974" w:id="10467"/>
    <w:p>
      <w:pPr>
        <w:spacing w:after="0"/>
        <w:ind w:left="0"/>
        <w:jc w:val="both"/>
      </w:pPr>
      <w:r>
        <w:rPr>
          <w:rFonts w:ascii="Times New Roman"/>
          <w:b w:val="false"/>
          <w:i w:val="false"/>
          <w:color w:val="000000"/>
          <w:sz w:val="28"/>
        </w:rPr>
        <w:t>
      14. Құқықтары мен міндеттері:</w:t>
      </w:r>
    </w:p>
    <w:bookmarkEnd w:id="10467"/>
    <w:bookmarkStart w:name="z28975" w:id="104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468"/>
    <w:bookmarkStart w:name="z28976" w:id="104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469"/>
    <w:bookmarkStart w:name="z28977" w:id="104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470"/>
    <w:bookmarkStart w:name="z28978" w:id="104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71"/>
    <w:bookmarkStart w:name="z28979" w:id="104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472"/>
    <w:bookmarkStart w:name="z28980" w:id="104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473"/>
    <w:bookmarkStart w:name="z28981" w:id="104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474"/>
    <w:bookmarkStart w:name="z28982" w:id="104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475"/>
    <w:bookmarkStart w:name="z28983" w:id="104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476"/>
    <w:bookmarkStart w:name="z28984" w:id="10477"/>
    <w:p>
      <w:pPr>
        <w:spacing w:after="0"/>
        <w:ind w:left="0"/>
        <w:jc w:val="both"/>
      </w:pPr>
      <w:r>
        <w:rPr>
          <w:rFonts w:ascii="Times New Roman"/>
          <w:b w:val="false"/>
          <w:i w:val="false"/>
          <w:color w:val="000000"/>
          <w:sz w:val="28"/>
        </w:rPr>
        <w:t>
      15. Функциялары:</w:t>
      </w:r>
    </w:p>
    <w:bookmarkEnd w:id="10477"/>
    <w:bookmarkStart w:name="z28985" w:id="104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478"/>
    <w:bookmarkStart w:name="z28986" w:id="104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479"/>
    <w:bookmarkStart w:name="z28987" w:id="104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80"/>
    <w:bookmarkStart w:name="z28988" w:id="104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81"/>
    <w:bookmarkStart w:name="z28989" w:id="104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82"/>
    <w:bookmarkStart w:name="z28990" w:id="104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483"/>
    <w:bookmarkStart w:name="z28991" w:id="104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484"/>
    <w:bookmarkStart w:name="z28992" w:id="104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85"/>
    <w:bookmarkStart w:name="z28993" w:id="104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86"/>
    <w:bookmarkStart w:name="z28994" w:id="104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87"/>
    <w:bookmarkStart w:name="z28995" w:id="104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97" w:id="1048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489"/>
    <w:bookmarkStart w:name="z28998" w:id="104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90"/>
    <w:bookmarkStart w:name="z28999" w:id="104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91"/>
    <w:bookmarkStart w:name="z29000" w:id="104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92"/>
    <w:bookmarkStart w:name="z29001" w:id="1049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493"/>
    <w:bookmarkStart w:name="z29002" w:id="1049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494"/>
    <w:bookmarkStart w:name="z29003" w:id="104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95"/>
    <w:bookmarkStart w:name="z29004" w:id="104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96"/>
    <w:bookmarkStart w:name="z29005" w:id="104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97"/>
    <w:bookmarkStart w:name="z29006" w:id="104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98"/>
    <w:bookmarkStart w:name="z29007" w:id="104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99"/>
    <w:bookmarkStart w:name="z29008" w:id="1050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500"/>
    <w:bookmarkStart w:name="z29009" w:id="105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501"/>
    <w:bookmarkStart w:name="z29010" w:id="105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502"/>
    <w:bookmarkStart w:name="z29011" w:id="105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03"/>
    <w:bookmarkStart w:name="z29012" w:id="105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504"/>
    <w:bookmarkStart w:name="z29013" w:id="10505"/>
    <w:p>
      <w:pPr>
        <w:spacing w:after="0"/>
        <w:ind w:left="0"/>
        <w:jc w:val="both"/>
      </w:pPr>
      <w:r>
        <w:rPr>
          <w:rFonts w:ascii="Times New Roman"/>
          <w:b w:val="false"/>
          <w:i w:val="false"/>
          <w:color w:val="000000"/>
          <w:sz w:val="28"/>
        </w:rPr>
        <w:t>
      29) мыналарды:</w:t>
      </w:r>
    </w:p>
    <w:bookmarkEnd w:id="10505"/>
    <w:bookmarkStart w:name="z29014" w:id="105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06"/>
    <w:bookmarkStart w:name="z29015" w:id="105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07"/>
    <w:bookmarkStart w:name="z29016" w:id="105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17" w:id="105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09"/>
    <w:bookmarkStart w:name="z29018" w:id="105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10"/>
    <w:bookmarkStart w:name="z29019" w:id="105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11"/>
    <w:bookmarkStart w:name="z29020" w:id="105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12"/>
    <w:bookmarkStart w:name="z29021" w:id="10513"/>
    <w:p>
      <w:pPr>
        <w:spacing w:after="0"/>
        <w:ind w:left="0"/>
        <w:jc w:val="both"/>
      </w:pPr>
      <w:r>
        <w:rPr>
          <w:rFonts w:ascii="Times New Roman"/>
          <w:b w:val="false"/>
          <w:i w:val="false"/>
          <w:color w:val="000000"/>
          <w:sz w:val="28"/>
        </w:rPr>
        <w:t>
      19. Басқарма басшысының өкілеттіктері:</w:t>
      </w:r>
    </w:p>
    <w:bookmarkEnd w:id="10513"/>
    <w:bookmarkStart w:name="z29022" w:id="105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14"/>
    <w:bookmarkStart w:name="z29023" w:id="105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15"/>
    <w:bookmarkStart w:name="z29024" w:id="105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16"/>
    <w:bookmarkStart w:name="z29025" w:id="105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17"/>
    <w:bookmarkStart w:name="z29026" w:id="105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18"/>
    <w:bookmarkStart w:name="z29027" w:id="105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19"/>
    <w:bookmarkStart w:name="z29028" w:id="10520"/>
    <w:p>
      <w:pPr>
        <w:spacing w:after="0"/>
        <w:ind w:left="0"/>
        <w:jc w:val="left"/>
      </w:pPr>
      <w:r>
        <w:rPr>
          <w:rFonts w:ascii="Times New Roman"/>
          <w:b/>
          <w:i w:val="false"/>
          <w:color w:val="000000"/>
        </w:rPr>
        <w:t xml:space="preserve"> 4-тарау. Басқарманың мүлкі</w:t>
      </w:r>
    </w:p>
    <w:bookmarkEnd w:id="10520"/>
    <w:bookmarkStart w:name="z29029" w:id="105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21"/>
    <w:bookmarkStart w:name="z29030" w:id="105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22"/>
    <w:bookmarkStart w:name="z29031" w:id="105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23"/>
    <w:bookmarkStart w:name="z29032" w:id="105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24"/>
    <w:bookmarkStart w:name="z29033" w:id="10525"/>
    <w:p>
      <w:pPr>
        <w:spacing w:after="0"/>
        <w:ind w:left="0"/>
        <w:jc w:val="left"/>
      </w:pPr>
      <w:r>
        <w:rPr>
          <w:rFonts w:ascii="Times New Roman"/>
          <w:b/>
          <w:i w:val="false"/>
          <w:color w:val="000000"/>
        </w:rPr>
        <w:t xml:space="preserve"> 5-тарау. Басқарманы қайта ұйымдастыру және тарату</w:t>
      </w:r>
    </w:p>
    <w:bookmarkEnd w:id="10525"/>
    <w:bookmarkStart w:name="z29034" w:id="105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122-қосымша</w:t>
            </w:r>
          </w:p>
        </w:tc>
      </w:tr>
    </w:tbl>
    <w:bookmarkStart w:name="z9501" w:id="105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0527"/>
    <w:p>
      <w:pPr>
        <w:spacing w:after="0"/>
        <w:ind w:left="0"/>
        <w:jc w:val="both"/>
      </w:pPr>
      <w:r>
        <w:rPr>
          <w:rFonts w:ascii="Times New Roman"/>
          <w:b w:val="false"/>
          <w:i w:val="false"/>
          <w:color w:val="ff0000"/>
          <w:sz w:val="28"/>
        </w:rPr>
        <w:t xml:space="preserve">
      Ескерту. 122-қосымша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035" w:id="10528"/>
    <w:p>
      <w:pPr>
        <w:spacing w:after="0"/>
        <w:ind w:left="0"/>
        <w:jc w:val="left"/>
      </w:pPr>
      <w:r>
        <w:rPr>
          <w:rFonts w:ascii="Times New Roman"/>
          <w:b/>
          <w:i w:val="false"/>
          <w:color w:val="000000"/>
        </w:rPr>
        <w:t xml:space="preserve"> 1-тарау. Жалпы ережелер</w:t>
      </w:r>
    </w:p>
    <w:bookmarkEnd w:id="10528"/>
    <w:bookmarkStart w:name="z29036" w:id="105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29"/>
    <w:bookmarkStart w:name="z29037" w:id="105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30"/>
    <w:bookmarkStart w:name="z29038" w:id="105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31"/>
    <w:bookmarkStart w:name="z29039" w:id="105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32"/>
    <w:bookmarkStart w:name="z29040" w:id="105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33"/>
    <w:bookmarkStart w:name="z29041" w:id="105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34"/>
    <w:bookmarkStart w:name="z29042" w:id="105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35"/>
    <w:bookmarkStart w:name="z29043" w:id="10536"/>
    <w:p>
      <w:pPr>
        <w:spacing w:after="0"/>
        <w:ind w:left="0"/>
        <w:jc w:val="both"/>
      </w:pPr>
      <w:r>
        <w:rPr>
          <w:rFonts w:ascii="Times New Roman"/>
          <w:b w:val="false"/>
          <w:i w:val="false"/>
          <w:color w:val="000000"/>
          <w:sz w:val="28"/>
        </w:rPr>
        <w:t>
      8. Заңды тұлғаның орналасқан жері – индекс 101200, Қазақстан Республикасы, Қарағанды облысы, Саран қаласы, Елизавета Зимина көшесі, 11 үй.</w:t>
      </w:r>
    </w:p>
    <w:bookmarkEnd w:id="10536"/>
    <w:bookmarkStart w:name="z29044" w:id="105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w:t>
      </w:r>
    </w:p>
    <w:bookmarkEnd w:id="10537"/>
    <w:bookmarkStart w:name="z29045" w:id="105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38"/>
    <w:bookmarkStart w:name="z29046" w:id="105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39"/>
    <w:bookmarkStart w:name="z29047" w:id="105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40"/>
    <w:bookmarkStart w:name="z29048" w:id="105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41"/>
    <w:bookmarkStart w:name="z29049" w:id="105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42"/>
    <w:bookmarkStart w:name="z29050" w:id="10543"/>
    <w:p>
      <w:pPr>
        <w:spacing w:after="0"/>
        <w:ind w:left="0"/>
        <w:jc w:val="both"/>
      </w:pPr>
      <w:r>
        <w:rPr>
          <w:rFonts w:ascii="Times New Roman"/>
          <w:b w:val="false"/>
          <w:i w:val="false"/>
          <w:color w:val="000000"/>
          <w:sz w:val="28"/>
        </w:rPr>
        <w:t>
      13. Міндеттері:</w:t>
      </w:r>
    </w:p>
    <w:bookmarkEnd w:id="10543"/>
    <w:bookmarkStart w:name="z29051" w:id="105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544"/>
    <w:bookmarkStart w:name="z29052" w:id="105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545"/>
    <w:bookmarkStart w:name="z29053" w:id="105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546"/>
    <w:bookmarkStart w:name="z29054" w:id="10547"/>
    <w:p>
      <w:pPr>
        <w:spacing w:after="0"/>
        <w:ind w:left="0"/>
        <w:jc w:val="both"/>
      </w:pPr>
      <w:r>
        <w:rPr>
          <w:rFonts w:ascii="Times New Roman"/>
          <w:b w:val="false"/>
          <w:i w:val="false"/>
          <w:color w:val="000000"/>
          <w:sz w:val="28"/>
        </w:rPr>
        <w:t>
      14. Құқықтары мен міндеттері:</w:t>
      </w:r>
    </w:p>
    <w:bookmarkEnd w:id="10547"/>
    <w:bookmarkStart w:name="z29055" w:id="105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548"/>
    <w:bookmarkStart w:name="z29056" w:id="105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549"/>
    <w:bookmarkStart w:name="z29057" w:id="105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550"/>
    <w:bookmarkStart w:name="z29058" w:id="105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551"/>
    <w:bookmarkStart w:name="z29059" w:id="105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552"/>
    <w:bookmarkStart w:name="z29060" w:id="105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553"/>
    <w:bookmarkStart w:name="z29061" w:id="105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554"/>
    <w:bookmarkStart w:name="z29062" w:id="105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555"/>
    <w:bookmarkStart w:name="z29063" w:id="105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556"/>
    <w:bookmarkStart w:name="z29064" w:id="10557"/>
    <w:p>
      <w:pPr>
        <w:spacing w:after="0"/>
        <w:ind w:left="0"/>
        <w:jc w:val="both"/>
      </w:pPr>
      <w:r>
        <w:rPr>
          <w:rFonts w:ascii="Times New Roman"/>
          <w:b w:val="false"/>
          <w:i w:val="false"/>
          <w:color w:val="000000"/>
          <w:sz w:val="28"/>
        </w:rPr>
        <w:t>
      15. Функциялары:</w:t>
      </w:r>
    </w:p>
    <w:bookmarkEnd w:id="10557"/>
    <w:bookmarkStart w:name="z29065" w:id="105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558"/>
    <w:bookmarkStart w:name="z29066" w:id="105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559"/>
    <w:bookmarkStart w:name="z29067" w:id="105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560"/>
    <w:bookmarkStart w:name="z29068" w:id="105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561"/>
    <w:bookmarkStart w:name="z29069" w:id="105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562"/>
    <w:bookmarkStart w:name="z29070" w:id="105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563"/>
    <w:bookmarkStart w:name="z29071" w:id="105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564"/>
    <w:bookmarkStart w:name="z29072" w:id="105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565"/>
    <w:bookmarkStart w:name="z29073" w:id="105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566"/>
    <w:bookmarkStart w:name="z29074" w:id="105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567"/>
    <w:bookmarkStart w:name="z29075" w:id="105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77" w:id="1056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569"/>
    <w:bookmarkStart w:name="z29078" w:id="105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570"/>
    <w:bookmarkStart w:name="z29079" w:id="105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571"/>
    <w:bookmarkStart w:name="z29080" w:id="105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572"/>
    <w:bookmarkStart w:name="z29081" w:id="1057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573"/>
    <w:bookmarkStart w:name="z29082" w:id="1057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574"/>
    <w:bookmarkStart w:name="z29083" w:id="105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575"/>
    <w:bookmarkStart w:name="z29084" w:id="105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576"/>
    <w:bookmarkStart w:name="z29085" w:id="105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577"/>
    <w:bookmarkStart w:name="z29086" w:id="105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578"/>
    <w:bookmarkStart w:name="z29087" w:id="105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579"/>
    <w:bookmarkStart w:name="z29088" w:id="1058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580"/>
    <w:bookmarkStart w:name="z29089" w:id="105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581"/>
    <w:bookmarkStart w:name="z29090" w:id="105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582"/>
    <w:bookmarkStart w:name="z29091" w:id="105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83"/>
    <w:bookmarkStart w:name="z29092" w:id="105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584"/>
    <w:bookmarkStart w:name="z29093" w:id="10585"/>
    <w:p>
      <w:pPr>
        <w:spacing w:after="0"/>
        <w:ind w:left="0"/>
        <w:jc w:val="both"/>
      </w:pPr>
      <w:r>
        <w:rPr>
          <w:rFonts w:ascii="Times New Roman"/>
          <w:b w:val="false"/>
          <w:i w:val="false"/>
          <w:color w:val="000000"/>
          <w:sz w:val="28"/>
        </w:rPr>
        <w:t>
      29) мыналарды:</w:t>
      </w:r>
    </w:p>
    <w:bookmarkEnd w:id="10585"/>
    <w:bookmarkStart w:name="z29094" w:id="105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86"/>
    <w:bookmarkStart w:name="z29095" w:id="105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87"/>
    <w:bookmarkStart w:name="z29096" w:id="105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97" w:id="105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89"/>
    <w:bookmarkStart w:name="z29098" w:id="105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90"/>
    <w:bookmarkStart w:name="z29099" w:id="105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91"/>
    <w:bookmarkStart w:name="z29100" w:id="105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92"/>
    <w:bookmarkStart w:name="z29101" w:id="10593"/>
    <w:p>
      <w:pPr>
        <w:spacing w:after="0"/>
        <w:ind w:left="0"/>
        <w:jc w:val="both"/>
      </w:pPr>
      <w:r>
        <w:rPr>
          <w:rFonts w:ascii="Times New Roman"/>
          <w:b w:val="false"/>
          <w:i w:val="false"/>
          <w:color w:val="000000"/>
          <w:sz w:val="28"/>
        </w:rPr>
        <w:t>
      19. Басқарма басшысының өкілеттіктері:</w:t>
      </w:r>
    </w:p>
    <w:bookmarkEnd w:id="10593"/>
    <w:bookmarkStart w:name="z29102" w:id="105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94"/>
    <w:bookmarkStart w:name="z29103" w:id="105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95"/>
    <w:bookmarkStart w:name="z29104" w:id="105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96"/>
    <w:bookmarkStart w:name="z29105" w:id="105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97"/>
    <w:bookmarkStart w:name="z29106" w:id="105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98"/>
    <w:bookmarkStart w:name="z29107" w:id="105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99"/>
    <w:bookmarkStart w:name="z29108" w:id="10600"/>
    <w:p>
      <w:pPr>
        <w:spacing w:after="0"/>
        <w:ind w:left="0"/>
        <w:jc w:val="left"/>
      </w:pPr>
      <w:r>
        <w:rPr>
          <w:rFonts w:ascii="Times New Roman"/>
          <w:b/>
          <w:i w:val="false"/>
          <w:color w:val="000000"/>
        </w:rPr>
        <w:t xml:space="preserve"> 4-тарау. Басқарманың мүлкі</w:t>
      </w:r>
    </w:p>
    <w:bookmarkEnd w:id="10600"/>
    <w:bookmarkStart w:name="z29109" w:id="106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01"/>
    <w:bookmarkStart w:name="z29110" w:id="106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02"/>
    <w:bookmarkStart w:name="z29111" w:id="106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03"/>
    <w:bookmarkStart w:name="z29112" w:id="106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04"/>
    <w:bookmarkStart w:name="z29113" w:id="10605"/>
    <w:p>
      <w:pPr>
        <w:spacing w:after="0"/>
        <w:ind w:left="0"/>
        <w:jc w:val="left"/>
      </w:pPr>
      <w:r>
        <w:rPr>
          <w:rFonts w:ascii="Times New Roman"/>
          <w:b/>
          <w:i w:val="false"/>
          <w:color w:val="000000"/>
        </w:rPr>
        <w:t xml:space="preserve"> 5-тарау. Басқарманы қайта ұйымдастыру және тарату</w:t>
      </w:r>
    </w:p>
    <w:bookmarkEnd w:id="10605"/>
    <w:bookmarkStart w:name="z29114" w:id="106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123-қосымша</w:t>
            </w:r>
          </w:p>
        </w:tc>
      </w:tr>
    </w:tbl>
    <w:bookmarkStart w:name="z9577" w:id="106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0607"/>
    <w:p>
      <w:pPr>
        <w:spacing w:after="0"/>
        <w:ind w:left="0"/>
        <w:jc w:val="both"/>
      </w:pPr>
      <w:r>
        <w:rPr>
          <w:rFonts w:ascii="Times New Roman"/>
          <w:b w:val="false"/>
          <w:i w:val="false"/>
          <w:color w:val="ff0000"/>
          <w:sz w:val="28"/>
        </w:rPr>
        <w:t xml:space="preserve">
      Ескерту. 123-қосымша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124-қосымша</w:t>
            </w:r>
          </w:p>
        </w:tc>
      </w:tr>
    </w:tbl>
    <w:bookmarkStart w:name="z9653" w:id="106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0608"/>
    <w:p>
      <w:pPr>
        <w:spacing w:after="0"/>
        <w:ind w:left="0"/>
        <w:jc w:val="both"/>
      </w:pPr>
      <w:r>
        <w:rPr>
          <w:rFonts w:ascii="Times New Roman"/>
          <w:b w:val="false"/>
          <w:i w:val="false"/>
          <w:color w:val="ff0000"/>
          <w:sz w:val="28"/>
        </w:rPr>
        <w:t xml:space="preserve">
      Ескерту. 124-қосымша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15" w:id="10609"/>
    <w:p>
      <w:pPr>
        <w:spacing w:after="0"/>
        <w:ind w:left="0"/>
        <w:jc w:val="left"/>
      </w:pPr>
      <w:r>
        <w:rPr>
          <w:rFonts w:ascii="Times New Roman"/>
          <w:b/>
          <w:i w:val="false"/>
          <w:color w:val="000000"/>
        </w:rPr>
        <w:t xml:space="preserve"> 1-тарау. Жалпы ережелер</w:t>
      </w:r>
    </w:p>
    <w:bookmarkEnd w:id="10609"/>
    <w:bookmarkStart w:name="z29116" w:id="106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10"/>
    <w:bookmarkStart w:name="z29117" w:id="106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11"/>
    <w:bookmarkStart w:name="z29118" w:id="106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12"/>
    <w:bookmarkStart w:name="z29119" w:id="106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13"/>
    <w:bookmarkStart w:name="z29120" w:id="106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14"/>
    <w:bookmarkStart w:name="z29121" w:id="106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15"/>
    <w:bookmarkStart w:name="z29122" w:id="106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16"/>
    <w:bookmarkStart w:name="z29123" w:id="10617"/>
    <w:p>
      <w:pPr>
        <w:spacing w:after="0"/>
        <w:ind w:left="0"/>
        <w:jc w:val="both"/>
      </w:pPr>
      <w:r>
        <w:rPr>
          <w:rFonts w:ascii="Times New Roman"/>
          <w:b w:val="false"/>
          <w:i w:val="false"/>
          <w:color w:val="000000"/>
          <w:sz w:val="28"/>
        </w:rPr>
        <w:t>
      8. Заңды тұлғаның орналасқан жері – индекс 101400, Қазақстан Республикасы, Қарағанды облысы, Теміртау қаласы, Фурманов көшесі, 2А құрылыс.</w:t>
      </w:r>
    </w:p>
    <w:bookmarkEnd w:id="10617"/>
    <w:bookmarkStart w:name="z29124" w:id="106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w:t>
      </w:r>
    </w:p>
    <w:bookmarkEnd w:id="10618"/>
    <w:bookmarkStart w:name="z29125" w:id="106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619"/>
    <w:bookmarkStart w:name="z29126" w:id="106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620"/>
    <w:bookmarkStart w:name="z29127" w:id="106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621"/>
    <w:bookmarkStart w:name="z29128" w:id="106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22"/>
    <w:bookmarkStart w:name="z29129" w:id="106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623"/>
    <w:bookmarkStart w:name="z29130" w:id="10624"/>
    <w:p>
      <w:pPr>
        <w:spacing w:after="0"/>
        <w:ind w:left="0"/>
        <w:jc w:val="both"/>
      </w:pPr>
      <w:r>
        <w:rPr>
          <w:rFonts w:ascii="Times New Roman"/>
          <w:b w:val="false"/>
          <w:i w:val="false"/>
          <w:color w:val="000000"/>
          <w:sz w:val="28"/>
        </w:rPr>
        <w:t>
      13. Міндеттері:</w:t>
      </w:r>
    </w:p>
    <w:bookmarkEnd w:id="10624"/>
    <w:bookmarkStart w:name="z29131" w:id="106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25"/>
    <w:bookmarkStart w:name="z29132" w:id="106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26"/>
    <w:bookmarkStart w:name="z29133" w:id="106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27"/>
    <w:bookmarkStart w:name="z29134" w:id="10628"/>
    <w:p>
      <w:pPr>
        <w:spacing w:after="0"/>
        <w:ind w:left="0"/>
        <w:jc w:val="both"/>
      </w:pPr>
      <w:r>
        <w:rPr>
          <w:rFonts w:ascii="Times New Roman"/>
          <w:b w:val="false"/>
          <w:i w:val="false"/>
          <w:color w:val="000000"/>
          <w:sz w:val="28"/>
        </w:rPr>
        <w:t>
      14. Құқықтары мен міндеттері:</w:t>
      </w:r>
    </w:p>
    <w:bookmarkEnd w:id="10628"/>
    <w:bookmarkStart w:name="z29135" w:id="106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29"/>
    <w:bookmarkStart w:name="z29136" w:id="106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30"/>
    <w:bookmarkStart w:name="z29137" w:id="106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31"/>
    <w:bookmarkStart w:name="z29138" w:id="106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32"/>
    <w:bookmarkStart w:name="z29139" w:id="106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33"/>
    <w:bookmarkStart w:name="z29140" w:id="106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34"/>
    <w:bookmarkStart w:name="z29141" w:id="106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35"/>
    <w:bookmarkStart w:name="z29142" w:id="106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36"/>
    <w:bookmarkStart w:name="z29143" w:id="106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37"/>
    <w:bookmarkStart w:name="z29144" w:id="10638"/>
    <w:p>
      <w:pPr>
        <w:spacing w:after="0"/>
        <w:ind w:left="0"/>
        <w:jc w:val="both"/>
      </w:pPr>
      <w:r>
        <w:rPr>
          <w:rFonts w:ascii="Times New Roman"/>
          <w:b w:val="false"/>
          <w:i w:val="false"/>
          <w:color w:val="000000"/>
          <w:sz w:val="28"/>
        </w:rPr>
        <w:t>
      15. Функциялары:</w:t>
      </w:r>
    </w:p>
    <w:bookmarkEnd w:id="10638"/>
    <w:bookmarkStart w:name="z29145" w:id="106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39"/>
    <w:bookmarkStart w:name="z29146" w:id="106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40"/>
    <w:bookmarkStart w:name="z29147" w:id="106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41"/>
    <w:bookmarkStart w:name="z29148" w:id="106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42"/>
    <w:bookmarkStart w:name="z29149" w:id="106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43"/>
    <w:bookmarkStart w:name="z29150" w:id="106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44"/>
    <w:bookmarkStart w:name="z29151" w:id="106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645"/>
    <w:bookmarkStart w:name="z29152" w:id="106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646"/>
    <w:bookmarkStart w:name="z29153" w:id="106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647"/>
    <w:bookmarkStart w:name="z29154" w:id="106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648"/>
    <w:bookmarkStart w:name="z29155" w:id="106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57" w:id="1065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650"/>
    <w:bookmarkStart w:name="z29158" w:id="106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651"/>
    <w:bookmarkStart w:name="z29159" w:id="106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652"/>
    <w:bookmarkStart w:name="z29160" w:id="106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653"/>
    <w:bookmarkStart w:name="z29161" w:id="1065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654"/>
    <w:bookmarkStart w:name="z29162" w:id="1065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655"/>
    <w:bookmarkStart w:name="z29163" w:id="106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656"/>
    <w:bookmarkStart w:name="z29164" w:id="106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657"/>
    <w:bookmarkStart w:name="z29165" w:id="106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658"/>
    <w:bookmarkStart w:name="z29166" w:id="106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659"/>
    <w:bookmarkStart w:name="z29167" w:id="106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660"/>
    <w:bookmarkStart w:name="z29168" w:id="1066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661"/>
    <w:bookmarkStart w:name="z29169" w:id="106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662"/>
    <w:bookmarkStart w:name="z29170" w:id="106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663"/>
    <w:bookmarkStart w:name="z29171" w:id="106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664"/>
    <w:bookmarkStart w:name="z29172" w:id="106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665"/>
    <w:bookmarkStart w:name="z29173" w:id="10666"/>
    <w:p>
      <w:pPr>
        <w:spacing w:after="0"/>
        <w:ind w:left="0"/>
        <w:jc w:val="both"/>
      </w:pPr>
      <w:r>
        <w:rPr>
          <w:rFonts w:ascii="Times New Roman"/>
          <w:b w:val="false"/>
          <w:i w:val="false"/>
          <w:color w:val="000000"/>
          <w:sz w:val="28"/>
        </w:rPr>
        <w:t>
      29) мыналарды:</w:t>
      </w:r>
    </w:p>
    <w:bookmarkEnd w:id="10666"/>
    <w:bookmarkStart w:name="z29174" w:id="106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667"/>
    <w:bookmarkStart w:name="z29175" w:id="106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668"/>
    <w:bookmarkStart w:name="z29176" w:id="106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77" w:id="106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670"/>
    <w:bookmarkStart w:name="z29178" w:id="106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671"/>
    <w:bookmarkStart w:name="z29179" w:id="106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672"/>
    <w:bookmarkStart w:name="z29180" w:id="106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673"/>
    <w:bookmarkStart w:name="z29181" w:id="10674"/>
    <w:p>
      <w:pPr>
        <w:spacing w:after="0"/>
        <w:ind w:left="0"/>
        <w:jc w:val="both"/>
      </w:pPr>
      <w:r>
        <w:rPr>
          <w:rFonts w:ascii="Times New Roman"/>
          <w:b w:val="false"/>
          <w:i w:val="false"/>
          <w:color w:val="000000"/>
          <w:sz w:val="28"/>
        </w:rPr>
        <w:t>
      19. Басқарма басшысының өкілеттіктері:</w:t>
      </w:r>
    </w:p>
    <w:bookmarkEnd w:id="10674"/>
    <w:bookmarkStart w:name="z29182" w:id="106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675"/>
    <w:bookmarkStart w:name="z29183" w:id="106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76"/>
    <w:bookmarkStart w:name="z29184" w:id="106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77"/>
    <w:bookmarkStart w:name="z29185" w:id="106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78"/>
    <w:bookmarkStart w:name="z29186" w:id="106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79"/>
    <w:bookmarkStart w:name="z29187" w:id="106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80"/>
    <w:bookmarkStart w:name="z29188" w:id="10681"/>
    <w:p>
      <w:pPr>
        <w:spacing w:after="0"/>
        <w:ind w:left="0"/>
        <w:jc w:val="left"/>
      </w:pPr>
      <w:r>
        <w:rPr>
          <w:rFonts w:ascii="Times New Roman"/>
          <w:b/>
          <w:i w:val="false"/>
          <w:color w:val="000000"/>
        </w:rPr>
        <w:t xml:space="preserve"> 4-тарау. Басқарманың мүлкі</w:t>
      </w:r>
    </w:p>
    <w:bookmarkEnd w:id="10681"/>
    <w:bookmarkStart w:name="z29189" w:id="106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82"/>
    <w:bookmarkStart w:name="z29190" w:id="106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83"/>
    <w:bookmarkStart w:name="z29191" w:id="106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84"/>
    <w:bookmarkStart w:name="z29192" w:id="106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85"/>
    <w:bookmarkStart w:name="z29193" w:id="10686"/>
    <w:p>
      <w:pPr>
        <w:spacing w:after="0"/>
        <w:ind w:left="0"/>
        <w:jc w:val="left"/>
      </w:pPr>
      <w:r>
        <w:rPr>
          <w:rFonts w:ascii="Times New Roman"/>
          <w:b/>
          <w:i w:val="false"/>
          <w:color w:val="000000"/>
        </w:rPr>
        <w:t xml:space="preserve"> 5-тарау. Басқарманы қайта ұйымдастыру және тарату</w:t>
      </w:r>
    </w:p>
    <w:bookmarkEnd w:id="10686"/>
    <w:bookmarkStart w:name="z29194" w:id="106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125-қосымша</w:t>
            </w:r>
          </w:p>
        </w:tc>
      </w:tr>
    </w:tbl>
    <w:bookmarkStart w:name="z9729" w:id="106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0688"/>
    <w:p>
      <w:pPr>
        <w:spacing w:after="0"/>
        <w:ind w:left="0"/>
        <w:jc w:val="both"/>
      </w:pPr>
      <w:r>
        <w:rPr>
          <w:rFonts w:ascii="Times New Roman"/>
          <w:b w:val="false"/>
          <w:i w:val="false"/>
          <w:color w:val="ff0000"/>
          <w:sz w:val="28"/>
        </w:rPr>
        <w:t xml:space="preserve">
      Ескерту. 125-қосымша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126-қосымша</w:t>
            </w:r>
          </w:p>
        </w:tc>
      </w:tr>
    </w:tbl>
    <w:bookmarkStart w:name="z9805" w:id="106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0689"/>
    <w:p>
      <w:pPr>
        <w:spacing w:after="0"/>
        <w:ind w:left="0"/>
        <w:jc w:val="both"/>
      </w:pPr>
      <w:r>
        <w:rPr>
          <w:rFonts w:ascii="Times New Roman"/>
          <w:b w:val="false"/>
          <w:i w:val="false"/>
          <w:color w:val="ff0000"/>
          <w:sz w:val="28"/>
        </w:rPr>
        <w:t xml:space="preserve">
      Ескерту. 126-қосымша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95" w:id="10690"/>
    <w:p>
      <w:pPr>
        <w:spacing w:after="0"/>
        <w:ind w:left="0"/>
        <w:jc w:val="left"/>
      </w:pPr>
      <w:r>
        <w:rPr>
          <w:rFonts w:ascii="Times New Roman"/>
          <w:b/>
          <w:i w:val="false"/>
          <w:color w:val="000000"/>
        </w:rPr>
        <w:t xml:space="preserve"> 1-тарау. Жалпы ережелер</w:t>
      </w:r>
    </w:p>
    <w:bookmarkEnd w:id="10690"/>
    <w:bookmarkStart w:name="z29196" w:id="106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91"/>
    <w:bookmarkStart w:name="z29197" w:id="106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92"/>
    <w:bookmarkStart w:name="z29198" w:id="106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93"/>
    <w:bookmarkStart w:name="z29199" w:id="106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94"/>
    <w:bookmarkStart w:name="z29200" w:id="106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95"/>
    <w:bookmarkStart w:name="z29201" w:id="106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96"/>
    <w:bookmarkStart w:name="z29202" w:id="106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97"/>
    <w:bookmarkStart w:name="z29203" w:id="10698"/>
    <w:p>
      <w:pPr>
        <w:spacing w:after="0"/>
        <w:ind w:left="0"/>
        <w:jc w:val="both"/>
      </w:pPr>
      <w:r>
        <w:rPr>
          <w:rFonts w:ascii="Times New Roman"/>
          <w:b w:val="false"/>
          <w:i w:val="false"/>
          <w:color w:val="000000"/>
          <w:sz w:val="28"/>
        </w:rPr>
        <w:t>
      8. Заңды тұлғаның орналасқан жері – индекс 101600, Қазақстан Республикасы, Қарағанды облысы, Шахтинск қаласы, Ленинградская көшесі, 81 үй.</w:t>
      </w:r>
    </w:p>
    <w:bookmarkEnd w:id="10698"/>
    <w:bookmarkStart w:name="z29204" w:id="106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w:t>
      </w:r>
    </w:p>
    <w:bookmarkEnd w:id="10699"/>
    <w:bookmarkStart w:name="z29205" w:id="107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00"/>
    <w:bookmarkStart w:name="z29206" w:id="107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701"/>
    <w:bookmarkStart w:name="z29207" w:id="107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702"/>
    <w:bookmarkStart w:name="z29208" w:id="107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03"/>
    <w:bookmarkStart w:name="z29209" w:id="107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04"/>
    <w:bookmarkStart w:name="z29210" w:id="10705"/>
    <w:p>
      <w:pPr>
        <w:spacing w:after="0"/>
        <w:ind w:left="0"/>
        <w:jc w:val="both"/>
      </w:pPr>
      <w:r>
        <w:rPr>
          <w:rFonts w:ascii="Times New Roman"/>
          <w:b w:val="false"/>
          <w:i w:val="false"/>
          <w:color w:val="000000"/>
          <w:sz w:val="28"/>
        </w:rPr>
        <w:t>
      13. Міндеттері:</w:t>
      </w:r>
    </w:p>
    <w:bookmarkEnd w:id="10705"/>
    <w:bookmarkStart w:name="z29211" w:id="107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06"/>
    <w:bookmarkStart w:name="z29212" w:id="107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07"/>
    <w:bookmarkStart w:name="z29213" w:id="107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08"/>
    <w:bookmarkStart w:name="z29214" w:id="10709"/>
    <w:p>
      <w:pPr>
        <w:spacing w:after="0"/>
        <w:ind w:left="0"/>
        <w:jc w:val="both"/>
      </w:pPr>
      <w:r>
        <w:rPr>
          <w:rFonts w:ascii="Times New Roman"/>
          <w:b w:val="false"/>
          <w:i w:val="false"/>
          <w:color w:val="000000"/>
          <w:sz w:val="28"/>
        </w:rPr>
        <w:t>
      14. Құқықтары мен міндеттері:</w:t>
      </w:r>
    </w:p>
    <w:bookmarkEnd w:id="10709"/>
    <w:bookmarkStart w:name="z29215" w:id="107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10"/>
    <w:bookmarkStart w:name="z29216" w:id="107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11"/>
    <w:bookmarkStart w:name="z29217" w:id="107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12"/>
    <w:bookmarkStart w:name="z29218" w:id="107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13"/>
    <w:bookmarkStart w:name="z29219" w:id="107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14"/>
    <w:bookmarkStart w:name="z29220" w:id="107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15"/>
    <w:bookmarkStart w:name="z29221" w:id="107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16"/>
    <w:bookmarkStart w:name="z29222" w:id="107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17"/>
    <w:bookmarkStart w:name="z29223" w:id="107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18"/>
    <w:bookmarkStart w:name="z29224" w:id="10719"/>
    <w:p>
      <w:pPr>
        <w:spacing w:after="0"/>
        <w:ind w:left="0"/>
        <w:jc w:val="both"/>
      </w:pPr>
      <w:r>
        <w:rPr>
          <w:rFonts w:ascii="Times New Roman"/>
          <w:b w:val="false"/>
          <w:i w:val="false"/>
          <w:color w:val="000000"/>
          <w:sz w:val="28"/>
        </w:rPr>
        <w:t>
      15. Функциялары:</w:t>
      </w:r>
    </w:p>
    <w:bookmarkEnd w:id="10719"/>
    <w:bookmarkStart w:name="z29225" w:id="107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20"/>
    <w:bookmarkStart w:name="z29226" w:id="107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21"/>
    <w:bookmarkStart w:name="z29227" w:id="107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722"/>
    <w:bookmarkStart w:name="z29228" w:id="107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723"/>
    <w:bookmarkStart w:name="z29229" w:id="107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724"/>
    <w:bookmarkStart w:name="z29230" w:id="107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725"/>
    <w:bookmarkStart w:name="z29231" w:id="107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26"/>
    <w:bookmarkStart w:name="z29232" w:id="107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27"/>
    <w:bookmarkStart w:name="z29233" w:id="107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28"/>
    <w:bookmarkStart w:name="z29234" w:id="107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29"/>
    <w:bookmarkStart w:name="z29235" w:id="107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37" w:id="107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731"/>
    <w:bookmarkStart w:name="z29238" w:id="107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32"/>
    <w:bookmarkStart w:name="z29239" w:id="107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33"/>
    <w:bookmarkStart w:name="z29240" w:id="107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34"/>
    <w:bookmarkStart w:name="z29241" w:id="107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735"/>
    <w:bookmarkStart w:name="z29242" w:id="107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736"/>
    <w:bookmarkStart w:name="z29243" w:id="107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37"/>
    <w:bookmarkStart w:name="z29244" w:id="107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38"/>
    <w:bookmarkStart w:name="z29245" w:id="107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39"/>
    <w:bookmarkStart w:name="z29246" w:id="107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40"/>
    <w:bookmarkStart w:name="z29247" w:id="107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41"/>
    <w:bookmarkStart w:name="z29248" w:id="107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742"/>
    <w:bookmarkStart w:name="z29249" w:id="107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43"/>
    <w:bookmarkStart w:name="z29250" w:id="107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744"/>
    <w:bookmarkStart w:name="z29251" w:id="107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45"/>
    <w:bookmarkStart w:name="z29252" w:id="107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746"/>
    <w:bookmarkStart w:name="z29253" w:id="10747"/>
    <w:p>
      <w:pPr>
        <w:spacing w:after="0"/>
        <w:ind w:left="0"/>
        <w:jc w:val="both"/>
      </w:pPr>
      <w:r>
        <w:rPr>
          <w:rFonts w:ascii="Times New Roman"/>
          <w:b w:val="false"/>
          <w:i w:val="false"/>
          <w:color w:val="000000"/>
          <w:sz w:val="28"/>
        </w:rPr>
        <w:t>
      29) мыналарды:</w:t>
      </w:r>
    </w:p>
    <w:bookmarkEnd w:id="10747"/>
    <w:bookmarkStart w:name="z29254" w:id="107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48"/>
    <w:bookmarkStart w:name="z29255" w:id="107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749"/>
    <w:bookmarkStart w:name="z29256" w:id="107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57" w:id="107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751"/>
    <w:bookmarkStart w:name="z29258" w:id="107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752"/>
    <w:bookmarkStart w:name="z29259" w:id="107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53"/>
    <w:bookmarkStart w:name="z29260" w:id="107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754"/>
    <w:bookmarkStart w:name="z29261" w:id="10755"/>
    <w:p>
      <w:pPr>
        <w:spacing w:after="0"/>
        <w:ind w:left="0"/>
        <w:jc w:val="both"/>
      </w:pPr>
      <w:r>
        <w:rPr>
          <w:rFonts w:ascii="Times New Roman"/>
          <w:b w:val="false"/>
          <w:i w:val="false"/>
          <w:color w:val="000000"/>
          <w:sz w:val="28"/>
        </w:rPr>
        <w:t>
      19. Басқарма басшысының өкілеттіктері:</w:t>
      </w:r>
    </w:p>
    <w:bookmarkEnd w:id="10755"/>
    <w:bookmarkStart w:name="z29262" w:id="107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756"/>
    <w:bookmarkStart w:name="z29263" w:id="107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757"/>
    <w:bookmarkStart w:name="z29264" w:id="107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758"/>
    <w:bookmarkStart w:name="z29265" w:id="107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759"/>
    <w:bookmarkStart w:name="z29266" w:id="107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760"/>
    <w:bookmarkStart w:name="z29267" w:id="107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761"/>
    <w:bookmarkStart w:name="z29268" w:id="10762"/>
    <w:p>
      <w:pPr>
        <w:spacing w:after="0"/>
        <w:ind w:left="0"/>
        <w:jc w:val="left"/>
      </w:pPr>
      <w:r>
        <w:rPr>
          <w:rFonts w:ascii="Times New Roman"/>
          <w:b/>
          <w:i w:val="false"/>
          <w:color w:val="000000"/>
        </w:rPr>
        <w:t xml:space="preserve"> 4-тарау. Басқарманың мүлкі</w:t>
      </w:r>
    </w:p>
    <w:bookmarkEnd w:id="10762"/>
    <w:bookmarkStart w:name="z29269" w:id="107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763"/>
    <w:bookmarkStart w:name="z29270" w:id="107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64"/>
    <w:bookmarkStart w:name="z29271" w:id="107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765"/>
    <w:bookmarkStart w:name="z29272" w:id="107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66"/>
    <w:bookmarkStart w:name="z29273" w:id="10767"/>
    <w:p>
      <w:pPr>
        <w:spacing w:after="0"/>
        <w:ind w:left="0"/>
        <w:jc w:val="left"/>
      </w:pPr>
      <w:r>
        <w:rPr>
          <w:rFonts w:ascii="Times New Roman"/>
          <w:b/>
          <w:i w:val="false"/>
          <w:color w:val="000000"/>
        </w:rPr>
        <w:t xml:space="preserve"> 5-тарау. Басқарманы қайта ұйымдастыру және тарату</w:t>
      </w:r>
    </w:p>
    <w:bookmarkEnd w:id="10767"/>
    <w:bookmarkStart w:name="z29274" w:id="107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127-қосымша</w:t>
            </w:r>
          </w:p>
        </w:tc>
      </w:tr>
    </w:tbl>
    <w:bookmarkStart w:name="z9881" w:id="107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0769"/>
    <w:p>
      <w:pPr>
        <w:spacing w:after="0"/>
        <w:ind w:left="0"/>
        <w:jc w:val="both"/>
      </w:pPr>
      <w:r>
        <w:rPr>
          <w:rFonts w:ascii="Times New Roman"/>
          <w:b w:val="false"/>
          <w:i w:val="false"/>
          <w:color w:val="ff0000"/>
          <w:sz w:val="28"/>
        </w:rPr>
        <w:t xml:space="preserve">
      Ескерту. 127-қосымша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275" w:id="10770"/>
    <w:p>
      <w:pPr>
        <w:spacing w:after="0"/>
        <w:ind w:left="0"/>
        <w:jc w:val="left"/>
      </w:pPr>
      <w:r>
        <w:rPr>
          <w:rFonts w:ascii="Times New Roman"/>
          <w:b/>
          <w:i w:val="false"/>
          <w:color w:val="000000"/>
        </w:rPr>
        <w:t xml:space="preserve"> 1-тарау. Жалпы ережелер</w:t>
      </w:r>
    </w:p>
    <w:bookmarkEnd w:id="10770"/>
    <w:bookmarkStart w:name="z29276" w:id="107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71"/>
    <w:bookmarkStart w:name="z29277" w:id="107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72"/>
    <w:bookmarkStart w:name="z29278" w:id="107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73"/>
    <w:bookmarkStart w:name="z29279" w:id="107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74"/>
    <w:bookmarkStart w:name="z29280" w:id="107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75"/>
    <w:bookmarkStart w:name="z29281" w:id="107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76"/>
    <w:bookmarkStart w:name="z29282" w:id="107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777"/>
    <w:bookmarkStart w:name="z29283" w:id="10778"/>
    <w:p>
      <w:pPr>
        <w:spacing w:after="0"/>
        <w:ind w:left="0"/>
        <w:jc w:val="both"/>
      </w:pPr>
      <w:r>
        <w:rPr>
          <w:rFonts w:ascii="Times New Roman"/>
          <w:b w:val="false"/>
          <w:i w:val="false"/>
          <w:color w:val="000000"/>
          <w:sz w:val="28"/>
        </w:rPr>
        <w:t>
      8. Заңды тұлғаның орналасқан жері – индекс 101712, Қазақстан Республикасы, Қарағанды облысы, Шет ауданы, Ақадыр кенті, Абай даңғылы, 59 ғим.</w:t>
      </w:r>
    </w:p>
    <w:bookmarkEnd w:id="10778"/>
    <w:bookmarkStart w:name="z29284" w:id="107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w:t>
      </w:r>
    </w:p>
    <w:bookmarkEnd w:id="10779"/>
    <w:bookmarkStart w:name="z29285" w:id="107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80"/>
    <w:bookmarkStart w:name="z29286" w:id="107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781"/>
    <w:bookmarkStart w:name="z29287" w:id="107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782"/>
    <w:bookmarkStart w:name="z29288" w:id="107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83"/>
    <w:bookmarkStart w:name="z29289" w:id="107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84"/>
    <w:bookmarkStart w:name="z29290" w:id="10785"/>
    <w:p>
      <w:pPr>
        <w:spacing w:after="0"/>
        <w:ind w:left="0"/>
        <w:jc w:val="both"/>
      </w:pPr>
      <w:r>
        <w:rPr>
          <w:rFonts w:ascii="Times New Roman"/>
          <w:b w:val="false"/>
          <w:i w:val="false"/>
          <w:color w:val="000000"/>
          <w:sz w:val="28"/>
        </w:rPr>
        <w:t>
      13. Міндеттері:</w:t>
      </w:r>
    </w:p>
    <w:bookmarkEnd w:id="10785"/>
    <w:bookmarkStart w:name="z29291" w:id="107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86"/>
    <w:bookmarkStart w:name="z29292" w:id="107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87"/>
    <w:bookmarkStart w:name="z29293" w:id="107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88"/>
    <w:bookmarkStart w:name="z29294" w:id="10789"/>
    <w:p>
      <w:pPr>
        <w:spacing w:after="0"/>
        <w:ind w:left="0"/>
        <w:jc w:val="both"/>
      </w:pPr>
      <w:r>
        <w:rPr>
          <w:rFonts w:ascii="Times New Roman"/>
          <w:b w:val="false"/>
          <w:i w:val="false"/>
          <w:color w:val="000000"/>
          <w:sz w:val="28"/>
        </w:rPr>
        <w:t>
      14. Құқықтары мен міндеттері:</w:t>
      </w:r>
    </w:p>
    <w:bookmarkEnd w:id="10789"/>
    <w:bookmarkStart w:name="z29295" w:id="107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90"/>
    <w:bookmarkStart w:name="z29296" w:id="107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91"/>
    <w:bookmarkStart w:name="z29297" w:id="107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92"/>
    <w:bookmarkStart w:name="z29298" w:id="107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93"/>
    <w:bookmarkStart w:name="z29299" w:id="107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94"/>
    <w:bookmarkStart w:name="z29300" w:id="107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95"/>
    <w:bookmarkStart w:name="z29301" w:id="107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96"/>
    <w:bookmarkStart w:name="z29302" w:id="107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97"/>
    <w:bookmarkStart w:name="z29303" w:id="107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98"/>
    <w:bookmarkStart w:name="z29304" w:id="10799"/>
    <w:p>
      <w:pPr>
        <w:spacing w:after="0"/>
        <w:ind w:left="0"/>
        <w:jc w:val="both"/>
      </w:pPr>
      <w:r>
        <w:rPr>
          <w:rFonts w:ascii="Times New Roman"/>
          <w:b w:val="false"/>
          <w:i w:val="false"/>
          <w:color w:val="000000"/>
          <w:sz w:val="28"/>
        </w:rPr>
        <w:t>
      15. Функциялары:</w:t>
      </w:r>
    </w:p>
    <w:bookmarkEnd w:id="10799"/>
    <w:bookmarkStart w:name="z29305" w:id="108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800"/>
    <w:bookmarkStart w:name="z29306" w:id="108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801"/>
    <w:bookmarkStart w:name="z29307" w:id="108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02"/>
    <w:bookmarkStart w:name="z29308" w:id="108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03"/>
    <w:bookmarkStart w:name="z29309" w:id="108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04"/>
    <w:bookmarkStart w:name="z29310" w:id="108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05"/>
    <w:bookmarkStart w:name="z29311" w:id="108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806"/>
    <w:bookmarkStart w:name="z29312" w:id="108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807"/>
    <w:bookmarkStart w:name="z29313" w:id="108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08"/>
    <w:bookmarkStart w:name="z29314" w:id="108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09"/>
    <w:bookmarkStart w:name="z29315" w:id="108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17" w:id="108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811"/>
    <w:bookmarkStart w:name="z29318" w:id="108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12"/>
    <w:bookmarkStart w:name="z29319" w:id="108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13"/>
    <w:bookmarkStart w:name="z29322" w:id="108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Start w:name="z29323" w:id="108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15"/>
    <w:bookmarkStart w:name="z29324" w:id="108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16"/>
    <w:bookmarkStart w:name="z29325" w:id="108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17"/>
    <w:bookmarkStart w:name="z29326" w:id="108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818"/>
    <w:bookmarkStart w:name="z29327" w:id="108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819"/>
    <w:bookmarkStart w:name="z29328" w:id="108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820"/>
    <w:bookmarkStart w:name="z29329" w:id="108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821"/>
    <w:bookmarkStart w:name="z29330" w:id="108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822"/>
    <w:bookmarkStart w:name="z29331" w:id="108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823"/>
    <w:bookmarkStart w:name="z29332" w:id="108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824"/>
    <w:bookmarkStart w:name="z29333" w:id="10825"/>
    <w:p>
      <w:pPr>
        <w:spacing w:after="0"/>
        <w:ind w:left="0"/>
        <w:jc w:val="both"/>
      </w:pPr>
      <w:r>
        <w:rPr>
          <w:rFonts w:ascii="Times New Roman"/>
          <w:b w:val="false"/>
          <w:i w:val="false"/>
          <w:color w:val="000000"/>
          <w:sz w:val="28"/>
        </w:rPr>
        <w:t>
      29) мыналарды:</w:t>
      </w:r>
    </w:p>
    <w:bookmarkEnd w:id="10825"/>
    <w:bookmarkStart w:name="z29334" w:id="108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826"/>
    <w:bookmarkStart w:name="z29335" w:id="108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27"/>
    <w:bookmarkStart w:name="z29336" w:id="108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37" w:id="108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29"/>
    <w:bookmarkStart w:name="z29338" w:id="108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30"/>
    <w:bookmarkStart w:name="z29339" w:id="108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31"/>
    <w:bookmarkStart w:name="z29340" w:id="108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32"/>
    <w:bookmarkStart w:name="z29341" w:id="10833"/>
    <w:p>
      <w:pPr>
        <w:spacing w:after="0"/>
        <w:ind w:left="0"/>
        <w:jc w:val="both"/>
      </w:pPr>
      <w:r>
        <w:rPr>
          <w:rFonts w:ascii="Times New Roman"/>
          <w:b w:val="false"/>
          <w:i w:val="false"/>
          <w:color w:val="000000"/>
          <w:sz w:val="28"/>
        </w:rPr>
        <w:t>
      19. Басқарма басшысының өкілеттіктері:</w:t>
      </w:r>
    </w:p>
    <w:bookmarkEnd w:id="10833"/>
    <w:bookmarkStart w:name="z29342" w:id="108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34"/>
    <w:bookmarkStart w:name="z29343" w:id="108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35"/>
    <w:bookmarkStart w:name="z29344" w:id="108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36"/>
    <w:bookmarkStart w:name="z29345" w:id="108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37"/>
    <w:bookmarkStart w:name="z29346" w:id="108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38"/>
    <w:bookmarkStart w:name="z29347" w:id="108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39"/>
    <w:bookmarkStart w:name="z29348" w:id="10840"/>
    <w:p>
      <w:pPr>
        <w:spacing w:after="0"/>
        <w:ind w:left="0"/>
        <w:jc w:val="left"/>
      </w:pPr>
      <w:r>
        <w:rPr>
          <w:rFonts w:ascii="Times New Roman"/>
          <w:b/>
          <w:i w:val="false"/>
          <w:color w:val="000000"/>
        </w:rPr>
        <w:t xml:space="preserve"> 4-тарау. Басқарманың мүлкі</w:t>
      </w:r>
    </w:p>
    <w:bookmarkEnd w:id="10840"/>
    <w:bookmarkStart w:name="z29349" w:id="108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41"/>
    <w:bookmarkStart w:name="z29350" w:id="108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42"/>
    <w:bookmarkStart w:name="z29351" w:id="108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43"/>
    <w:bookmarkStart w:name="z29352" w:id="108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44"/>
    <w:bookmarkStart w:name="z29353" w:id="10845"/>
    <w:p>
      <w:pPr>
        <w:spacing w:after="0"/>
        <w:ind w:left="0"/>
        <w:jc w:val="left"/>
      </w:pPr>
      <w:r>
        <w:rPr>
          <w:rFonts w:ascii="Times New Roman"/>
          <w:b/>
          <w:i w:val="false"/>
          <w:color w:val="000000"/>
        </w:rPr>
        <w:t xml:space="preserve"> 5-тарау. Басқарманы қайта ұйымдастыру және тарату</w:t>
      </w:r>
    </w:p>
    <w:bookmarkEnd w:id="10845"/>
    <w:bookmarkStart w:name="z29354" w:id="108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128-қосымша</w:t>
            </w:r>
          </w:p>
        </w:tc>
      </w:tr>
    </w:tbl>
    <w:bookmarkStart w:name="z9957" w:id="108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0847"/>
    <w:p>
      <w:pPr>
        <w:spacing w:after="0"/>
        <w:ind w:left="0"/>
        <w:jc w:val="both"/>
      </w:pPr>
      <w:r>
        <w:rPr>
          <w:rFonts w:ascii="Times New Roman"/>
          <w:b w:val="false"/>
          <w:i w:val="false"/>
          <w:color w:val="ff0000"/>
          <w:sz w:val="28"/>
        </w:rPr>
        <w:t xml:space="preserve">
      Ескерту. 128-қосымша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355" w:id="10848"/>
    <w:p>
      <w:pPr>
        <w:spacing w:after="0"/>
        <w:ind w:left="0"/>
        <w:jc w:val="left"/>
      </w:pPr>
      <w:r>
        <w:rPr>
          <w:rFonts w:ascii="Times New Roman"/>
          <w:b/>
          <w:i w:val="false"/>
          <w:color w:val="000000"/>
        </w:rPr>
        <w:t xml:space="preserve"> 1-тарау. Жалпы ережелер</w:t>
      </w:r>
    </w:p>
    <w:bookmarkEnd w:id="10848"/>
    <w:bookmarkStart w:name="z29356" w:id="108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849"/>
    <w:bookmarkStart w:name="z29357" w:id="108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850"/>
    <w:bookmarkStart w:name="z29358" w:id="108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851"/>
    <w:bookmarkStart w:name="z29359" w:id="108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852"/>
    <w:bookmarkStart w:name="z29360" w:id="108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853"/>
    <w:bookmarkStart w:name="z29361" w:id="108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854"/>
    <w:bookmarkStart w:name="z29362" w:id="108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55"/>
    <w:bookmarkStart w:name="z29363" w:id="10856"/>
    <w:p>
      <w:pPr>
        <w:spacing w:after="0"/>
        <w:ind w:left="0"/>
        <w:jc w:val="both"/>
      </w:pPr>
      <w:r>
        <w:rPr>
          <w:rFonts w:ascii="Times New Roman"/>
          <w:b w:val="false"/>
          <w:i w:val="false"/>
          <w:color w:val="000000"/>
          <w:sz w:val="28"/>
        </w:rPr>
        <w:t>
      8. Заңды тұлғаның орналасқан жері – индекс 110101, Қазақстан Республикасы, Қостанай облысы, Алтынсарин ауданы, Обаған ауылдық округі, Малая Чураковка ауылы, Больничный көшесі, 1 үй.</w:t>
      </w:r>
    </w:p>
    <w:bookmarkEnd w:id="10856"/>
    <w:bookmarkStart w:name="z29364" w:id="108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w:t>
      </w:r>
    </w:p>
    <w:bookmarkEnd w:id="10857"/>
    <w:bookmarkStart w:name="z29365" w:id="108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58"/>
    <w:bookmarkStart w:name="z29366" w:id="108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59"/>
    <w:bookmarkStart w:name="z29367" w:id="108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60"/>
    <w:bookmarkStart w:name="z29368" w:id="108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61"/>
    <w:bookmarkStart w:name="z29369" w:id="108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62"/>
    <w:bookmarkStart w:name="z29370" w:id="10863"/>
    <w:p>
      <w:pPr>
        <w:spacing w:after="0"/>
        <w:ind w:left="0"/>
        <w:jc w:val="both"/>
      </w:pPr>
      <w:r>
        <w:rPr>
          <w:rFonts w:ascii="Times New Roman"/>
          <w:b w:val="false"/>
          <w:i w:val="false"/>
          <w:color w:val="000000"/>
          <w:sz w:val="28"/>
        </w:rPr>
        <w:t>
      13. Міндеттері:</w:t>
      </w:r>
    </w:p>
    <w:bookmarkEnd w:id="10863"/>
    <w:bookmarkStart w:name="z29371" w:id="108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64"/>
    <w:bookmarkStart w:name="z29372" w:id="108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865"/>
    <w:bookmarkStart w:name="z29373" w:id="108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866"/>
    <w:bookmarkStart w:name="z29374" w:id="10867"/>
    <w:p>
      <w:pPr>
        <w:spacing w:after="0"/>
        <w:ind w:left="0"/>
        <w:jc w:val="both"/>
      </w:pPr>
      <w:r>
        <w:rPr>
          <w:rFonts w:ascii="Times New Roman"/>
          <w:b w:val="false"/>
          <w:i w:val="false"/>
          <w:color w:val="000000"/>
          <w:sz w:val="28"/>
        </w:rPr>
        <w:t>
      14. Құқықтары мен міндеттері:</w:t>
      </w:r>
    </w:p>
    <w:bookmarkEnd w:id="10867"/>
    <w:bookmarkStart w:name="z29375" w:id="108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868"/>
    <w:bookmarkStart w:name="z29376" w:id="108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869"/>
    <w:bookmarkStart w:name="z29377" w:id="108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870"/>
    <w:bookmarkStart w:name="z29378" w:id="108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871"/>
    <w:bookmarkStart w:name="z29379" w:id="108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872"/>
    <w:bookmarkStart w:name="z29380" w:id="108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873"/>
    <w:bookmarkStart w:name="z29381" w:id="108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874"/>
    <w:bookmarkStart w:name="z29382" w:id="108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875"/>
    <w:bookmarkStart w:name="z29383" w:id="108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876"/>
    <w:bookmarkStart w:name="z29384" w:id="10877"/>
    <w:p>
      <w:pPr>
        <w:spacing w:after="0"/>
        <w:ind w:left="0"/>
        <w:jc w:val="both"/>
      </w:pPr>
      <w:r>
        <w:rPr>
          <w:rFonts w:ascii="Times New Roman"/>
          <w:b w:val="false"/>
          <w:i w:val="false"/>
          <w:color w:val="000000"/>
          <w:sz w:val="28"/>
        </w:rPr>
        <w:t>
      15. Функциялары:</w:t>
      </w:r>
    </w:p>
    <w:bookmarkEnd w:id="10877"/>
    <w:bookmarkStart w:name="z29385" w:id="108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878"/>
    <w:bookmarkStart w:name="z29386" w:id="108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879"/>
    <w:bookmarkStart w:name="z29387" w:id="108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80"/>
    <w:bookmarkStart w:name="z29388" w:id="108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81"/>
    <w:bookmarkStart w:name="z29389" w:id="108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82"/>
    <w:bookmarkStart w:name="z29393" w:id="108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83"/>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394" w:id="108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84"/>
    <w:bookmarkStart w:name="z29395" w:id="108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97" w:id="1088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886"/>
    <w:bookmarkStart w:name="z29398" w:id="108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87"/>
    <w:bookmarkStart w:name="z29399" w:id="108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88"/>
    <w:bookmarkStart w:name="z29402" w:id="108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8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Start w:name="z29403" w:id="108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90"/>
    <w:bookmarkStart w:name="z29404" w:id="108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91"/>
    <w:bookmarkStart w:name="z29405" w:id="108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92"/>
    <w:bookmarkStart w:name="z29406" w:id="108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893"/>
    <w:bookmarkStart w:name="z29407" w:id="108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894"/>
    <w:bookmarkStart w:name="z29408" w:id="1089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895"/>
    <w:bookmarkStart w:name="z29409" w:id="108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896"/>
    <w:bookmarkStart w:name="z29410" w:id="108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897"/>
    <w:bookmarkStart w:name="z29411" w:id="108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898"/>
    <w:bookmarkStart w:name="z29412" w:id="108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899"/>
    <w:bookmarkStart w:name="z29413" w:id="10900"/>
    <w:p>
      <w:pPr>
        <w:spacing w:after="0"/>
        <w:ind w:left="0"/>
        <w:jc w:val="both"/>
      </w:pPr>
      <w:r>
        <w:rPr>
          <w:rFonts w:ascii="Times New Roman"/>
          <w:b w:val="false"/>
          <w:i w:val="false"/>
          <w:color w:val="000000"/>
          <w:sz w:val="28"/>
        </w:rPr>
        <w:t>
      29) мыналарды:</w:t>
      </w:r>
    </w:p>
    <w:bookmarkEnd w:id="10900"/>
    <w:bookmarkStart w:name="z29414" w:id="109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01"/>
    <w:bookmarkStart w:name="z29415" w:id="109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02"/>
    <w:bookmarkStart w:name="z29416" w:id="109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17" w:id="109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04"/>
    <w:bookmarkStart w:name="z29418" w:id="109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05"/>
    <w:bookmarkStart w:name="z29419" w:id="109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06"/>
    <w:bookmarkStart w:name="z29420" w:id="109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07"/>
    <w:bookmarkStart w:name="z29421" w:id="10908"/>
    <w:p>
      <w:pPr>
        <w:spacing w:after="0"/>
        <w:ind w:left="0"/>
        <w:jc w:val="both"/>
      </w:pPr>
      <w:r>
        <w:rPr>
          <w:rFonts w:ascii="Times New Roman"/>
          <w:b w:val="false"/>
          <w:i w:val="false"/>
          <w:color w:val="000000"/>
          <w:sz w:val="28"/>
        </w:rPr>
        <w:t>
      19. Басқарма басшысының өкілеттіктері:</w:t>
      </w:r>
    </w:p>
    <w:bookmarkEnd w:id="10908"/>
    <w:bookmarkStart w:name="z29422" w:id="109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09"/>
    <w:bookmarkStart w:name="z29423" w:id="109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10"/>
    <w:bookmarkStart w:name="z29424" w:id="109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11"/>
    <w:bookmarkStart w:name="z29425" w:id="109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12"/>
    <w:bookmarkStart w:name="z29426" w:id="109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913"/>
    <w:bookmarkStart w:name="z29427" w:id="109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914"/>
    <w:bookmarkStart w:name="z29428" w:id="10915"/>
    <w:p>
      <w:pPr>
        <w:spacing w:after="0"/>
        <w:ind w:left="0"/>
        <w:jc w:val="left"/>
      </w:pPr>
      <w:r>
        <w:rPr>
          <w:rFonts w:ascii="Times New Roman"/>
          <w:b/>
          <w:i w:val="false"/>
          <w:color w:val="000000"/>
        </w:rPr>
        <w:t xml:space="preserve"> 4-тарау. Басқарманың мүлкі</w:t>
      </w:r>
    </w:p>
    <w:bookmarkEnd w:id="10915"/>
    <w:bookmarkStart w:name="z29429" w:id="109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916"/>
    <w:bookmarkStart w:name="z29430" w:id="109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17"/>
    <w:bookmarkStart w:name="z29431" w:id="109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18"/>
    <w:bookmarkStart w:name="z29432" w:id="109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19"/>
    <w:bookmarkStart w:name="z29433" w:id="10920"/>
    <w:p>
      <w:pPr>
        <w:spacing w:after="0"/>
        <w:ind w:left="0"/>
        <w:jc w:val="left"/>
      </w:pPr>
      <w:r>
        <w:rPr>
          <w:rFonts w:ascii="Times New Roman"/>
          <w:b/>
          <w:i w:val="false"/>
          <w:color w:val="000000"/>
        </w:rPr>
        <w:t xml:space="preserve"> 5-тарау. Басқарманы қайта ұйымдастыру және тарату</w:t>
      </w:r>
    </w:p>
    <w:bookmarkEnd w:id="10920"/>
    <w:bookmarkStart w:name="z29434" w:id="109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129-қосымша</w:t>
            </w:r>
          </w:p>
        </w:tc>
      </w:tr>
    </w:tbl>
    <w:bookmarkStart w:name="z10033" w:id="109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0922"/>
    <w:p>
      <w:pPr>
        <w:spacing w:after="0"/>
        <w:ind w:left="0"/>
        <w:jc w:val="both"/>
      </w:pPr>
      <w:r>
        <w:rPr>
          <w:rFonts w:ascii="Times New Roman"/>
          <w:b w:val="false"/>
          <w:i w:val="false"/>
          <w:color w:val="ff0000"/>
          <w:sz w:val="28"/>
        </w:rPr>
        <w:t xml:space="preserve">
      Ескерту. 129-қосымша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435" w:id="10923"/>
    <w:p>
      <w:pPr>
        <w:spacing w:after="0"/>
        <w:ind w:left="0"/>
        <w:jc w:val="left"/>
      </w:pPr>
      <w:r>
        <w:rPr>
          <w:rFonts w:ascii="Times New Roman"/>
          <w:b/>
          <w:i w:val="false"/>
          <w:color w:val="000000"/>
        </w:rPr>
        <w:t xml:space="preserve"> 1-тарау. Жалпы ережелер</w:t>
      </w:r>
    </w:p>
    <w:bookmarkEnd w:id="10923"/>
    <w:bookmarkStart w:name="z29436" w:id="109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24"/>
    <w:bookmarkStart w:name="z29437" w:id="1092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25"/>
    <w:bookmarkStart w:name="z29438" w:id="109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26"/>
    <w:bookmarkStart w:name="z29439" w:id="109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27"/>
    <w:bookmarkStart w:name="z29440" w:id="109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28"/>
    <w:bookmarkStart w:name="z29441" w:id="109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29"/>
    <w:bookmarkStart w:name="z29442" w:id="109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30"/>
    <w:bookmarkStart w:name="z29443" w:id="10931"/>
    <w:p>
      <w:pPr>
        <w:spacing w:after="0"/>
        <w:ind w:left="0"/>
        <w:jc w:val="both"/>
      </w:pPr>
      <w:r>
        <w:rPr>
          <w:rFonts w:ascii="Times New Roman"/>
          <w:b w:val="false"/>
          <w:i w:val="false"/>
          <w:color w:val="000000"/>
          <w:sz w:val="28"/>
        </w:rPr>
        <w:t>
      8. Заңды тұлғаның орналасқан жері – индекс 110200, Қазақстан Республикасы, Қостанай облысы, Амангелді ауданы, Амангелді ауылдық округі, Амангелді ауылы, Дүйсенбин көшесі, 40 үй.</w:t>
      </w:r>
    </w:p>
    <w:bookmarkEnd w:id="10931"/>
    <w:bookmarkStart w:name="z29444" w:id="109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w:t>
      </w:r>
    </w:p>
    <w:bookmarkEnd w:id="10932"/>
    <w:bookmarkStart w:name="z29445" w:id="109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33"/>
    <w:bookmarkStart w:name="z29446" w:id="109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34"/>
    <w:bookmarkStart w:name="z29447" w:id="109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35"/>
    <w:bookmarkStart w:name="z29448" w:id="109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36"/>
    <w:bookmarkStart w:name="z29449" w:id="109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37"/>
    <w:bookmarkStart w:name="z29450" w:id="10938"/>
    <w:p>
      <w:pPr>
        <w:spacing w:after="0"/>
        <w:ind w:left="0"/>
        <w:jc w:val="both"/>
      </w:pPr>
      <w:r>
        <w:rPr>
          <w:rFonts w:ascii="Times New Roman"/>
          <w:b w:val="false"/>
          <w:i w:val="false"/>
          <w:color w:val="000000"/>
          <w:sz w:val="28"/>
        </w:rPr>
        <w:t>
      13. Міндеттері:</w:t>
      </w:r>
    </w:p>
    <w:bookmarkEnd w:id="10938"/>
    <w:bookmarkStart w:name="z29451" w:id="109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39"/>
    <w:bookmarkStart w:name="z29452" w:id="109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40"/>
    <w:bookmarkStart w:name="z29453" w:id="109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41"/>
    <w:bookmarkStart w:name="z29454" w:id="10942"/>
    <w:p>
      <w:pPr>
        <w:spacing w:after="0"/>
        <w:ind w:left="0"/>
        <w:jc w:val="both"/>
      </w:pPr>
      <w:r>
        <w:rPr>
          <w:rFonts w:ascii="Times New Roman"/>
          <w:b w:val="false"/>
          <w:i w:val="false"/>
          <w:color w:val="000000"/>
          <w:sz w:val="28"/>
        </w:rPr>
        <w:t>
      14. Құқықтары мен міндеттері:</w:t>
      </w:r>
    </w:p>
    <w:bookmarkEnd w:id="10942"/>
    <w:bookmarkStart w:name="z29455" w:id="109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43"/>
    <w:bookmarkStart w:name="z29456" w:id="109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44"/>
    <w:bookmarkStart w:name="z29457" w:id="109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45"/>
    <w:bookmarkStart w:name="z29458" w:id="109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46"/>
    <w:bookmarkStart w:name="z29459" w:id="109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47"/>
    <w:bookmarkStart w:name="z29460" w:id="109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48"/>
    <w:bookmarkStart w:name="z29461" w:id="109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49"/>
    <w:bookmarkStart w:name="z29462" w:id="109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950"/>
    <w:bookmarkStart w:name="z29463" w:id="109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951"/>
    <w:bookmarkStart w:name="z29464" w:id="10952"/>
    <w:p>
      <w:pPr>
        <w:spacing w:after="0"/>
        <w:ind w:left="0"/>
        <w:jc w:val="both"/>
      </w:pPr>
      <w:r>
        <w:rPr>
          <w:rFonts w:ascii="Times New Roman"/>
          <w:b w:val="false"/>
          <w:i w:val="false"/>
          <w:color w:val="000000"/>
          <w:sz w:val="28"/>
        </w:rPr>
        <w:t>
      15. Функциялары:</w:t>
      </w:r>
    </w:p>
    <w:bookmarkEnd w:id="10952"/>
    <w:bookmarkStart w:name="z29465" w:id="1095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953"/>
    <w:bookmarkStart w:name="z29466" w:id="109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954"/>
    <w:bookmarkStart w:name="z29467" w:id="109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955"/>
    <w:bookmarkStart w:name="z29468" w:id="109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956"/>
    <w:bookmarkStart w:name="z29469" w:id="109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957"/>
    <w:bookmarkStart w:name="z29474" w:id="109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958"/>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29475" w:id="1095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9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77" w:id="1096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960"/>
    <w:bookmarkStart w:name="z29478" w:id="1096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961"/>
    <w:bookmarkStart w:name="z29479" w:id="1096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962"/>
    <w:bookmarkStart w:name="z29483" w:id="1096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96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Start w:name="z29484" w:id="109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964"/>
    <w:bookmarkStart w:name="z29485" w:id="109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965"/>
    <w:bookmarkStart w:name="z29486" w:id="109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66"/>
    <w:bookmarkStart w:name="z29487" w:id="109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67"/>
    <w:bookmarkStart w:name="z29488" w:id="1096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968"/>
    <w:bookmarkStart w:name="z29489" w:id="109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69"/>
    <w:bookmarkStart w:name="z29490" w:id="109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970"/>
    <w:bookmarkStart w:name="z29491" w:id="109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71"/>
    <w:bookmarkStart w:name="z29492" w:id="109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972"/>
    <w:bookmarkStart w:name="z29493" w:id="10973"/>
    <w:p>
      <w:pPr>
        <w:spacing w:after="0"/>
        <w:ind w:left="0"/>
        <w:jc w:val="both"/>
      </w:pPr>
      <w:r>
        <w:rPr>
          <w:rFonts w:ascii="Times New Roman"/>
          <w:b w:val="false"/>
          <w:i w:val="false"/>
          <w:color w:val="000000"/>
          <w:sz w:val="28"/>
        </w:rPr>
        <w:t>
      29) мыналарды:</w:t>
      </w:r>
    </w:p>
    <w:bookmarkEnd w:id="10973"/>
    <w:bookmarkStart w:name="z29494" w:id="109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74"/>
    <w:bookmarkStart w:name="z29495" w:id="109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75"/>
    <w:bookmarkStart w:name="z29496" w:id="109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97" w:id="109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77"/>
    <w:bookmarkStart w:name="z29498" w:id="109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78"/>
    <w:bookmarkStart w:name="z29499" w:id="109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79"/>
    <w:bookmarkStart w:name="z29500" w:id="109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80"/>
    <w:bookmarkStart w:name="z29501" w:id="10981"/>
    <w:p>
      <w:pPr>
        <w:spacing w:after="0"/>
        <w:ind w:left="0"/>
        <w:jc w:val="both"/>
      </w:pPr>
      <w:r>
        <w:rPr>
          <w:rFonts w:ascii="Times New Roman"/>
          <w:b w:val="false"/>
          <w:i w:val="false"/>
          <w:color w:val="000000"/>
          <w:sz w:val="28"/>
        </w:rPr>
        <w:t>
      19. Басқарма басшысының өкілеттіктері:</w:t>
      </w:r>
    </w:p>
    <w:bookmarkEnd w:id="10981"/>
    <w:bookmarkStart w:name="z29502" w:id="109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82"/>
    <w:bookmarkStart w:name="z29503" w:id="109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83"/>
    <w:bookmarkStart w:name="z29504" w:id="109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84"/>
    <w:bookmarkStart w:name="z29505" w:id="109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85"/>
    <w:bookmarkStart w:name="z29506" w:id="109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986"/>
    <w:bookmarkStart w:name="z29507" w:id="109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987"/>
    <w:bookmarkStart w:name="z29508" w:id="10988"/>
    <w:p>
      <w:pPr>
        <w:spacing w:after="0"/>
        <w:ind w:left="0"/>
        <w:jc w:val="left"/>
      </w:pPr>
      <w:r>
        <w:rPr>
          <w:rFonts w:ascii="Times New Roman"/>
          <w:b/>
          <w:i w:val="false"/>
          <w:color w:val="000000"/>
        </w:rPr>
        <w:t xml:space="preserve"> 4-тарау. Басқарманың мүлкі</w:t>
      </w:r>
    </w:p>
    <w:bookmarkEnd w:id="10988"/>
    <w:bookmarkStart w:name="z29509" w:id="109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989"/>
    <w:bookmarkStart w:name="z29510" w:id="109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90"/>
    <w:bookmarkStart w:name="z29511" w:id="109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91"/>
    <w:bookmarkStart w:name="z29512" w:id="109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92"/>
    <w:bookmarkStart w:name="z29513" w:id="10993"/>
    <w:p>
      <w:pPr>
        <w:spacing w:after="0"/>
        <w:ind w:left="0"/>
        <w:jc w:val="left"/>
      </w:pPr>
      <w:r>
        <w:rPr>
          <w:rFonts w:ascii="Times New Roman"/>
          <w:b/>
          <w:i w:val="false"/>
          <w:color w:val="000000"/>
        </w:rPr>
        <w:t xml:space="preserve"> 5-тарау. Басқарманы қайта ұйымдастыру және тарату</w:t>
      </w:r>
    </w:p>
    <w:bookmarkEnd w:id="10993"/>
    <w:bookmarkStart w:name="z29514" w:id="109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130-қосымша</w:t>
            </w:r>
          </w:p>
        </w:tc>
      </w:tr>
    </w:tbl>
    <w:bookmarkStart w:name="z10109" w:id="109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0995"/>
    <w:p>
      <w:pPr>
        <w:spacing w:after="0"/>
        <w:ind w:left="0"/>
        <w:jc w:val="both"/>
      </w:pPr>
      <w:r>
        <w:rPr>
          <w:rFonts w:ascii="Times New Roman"/>
          <w:b w:val="false"/>
          <w:i w:val="false"/>
          <w:color w:val="ff0000"/>
          <w:sz w:val="28"/>
        </w:rPr>
        <w:t xml:space="preserve">
      Ескерту. 130-қосымша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15" w:id="10996"/>
    <w:p>
      <w:pPr>
        <w:spacing w:after="0"/>
        <w:ind w:left="0"/>
        <w:jc w:val="left"/>
      </w:pPr>
      <w:r>
        <w:rPr>
          <w:rFonts w:ascii="Times New Roman"/>
          <w:b/>
          <w:i w:val="false"/>
          <w:color w:val="000000"/>
        </w:rPr>
        <w:t xml:space="preserve"> 1-тарау. Жалпы ережелер</w:t>
      </w:r>
    </w:p>
    <w:bookmarkEnd w:id="10996"/>
    <w:bookmarkStart w:name="z29516" w:id="109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97"/>
    <w:bookmarkStart w:name="z29517" w:id="1099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98"/>
    <w:bookmarkStart w:name="z29518" w:id="109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99"/>
    <w:bookmarkStart w:name="z29519" w:id="110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00"/>
    <w:bookmarkStart w:name="z29520" w:id="110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01"/>
    <w:bookmarkStart w:name="z29521" w:id="110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02"/>
    <w:bookmarkStart w:name="z29522" w:id="110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03"/>
    <w:bookmarkStart w:name="z29523" w:id="11004"/>
    <w:p>
      <w:pPr>
        <w:spacing w:after="0"/>
        <w:ind w:left="0"/>
        <w:jc w:val="both"/>
      </w:pPr>
      <w:r>
        <w:rPr>
          <w:rFonts w:ascii="Times New Roman"/>
          <w:b w:val="false"/>
          <w:i w:val="false"/>
          <w:color w:val="000000"/>
          <w:sz w:val="28"/>
        </w:rPr>
        <w:t>
      8. Заңды тұлғаның орналасқан жері – индекс 110300, Қазақстан Республикасы, Қостанай облысы, Арқалық қаласы, Маясова көшесі, 11 үй.</w:t>
      </w:r>
    </w:p>
    <w:bookmarkEnd w:id="11004"/>
    <w:bookmarkStart w:name="z29524" w:id="110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w:t>
      </w:r>
    </w:p>
    <w:bookmarkEnd w:id="11005"/>
    <w:bookmarkStart w:name="z29525" w:id="110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06"/>
    <w:bookmarkStart w:name="z29526" w:id="110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07"/>
    <w:bookmarkStart w:name="z29527" w:id="110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08"/>
    <w:bookmarkStart w:name="z29528" w:id="110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09"/>
    <w:bookmarkStart w:name="z29529" w:id="110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010"/>
    <w:bookmarkStart w:name="z29530" w:id="11011"/>
    <w:p>
      <w:pPr>
        <w:spacing w:after="0"/>
        <w:ind w:left="0"/>
        <w:jc w:val="both"/>
      </w:pPr>
      <w:r>
        <w:rPr>
          <w:rFonts w:ascii="Times New Roman"/>
          <w:b w:val="false"/>
          <w:i w:val="false"/>
          <w:color w:val="000000"/>
          <w:sz w:val="28"/>
        </w:rPr>
        <w:t>
      13. Міндеттері:</w:t>
      </w:r>
    </w:p>
    <w:bookmarkEnd w:id="11011"/>
    <w:bookmarkStart w:name="z29531" w:id="110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012"/>
    <w:bookmarkStart w:name="z29532" w:id="110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013"/>
    <w:bookmarkStart w:name="z29533" w:id="110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014"/>
    <w:bookmarkStart w:name="z29534" w:id="11015"/>
    <w:p>
      <w:pPr>
        <w:spacing w:after="0"/>
        <w:ind w:left="0"/>
        <w:jc w:val="both"/>
      </w:pPr>
      <w:r>
        <w:rPr>
          <w:rFonts w:ascii="Times New Roman"/>
          <w:b w:val="false"/>
          <w:i w:val="false"/>
          <w:color w:val="000000"/>
          <w:sz w:val="28"/>
        </w:rPr>
        <w:t>
      14. Құқықтары мен міндеттері:</w:t>
      </w:r>
    </w:p>
    <w:bookmarkEnd w:id="11015"/>
    <w:bookmarkStart w:name="z29535" w:id="110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016"/>
    <w:bookmarkStart w:name="z29536" w:id="110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017"/>
    <w:bookmarkStart w:name="z29537" w:id="110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018"/>
    <w:bookmarkStart w:name="z29538" w:id="110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19"/>
    <w:bookmarkStart w:name="z29539" w:id="110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020"/>
    <w:bookmarkStart w:name="z29540" w:id="110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021"/>
    <w:bookmarkStart w:name="z29541" w:id="110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22"/>
    <w:bookmarkStart w:name="z29542" w:id="110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23"/>
    <w:bookmarkStart w:name="z29543" w:id="110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24"/>
    <w:bookmarkStart w:name="z29544" w:id="11025"/>
    <w:p>
      <w:pPr>
        <w:spacing w:after="0"/>
        <w:ind w:left="0"/>
        <w:jc w:val="both"/>
      </w:pPr>
      <w:r>
        <w:rPr>
          <w:rFonts w:ascii="Times New Roman"/>
          <w:b w:val="false"/>
          <w:i w:val="false"/>
          <w:color w:val="000000"/>
          <w:sz w:val="28"/>
        </w:rPr>
        <w:t>
      15. Функциялары:</w:t>
      </w:r>
    </w:p>
    <w:bookmarkEnd w:id="11025"/>
    <w:bookmarkStart w:name="z29545" w:id="110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26"/>
    <w:bookmarkStart w:name="z29546" w:id="110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27"/>
    <w:bookmarkStart w:name="z29547" w:id="110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28"/>
    <w:bookmarkStart w:name="z29548" w:id="110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29"/>
    <w:bookmarkStart w:name="z29549" w:id="110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30"/>
    <w:bookmarkStart w:name="z29553" w:id="110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31"/>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554" w:id="110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032"/>
    <w:bookmarkStart w:name="z29555" w:id="110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57" w:id="110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034"/>
    <w:bookmarkStart w:name="z29558" w:id="110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35"/>
    <w:bookmarkStart w:name="z29559" w:id="110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36"/>
    <w:bookmarkStart w:name="z29562" w:id="110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Start w:name="z29563" w:id="110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038"/>
    <w:bookmarkStart w:name="z29564" w:id="110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39"/>
    <w:bookmarkStart w:name="z29565" w:id="110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40"/>
    <w:bookmarkStart w:name="z29566" w:id="110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41"/>
    <w:bookmarkStart w:name="z29567" w:id="110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42"/>
    <w:bookmarkStart w:name="z29568" w:id="110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043"/>
    <w:bookmarkStart w:name="z29569" w:id="110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44"/>
    <w:bookmarkStart w:name="z29570" w:id="110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045"/>
    <w:bookmarkStart w:name="z29571" w:id="110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46"/>
    <w:bookmarkStart w:name="z29572" w:id="110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047"/>
    <w:bookmarkStart w:name="z29573" w:id="11048"/>
    <w:p>
      <w:pPr>
        <w:spacing w:after="0"/>
        <w:ind w:left="0"/>
        <w:jc w:val="both"/>
      </w:pPr>
      <w:r>
        <w:rPr>
          <w:rFonts w:ascii="Times New Roman"/>
          <w:b w:val="false"/>
          <w:i w:val="false"/>
          <w:color w:val="000000"/>
          <w:sz w:val="28"/>
        </w:rPr>
        <w:t>
      29) мыналарды:</w:t>
      </w:r>
    </w:p>
    <w:bookmarkEnd w:id="11048"/>
    <w:bookmarkStart w:name="z29574" w:id="110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049"/>
    <w:bookmarkStart w:name="z29575" w:id="110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050"/>
    <w:bookmarkStart w:name="z29576" w:id="110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77" w:id="110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052"/>
    <w:bookmarkStart w:name="z29578" w:id="110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053"/>
    <w:bookmarkStart w:name="z29579" w:id="110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054"/>
    <w:bookmarkStart w:name="z29580" w:id="110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055"/>
    <w:bookmarkStart w:name="z29581" w:id="11056"/>
    <w:p>
      <w:pPr>
        <w:spacing w:after="0"/>
        <w:ind w:left="0"/>
        <w:jc w:val="both"/>
      </w:pPr>
      <w:r>
        <w:rPr>
          <w:rFonts w:ascii="Times New Roman"/>
          <w:b w:val="false"/>
          <w:i w:val="false"/>
          <w:color w:val="000000"/>
          <w:sz w:val="28"/>
        </w:rPr>
        <w:t>
      19. Басқарма басшысының өкілеттіктері:</w:t>
      </w:r>
    </w:p>
    <w:bookmarkEnd w:id="11056"/>
    <w:bookmarkStart w:name="z29582" w:id="110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57"/>
    <w:bookmarkStart w:name="z29583" w:id="110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58"/>
    <w:bookmarkStart w:name="z29584" w:id="110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059"/>
    <w:bookmarkStart w:name="z29585" w:id="110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60"/>
    <w:bookmarkStart w:name="z29586" w:id="110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061"/>
    <w:bookmarkStart w:name="z29587" w:id="110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062"/>
    <w:bookmarkStart w:name="z29588" w:id="11063"/>
    <w:p>
      <w:pPr>
        <w:spacing w:after="0"/>
        <w:ind w:left="0"/>
        <w:jc w:val="left"/>
      </w:pPr>
      <w:r>
        <w:rPr>
          <w:rFonts w:ascii="Times New Roman"/>
          <w:b/>
          <w:i w:val="false"/>
          <w:color w:val="000000"/>
        </w:rPr>
        <w:t xml:space="preserve"> 4-тарау. Басқарманың мүлкі</w:t>
      </w:r>
    </w:p>
    <w:bookmarkEnd w:id="11063"/>
    <w:bookmarkStart w:name="z29589" w:id="110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064"/>
    <w:bookmarkStart w:name="z29590" w:id="110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65"/>
    <w:bookmarkStart w:name="z29591" w:id="110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066"/>
    <w:bookmarkStart w:name="z29592" w:id="110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67"/>
    <w:bookmarkStart w:name="z29593" w:id="11068"/>
    <w:p>
      <w:pPr>
        <w:spacing w:after="0"/>
        <w:ind w:left="0"/>
        <w:jc w:val="left"/>
      </w:pPr>
      <w:r>
        <w:rPr>
          <w:rFonts w:ascii="Times New Roman"/>
          <w:b/>
          <w:i w:val="false"/>
          <w:color w:val="000000"/>
        </w:rPr>
        <w:t xml:space="preserve"> 5-тарау. Басқарманы қайта ұйымдастыру және тарату</w:t>
      </w:r>
    </w:p>
    <w:bookmarkEnd w:id="11068"/>
    <w:bookmarkStart w:name="z29594" w:id="110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131-қосымша</w:t>
            </w:r>
          </w:p>
        </w:tc>
      </w:tr>
    </w:tbl>
    <w:bookmarkStart w:name="z10185" w:id="110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1070"/>
    <w:p>
      <w:pPr>
        <w:spacing w:after="0"/>
        <w:ind w:left="0"/>
        <w:jc w:val="both"/>
      </w:pPr>
      <w:r>
        <w:rPr>
          <w:rFonts w:ascii="Times New Roman"/>
          <w:b w:val="false"/>
          <w:i w:val="false"/>
          <w:color w:val="ff0000"/>
          <w:sz w:val="28"/>
        </w:rPr>
        <w:t xml:space="preserve">
      Ескерту. 131-қосымша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95" w:id="11071"/>
    <w:p>
      <w:pPr>
        <w:spacing w:after="0"/>
        <w:ind w:left="0"/>
        <w:jc w:val="left"/>
      </w:pPr>
      <w:r>
        <w:rPr>
          <w:rFonts w:ascii="Times New Roman"/>
          <w:b/>
          <w:i w:val="false"/>
          <w:color w:val="000000"/>
        </w:rPr>
        <w:t xml:space="preserve"> 1-тарау. Жалпы ережелер</w:t>
      </w:r>
    </w:p>
    <w:bookmarkEnd w:id="11071"/>
    <w:bookmarkStart w:name="z29596" w:id="110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072"/>
    <w:bookmarkStart w:name="z29597" w:id="110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073"/>
    <w:bookmarkStart w:name="z29598" w:id="110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074"/>
    <w:bookmarkStart w:name="z29599" w:id="110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75"/>
    <w:bookmarkStart w:name="z29600" w:id="110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76"/>
    <w:bookmarkStart w:name="z29601" w:id="110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77"/>
    <w:bookmarkStart w:name="z29602" w:id="110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78"/>
    <w:bookmarkStart w:name="z29603" w:id="11079"/>
    <w:p>
      <w:pPr>
        <w:spacing w:after="0"/>
        <w:ind w:left="0"/>
        <w:jc w:val="both"/>
      </w:pPr>
      <w:r>
        <w:rPr>
          <w:rFonts w:ascii="Times New Roman"/>
          <w:b w:val="false"/>
          <w:i w:val="false"/>
          <w:color w:val="000000"/>
          <w:sz w:val="28"/>
        </w:rPr>
        <w:t>
      8. Заңды тұлғаның орналасқан жері – индекс 110400, Қазақстан Республикасы, Қостанай облысы, Әулиекөл ауданы, Әулиекөл ауылы, Саржетім Қарабалуан батырдың атындағы көше, 1 үй.</w:t>
      </w:r>
    </w:p>
    <w:bookmarkEnd w:id="11079"/>
    <w:bookmarkStart w:name="z29604" w:id="110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w:t>
      </w:r>
    </w:p>
    <w:bookmarkEnd w:id="11080"/>
    <w:bookmarkStart w:name="z29605" w:id="110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81"/>
    <w:bookmarkStart w:name="z29606" w:id="110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82"/>
    <w:bookmarkStart w:name="z29607" w:id="110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83"/>
    <w:bookmarkStart w:name="z29608" w:id="110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84"/>
    <w:bookmarkStart w:name="z29609" w:id="110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085"/>
    <w:bookmarkStart w:name="z29610" w:id="11086"/>
    <w:p>
      <w:pPr>
        <w:spacing w:after="0"/>
        <w:ind w:left="0"/>
        <w:jc w:val="both"/>
      </w:pPr>
      <w:r>
        <w:rPr>
          <w:rFonts w:ascii="Times New Roman"/>
          <w:b w:val="false"/>
          <w:i w:val="false"/>
          <w:color w:val="000000"/>
          <w:sz w:val="28"/>
        </w:rPr>
        <w:t>
      13. Міндеттері:</w:t>
      </w:r>
    </w:p>
    <w:bookmarkEnd w:id="11086"/>
    <w:bookmarkStart w:name="z29611" w:id="110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087"/>
    <w:bookmarkStart w:name="z29612" w:id="110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088"/>
    <w:bookmarkStart w:name="z29613" w:id="110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089"/>
    <w:bookmarkStart w:name="z29614" w:id="11090"/>
    <w:p>
      <w:pPr>
        <w:spacing w:after="0"/>
        <w:ind w:left="0"/>
        <w:jc w:val="both"/>
      </w:pPr>
      <w:r>
        <w:rPr>
          <w:rFonts w:ascii="Times New Roman"/>
          <w:b w:val="false"/>
          <w:i w:val="false"/>
          <w:color w:val="000000"/>
          <w:sz w:val="28"/>
        </w:rPr>
        <w:t>
      14. Құқықтары мен міндеттері:</w:t>
      </w:r>
    </w:p>
    <w:bookmarkEnd w:id="11090"/>
    <w:bookmarkStart w:name="z29615" w:id="110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091"/>
    <w:bookmarkStart w:name="z29616" w:id="110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092"/>
    <w:bookmarkStart w:name="z29617" w:id="110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093"/>
    <w:bookmarkStart w:name="z29618" w:id="110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94"/>
    <w:bookmarkStart w:name="z29619" w:id="110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095"/>
    <w:bookmarkStart w:name="z29620" w:id="110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096"/>
    <w:bookmarkStart w:name="z29621" w:id="110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97"/>
    <w:bookmarkStart w:name="z29622" w:id="110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98"/>
    <w:bookmarkStart w:name="z29623" w:id="110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99"/>
    <w:bookmarkStart w:name="z29624" w:id="11100"/>
    <w:p>
      <w:pPr>
        <w:spacing w:after="0"/>
        <w:ind w:left="0"/>
        <w:jc w:val="both"/>
      </w:pPr>
      <w:r>
        <w:rPr>
          <w:rFonts w:ascii="Times New Roman"/>
          <w:b w:val="false"/>
          <w:i w:val="false"/>
          <w:color w:val="000000"/>
          <w:sz w:val="28"/>
        </w:rPr>
        <w:t>
      15. Функциялары:</w:t>
      </w:r>
    </w:p>
    <w:bookmarkEnd w:id="11100"/>
    <w:bookmarkStart w:name="z29625" w:id="111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101"/>
    <w:bookmarkStart w:name="z29626" w:id="111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102"/>
    <w:bookmarkStart w:name="z29627" w:id="111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103"/>
    <w:bookmarkStart w:name="z29628" w:id="111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104"/>
    <w:bookmarkStart w:name="z29629" w:id="111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105"/>
    <w:bookmarkStart w:name="z29630" w:id="111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106"/>
    <w:bookmarkStart w:name="z29631" w:id="111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07"/>
    <w:bookmarkStart w:name="z29632" w:id="111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08"/>
    <w:bookmarkStart w:name="z29633" w:id="111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09"/>
    <w:bookmarkStart w:name="z29634" w:id="111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10"/>
    <w:bookmarkStart w:name="z29635" w:id="111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37" w:id="111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112"/>
    <w:bookmarkStart w:name="z29638" w:id="111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13"/>
    <w:bookmarkStart w:name="z29639" w:id="111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114"/>
    <w:bookmarkStart w:name="z29640" w:id="111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115"/>
    <w:bookmarkStart w:name="z29641" w:id="111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116"/>
    <w:bookmarkStart w:name="z29642" w:id="111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117"/>
    <w:bookmarkStart w:name="z29643" w:id="111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118"/>
    <w:bookmarkStart w:name="z29644" w:id="111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119"/>
    <w:bookmarkStart w:name="z29645" w:id="111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120"/>
    <w:bookmarkStart w:name="z29646" w:id="111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121"/>
    <w:bookmarkStart w:name="z29647" w:id="111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122"/>
    <w:bookmarkStart w:name="z29648" w:id="111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123"/>
    <w:bookmarkStart w:name="z29649" w:id="111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124"/>
    <w:bookmarkStart w:name="z29650" w:id="111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125"/>
    <w:bookmarkStart w:name="z29651" w:id="111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126"/>
    <w:bookmarkStart w:name="z29652" w:id="111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127"/>
    <w:bookmarkStart w:name="z29653" w:id="11128"/>
    <w:p>
      <w:pPr>
        <w:spacing w:after="0"/>
        <w:ind w:left="0"/>
        <w:jc w:val="both"/>
      </w:pPr>
      <w:r>
        <w:rPr>
          <w:rFonts w:ascii="Times New Roman"/>
          <w:b w:val="false"/>
          <w:i w:val="false"/>
          <w:color w:val="000000"/>
          <w:sz w:val="28"/>
        </w:rPr>
        <w:t>
      29) мыналарды:</w:t>
      </w:r>
    </w:p>
    <w:bookmarkEnd w:id="11128"/>
    <w:bookmarkStart w:name="z29654" w:id="111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29"/>
    <w:bookmarkStart w:name="z29655" w:id="111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30"/>
    <w:bookmarkStart w:name="z29656" w:id="111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57" w:id="111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32"/>
    <w:bookmarkStart w:name="z29658" w:id="111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33"/>
    <w:bookmarkStart w:name="z29659" w:id="111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34"/>
    <w:bookmarkStart w:name="z29660" w:id="111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35"/>
    <w:bookmarkStart w:name="z29661" w:id="11136"/>
    <w:p>
      <w:pPr>
        <w:spacing w:after="0"/>
        <w:ind w:left="0"/>
        <w:jc w:val="both"/>
      </w:pPr>
      <w:r>
        <w:rPr>
          <w:rFonts w:ascii="Times New Roman"/>
          <w:b w:val="false"/>
          <w:i w:val="false"/>
          <w:color w:val="000000"/>
          <w:sz w:val="28"/>
        </w:rPr>
        <w:t>
      19. Басқарма басшысының өкілеттіктері:</w:t>
      </w:r>
    </w:p>
    <w:bookmarkEnd w:id="11136"/>
    <w:bookmarkStart w:name="z29662" w:id="111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37"/>
    <w:bookmarkStart w:name="z29663" w:id="111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38"/>
    <w:bookmarkStart w:name="z29664" w:id="111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39"/>
    <w:bookmarkStart w:name="z29665" w:id="111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40"/>
    <w:bookmarkStart w:name="z29666" w:id="111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41"/>
    <w:bookmarkStart w:name="z29667" w:id="111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42"/>
    <w:bookmarkStart w:name="z29668" w:id="11143"/>
    <w:p>
      <w:pPr>
        <w:spacing w:after="0"/>
        <w:ind w:left="0"/>
        <w:jc w:val="left"/>
      </w:pPr>
      <w:r>
        <w:rPr>
          <w:rFonts w:ascii="Times New Roman"/>
          <w:b/>
          <w:i w:val="false"/>
          <w:color w:val="000000"/>
        </w:rPr>
        <w:t xml:space="preserve"> 4-тарау. Басқарманың мүлкі</w:t>
      </w:r>
    </w:p>
    <w:bookmarkEnd w:id="11143"/>
    <w:bookmarkStart w:name="z29669" w:id="111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44"/>
    <w:bookmarkStart w:name="z29670" w:id="111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45"/>
    <w:bookmarkStart w:name="z29671" w:id="111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46"/>
    <w:bookmarkStart w:name="z29672" w:id="111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47"/>
    <w:bookmarkStart w:name="z29673" w:id="11148"/>
    <w:p>
      <w:pPr>
        <w:spacing w:after="0"/>
        <w:ind w:left="0"/>
        <w:jc w:val="left"/>
      </w:pPr>
      <w:r>
        <w:rPr>
          <w:rFonts w:ascii="Times New Roman"/>
          <w:b/>
          <w:i w:val="false"/>
          <w:color w:val="000000"/>
        </w:rPr>
        <w:t xml:space="preserve"> 5-тарау. Басқарманы қайта ұйымдастыру және тарату</w:t>
      </w:r>
    </w:p>
    <w:bookmarkEnd w:id="11148"/>
    <w:bookmarkStart w:name="z29674" w:id="111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132-қосымша</w:t>
            </w:r>
          </w:p>
        </w:tc>
      </w:tr>
    </w:tbl>
    <w:bookmarkStart w:name="z10261" w:id="111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1150"/>
    <w:p>
      <w:pPr>
        <w:spacing w:after="0"/>
        <w:ind w:left="0"/>
        <w:jc w:val="both"/>
      </w:pPr>
      <w:r>
        <w:rPr>
          <w:rFonts w:ascii="Times New Roman"/>
          <w:b w:val="false"/>
          <w:i w:val="false"/>
          <w:color w:val="ff0000"/>
          <w:sz w:val="28"/>
        </w:rPr>
        <w:t xml:space="preserve">
      Ескерту. 132-қосымша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675" w:id="11151"/>
    <w:p>
      <w:pPr>
        <w:spacing w:after="0"/>
        <w:ind w:left="0"/>
        <w:jc w:val="left"/>
      </w:pPr>
      <w:r>
        <w:rPr>
          <w:rFonts w:ascii="Times New Roman"/>
          <w:b/>
          <w:i w:val="false"/>
          <w:color w:val="000000"/>
        </w:rPr>
        <w:t xml:space="preserve"> 1-тарау. Жалпы ережелер</w:t>
      </w:r>
    </w:p>
    <w:bookmarkEnd w:id="11151"/>
    <w:bookmarkStart w:name="z29676" w:id="111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152"/>
    <w:bookmarkStart w:name="z29677" w:id="111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153"/>
    <w:bookmarkStart w:name="z29678" w:id="111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154"/>
    <w:bookmarkStart w:name="z29679" w:id="111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155"/>
    <w:bookmarkStart w:name="z29680" w:id="111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156"/>
    <w:bookmarkStart w:name="z29681" w:id="111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157"/>
    <w:bookmarkStart w:name="z29682" w:id="111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158"/>
    <w:bookmarkStart w:name="z29683" w:id="11159"/>
    <w:p>
      <w:pPr>
        <w:spacing w:after="0"/>
        <w:ind w:left="0"/>
        <w:jc w:val="both"/>
      </w:pPr>
      <w:r>
        <w:rPr>
          <w:rFonts w:ascii="Times New Roman"/>
          <w:b w:val="false"/>
          <w:i w:val="false"/>
          <w:color w:val="000000"/>
          <w:sz w:val="28"/>
        </w:rPr>
        <w:t>
      8. Заңды тұлғаның орналасқан жері – индекс 110500, Қазақстан Республикасы, Қостанай облысы, Денисов ауданы, Денисовка ауылы, Советская көшесі, 62 үй.</w:t>
      </w:r>
    </w:p>
    <w:bookmarkEnd w:id="11159"/>
    <w:bookmarkStart w:name="z29684" w:id="111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w:t>
      </w:r>
    </w:p>
    <w:bookmarkEnd w:id="11160"/>
    <w:bookmarkStart w:name="z29685" w:id="111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61"/>
    <w:bookmarkStart w:name="z29686" w:id="111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62"/>
    <w:bookmarkStart w:name="z29687" w:id="111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163"/>
    <w:bookmarkStart w:name="z29688" w:id="111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64"/>
    <w:bookmarkStart w:name="z29689" w:id="111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65"/>
    <w:bookmarkStart w:name="z29690" w:id="11166"/>
    <w:p>
      <w:pPr>
        <w:spacing w:after="0"/>
        <w:ind w:left="0"/>
        <w:jc w:val="both"/>
      </w:pPr>
      <w:r>
        <w:rPr>
          <w:rFonts w:ascii="Times New Roman"/>
          <w:b w:val="false"/>
          <w:i w:val="false"/>
          <w:color w:val="000000"/>
          <w:sz w:val="28"/>
        </w:rPr>
        <w:t>
      13. Міндеттері:</w:t>
      </w:r>
    </w:p>
    <w:bookmarkEnd w:id="11166"/>
    <w:bookmarkStart w:name="z29691" w:id="111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67"/>
    <w:bookmarkStart w:name="z29692" w:id="111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68"/>
    <w:bookmarkStart w:name="z29693" w:id="111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69"/>
    <w:bookmarkStart w:name="z29694" w:id="11170"/>
    <w:p>
      <w:pPr>
        <w:spacing w:after="0"/>
        <w:ind w:left="0"/>
        <w:jc w:val="both"/>
      </w:pPr>
      <w:r>
        <w:rPr>
          <w:rFonts w:ascii="Times New Roman"/>
          <w:b w:val="false"/>
          <w:i w:val="false"/>
          <w:color w:val="000000"/>
          <w:sz w:val="28"/>
        </w:rPr>
        <w:t>
      14. Құқықтары мен міндеттері:</w:t>
      </w:r>
    </w:p>
    <w:bookmarkEnd w:id="11170"/>
    <w:bookmarkStart w:name="z29695" w:id="111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71"/>
    <w:bookmarkStart w:name="z29696" w:id="111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72"/>
    <w:bookmarkStart w:name="z29697" w:id="111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73"/>
    <w:bookmarkStart w:name="z29698" w:id="111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74"/>
    <w:bookmarkStart w:name="z29699" w:id="111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175"/>
    <w:bookmarkStart w:name="z29700" w:id="111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176"/>
    <w:bookmarkStart w:name="z29701" w:id="111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177"/>
    <w:bookmarkStart w:name="z29702" w:id="111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178"/>
    <w:bookmarkStart w:name="z29703" w:id="111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179"/>
    <w:bookmarkStart w:name="z29704" w:id="11180"/>
    <w:p>
      <w:pPr>
        <w:spacing w:after="0"/>
        <w:ind w:left="0"/>
        <w:jc w:val="both"/>
      </w:pPr>
      <w:r>
        <w:rPr>
          <w:rFonts w:ascii="Times New Roman"/>
          <w:b w:val="false"/>
          <w:i w:val="false"/>
          <w:color w:val="000000"/>
          <w:sz w:val="28"/>
        </w:rPr>
        <w:t>
      15. Функциялары:</w:t>
      </w:r>
    </w:p>
    <w:bookmarkEnd w:id="11180"/>
    <w:bookmarkStart w:name="z29705" w:id="111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181"/>
    <w:bookmarkStart w:name="z29706" w:id="111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182"/>
    <w:bookmarkStart w:name="z29707" w:id="111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183"/>
    <w:bookmarkStart w:name="z29708" w:id="111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184"/>
    <w:bookmarkStart w:name="z29709" w:id="111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185"/>
    <w:bookmarkStart w:name="z29710" w:id="111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186"/>
    <w:bookmarkStart w:name="z29711" w:id="111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87"/>
    <w:bookmarkStart w:name="z29712" w:id="111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88"/>
    <w:bookmarkStart w:name="z29713" w:id="111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89"/>
    <w:bookmarkStart w:name="z29714" w:id="111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90"/>
    <w:bookmarkStart w:name="z29715" w:id="111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17" w:id="111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192"/>
    <w:bookmarkStart w:name="z29718" w:id="111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93"/>
    <w:bookmarkStart w:name="z29719" w:id="111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194"/>
    <w:bookmarkStart w:name="z29720" w:id="111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195"/>
    <w:bookmarkStart w:name="z29721" w:id="111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196"/>
    <w:bookmarkStart w:name="z29722" w:id="111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197"/>
    <w:bookmarkStart w:name="z29723" w:id="111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198"/>
    <w:bookmarkStart w:name="z29724" w:id="111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199"/>
    <w:bookmarkStart w:name="z29725" w:id="112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00"/>
    <w:bookmarkStart w:name="z29726" w:id="112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01"/>
    <w:bookmarkStart w:name="z29727" w:id="112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02"/>
    <w:bookmarkStart w:name="z29728" w:id="112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203"/>
    <w:bookmarkStart w:name="z29729" w:id="112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04"/>
    <w:bookmarkStart w:name="z29730" w:id="112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205"/>
    <w:bookmarkStart w:name="z29731" w:id="112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206"/>
    <w:bookmarkStart w:name="z29732" w:id="112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207"/>
    <w:bookmarkStart w:name="z29733" w:id="11208"/>
    <w:p>
      <w:pPr>
        <w:spacing w:after="0"/>
        <w:ind w:left="0"/>
        <w:jc w:val="both"/>
      </w:pPr>
      <w:r>
        <w:rPr>
          <w:rFonts w:ascii="Times New Roman"/>
          <w:b w:val="false"/>
          <w:i w:val="false"/>
          <w:color w:val="000000"/>
          <w:sz w:val="28"/>
        </w:rPr>
        <w:t>
      29) мыналарды:</w:t>
      </w:r>
    </w:p>
    <w:bookmarkEnd w:id="11208"/>
    <w:bookmarkStart w:name="z29734" w:id="112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209"/>
    <w:bookmarkStart w:name="z29735" w:id="112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210"/>
    <w:bookmarkStart w:name="z29736" w:id="112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37" w:id="112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212"/>
    <w:bookmarkStart w:name="z29738" w:id="112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213"/>
    <w:bookmarkStart w:name="z29739" w:id="112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214"/>
    <w:bookmarkStart w:name="z29740" w:id="112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215"/>
    <w:bookmarkStart w:name="z29741" w:id="11216"/>
    <w:p>
      <w:pPr>
        <w:spacing w:after="0"/>
        <w:ind w:left="0"/>
        <w:jc w:val="both"/>
      </w:pPr>
      <w:r>
        <w:rPr>
          <w:rFonts w:ascii="Times New Roman"/>
          <w:b w:val="false"/>
          <w:i w:val="false"/>
          <w:color w:val="000000"/>
          <w:sz w:val="28"/>
        </w:rPr>
        <w:t>
      19. Басқарма басшысының өкілеттіктері:</w:t>
      </w:r>
    </w:p>
    <w:bookmarkEnd w:id="11216"/>
    <w:bookmarkStart w:name="z29742" w:id="112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217"/>
    <w:bookmarkStart w:name="z29743" w:id="112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18"/>
    <w:bookmarkStart w:name="z29744" w:id="112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19"/>
    <w:bookmarkStart w:name="z29745" w:id="112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220"/>
    <w:bookmarkStart w:name="z29746" w:id="112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221"/>
    <w:bookmarkStart w:name="z29747" w:id="112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222"/>
    <w:bookmarkStart w:name="z29748" w:id="11223"/>
    <w:p>
      <w:pPr>
        <w:spacing w:after="0"/>
        <w:ind w:left="0"/>
        <w:jc w:val="left"/>
      </w:pPr>
      <w:r>
        <w:rPr>
          <w:rFonts w:ascii="Times New Roman"/>
          <w:b/>
          <w:i w:val="false"/>
          <w:color w:val="000000"/>
        </w:rPr>
        <w:t xml:space="preserve"> 4-тарау. Басқарманың мүлкі</w:t>
      </w:r>
    </w:p>
    <w:bookmarkEnd w:id="11223"/>
    <w:bookmarkStart w:name="z29749" w:id="112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224"/>
    <w:bookmarkStart w:name="z29750" w:id="112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25"/>
    <w:bookmarkStart w:name="z29751" w:id="112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226"/>
    <w:bookmarkStart w:name="z29752" w:id="112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27"/>
    <w:bookmarkStart w:name="z29753" w:id="11228"/>
    <w:p>
      <w:pPr>
        <w:spacing w:after="0"/>
        <w:ind w:left="0"/>
        <w:jc w:val="left"/>
      </w:pPr>
      <w:r>
        <w:rPr>
          <w:rFonts w:ascii="Times New Roman"/>
          <w:b/>
          <w:i w:val="false"/>
          <w:color w:val="000000"/>
        </w:rPr>
        <w:t xml:space="preserve"> 5-тарау. Басқарманы қайта ұйымдастыру және тарату</w:t>
      </w:r>
    </w:p>
    <w:bookmarkEnd w:id="11228"/>
    <w:bookmarkStart w:name="z29754" w:id="112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133-қосымша</w:t>
            </w:r>
          </w:p>
        </w:tc>
      </w:tr>
    </w:tbl>
    <w:bookmarkStart w:name="z10337" w:id="112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1230"/>
    <w:p>
      <w:pPr>
        <w:spacing w:after="0"/>
        <w:ind w:left="0"/>
        <w:jc w:val="both"/>
      </w:pPr>
      <w:r>
        <w:rPr>
          <w:rFonts w:ascii="Times New Roman"/>
          <w:b w:val="false"/>
          <w:i w:val="false"/>
          <w:color w:val="ff0000"/>
          <w:sz w:val="28"/>
        </w:rPr>
        <w:t xml:space="preserve">
      Ескерту. 133-қосымша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755" w:id="11231"/>
    <w:p>
      <w:pPr>
        <w:spacing w:after="0"/>
        <w:ind w:left="0"/>
        <w:jc w:val="left"/>
      </w:pPr>
      <w:r>
        <w:rPr>
          <w:rFonts w:ascii="Times New Roman"/>
          <w:b/>
          <w:i w:val="false"/>
          <w:color w:val="000000"/>
        </w:rPr>
        <w:t xml:space="preserve"> 1-тарау. Жалпы ережелер</w:t>
      </w:r>
    </w:p>
    <w:bookmarkEnd w:id="11231"/>
    <w:bookmarkStart w:name="z29756" w:id="112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32"/>
    <w:bookmarkStart w:name="z29757" w:id="112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33"/>
    <w:bookmarkStart w:name="z29758" w:id="112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34"/>
    <w:bookmarkStart w:name="z29759" w:id="112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35"/>
    <w:bookmarkStart w:name="z29760" w:id="112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36"/>
    <w:bookmarkStart w:name="z29761" w:id="112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37"/>
    <w:bookmarkStart w:name="z29762" w:id="112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38"/>
    <w:bookmarkStart w:name="z29763" w:id="11239"/>
    <w:p>
      <w:pPr>
        <w:spacing w:after="0"/>
        <w:ind w:left="0"/>
        <w:jc w:val="both"/>
      </w:pPr>
      <w:r>
        <w:rPr>
          <w:rFonts w:ascii="Times New Roman"/>
          <w:b w:val="false"/>
          <w:i w:val="false"/>
          <w:color w:val="000000"/>
          <w:sz w:val="28"/>
        </w:rPr>
        <w:t>
      8. Заңды тұлғаның орналасқан жері – индекс 110600, Қазақстан Республикасы, Қостанай облысы, Жангелдин ауданы, Торғай ауылы, Қойшығара Салғарин көшесі, 58 ғимарат.</w:t>
      </w:r>
    </w:p>
    <w:bookmarkEnd w:id="11239"/>
    <w:bookmarkStart w:name="z29764" w:id="112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w:t>
      </w:r>
    </w:p>
    <w:bookmarkEnd w:id="11240"/>
    <w:bookmarkStart w:name="z29765" w:id="112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41"/>
    <w:bookmarkStart w:name="z29766" w:id="112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42"/>
    <w:bookmarkStart w:name="z29767" w:id="112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43"/>
    <w:bookmarkStart w:name="z29768" w:id="112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44"/>
    <w:bookmarkStart w:name="z29769" w:id="112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45"/>
    <w:bookmarkStart w:name="z29770" w:id="11246"/>
    <w:p>
      <w:pPr>
        <w:spacing w:after="0"/>
        <w:ind w:left="0"/>
        <w:jc w:val="both"/>
      </w:pPr>
      <w:r>
        <w:rPr>
          <w:rFonts w:ascii="Times New Roman"/>
          <w:b w:val="false"/>
          <w:i w:val="false"/>
          <w:color w:val="000000"/>
          <w:sz w:val="28"/>
        </w:rPr>
        <w:t>
      13. Міндеттері:</w:t>
      </w:r>
    </w:p>
    <w:bookmarkEnd w:id="11246"/>
    <w:bookmarkStart w:name="z29771" w:id="112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47"/>
    <w:bookmarkStart w:name="z29772" w:id="112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48"/>
    <w:bookmarkStart w:name="z29773" w:id="112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49"/>
    <w:bookmarkStart w:name="z29774" w:id="11250"/>
    <w:p>
      <w:pPr>
        <w:spacing w:after="0"/>
        <w:ind w:left="0"/>
        <w:jc w:val="both"/>
      </w:pPr>
      <w:r>
        <w:rPr>
          <w:rFonts w:ascii="Times New Roman"/>
          <w:b w:val="false"/>
          <w:i w:val="false"/>
          <w:color w:val="000000"/>
          <w:sz w:val="28"/>
        </w:rPr>
        <w:t>
      14. Құқықтары мен міндеттері:</w:t>
      </w:r>
    </w:p>
    <w:bookmarkEnd w:id="11250"/>
    <w:bookmarkStart w:name="z29775" w:id="112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51"/>
    <w:bookmarkStart w:name="z29776" w:id="112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52"/>
    <w:bookmarkStart w:name="z29777" w:id="112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253"/>
    <w:bookmarkStart w:name="z29778" w:id="112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54"/>
    <w:bookmarkStart w:name="z29779" w:id="112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255"/>
    <w:bookmarkStart w:name="z29780" w:id="112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256"/>
    <w:bookmarkStart w:name="z29781" w:id="112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257"/>
    <w:bookmarkStart w:name="z29782" w:id="112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58"/>
    <w:bookmarkStart w:name="z29783" w:id="112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59"/>
    <w:bookmarkStart w:name="z29784" w:id="11260"/>
    <w:p>
      <w:pPr>
        <w:spacing w:after="0"/>
        <w:ind w:left="0"/>
        <w:jc w:val="both"/>
      </w:pPr>
      <w:r>
        <w:rPr>
          <w:rFonts w:ascii="Times New Roman"/>
          <w:b w:val="false"/>
          <w:i w:val="false"/>
          <w:color w:val="000000"/>
          <w:sz w:val="28"/>
        </w:rPr>
        <w:t>
      15. Функциялары:</w:t>
      </w:r>
    </w:p>
    <w:bookmarkEnd w:id="11260"/>
    <w:bookmarkStart w:name="z29785" w:id="112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61"/>
    <w:bookmarkStart w:name="z29786" w:id="112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62"/>
    <w:bookmarkStart w:name="z29787" w:id="112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63"/>
    <w:bookmarkStart w:name="z29788" w:id="112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64"/>
    <w:bookmarkStart w:name="z29789" w:id="112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265"/>
    <w:bookmarkStart w:name="z29790" w:id="112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266"/>
    <w:bookmarkStart w:name="z29791" w:id="112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267"/>
    <w:bookmarkStart w:name="z29792" w:id="112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268"/>
    <w:bookmarkStart w:name="z29793" w:id="112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269"/>
    <w:bookmarkStart w:name="z29794" w:id="112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270"/>
    <w:bookmarkStart w:name="z29795" w:id="112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97" w:id="112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272"/>
    <w:bookmarkStart w:name="z29798" w:id="112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273"/>
    <w:bookmarkStart w:name="z29799" w:id="112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74"/>
    <w:bookmarkStart w:name="z29800" w:id="112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75"/>
    <w:bookmarkStart w:name="z29801" w:id="112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276"/>
    <w:bookmarkStart w:name="z29802" w:id="112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277"/>
    <w:bookmarkStart w:name="z29803" w:id="112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78"/>
    <w:bookmarkStart w:name="z29804" w:id="112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79"/>
    <w:bookmarkStart w:name="z29805" w:id="112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80"/>
    <w:bookmarkStart w:name="z29806" w:id="112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81"/>
    <w:bookmarkStart w:name="z29807" w:id="112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82"/>
    <w:bookmarkStart w:name="z29808" w:id="112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283"/>
    <w:bookmarkStart w:name="z29809" w:id="112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84"/>
    <w:bookmarkStart w:name="z29810" w:id="112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285"/>
    <w:bookmarkStart w:name="z29811" w:id="112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286"/>
    <w:bookmarkStart w:name="z29812" w:id="112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287"/>
    <w:bookmarkStart w:name="z29813" w:id="11288"/>
    <w:p>
      <w:pPr>
        <w:spacing w:after="0"/>
        <w:ind w:left="0"/>
        <w:jc w:val="both"/>
      </w:pPr>
      <w:r>
        <w:rPr>
          <w:rFonts w:ascii="Times New Roman"/>
          <w:b w:val="false"/>
          <w:i w:val="false"/>
          <w:color w:val="000000"/>
          <w:sz w:val="28"/>
        </w:rPr>
        <w:t>
      29) мыналарды:</w:t>
      </w:r>
    </w:p>
    <w:bookmarkEnd w:id="11288"/>
    <w:bookmarkStart w:name="z29814" w:id="112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289"/>
    <w:bookmarkStart w:name="z29815" w:id="112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290"/>
    <w:bookmarkStart w:name="z29816" w:id="112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17" w:id="112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292"/>
    <w:bookmarkStart w:name="z29818" w:id="112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293"/>
    <w:bookmarkStart w:name="z29819" w:id="112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294"/>
    <w:bookmarkStart w:name="z29820" w:id="112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295"/>
    <w:bookmarkStart w:name="z29821" w:id="11296"/>
    <w:p>
      <w:pPr>
        <w:spacing w:after="0"/>
        <w:ind w:left="0"/>
        <w:jc w:val="both"/>
      </w:pPr>
      <w:r>
        <w:rPr>
          <w:rFonts w:ascii="Times New Roman"/>
          <w:b w:val="false"/>
          <w:i w:val="false"/>
          <w:color w:val="000000"/>
          <w:sz w:val="28"/>
        </w:rPr>
        <w:t>
      19. Басқарма басшысының өкілеттіктері:</w:t>
      </w:r>
    </w:p>
    <w:bookmarkEnd w:id="11296"/>
    <w:bookmarkStart w:name="z29822" w:id="112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297"/>
    <w:bookmarkStart w:name="z29823" w:id="112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98"/>
    <w:bookmarkStart w:name="z29824" w:id="112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99"/>
    <w:bookmarkStart w:name="z29825" w:id="113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00"/>
    <w:bookmarkStart w:name="z29826" w:id="113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301"/>
    <w:bookmarkStart w:name="z29827" w:id="113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302"/>
    <w:bookmarkStart w:name="z29828" w:id="11303"/>
    <w:p>
      <w:pPr>
        <w:spacing w:after="0"/>
        <w:ind w:left="0"/>
        <w:jc w:val="left"/>
      </w:pPr>
      <w:r>
        <w:rPr>
          <w:rFonts w:ascii="Times New Roman"/>
          <w:b/>
          <w:i w:val="false"/>
          <w:color w:val="000000"/>
        </w:rPr>
        <w:t xml:space="preserve"> 4-тарау. Басқарманың мүлкі</w:t>
      </w:r>
    </w:p>
    <w:bookmarkEnd w:id="11303"/>
    <w:bookmarkStart w:name="z29829" w:id="113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304"/>
    <w:bookmarkStart w:name="z29830" w:id="113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05"/>
    <w:bookmarkStart w:name="z29831" w:id="113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306"/>
    <w:bookmarkStart w:name="z29832" w:id="113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07"/>
    <w:bookmarkStart w:name="z29833" w:id="11308"/>
    <w:p>
      <w:pPr>
        <w:spacing w:after="0"/>
        <w:ind w:left="0"/>
        <w:jc w:val="left"/>
      </w:pPr>
      <w:r>
        <w:rPr>
          <w:rFonts w:ascii="Times New Roman"/>
          <w:b/>
          <w:i w:val="false"/>
          <w:color w:val="000000"/>
        </w:rPr>
        <w:t xml:space="preserve"> 5-тарау. Басқарманы қайта ұйымдастыру және тарату</w:t>
      </w:r>
    </w:p>
    <w:bookmarkEnd w:id="11308"/>
    <w:bookmarkStart w:name="z29834" w:id="113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134-қосымша</w:t>
            </w:r>
          </w:p>
        </w:tc>
      </w:tr>
    </w:tbl>
    <w:bookmarkStart w:name="z10413" w:id="113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1310"/>
    <w:p>
      <w:pPr>
        <w:spacing w:after="0"/>
        <w:ind w:left="0"/>
        <w:jc w:val="both"/>
      </w:pPr>
      <w:r>
        <w:rPr>
          <w:rFonts w:ascii="Times New Roman"/>
          <w:b w:val="false"/>
          <w:i w:val="false"/>
          <w:color w:val="ff0000"/>
          <w:sz w:val="28"/>
        </w:rPr>
        <w:t xml:space="preserve">
      Ескерту. 134-қосымша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835" w:id="11311"/>
    <w:p>
      <w:pPr>
        <w:spacing w:after="0"/>
        <w:ind w:left="0"/>
        <w:jc w:val="left"/>
      </w:pPr>
      <w:r>
        <w:rPr>
          <w:rFonts w:ascii="Times New Roman"/>
          <w:b/>
          <w:i w:val="false"/>
          <w:color w:val="000000"/>
        </w:rPr>
        <w:t xml:space="preserve"> 1-тарау. Жалпы ережелер</w:t>
      </w:r>
    </w:p>
    <w:bookmarkEnd w:id="11311"/>
    <w:bookmarkStart w:name="z29836" w:id="113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312"/>
    <w:bookmarkStart w:name="z29837" w:id="113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313"/>
    <w:bookmarkStart w:name="z29838" w:id="113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314"/>
    <w:bookmarkStart w:name="z29839" w:id="113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315"/>
    <w:bookmarkStart w:name="z29840" w:id="113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316"/>
    <w:bookmarkStart w:name="z29841" w:id="113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317"/>
    <w:bookmarkStart w:name="z29842" w:id="113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318"/>
    <w:bookmarkStart w:name="z29843" w:id="11319"/>
    <w:p>
      <w:pPr>
        <w:spacing w:after="0"/>
        <w:ind w:left="0"/>
        <w:jc w:val="both"/>
      </w:pPr>
      <w:r>
        <w:rPr>
          <w:rFonts w:ascii="Times New Roman"/>
          <w:b w:val="false"/>
          <w:i w:val="false"/>
          <w:color w:val="000000"/>
          <w:sz w:val="28"/>
        </w:rPr>
        <w:t>
      8. Заңды тұлғаның орналасқан жері – индекс 110700, Қазақстан Республикасы, Қостанай облысы, Жітіқара ауданы, Жітіқара қаласы, В.И.Ленин көшесі, 30 үй.</w:t>
      </w:r>
    </w:p>
    <w:bookmarkEnd w:id="11319"/>
    <w:bookmarkStart w:name="z29844" w:id="113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w:t>
      </w:r>
    </w:p>
    <w:bookmarkEnd w:id="11320"/>
    <w:bookmarkStart w:name="z29845" w:id="113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21"/>
    <w:bookmarkStart w:name="z29846" w:id="113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22"/>
    <w:bookmarkStart w:name="z29847" w:id="113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323"/>
    <w:bookmarkStart w:name="z29848" w:id="113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24"/>
    <w:bookmarkStart w:name="z29849" w:id="113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325"/>
    <w:bookmarkStart w:name="z29850" w:id="11326"/>
    <w:p>
      <w:pPr>
        <w:spacing w:after="0"/>
        <w:ind w:left="0"/>
        <w:jc w:val="both"/>
      </w:pPr>
      <w:r>
        <w:rPr>
          <w:rFonts w:ascii="Times New Roman"/>
          <w:b w:val="false"/>
          <w:i w:val="false"/>
          <w:color w:val="000000"/>
          <w:sz w:val="28"/>
        </w:rPr>
        <w:t>
      13. Міндеттері:</w:t>
      </w:r>
    </w:p>
    <w:bookmarkEnd w:id="11326"/>
    <w:bookmarkStart w:name="z29851" w:id="113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327"/>
    <w:bookmarkStart w:name="z29852" w:id="113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328"/>
    <w:bookmarkStart w:name="z29853" w:id="113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329"/>
    <w:bookmarkStart w:name="z29854" w:id="11330"/>
    <w:p>
      <w:pPr>
        <w:spacing w:after="0"/>
        <w:ind w:left="0"/>
        <w:jc w:val="both"/>
      </w:pPr>
      <w:r>
        <w:rPr>
          <w:rFonts w:ascii="Times New Roman"/>
          <w:b w:val="false"/>
          <w:i w:val="false"/>
          <w:color w:val="000000"/>
          <w:sz w:val="28"/>
        </w:rPr>
        <w:t>
      14. Құқықтары мен міндеттері:</w:t>
      </w:r>
    </w:p>
    <w:bookmarkEnd w:id="11330"/>
    <w:bookmarkStart w:name="z29855" w:id="113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331"/>
    <w:bookmarkStart w:name="z29856" w:id="113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332"/>
    <w:bookmarkStart w:name="z29857" w:id="113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33"/>
    <w:bookmarkStart w:name="z29858" w:id="113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34"/>
    <w:bookmarkStart w:name="z29859" w:id="113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35"/>
    <w:bookmarkStart w:name="z29860" w:id="113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36"/>
    <w:bookmarkStart w:name="z29861" w:id="113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37"/>
    <w:bookmarkStart w:name="z29862" w:id="113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38"/>
    <w:bookmarkStart w:name="z29863" w:id="113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39"/>
    <w:bookmarkStart w:name="z29864" w:id="11340"/>
    <w:p>
      <w:pPr>
        <w:spacing w:after="0"/>
        <w:ind w:left="0"/>
        <w:jc w:val="both"/>
      </w:pPr>
      <w:r>
        <w:rPr>
          <w:rFonts w:ascii="Times New Roman"/>
          <w:b w:val="false"/>
          <w:i w:val="false"/>
          <w:color w:val="000000"/>
          <w:sz w:val="28"/>
        </w:rPr>
        <w:t>
      15. Функциялары:</w:t>
      </w:r>
    </w:p>
    <w:bookmarkEnd w:id="11340"/>
    <w:bookmarkStart w:name="z29865" w:id="113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41"/>
    <w:bookmarkStart w:name="z29866" w:id="113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42"/>
    <w:bookmarkStart w:name="z29867" w:id="113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43"/>
    <w:bookmarkStart w:name="z29868" w:id="113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44"/>
    <w:bookmarkStart w:name="z29869" w:id="113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45"/>
    <w:bookmarkStart w:name="z29870" w:id="113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46"/>
    <w:bookmarkStart w:name="z29871" w:id="113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47"/>
    <w:bookmarkStart w:name="z29872" w:id="113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48"/>
    <w:bookmarkStart w:name="z29873" w:id="113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49"/>
    <w:bookmarkStart w:name="z29874" w:id="113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50"/>
    <w:bookmarkStart w:name="z29875" w:id="113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77" w:id="113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352"/>
    <w:bookmarkStart w:name="z29878" w:id="113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53"/>
    <w:bookmarkStart w:name="z29879" w:id="113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54"/>
    <w:bookmarkStart w:name="z29880" w:id="113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355"/>
    <w:bookmarkStart w:name="z29881" w:id="113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356"/>
    <w:bookmarkStart w:name="z29882" w:id="113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357"/>
    <w:bookmarkStart w:name="z29883" w:id="113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358"/>
    <w:bookmarkStart w:name="z29884" w:id="113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359"/>
    <w:bookmarkStart w:name="z29885" w:id="113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360"/>
    <w:bookmarkStart w:name="z29886" w:id="113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361"/>
    <w:bookmarkStart w:name="z29887" w:id="113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362"/>
    <w:bookmarkStart w:name="z29888" w:id="113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363"/>
    <w:bookmarkStart w:name="z29889" w:id="113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364"/>
    <w:bookmarkStart w:name="z29890" w:id="113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365"/>
    <w:bookmarkStart w:name="z29891" w:id="113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66"/>
    <w:bookmarkStart w:name="z29892" w:id="113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367"/>
    <w:bookmarkStart w:name="z29893" w:id="11368"/>
    <w:p>
      <w:pPr>
        <w:spacing w:after="0"/>
        <w:ind w:left="0"/>
        <w:jc w:val="both"/>
      </w:pPr>
      <w:r>
        <w:rPr>
          <w:rFonts w:ascii="Times New Roman"/>
          <w:b w:val="false"/>
          <w:i w:val="false"/>
          <w:color w:val="000000"/>
          <w:sz w:val="28"/>
        </w:rPr>
        <w:t>
      29) мыналарды:</w:t>
      </w:r>
    </w:p>
    <w:bookmarkEnd w:id="11368"/>
    <w:bookmarkStart w:name="z29894" w:id="113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69"/>
    <w:bookmarkStart w:name="z29895" w:id="113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70"/>
    <w:bookmarkStart w:name="z29896" w:id="113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97" w:id="113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72"/>
    <w:bookmarkStart w:name="z29898" w:id="113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73"/>
    <w:bookmarkStart w:name="z29899" w:id="113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74"/>
    <w:bookmarkStart w:name="z29900" w:id="113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375"/>
    <w:bookmarkStart w:name="z29901" w:id="11376"/>
    <w:p>
      <w:pPr>
        <w:spacing w:after="0"/>
        <w:ind w:left="0"/>
        <w:jc w:val="both"/>
      </w:pPr>
      <w:r>
        <w:rPr>
          <w:rFonts w:ascii="Times New Roman"/>
          <w:b w:val="false"/>
          <w:i w:val="false"/>
          <w:color w:val="000000"/>
          <w:sz w:val="28"/>
        </w:rPr>
        <w:t>
      19. Басқарма басшысының өкілеттіктері:</w:t>
      </w:r>
    </w:p>
    <w:bookmarkEnd w:id="11376"/>
    <w:bookmarkStart w:name="z29902" w:id="113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377"/>
    <w:bookmarkStart w:name="z29903" w:id="113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78"/>
    <w:bookmarkStart w:name="z29904" w:id="113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379"/>
    <w:bookmarkStart w:name="z29905" w:id="113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80"/>
    <w:bookmarkStart w:name="z29906" w:id="113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381"/>
    <w:bookmarkStart w:name="z29907" w:id="113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382"/>
    <w:bookmarkStart w:name="z29908" w:id="11383"/>
    <w:p>
      <w:pPr>
        <w:spacing w:after="0"/>
        <w:ind w:left="0"/>
        <w:jc w:val="left"/>
      </w:pPr>
      <w:r>
        <w:rPr>
          <w:rFonts w:ascii="Times New Roman"/>
          <w:b/>
          <w:i w:val="false"/>
          <w:color w:val="000000"/>
        </w:rPr>
        <w:t xml:space="preserve"> 4-тарау. Басқарманың мүлкі</w:t>
      </w:r>
    </w:p>
    <w:bookmarkEnd w:id="11383"/>
    <w:bookmarkStart w:name="z29909" w:id="113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384"/>
    <w:bookmarkStart w:name="z29910" w:id="113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85"/>
    <w:bookmarkStart w:name="z29911" w:id="113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386"/>
    <w:bookmarkStart w:name="z29912" w:id="113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87"/>
    <w:bookmarkStart w:name="z29913" w:id="11388"/>
    <w:p>
      <w:pPr>
        <w:spacing w:after="0"/>
        <w:ind w:left="0"/>
        <w:jc w:val="left"/>
      </w:pPr>
      <w:r>
        <w:rPr>
          <w:rFonts w:ascii="Times New Roman"/>
          <w:b/>
          <w:i w:val="false"/>
          <w:color w:val="000000"/>
        </w:rPr>
        <w:t xml:space="preserve"> 5-тарау. Басқарманы қайта ұйымдастыру және тарату</w:t>
      </w:r>
    </w:p>
    <w:bookmarkEnd w:id="11388"/>
    <w:bookmarkStart w:name="z29914" w:id="113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135-қосымша</w:t>
            </w:r>
          </w:p>
        </w:tc>
      </w:tr>
    </w:tbl>
    <w:bookmarkStart w:name="z10489" w:id="113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1390"/>
    <w:p>
      <w:pPr>
        <w:spacing w:after="0"/>
        <w:ind w:left="0"/>
        <w:jc w:val="both"/>
      </w:pPr>
      <w:r>
        <w:rPr>
          <w:rFonts w:ascii="Times New Roman"/>
          <w:b w:val="false"/>
          <w:i w:val="false"/>
          <w:color w:val="ff0000"/>
          <w:sz w:val="28"/>
        </w:rPr>
        <w:t xml:space="preserve">
      Ескерту. 135-қосымша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15" w:id="11391"/>
    <w:p>
      <w:pPr>
        <w:spacing w:after="0"/>
        <w:ind w:left="0"/>
        <w:jc w:val="left"/>
      </w:pPr>
      <w:r>
        <w:rPr>
          <w:rFonts w:ascii="Times New Roman"/>
          <w:b/>
          <w:i w:val="false"/>
          <w:color w:val="000000"/>
        </w:rPr>
        <w:t xml:space="preserve"> 1-тарау. Жалпы ережелер</w:t>
      </w:r>
    </w:p>
    <w:bookmarkEnd w:id="11391"/>
    <w:bookmarkStart w:name="z29916" w:id="113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392"/>
    <w:bookmarkStart w:name="z29917" w:id="113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393"/>
    <w:bookmarkStart w:name="z29918" w:id="113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394"/>
    <w:bookmarkStart w:name="z29919" w:id="113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395"/>
    <w:bookmarkStart w:name="z29920" w:id="113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396"/>
    <w:bookmarkStart w:name="z29921" w:id="113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397"/>
    <w:bookmarkStart w:name="z29922" w:id="113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398"/>
    <w:bookmarkStart w:name="z29923" w:id="11399"/>
    <w:p>
      <w:pPr>
        <w:spacing w:after="0"/>
        <w:ind w:left="0"/>
        <w:jc w:val="both"/>
      </w:pPr>
      <w:r>
        <w:rPr>
          <w:rFonts w:ascii="Times New Roman"/>
          <w:b w:val="false"/>
          <w:i w:val="false"/>
          <w:color w:val="000000"/>
          <w:sz w:val="28"/>
        </w:rPr>
        <w:t>
      8. Заңды тұлғаның орналасқан жері – индекс 110800, Қазақстан Республикасы, Қостанай облысы, Қамысты ауданы, Қамысты ауылдық округі, Қамысты ауылы, Косма көшесі, 3 үй.</w:t>
      </w:r>
    </w:p>
    <w:bookmarkEnd w:id="11399"/>
    <w:bookmarkStart w:name="z29924" w:id="114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w:t>
      </w:r>
    </w:p>
    <w:bookmarkEnd w:id="11400"/>
    <w:bookmarkStart w:name="z29925" w:id="114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01"/>
    <w:bookmarkStart w:name="z29926" w:id="114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02"/>
    <w:bookmarkStart w:name="z29927" w:id="114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403"/>
    <w:bookmarkStart w:name="z29928" w:id="114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04"/>
    <w:bookmarkStart w:name="z29929" w:id="114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405"/>
    <w:bookmarkStart w:name="z29930" w:id="11406"/>
    <w:p>
      <w:pPr>
        <w:spacing w:after="0"/>
        <w:ind w:left="0"/>
        <w:jc w:val="both"/>
      </w:pPr>
      <w:r>
        <w:rPr>
          <w:rFonts w:ascii="Times New Roman"/>
          <w:b w:val="false"/>
          <w:i w:val="false"/>
          <w:color w:val="000000"/>
          <w:sz w:val="28"/>
        </w:rPr>
        <w:t>
      13. Міндеттері:</w:t>
      </w:r>
    </w:p>
    <w:bookmarkEnd w:id="11406"/>
    <w:bookmarkStart w:name="z29931" w:id="114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407"/>
    <w:bookmarkStart w:name="z29932" w:id="114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408"/>
    <w:bookmarkStart w:name="z29933" w:id="114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09"/>
    <w:bookmarkStart w:name="z29934" w:id="11410"/>
    <w:p>
      <w:pPr>
        <w:spacing w:after="0"/>
        <w:ind w:left="0"/>
        <w:jc w:val="both"/>
      </w:pPr>
      <w:r>
        <w:rPr>
          <w:rFonts w:ascii="Times New Roman"/>
          <w:b w:val="false"/>
          <w:i w:val="false"/>
          <w:color w:val="000000"/>
          <w:sz w:val="28"/>
        </w:rPr>
        <w:t>
      14. Құқықтары мен міндеттері:</w:t>
      </w:r>
    </w:p>
    <w:bookmarkEnd w:id="11410"/>
    <w:bookmarkStart w:name="z29935" w:id="114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11"/>
    <w:bookmarkStart w:name="z29936" w:id="114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12"/>
    <w:bookmarkStart w:name="z29937" w:id="114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13"/>
    <w:bookmarkStart w:name="z29938" w:id="114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14"/>
    <w:bookmarkStart w:name="z29939" w:id="114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15"/>
    <w:bookmarkStart w:name="z29940" w:id="114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16"/>
    <w:bookmarkStart w:name="z29941" w:id="114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17"/>
    <w:bookmarkStart w:name="z29942" w:id="114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18"/>
    <w:bookmarkStart w:name="z29943" w:id="114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419"/>
    <w:bookmarkStart w:name="z29944" w:id="11420"/>
    <w:p>
      <w:pPr>
        <w:spacing w:after="0"/>
        <w:ind w:left="0"/>
        <w:jc w:val="both"/>
      </w:pPr>
      <w:r>
        <w:rPr>
          <w:rFonts w:ascii="Times New Roman"/>
          <w:b w:val="false"/>
          <w:i w:val="false"/>
          <w:color w:val="000000"/>
          <w:sz w:val="28"/>
        </w:rPr>
        <w:t>
      15. Функциялары:</w:t>
      </w:r>
    </w:p>
    <w:bookmarkEnd w:id="11420"/>
    <w:bookmarkStart w:name="z29945" w:id="114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421"/>
    <w:bookmarkStart w:name="z29946" w:id="114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422"/>
    <w:bookmarkStart w:name="z29947" w:id="114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423"/>
    <w:bookmarkStart w:name="z29948" w:id="114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424"/>
    <w:bookmarkStart w:name="z29949" w:id="114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425"/>
    <w:bookmarkStart w:name="z29950" w:id="114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426"/>
    <w:bookmarkStart w:name="z29951" w:id="114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427"/>
    <w:bookmarkStart w:name="z29952" w:id="114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428"/>
    <w:bookmarkStart w:name="z29953" w:id="114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429"/>
    <w:bookmarkStart w:name="z29954" w:id="114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430"/>
    <w:bookmarkStart w:name="z29955" w:id="114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57" w:id="114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432"/>
    <w:bookmarkStart w:name="z29958" w:id="114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433"/>
    <w:bookmarkStart w:name="z29959" w:id="114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434"/>
    <w:bookmarkStart w:name="z29960" w:id="114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35"/>
    <w:bookmarkStart w:name="z29961" w:id="114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436"/>
    <w:bookmarkStart w:name="z29962" w:id="114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437"/>
    <w:bookmarkStart w:name="z29963" w:id="114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38"/>
    <w:bookmarkStart w:name="z29964" w:id="114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39"/>
    <w:bookmarkStart w:name="z29965" w:id="114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40"/>
    <w:bookmarkStart w:name="z29966" w:id="114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41"/>
    <w:bookmarkStart w:name="z29967" w:id="114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42"/>
    <w:bookmarkStart w:name="z29968" w:id="114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443"/>
    <w:bookmarkStart w:name="z29969" w:id="114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44"/>
    <w:bookmarkStart w:name="z29970" w:id="114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445"/>
    <w:bookmarkStart w:name="z29971" w:id="114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46"/>
    <w:bookmarkStart w:name="z29972" w:id="114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447"/>
    <w:bookmarkStart w:name="z29973" w:id="11448"/>
    <w:p>
      <w:pPr>
        <w:spacing w:after="0"/>
        <w:ind w:left="0"/>
        <w:jc w:val="both"/>
      </w:pPr>
      <w:r>
        <w:rPr>
          <w:rFonts w:ascii="Times New Roman"/>
          <w:b w:val="false"/>
          <w:i w:val="false"/>
          <w:color w:val="000000"/>
          <w:sz w:val="28"/>
        </w:rPr>
        <w:t>
      29) мыналарды:</w:t>
      </w:r>
    </w:p>
    <w:bookmarkEnd w:id="11448"/>
    <w:bookmarkStart w:name="z29974" w:id="114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49"/>
    <w:bookmarkStart w:name="z29975" w:id="114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50"/>
    <w:bookmarkStart w:name="z29976" w:id="114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77" w:id="114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52"/>
    <w:bookmarkStart w:name="z29978" w:id="114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53"/>
    <w:bookmarkStart w:name="z29979" w:id="114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54"/>
    <w:bookmarkStart w:name="z29980" w:id="114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55"/>
    <w:bookmarkStart w:name="z29981" w:id="11456"/>
    <w:p>
      <w:pPr>
        <w:spacing w:after="0"/>
        <w:ind w:left="0"/>
        <w:jc w:val="both"/>
      </w:pPr>
      <w:r>
        <w:rPr>
          <w:rFonts w:ascii="Times New Roman"/>
          <w:b w:val="false"/>
          <w:i w:val="false"/>
          <w:color w:val="000000"/>
          <w:sz w:val="28"/>
        </w:rPr>
        <w:t>
      19. Басқарма басшысының өкілеттіктері:</w:t>
      </w:r>
    </w:p>
    <w:bookmarkEnd w:id="11456"/>
    <w:bookmarkStart w:name="z29982" w:id="114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57"/>
    <w:bookmarkStart w:name="z29983" w:id="114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58"/>
    <w:bookmarkStart w:name="z29984" w:id="114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59"/>
    <w:bookmarkStart w:name="z29985" w:id="114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60"/>
    <w:bookmarkStart w:name="z29986" w:id="114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61"/>
    <w:bookmarkStart w:name="z29987" w:id="114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62"/>
    <w:bookmarkStart w:name="z29988" w:id="11463"/>
    <w:p>
      <w:pPr>
        <w:spacing w:after="0"/>
        <w:ind w:left="0"/>
        <w:jc w:val="left"/>
      </w:pPr>
      <w:r>
        <w:rPr>
          <w:rFonts w:ascii="Times New Roman"/>
          <w:b/>
          <w:i w:val="false"/>
          <w:color w:val="000000"/>
        </w:rPr>
        <w:t xml:space="preserve"> 4-тарау. Басқарманың мүлкі</w:t>
      </w:r>
    </w:p>
    <w:bookmarkEnd w:id="11463"/>
    <w:bookmarkStart w:name="z29989" w:id="114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64"/>
    <w:bookmarkStart w:name="z29990" w:id="114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65"/>
    <w:bookmarkStart w:name="z29991" w:id="114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466"/>
    <w:bookmarkStart w:name="z29992" w:id="114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67"/>
    <w:bookmarkStart w:name="z29993" w:id="11468"/>
    <w:p>
      <w:pPr>
        <w:spacing w:after="0"/>
        <w:ind w:left="0"/>
        <w:jc w:val="left"/>
      </w:pPr>
      <w:r>
        <w:rPr>
          <w:rFonts w:ascii="Times New Roman"/>
          <w:b/>
          <w:i w:val="false"/>
          <w:color w:val="000000"/>
        </w:rPr>
        <w:t xml:space="preserve"> 5-тарау. Басқарманы қайта ұйымдастыру және тарату</w:t>
      </w:r>
    </w:p>
    <w:bookmarkEnd w:id="11468"/>
    <w:bookmarkStart w:name="z29994" w:id="114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136-қосымша</w:t>
            </w:r>
          </w:p>
        </w:tc>
      </w:tr>
    </w:tbl>
    <w:bookmarkStart w:name="z10565" w:id="114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1470"/>
    <w:p>
      <w:pPr>
        <w:spacing w:after="0"/>
        <w:ind w:left="0"/>
        <w:jc w:val="both"/>
      </w:pPr>
      <w:r>
        <w:rPr>
          <w:rFonts w:ascii="Times New Roman"/>
          <w:b w:val="false"/>
          <w:i w:val="false"/>
          <w:color w:val="ff0000"/>
          <w:sz w:val="28"/>
        </w:rPr>
        <w:t xml:space="preserve">
      Ескерту. 136-қосымша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95" w:id="11471"/>
    <w:p>
      <w:pPr>
        <w:spacing w:after="0"/>
        <w:ind w:left="0"/>
        <w:jc w:val="left"/>
      </w:pPr>
      <w:r>
        <w:rPr>
          <w:rFonts w:ascii="Times New Roman"/>
          <w:b/>
          <w:i w:val="false"/>
          <w:color w:val="000000"/>
        </w:rPr>
        <w:t xml:space="preserve"> 1-тарау. Жалпы ережелер</w:t>
      </w:r>
    </w:p>
    <w:bookmarkEnd w:id="11471"/>
    <w:bookmarkStart w:name="z29996" w:id="114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472"/>
    <w:bookmarkStart w:name="z29997" w:id="114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473"/>
    <w:bookmarkStart w:name="z29998" w:id="114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474"/>
    <w:bookmarkStart w:name="z29999" w:id="114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475"/>
    <w:bookmarkStart w:name="z30000" w:id="114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476"/>
    <w:bookmarkStart w:name="z30001" w:id="114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477"/>
    <w:bookmarkStart w:name="z30002" w:id="114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478"/>
    <w:bookmarkStart w:name="z30003" w:id="11479"/>
    <w:p>
      <w:pPr>
        <w:spacing w:after="0"/>
        <w:ind w:left="0"/>
        <w:jc w:val="both"/>
      </w:pPr>
      <w:r>
        <w:rPr>
          <w:rFonts w:ascii="Times New Roman"/>
          <w:b w:val="false"/>
          <w:i w:val="false"/>
          <w:color w:val="000000"/>
          <w:sz w:val="28"/>
        </w:rPr>
        <w:t>
      8. Заңды тұлғаның орналасқан жері – индекс 110900, Қазақстан Республикасы, Қостанай облысы, Қарабалық ауданы, Қарабалық кенті, Фабричная көшесі, 2 үй.</w:t>
      </w:r>
    </w:p>
    <w:bookmarkEnd w:id="11479"/>
    <w:bookmarkStart w:name="z30004" w:id="114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w:t>
      </w:r>
    </w:p>
    <w:bookmarkEnd w:id="11480"/>
    <w:bookmarkStart w:name="z30005" w:id="114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81"/>
    <w:bookmarkStart w:name="z30006" w:id="114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82"/>
    <w:bookmarkStart w:name="z30007" w:id="114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483"/>
    <w:bookmarkStart w:name="z30008" w:id="114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84"/>
    <w:bookmarkStart w:name="z30009" w:id="114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485"/>
    <w:bookmarkStart w:name="z30010" w:id="11486"/>
    <w:p>
      <w:pPr>
        <w:spacing w:after="0"/>
        <w:ind w:left="0"/>
        <w:jc w:val="both"/>
      </w:pPr>
      <w:r>
        <w:rPr>
          <w:rFonts w:ascii="Times New Roman"/>
          <w:b w:val="false"/>
          <w:i w:val="false"/>
          <w:color w:val="000000"/>
          <w:sz w:val="28"/>
        </w:rPr>
        <w:t>
      13. Міндеттері:</w:t>
      </w:r>
    </w:p>
    <w:bookmarkEnd w:id="11486"/>
    <w:bookmarkStart w:name="z30011" w:id="114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487"/>
    <w:bookmarkStart w:name="z30012" w:id="114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488"/>
    <w:bookmarkStart w:name="z30013" w:id="114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89"/>
    <w:bookmarkStart w:name="z30014" w:id="11490"/>
    <w:p>
      <w:pPr>
        <w:spacing w:after="0"/>
        <w:ind w:left="0"/>
        <w:jc w:val="both"/>
      </w:pPr>
      <w:r>
        <w:rPr>
          <w:rFonts w:ascii="Times New Roman"/>
          <w:b w:val="false"/>
          <w:i w:val="false"/>
          <w:color w:val="000000"/>
          <w:sz w:val="28"/>
        </w:rPr>
        <w:t>
      14. Құқықтары мен міндеттері:</w:t>
      </w:r>
    </w:p>
    <w:bookmarkEnd w:id="11490"/>
    <w:bookmarkStart w:name="z30015" w:id="114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91"/>
    <w:bookmarkStart w:name="z30016" w:id="114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92"/>
    <w:bookmarkStart w:name="z30017" w:id="114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93"/>
    <w:bookmarkStart w:name="z30018" w:id="114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94"/>
    <w:bookmarkStart w:name="z30019" w:id="114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95"/>
    <w:bookmarkStart w:name="z30020" w:id="114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96"/>
    <w:bookmarkStart w:name="z30021" w:id="114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97"/>
    <w:bookmarkStart w:name="z30022" w:id="114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98"/>
    <w:bookmarkStart w:name="z30023" w:id="114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499"/>
    <w:bookmarkStart w:name="z30024" w:id="11500"/>
    <w:p>
      <w:pPr>
        <w:spacing w:after="0"/>
        <w:ind w:left="0"/>
        <w:jc w:val="both"/>
      </w:pPr>
      <w:r>
        <w:rPr>
          <w:rFonts w:ascii="Times New Roman"/>
          <w:b w:val="false"/>
          <w:i w:val="false"/>
          <w:color w:val="000000"/>
          <w:sz w:val="28"/>
        </w:rPr>
        <w:t>
      15. Функциялары:</w:t>
      </w:r>
    </w:p>
    <w:bookmarkEnd w:id="11500"/>
    <w:bookmarkStart w:name="z30025" w:id="115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01"/>
    <w:bookmarkStart w:name="z30026" w:id="115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02"/>
    <w:bookmarkStart w:name="z30027" w:id="115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03"/>
    <w:bookmarkStart w:name="z30028" w:id="115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04"/>
    <w:bookmarkStart w:name="z30029" w:id="115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05"/>
    <w:bookmarkStart w:name="z30030" w:id="115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06"/>
    <w:bookmarkStart w:name="z30031" w:id="115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07"/>
    <w:bookmarkStart w:name="z30032" w:id="115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08"/>
    <w:bookmarkStart w:name="z30033" w:id="115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509"/>
    <w:bookmarkStart w:name="z30034" w:id="115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510"/>
    <w:bookmarkStart w:name="z30035" w:id="115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37" w:id="115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512"/>
    <w:bookmarkStart w:name="z30038" w:id="115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513"/>
    <w:bookmarkStart w:name="z30039" w:id="115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514"/>
    <w:bookmarkStart w:name="z30040" w:id="115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515"/>
    <w:bookmarkStart w:name="z30041" w:id="115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516"/>
    <w:bookmarkStart w:name="z30042" w:id="115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517"/>
    <w:bookmarkStart w:name="z30043" w:id="115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518"/>
    <w:bookmarkStart w:name="z30044" w:id="115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519"/>
    <w:bookmarkStart w:name="z30045" w:id="115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520"/>
    <w:bookmarkStart w:name="z30046" w:id="115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521"/>
    <w:bookmarkStart w:name="z30047" w:id="115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522"/>
    <w:bookmarkStart w:name="z30048" w:id="115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523"/>
    <w:bookmarkStart w:name="z30049" w:id="115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524"/>
    <w:bookmarkStart w:name="z30050" w:id="115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525"/>
    <w:bookmarkStart w:name="z30051" w:id="115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526"/>
    <w:bookmarkStart w:name="z30052" w:id="115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527"/>
    <w:bookmarkStart w:name="z30053" w:id="11528"/>
    <w:p>
      <w:pPr>
        <w:spacing w:after="0"/>
        <w:ind w:left="0"/>
        <w:jc w:val="both"/>
      </w:pPr>
      <w:r>
        <w:rPr>
          <w:rFonts w:ascii="Times New Roman"/>
          <w:b w:val="false"/>
          <w:i w:val="false"/>
          <w:color w:val="000000"/>
          <w:sz w:val="28"/>
        </w:rPr>
        <w:t>
      29) мыналарды:</w:t>
      </w:r>
    </w:p>
    <w:bookmarkEnd w:id="11528"/>
    <w:bookmarkStart w:name="z30054" w:id="115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529"/>
    <w:bookmarkStart w:name="z30055" w:id="115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530"/>
    <w:bookmarkStart w:name="z30056" w:id="115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57" w:id="115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532"/>
    <w:bookmarkStart w:name="z30058" w:id="115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533"/>
    <w:bookmarkStart w:name="z30059" w:id="115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534"/>
    <w:bookmarkStart w:name="z30060" w:id="115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535"/>
    <w:bookmarkStart w:name="z30061" w:id="11536"/>
    <w:p>
      <w:pPr>
        <w:spacing w:after="0"/>
        <w:ind w:left="0"/>
        <w:jc w:val="both"/>
      </w:pPr>
      <w:r>
        <w:rPr>
          <w:rFonts w:ascii="Times New Roman"/>
          <w:b w:val="false"/>
          <w:i w:val="false"/>
          <w:color w:val="000000"/>
          <w:sz w:val="28"/>
        </w:rPr>
        <w:t>
      19. Басқарма басшысының өкілеттіктері:</w:t>
      </w:r>
    </w:p>
    <w:bookmarkEnd w:id="11536"/>
    <w:bookmarkStart w:name="z30062" w:id="115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537"/>
    <w:bookmarkStart w:name="z30063" w:id="115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538"/>
    <w:bookmarkStart w:name="z30064" w:id="115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39"/>
    <w:bookmarkStart w:name="z30065" w:id="115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40"/>
    <w:bookmarkStart w:name="z30066" w:id="115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41"/>
    <w:bookmarkStart w:name="z30067" w:id="115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42"/>
    <w:bookmarkStart w:name="z30068" w:id="11543"/>
    <w:p>
      <w:pPr>
        <w:spacing w:after="0"/>
        <w:ind w:left="0"/>
        <w:jc w:val="left"/>
      </w:pPr>
      <w:r>
        <w:rPr>
          <w:rFonts w:ascii="Times New Roman"/>
          <w:b/>
          <w:i w:val="false"/>
          <w:color w:val="000000"/>
        </w:rPr>
        <w:t xml:space="preserve"> 4-тарау. Басқарманың мүлкі</w:t>
      </w:r>
    </w:p>
    <w:bookmarkEnd w:id="11543"/>
    <w:bookmarkStart w:name="z30069" w:id="115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44"/>
    <w:bookmarkStart w:name="z30070" w:id="115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45"/>
    <w:bookmarkStart w:name="z30071" w:id="115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46"/>
    <w:bookmarkStart w:name="z30072" w:id="115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47"/>
    <w:bookmarkStart w:name="z30073" w:id="11548"/>
    <w:p>
      <w:pPr>
        <w:spacing w:after="0"/>
        <w:ind w:left="0"/>
        <w:jc w:val="left"/>
      </w:pPr>
      <w:r>
        <w:rPr>
          <w:rFonts w:ascii="Times New Roman"/>
          <w:b/>
          <w:i w:val="false"/>
          <w:color w:val="000000"/>
        </w:rPr>
        <w:t xml:space="preserve"> 5-тарау. Басқарманы қайта ұйымдастыру және тарату</w:t>
      </w:r>
    </w:p>
    <w:bookmarkEnd w:id="11548"/>
    <w:bookmarkStart w:name="z30074" w:id="115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137-қосымша </w:t>
            </w:r>
          </w:p>
        </w:tc>
      </w:tr>
    </w:tbl>
    <w:bookmarkStart w:name="z10641" w:id="115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1550"/>
    <w:p>
      <w:pPr>
        <w:spacing w:after="0"/>
        <w:ind w:left="0"/>
        <w:jc w:val="both"/>
      </w:pPr>
      <w:r>
        <w:rPr>
          <w:rFonts w:ascii="Times New Roman"/>
          <w:b w:val="false"/>
          <w:i w:val="false"/>
          <w:color w:val="ff0000"/>
          <w:sz w:val="28"/>
        </w:rPr>
        <w:t xml:space="preserve">
      Ескерту. 137-қосымша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075" w:id="11551"/>
    <w:p>
      <w:pPr>
        <w:spacing w:after="0"/>
        <w:ind w:left="0"/>
        <w:jc w:val="left"/>
      </w:pPr>
      <w:r>
        <w:rPr>
          <w:rFonts w:ascii="Times New Roman"/>
          <w:b/>
          <w:i w:val="false"/>
          <w:color w:val="000000"/>
        </w:rPr>
        <w:t xml:space="preserve"> 1-тарау. Жалпы ережелер</w:t>
      </w:r>
    </w:p>
    <w:bookmarkEnd w:id="11551"/>
    <w:bookmarkStart w:name="z30076" w:id="115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52"/>
    <w:bookmarkStart w:name="z30077" w:id="115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53"/>
    <w:bookmarkStart w:name="z30078" w:id="115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54"/>
    <w:bookmarkStart w:name="z30079" w:id="115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55"/>
    <w:bookmarkStart w:name="z30080" w:id="115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56"/>
    <w:bookmarkStart w:name="z30081" w:id="115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57"/>
    <w:bookmarkStart w:name="z30082" w:id="115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58"/>
    <w:bookmarkStart w:name="z30083" w:id="11559"/>
    <w:p>
      <w:pPr>
        <w:spacing w:after="0"/>
        <w:ind w:left="0"/>
        <w:jc w:val="both"/>
      </w:pPr>
      <w:r>
        <w:rPr>
          <w:rFonts w:ascii="Times New Roman"/>
          <w:b w:val="false"/>
          <w:i w:val="false"/>
          <w:color w:val="000000"/>
          <w:sz w:val="28"/>
        </w:rPr>
        <w:t>
      8. Заңды тұлғаның орналасқан жері – индекс 111000, Қазақстан Республикасы, Қостанай облысы, Қарасу ауданы, Қарасу ауылдық округі, Қарасу ауылы, Рамазанов көшесі, 2 үй.</w:t>
      </w:r>
    </w:p>
    <w:bookmarkEnd w:id="11559"/>
    <w:bookmarkStart w:name="z30084" w:id="115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w:t>
      </w:r>
    </w:p>
    <w:bookmarkEnd w:id="11560"/>
    <w:bookmarkStart w:name="z30085" w:id="115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61"/>
    <w:bookmarkStart w:name="z30086" w:id="115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62"/>
    <w:bookmarkStart w:name="z30087" w:id="115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563"/>
    <w:bookmarkStart w:name="z30088" w:id="115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64"/>
    <w:bookmarkStart w:name="z30089" w:id="115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565"/>
    <w:bookmarkStart w:name="z30090" w:id="11566"/>
    <w:p>
      <w:pPr>
        <w:spacing w:after="0"/>
        <w:ind w:left="0"/>
        <w:jc w:val="both"/>
      </w:pPr>
      <w:r>
        <w:rPr>
          <w:rFonts w:ascii="Times New Roman"/>
          <w:b w:val="false"/>
          <w:i w:val="false"/>
          <w:color w:val="000000"/>
          <w:sz w:val="28"/>
        </w:rPr>
        <w:t>
      13. Міндеттері:</w:t>
      </w:r>
    </w:p>
    <w:bookmarkEnd w:id="11566"/>
    <w:bookmarkStart w:name="z30091" w:id="115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567"/>
    <w:bookmarkStart w:name="z30092" w:id="115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568"/>
    <w:bookmarkStart w:name="z30093" w:id="115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569"/>
    <w:bookmarkStart w:name="z30094" w:id="11570"/>
    <w:p>
      <w:pPr>
        <w:spacing w:after="0"/>
        <w:ind w:left="0"/>
        <w:jc w:val="both"/>
      </w:pPr>
      <w:r>
        <w:rPr>
          <w:rFonts w:ascii="Times New Roman"/>
          <w:b w:val="false"/>
          <w:i w:val="false"/>
          <w:color w:val="000000"/>
          <w:sz w:val="28"/>
        </w:rPr>
        <w:t>
      14. Құқықтары мен міндеттері:</w:t>
      </w:r>
    </w:p>
    <w:bookmarkEnd w:id="11570"/>
    <w:bookmarkStart w:name="z30095" w:id="115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571"/>
    <w:bookmarkStart w:name="z30096" w:id="115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572"/>
    <w:bookmarkStart w:name="z30097" w:id="115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573"/>
    <w:bookmarkStart w:name="z30098" w:id="115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574"/>
    <w:bookmarkStart w:name="z30099" w:id="115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575"/>
    <w:bookmarkStart w:name="z30100" w:id="115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576"/>
    <w:bookmarkStart w:name="z30101" w:id="115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577"/>
    <w:bookmarkStart w:name="z30102" w:id="115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578"/>
    <w:bookmarkStart w:name="z30103" w:id="115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579"/>
    <w:bookmarkStart w:name="z30104" w:id="11580"/>
    <w:p>
      <w:pPr>
        <w:spacing w:after="0"/>
        <w:ind w:left="0"/>
        <w:jc w:val="both"/>
      </w:pPr>
      <w:r>
        <w:rPr>
          <w:rFonts w:ascii="Times New Roman"/>
          <w:b w:val="false"/>
          <w:i w:val="false"/>
          <w:color w:val="000000"/>
          <w:sz w:val="28"/>
        </w:rPr>
        <w:t>
      15. Функциялары:</w:t>
      </w:r>
    </w:p>
    <w:bookmarkEnd w:id="11580"/>
    <w:bookmarkStart w:name="z30105" w:id="115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81"/>
    <w:bookmarkStart w:name="z30106" w:id="115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82"/>
    <w:bookmarkStart w:name="z30107" w:id="115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83"/>
    <w:bookmarkStart w:name="z30108" w:id="115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84"/>
    <w:bookmarkStart w:name="z30109" w:id="115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85"/>
    <w:bookmarkStart w:name="z30110" w:id="115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86"/>
    <w:bookmarkStart w:name="z30111" w:id="115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87"/>
    <w:bookmarkStart w:name="z30112" w:id="115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88"/>
    <w:bookmarkStart w:name="z30113" w:id="115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589"/>
    <w:bookmarkStart w:name="z30114" w:id="115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590"/>
    <w:bookmarkStart w:name="z30115" w:id="115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17" w:id="115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592"/>
    <w:bookmarkStart w:name="z30118" w:id="115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593"/>
    <w:bookmarkStart w:name="z30119" w:id="115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594"/>
    <w:bookmarkStart w:name="z30120" w:id="115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595"/>
    <w:bookmarkStart w:name="z30121" w:id="115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596"/>
    <w:bookmarkStart w:name="z30122" w:id="115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597"/>
    <w:bookmarkStart w:name="z30123" w:id="115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598"/>
    <w:bookmarkStart w:name="z30124" w:id="115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599"/>
    <w:bookmarkStart w:name="z30125" w:id="116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600"/>
    <w:bookmarkStart w:name="z30126" w:id="116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601"/>
    <w:bookmarkStart w:name="z30127" w:id="116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602"/>
    <w:bookmarkStart w:name="z30128" w:id="116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603"/>
    <w:bookmarkStart w:name="z30129" w:id="116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604"/>
    <w:bookmarkStart w:name="z30130" w:id="116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605"/>
    <w:bookmarkStart w:name="z30131" w:id="116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606"/>
    <w:bookmarkStart w:name="z30132" w:id="116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607"/>
    <w:bookmarkStart w:name="z30133" w:id="11608"/>
    <w:p>
      <w:pPr>
        <w:spacing w:after="0"/>
        <w:ind w:left="0"/>
        <w:jc w:val="both"/>
      </w:pPr>
      <w:r>
        <w:rPr>
          <w:rFonts w:ascii="Times New Roman"/>
          <w:b w:val="false"/>
          <w:i w:val="false"/>
          <w:color w:val="000000"/>
          <w:sz w:val="28"/>
        </w:rPr>
        <w:t>
      29) мыналарды:</w:t>
      </w:r>
    </w:p>
    <w:bookmarkEnd w:id="11608"/>
    <w:bookmarkStart w:name="z30134" w:id="116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609"/>
    <w:bookmarkStart w:name="z30135" w:id="116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610"/>
    <w:bookmarkStart w:name="z30136" w:id="116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37" w:id="116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612"/>
    <w:bookmarkStart w:name="z30138" w:id="116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613"/>
    <w:bookmarkStart w:name="z30139" w:id="116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14"/>
    <w:bookmarkStart w:name="z30140" w:id="116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15"/>
    <w:bookmarkStart w:name="z30141" w:id="11616"/>
    <w:p>
      <w:pPr>
        <w:spacing w:after="0"/>
        <w:ind w:left="0"/>
        <w:jc w:val="both"/>
      </w:pPr>
      <w:r>
        <w:rPr>
          <w:rFonts w:ascii="Times New Roman"/>
          <w:b w:val="false"/>
          <w:i w:val="false"/>
          <w:color w:val="000000"/>
          <w:sz w:val="28"/>
        </w:rPr>
        <w:t>
      19. Басқарма басшысының өкілеттіктері:</w:t>
      </w:r>
    </w:p>
    <w:bookmarkEnd w:id="11616"/>
    <w:bookmarkStart w:name="z30142" w:id="116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17"/>
    <w:bookmarkStart w:name="z30143" w:id="116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18"/>
    <w:bookmarkStart w:name="z30144" w:id="116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19"/>
    <w:bookmarkStart w:name="z30145" w:id="116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20"/>
    <w:bookmarkStart w:name="z30146" w:id="116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621"/>
    <w:bookmarkStart w:name="z30147" w:id="116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622"/>
    <w:bookmarkStart w:name="z30148" w:id="11623"/>
    <w:p>
      <w:pPr>
        <w:spacing w:after="0"/>
        <w:ind w:left="0"/>
        <w:jc w:val="left"/>
      </w:pPr>
      <w:r>
        <w:rPr>
          <w:rFonts w:ascii="Times New Roman"/>
          <w:b/>
          <w:i w:val="false"/>
          <w:color w:val="000000"/>
        </w:rPr>
        <w:t xml:space="preserve"> 4-тарау. Басқарманың мүлкі</w:t>
      </w:r>
    </w:p>
    <w:bookmarkEnd w:id="11623"/>
    <w:bookmarkStart w:name="z30149" w:id="116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624"/>
    <w:bookmarkStart w:name="z30150" w:id="116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25"/>
    <w:bookmarkStart w:name="z30151" w:id="116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626"/>
    <w:bookmarkStart w:name="z30152" w:id="116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27"/>
    <w:bookmarkStart w:name="z30153" w:id="11628"/>
    <w:p>
      <w:pPr>
        <w:spacing w:after="0"/>
        <w:ind w:left="0"/>
        <w:jc w:val="left"/>
      </w:pPr>
      <w:r>
        <w:rPr>
          <w:rFonts w:ascii="Times New Roman"/>
          <w:b/>
          <w:i w:val="false"/>
          <w:color w:val="000000"/>
        </w:rPr>
        <w:t xml:space="preserve"> 5-тарау. Басқарманы қайта ұйымдастыру және тарату</w:t>
      </w:r>
    </w:p>
    <w:bookmarkEnd w:id="11628"/>
    <w:bookmarkStart w:name="z30154" w:id="116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138-қосымша</w:t>
            </w:r>
          </w:p>
        </w:tc>
      </w:tr>
    </w:tbl>
    <w:bookmarkStart w:name="z10717" w:id="116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1630"/>
    <w:p>
      <w:pPr>
        <w:spacing w:after="0"/>
        <w:ind w:left="0"/>
        <w:jc w:val="both"/>
      </w:pPr>
      <w:r>
        <w:rPr>
          <w:rFonts w:ascii="Times New Roman"/>
          <w:b w:val="false"/>
          <w:i w:val="false"/>
          <w:color w:val="ff0000"/>
          <w:sz w:val="28"/>
        </w:rPr>
        <w:t xml:space="preserve">
      Ескерту. 138-қосымша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155" w:id="11631"/>
    <w:p>
      <w:pPr>
        <w:spacing w:after="0"/>
        <w:ind w:left="0"/>
        <w:jc w:val="left"/>
      </w:pPr>
      <w:r>
        <w:rPr>
          <w:rFonts w:ascii="Times New Roman"/>
          <w:b/>
          <w:i w:val="false"/>
          <w:color w:val="000000"/>
        </w:rPr>
        <w:t xml:space="preserve"> 1-тарау. Жалпы ережелер</w:t>
      </w:r>
    </w:p>
    <w:bookmarkEnd w:id="11631"/>
    <w:bookmarkStart w:name="z30156" w:id="116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632"/>
    <w:bookmarkStart w:name="z30157" w:id="116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633"/>
    <w:bookmarkStart w:name="z30158" w:id="116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634"/>
    <w:bookmarkStart w:name="z30159" w:id="116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35"/>
    <w:bookmarkStart w:name="z30160" w:id="116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36"/>
    <w:bookmarkStart w:name="z30161" w:id="116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37"/>
    <w:bookmarkStart w:name="z30162" w:id="116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38"/>
    <w:bookmarkStart w:name="z30163" w:id="11639"/>
    <w:p>
      <w:pPr>
        <w:spacing w:after="0"/>
        <w:ind w:left="0"/>
        <w:jc w:val="both"/>
      </w:pPr>
      <w:r>
        <w:rPr>
          <w:rFonts w:ascii="Times New Roman"/>
          <w:b w:val="false"/>
          <w:i w:val="false"/>
          <w:color w:val="000000"/>
          <w:sz w:val="28"/>
        </w:rPr>
        <w:t>
      8. Заңды тұлғаның орналасқан жері – индекс 111100, Қазақстан Республикасы, Қостанай облысы, Қостанай ауданы, Тобыл қаласы, Тәуелсіздік көшесі, 32А үй.</w:t>
      </w:r>
    </w:p>
    <w:bookmarkEnd w:id="11639"/>
    <w:bookmarkStart w:name="z30164" w:id="116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w:t>
      </w:r>
    </w:p>
    <w:bookmarkEnd w:id="11640"/>
    <w:bookmarkStart w:name="z30165" w:id="116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41"/>
    <w:bookmarkStart w:name="z30166" w:id="116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42"/>
    <w:bookmarkStart w:name="z30167" w:id="116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43"/>
    <w:bookmarkStart w:name="z30168" w:id="116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44"/>
    <w:bookmarkStart w:name="z30169" w:id="116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45"/>
    <w:bookmarkStart w:name="z30170" w:id="11646"/>
    <w:p>
      <w:pPr>
        <w:spacing w:after="0"/>
        <w:ind w:left="0"/>
        <w:jc w:val="both"/>
      </w:pPr>
      <w:r>
        <w:rPr>
          <w:rFonts w:ascii="Times New Roman"/>
          <w:b w:val="false"/>
          <w:i w:val="false"/>
          <w:color w:val="000000"/>
          <w:sz w:val="28"/>
        </w:rPr>
        <w:t>
      13. Міндеттері:</w:t>
      </w:r>
    </w:p>
    <w:bookmarkEnd w:id="11646"/>
    <w:bookmarkStart w:name="z30171" w:id="116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47"/>
    <w:bookmarkStart w:name="z30172" w:id="116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48"/>
    <w:bookmarkStart w:name="z30173" w:id="116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49"/>
    <w:bookmarkStart w:name="z30174" w:id="11650"/>
    <w:p>
      <w:pPr>
        <w:spacing w:after="0"/>
        <w:ind w:left="0"/>
        <w:jc w:val="both"/>
      </w:pPr>
      <w:r>
        <w:rPr>
          <w:rFonts w:ascii="Times New Roman"/>
          <w:b w:val="false"/>
          <w:i w:val="false"/>
          <w:color w:val="000000"/>
          <w:sz w:val="28"/>
        </w:rPr>
        <w:t>
      14. Құқықтары мен міндеттері:</w:t>
      </w:r>
    </w:p>
    <w:bookmarkEnd w:id="11650"/>
    <w:bookmarkStart w:name="z30175" w:id="116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51"/>
    <w:bookmarkStart w:name="z30176" w:id="116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52"/>
    <w:bookmarkStart w:name="z30177" w:id="116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53"/>
    <w:bookmarkStart w:name="z30178" w:id="116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54"/>
    <w:bookmarkStart w:name="z30179" w:id="116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55"/>
    <w:bookmarkStart w:name="z30180" w:id="116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56"/>
    <w:bookmarkStart w:name="z30181" w:id="116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57"/>
    <w:bookmarkStart w:name="z30182" w:id="116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58"/>
    <w:bookmarkStart w:name="z30183" w:id="116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59"/>
    <w:bookmarkStart w:name="z30184" w:id="11660"/>
    <w:p>
      <w:pPr>
        <w:spacing w:after="0"/>
        <w:ind w:left="0"/>
        <w:jc w:val="both"/>
      </w:pPr>
      <w:r>
        <w:rPr>
          <w:rFonts w:ascii="Times New Roman"/>
          <w:b w:val="false"/>
          <w:i w:val="false"/>
          <w:color w:val="000000"/>
          <w:sz w:val="28"/>
        </w:rPr>
        <w:t>
      15. Функциялары:</w:t>
      </w:r>
    </w:p>
    <w:bookmarkEnd w:id="11660"/>
    <w:bookmarkStart w:name="z30185" w:id="116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61"/>
    <w:bookmarkStart w:name="z30186" w:id="116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62"/>
    <w:bookmarkStart w:name="z30187" w:id="116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663"/>
    <w:bookmarkStart w:name="z30188" w:id="116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664"/>
    <w:bookmarkStart w:name="z30189" w:id="116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665"/>
    <w:bookmarkStart w:name="z30190" w:id="116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666"/>
    <w:bookmarkStart w:name="z30191" w:id="116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667"/>
    <w:bookmarkStart w:name="z30192" w:id="116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668"/>
    <w:bookmarkStart w:name="z30193" w:id="116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69"/>
    <w:bookmarkStart w:name="z30194" w:id="116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70"/>
    <w:bookmarkStart w:name="z30195" w:id="116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97" w:id="116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672"/>
    <w:bookmarkStart w:name="z30198" w:id="116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673"/>
    <w:bookmarkStart w:name="z30199" w:id="116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674"/>
    <w:bookmarkStart w:name="z30200" w:id="116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675"/>
    <w:bookmarkStart w:name="z30201" w:id="116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676"/>
    <w:bookmarkStart w:name="z30202" w:id="116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677"/>
    <w:bookmarkStart w:name="z30203" w:id="116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678"/>
    <w:bookmarkStart w:name="z30204" w:id="116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679"/>
    <w:bookmarkStart w:name="z30205" w:id="116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680"/>
    <w:bookmarkStart w:name="z30206" w:id="116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681"/>
    <w:bookmarkStart w:name="z30207" w:id="116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682"/>
    <w:bookmarkStart w:name="z30208" w:id="116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683"/>
    <w:bookmarkStart w:name="z30209" w:id="116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684"/>
    <w:bookmarkStart w:name="z30210" w:id="116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685"/>
    <w:bookmarkStart w:name="z30211" w:id="116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686"/>
    <w:bookmarkStart w:name="z30212" w:id="116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687"/>
    <w:bookmarkStart w:name="z30213" w:id="11688"/>
    <w:p>
      <w:pPr>
        <w:spacing w:after="0"/>
        <w:ind w:left="0"/>
        <w:jc w:val="both"/>
      </w:pPr>
      <w:r>
        <w:rPr>
          <w:rFonts w:ascii="Times New Roman"/>
          <w:b w:val="false"/>
          <w:i w:val="false"/>
          <w:color w:val="000000"/>
          <w:sz w:val="28"/>
        </w:rPr>
        <w:t>
      29) мыналарды:</w:t>
      </w:r>
    </w:p>
    <w:bookmarkEnd w:id="11688"/>
    <w:bookmarkStart w:name="z30214" w:id="116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689"/>
    <w:bookmarkStart w:name="z30215" w:id="116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690"/>
    <w:bookmarkStart w:name="z30216" w:id="116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17" w:id="116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692"/>
    <w:bookmarkStart w:name="z30218" w:id="116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693"/>
    <w:bookmarkStart w:name="z30219" w:id="116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94"/>
    <w:bookmarkStart w:name="z30220" w:id="116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95"/>
    <w:bookmarkStart w:name="z30221" w:id="11696"/>
    <w:p>
      <w:pPr>
        <w:spacing w:after="0"/>
        <w:ind w:left="0"/>
        <w:jc w:val="both"/>
      </w:pPr>
      <w:r>
        <w:rPr>
          <w:rFonts w:ascii="Times New Roman"/>
          <w:b w:val="false"/>
          <w:i w:val="false"/>
          <w:color w:val="000000"/>
          <w:sz w:val="28"/>
        </w:rPr>
        <w:t>
      19. Басқарма басшысының өкілеттіктері:</w:t>
      </w:r>
    </w:p>
    <w:bookmarkEnd w:id="11696"/>
    <w:bookmarkStart w:name="z30222" w:id="116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97"/>
    <w:bookmarkStart w:name="z30223" w:id="116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98"/>
    <w:bookmarkStart w:name="z30224" w:id="116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99"/>
    <w:bookmarkStart w:name="z30225" w:id="117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00"/>
    <w:bookmarkStart w:name="z30226" w:id="117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701"/>
    <w:bookmarkStart w:name="z30227" w:id="117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702"/>
    <w:bookmarkStart w:name="z30228" w:id="11703"/>
    <w:p>
      <w:pPr>
        <w:spacing w:after="0"/>
        <w:ind w:left="0"/>
        <w:jc w:val="left"/>
      </w:pPr>
      <w:r>
        <w:rPr>
          <w:rFonts w:ascii="Times New Roman"/>
          <w:b/>
          <w:i w:val="false"/>
          <w:color w:val="000000"/>
        </w:rPr>
        <w:t xml:space="preserve"> 4-тарау. Басқарманың мүлкі</w:t>
      </w:r>
    </w:p>
    <w:bookmarkEnd w:id="11703"/>
    <w:bookmarkStart w:name="z30229" w:id="117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04"/>
    <w:bookmarkStart w:name="z30230" w:id="117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05"/>
    <w:bookmarkStart w:name="z30231" w:id="117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06"/>
    <w:bookmarkStart w:name="z30232" w:id="117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07"/>
    <w:bookmarkStart w:name="z30233" w:id="11708"/>
    <w:p>
      <w:pPr>
        <w:spacing w:after="0"/>
        <w:ind w:left="0"/>
        <w:jc w:val="left"/>
      </w:pPr>
      <w:r>
        <w:rPr>
          <w:rFonts w:ascii="Times New Roman"/>
          <w:b/>
          <w:i w:val="false"/>
          <w:color w:val="000000"/>
        </w:rPr>
        <w:t xml:space="preserve"> 5-тарау. Басқарманы қайта ұйымдастыру және тарату</w:t>
      </w:r>
    </w:p>
    <w:bookmarkEnd w:id="11708"/>
    <w:bookmarkStart w:name="z30234" w:id="117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139-қосымша</w:t>
            </w:r>
          </w:p>
        </w:tc>
      </w:tr>
    </w:tbl>
    <w:bookmarkStart w:name="z10793" w:id="117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мекемесінің ережесі</w:t>
      </w:r>
    </w:p>
    <w:bookmarkEnd w:id="11710"/>
    <w:p>
      <w:pPr>
        <w:spacing w:after="0"/>
        <w:ind w:left="0"/>
        <w:jc w:val="both"/>
      </w:pPr>
      <w:r>
        <w:rPr>
          <w:rFonts w:ascii="Times New Roman"/>
          <w:b w:val="false"/>
          <w:i w:val="false"/>
          <w:color w:val="ff0000"/>
          <w:sz w:val="28"/>
        </w:rPr>
        <w:t xml:space="preserve">
      Ескерту. 139-қосымша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235" w:id="11711"/>
    <w:p>
      <w:pPr>
        <w:spacing w:after="0"/>
        <w:ind w:left="0"/>
        <w:jc w:val="left"/>
      </w:pPr>
      <w:r>
        <w:rPr>
          <w:rFonts w:ascii="Times New Roman"/>
          <w:b/>
          <w:i w:val="false"/>
          <w:color w:val="000000"/>
        </w:rPr>
        <w:t xml:space="preserve"> 1-тарау. Жалпы ережелер</w:t>
      </w:r>
    </w:p>
    <w:bookmarkEnd w:id="11711"/>
    <w:bookmarkStart w:name="z30236" w:id="117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12"/>
    <w:bookmarkStart w:name="z30237" w:id="117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13"/>
    <w:bookmarkStart w:name="z30238" w:id="117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714"/>
    <w:bookmarkStart w:name="z30239" w:id="117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15"/>
    <w:bookmarkStart w:name="z30240" w:id="117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716"/>
    <w:bookmarkStart w:name="z30241" w:id="117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717"/>
    <w:bookmarkStart w:name="z30242" w:id="117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718"/>
    <w:bookmarkStart w:name="z30243" w:id="11719"/>
    <w:p>
      <w:pPr>
        <w:spacing w:after="0"/>
        <w:ind w:left="0"/>
        <w:jc w:val="both"/>
      </w:pPr>
      <w:r>
        <w:rPr>
          <w:rFonts w:ascii="Times New Roman"/>
          <w:b w:val="false"/>
          <w:i w:val="false"/>
          <w:color w:val="000000"/>
          <w:sz w:val="28"/>
        </w:rPr>
        <w:t>
      8. Заңды тұлғаның орналасқан жері – индекс 110000, Қазақстан Республикасы, Қостанай облысы, Қостанай қаласы, Амангелді көшесі, 96А үй.</w:t>
      </w:r>
    </w:p>
    <w:bookmarkEnd w:id="11719"/>
    <w:bookmarkStart w:name="z30244" w:id="117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w:t>
      </w:r>
    </w:p>
    <w:bookmarkEnd w:id="11720"/>
    <w:bookmarkStart w:name="z30245" w:id="117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21"/>
    <w:bookmarkStart w:name="z30246" w:id="117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722"/>
    <w:bookmarkStart w:name="z30247" w:id="117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723"/>
    <w:bookmarkStart w:name="z30248" w:id="117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24"/>
    <w:bookmarkStart w:name="z30249" w:id="117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25"/>
    <w:bookmarkStart w:name="z30250" w:id="11726"/>
    <w:p>
      <w:pPr>
        <w:spacing w:after="0"/>
        <w:ind w:left="0"/>
        <w:jc w:val="both"/>
      </w:pPr>
      <w:r>
        <w:rPr>
          <w:rFonts w:ascii="Times New Roman"/>
          <w:b w:val="false"/>
          <w:i w:val="false"/>
          <w:color w:val="000000"/>
          <w:sz w:val="28"/>
        </w:rPr>
        <w:t>
      13. Міндеттері:</w:t>
      </w:r>
    </w:p>
    <w:bookmarkEnd w:id="11726"/>
    <w:bookmarkStart w:name="z30251" w:id="117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27"/>
    <w:bookmarkStart w:name="z30252" w:id="117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28"/>
    <w:bookmarkStart w:name="z30253" w:id="117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29"/>
    <w:bookmarkStart w:name="z30254" w:id="11730"/>
    <w:p>
      <w:pPr>
        <w:spacing w:after="0"/>
        <w:ind w:left="0"/>
        <w:jc w:val="both"/>
      </w:pPr>
      <w:r>
        <w:rPr>
          <w:rFonts w:ascii="Times New Roman"/>
          <w:b w:val="false"/>
          <w:i w:val="false"/>
          <w:color w:val="000000"/>
          <w:sz w:val="28"/>
        </w:rPr>
        <w:t>
      14. Құқықтары мен міндеттері:</w:t>
      </w:r>
    </w:p>
    <w:bookmarkEnd w:id="11730"/>
    <w:bookmarkStart w:name="z30255" w:id="117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31"/>
    <w:bookmarkStart w:name="z30256" w:id="117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32"/>
    <w:bookmarkStart w:name="z30257" w:id="117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33"/>
    <w:bookmarkStart w:name="z30258" w:id="117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34"/>
    <w:bookmarkStart w:name="z30259" w:id="117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735"/>
    <w:bookmarkStart w:name="z30260" w:id="117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736"/>
    <w:bookmarkStart w:name="z30261" w:id="117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737"/>
    <w:bookmarkStart w:name="z30262" w:id="117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738"/>
    <w:bookmarkStart w:name="z30263" w:id="117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739"/>
    <w:bookmarkStart w:name="z30264" w:id="11740"/>
    <w:p>
      <w:pPr>
        <w:spacing w:after="0"/>
        <w:ind w:left="0"/>
        <w:jc w:val="both"/>
      </w:pPr>
      <w:r>
        <w:rPr>
          <w:rFonts w:ascii="Times New Roman"/>
          <w:b w:val="false"/>
          <w:i w:val="false"/>
          <w:color w:val="000000"/>
          <w:sz w:val="28"/>
        </w:rPr>
        <w:t>
      15. Функциялары:</w:t>
      </w:r>
    </w:p>
    <w:bookmarkEnd w:id="11740"/>
    <w:bookmarkStart w:name="z30265" w:id="117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741"/>
    <w:bookmarkStart w:name="z30266" w:id="117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742"/>
    <w:bookmarkStart w:name="z30267" w:id="117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43"/>
    <w:bookmarkStart w:name="z30268" w:id="117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44"/>
    <w:bookmarkStart w:name="z30269" w:id="117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45"/>
    <w:bookmarkStart w:name="z30270" w:id="117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46"/>
    <w:bookmarkStart w:name="z30271" w:id="117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47"/>
    <w:bookmarkStart w:name="z30272" w:id="117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48"/>
    <w:bookmarkStart w:name="z30273" w:id="117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49"/>
    <w:bookmarkStart w:name="z30274" w:id="117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50"/>
    <w:bookmarkStart w:name="z30275" w:id="117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77" w:id="117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752"/>
    <w:bookmarkStart w:name="z30278" w:id="117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53"/>
    <w:bookmarkStart w:name="z30279" w:id="117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54"/>
    <w:bookmarkStart w:name="z30280" w:id="117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55"/>
    <w:bookmarkStart w:name="z30281" w:id="117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756"/>
    <w:bookmarkStart w:name="z30282" w:id="117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757"/>
    <w:bookmarkStart w:name="z30283" w:id="117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58"/>
    <w:bookmarkStart w:name="z30284" w:id="117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59"/>
    <w:bookmarkStart w:name="z30285" w:id="117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60"/>
    <w:bookmarkStart w:name="z30286" w:id="117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61"/>
    <w:bookmarkStart w:name="z30287" w:id="117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62"/>
    <w:bookmarkStart w:name="z30288" w:id="117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763"/>
    <w:bookmarkStart w:name="z30289" w:id="117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64"/>
    <w:bookmarkStart w:name="z30290" w:id="117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765"/>
    <w:bookmarkStart w:name="z30291" w:id="117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66"/>
    <w:bookmarkStart w:name="z30292" w:id="117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767"/>
    <w:bookmarkStart w:name="z30293" w:id="11768"/>
    <w:p>
      <w:pPr>
        <w:spacing w:after="0"/>
        <w:ind w:left="0"/>
        <w:jc w:val="both"/>
      </w:pPr>
      <w:r>
        <w:rPr>
          <w:rFonts w:ascii="Times New Roman"/>
          <w:b w:val="false"/>
          <w:i w:val="false"/>
          <w:color w:val="000000"/>
          <w:sz w:val="28"/>
        </w:rPr>
        <w:t>
      29) мыналарды:</w:t>
      </w:r>
    </w:p>
    <w:bookmarkEnd w:id="11768"/>
    <w:bookmarkStart w:name="z30294" w:id="117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769"/>
    <w:bookmarkStart w:name="z30295" w:id="117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770"/>
    <w:bookmarkStart w:name="z30296" w:id="117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97" w:id="117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772"/>
    <w:bookmarkStart w:name="z30298" w:id="117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773"/>
    <w:bookmarkStart w:name="z30299" w:id="117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774"/>
    <w:bookmarkStart w:name="z30300" w:id="117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775"/>
    <w:bookmarkStart w:name="z30301" w:id="11776"/>
    <w:p>
      <w:pPr>
        <w:spacing w:after="0"/>
        <w:ind w:left="0"/>
        <w:jc w:val="both"/>
      </w:pPr>
      <w:r>
        <w:rPr>
          <w:rFonts w:ascii="Times New Roman"/>
          <w:b w:val="false"/>
          <w:i w:val="false"/>
          <w:color w:val="000000"/>
          <w:sz w:val="28"/>
        </w:rPr>
        <w:t>
      19. Басқарма басшысының өкілеттіктері:</w:t>
      </w:r>
    </w:p>
    <w:bookmarkEnd w:id="11776"/>
    <w:bookmarkStart w:name="z30302" w:id="117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777"/>
    <w:bookmarkStart w:name="z30303" w:id="117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778"/>
    <w:bookmarkStart w:name="z30304" w:id="117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779"/>
    <w:bookmarkStart w:name="z30305" w:id="117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80"/>
    <w:bookmarkStart w:name="z30306" w:id="117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781"/>
    <w:bookmarkStart w:name="z30307" w:id="117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782"/>
    <w:bookmarkStart w:name="z30308" w:id="11783"/>
    <w:p>
      <w:pPr>
        <w:spacing w:after="0"/>
        <w:ind w:left="0"/>
        <w:jc w:val="left"/>
      </w:pPr>
      <w:r>
        <w:rPr>
          <w:rFonts w:ascii="Times New Roman"/>
          <w:b/>
          <w:i w:val="false"/>
          <w:color w:val="000000"/>
        </w:rPr>
        <w:t xml:space="preserve"> 4-тарау. Басқарманың мүлкі</w:t>
      </w:r>
    </w:p>
    <w:bookmarkEnd w:id="11783"/>
    <w:bookmarkStart w:name="z30309" w:id="117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84"/>
    <w:bookmarkStart w:name="z30310" w:id="117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85"/>
    <w:bookmarkStart w:name="z30311" w:id="117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86"/>
    <w:bookmarkStart w:name="z30312" w:id="117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87"/>
    <w:bookmarkStart w:name="z30313" w:id="11788"/>
    <w:p>
      <w:pPr>
        <w:spacing w:after="0"/>
        <w:ind w:left="0"/>
        <w:jc w:val="left"/>
      </w:pPr>
      <w:r>
        <w:rPr>
          <w:rFonts w:ascii="Times New Roman"/>
          <w:b/>
          <w:i w:val="false"/>
          <w:color w:val="000000"/>
        </w:rPr>
        <w:t xml:space="preserve"> 5-тарау. Басқарманы қайта ұйымдастыру және тарату</w:t>
      </w:r>
    </w:p>
    <w:bookmarkEnd w:id="11788"/>
    <w:bookmarkStart w:name="z30314" w:id="117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140-қосымша</w:t>
            </w:r>
          </w:p>
        </w:tc>
      </w:tr>
    </w:tbl>
    <w:bookmarkStart w:name="z10869" w:id="117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1790"/>
    <w:p>
      <w:pPr>
        <w:spacing w:after="0"/>
        <w:ind w:left="0"/>
        <w:jc w:val="both"/>
      </w:pPr>
      <w:r>
        <w:rPr>
          <w:rFonts w:ascii="Times New Roman"/>
          <w:b w:val="false"/>
          <w:i w:val="false"/>
          <w:color w:val="ff0000"/>
          <w:sz w:val="28"/>
        </w:rPr>
        <w:t xml:space="preserve">
      Ескерту. 140-қосымша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15" w:id="11791"/>
    <w:p>
      <w:pPr>
        <w:spacing w:after="0"/>
        <w:ind w:left="0"/>
        <w:jc w:val="left"/>
      </w:pPr>
      <w:r>
        <w:rPr>
          <w:rFonts w:ascii="Times New Roman"/>
          <w:b/>
          <w:i w:val="false"/>
          <w:color w:val="000000"/>
        </w:rPr>
        <w:t xml:space="preserve"> 1-тарау. Жалпы ережелер</w:t>
      </w:r>
    </w:p>
    <w:bookmarkEnd w:id="11791"/>
    <w:bookmarkStart w:name="z30316" w:id="117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92"/>
    <w:bookmarkStart w:name="z30317" w:id="117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93"/>
    <w:bookmarkStart w:name="z30318" w:id="117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794"/>
    <w:bookmarkStart w:name="z30319" w:id="117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95"/>
    <w:bookmarkStart w:name="z30320" w:id="117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796"/>
    <w:bookmarkStart w:name="z30321" w:id="117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797"/>
    <w:bookmarkStart w:name="z30322" w:id="117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798"/>
    <w:bookmarkStart w:name="z30323" w:id="11799"/>
    <w:p>
      <w:pPr>
        <w:spacing w:after="0"/>
        <w:ind w:left="0"/>
        <w:jc w:val="both"/>
      </w:pPr>
      <w:r>
        <w:rPr>
          <w:rFonts w:ascii="Times New Roman"/>
          <w:b w:val="false"/>
          <w:i w:val="false"/>
          <w:color w:val="000000"/>
          <w:sz w:val="28"/>
        </w:rPr>
        <w:t>
      8. Заңды тұлғаның орналасқан жері – индекс 111200, Қазақстан Республикасы, Қостанай облысы, Лисаковск қаласы, Аурухана қалашығы, 7 ғимарат.</w:t>
      </w:r>
    </w:p>
    <w:bookmarkEnd w:id="11799"/>
    <w:bookmarkStart w:name="z30324" w:id="118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w:t>
      </w:r>
    </w:p>
    <w:bookmarkEnd w:id="11800"/>
    <w:bookmarkStart w:name="z30325" w:id="118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01"/>
    <w:bookmarkStart w:name="z30326" w:id="118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02"/>
    <w:bookmarkStart w:name="z30327" w:id="118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03"/>
    <w:bookmarkStart w:name="z30328" w:id="118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04"/>
    <w:bookmarkStart w:name="z30329" w:id="118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805"/>
    <w:bookmarkStart w:name="z30330" w:id="11806"/>
    <w:p>
      <w:pPr>
        <w:spacing w:after="0"/>
        <w:ind w:left="0"/>
        <w:jc w:val="both"/>
      </w:pPr>
      <w:r>
        <w:rPr>
          <w:rFonts w:ascii="Times New Roman"/>
          <w:b w:val="false"/>
          <w:i w:val="false"/>
          <w:color w:val="000000"/>
          <w:sz w:val="28"/>
        </w:rPr>
        <w:t>
      13. Міндеттері:</w:t>
      </w:r>
    </w:p>
    <w:bookmarkEnd w:id="11806"/>
    <w:bookmarkStart w:name="z30331" w:id="118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807"/>
    <w:bookmarkStart w:name="z30332" w:id="118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808"/>
    <w:bookmarkStart w:name="z30333" w:id="118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809"/>
    <w:bookmarkStart w:name="z30334" w:id="11810"/>
    <w:p>
      <w:pPr>
        <w:spacing w:after="0"/>
        <w:ind w:left="0"/>
        <w:jc w:val="both"/>
      </w:pPr>
      <w:r>
        <w:rPr>
          <w:rFonts w:ascii="Times New Roman"/>
          <w:b w:val="false"/>
          <w:i w:val="false"/>
          <w:color w:val="000000"/>
          <w:sz w:val="28"/>
        </w:rPr>
        <w:t>
      14. Құқықтары мен міндеттері:</w:t>
      </w:r>
    </w:p>
    <w:bookmarkEnd w:id="11810"/>
    <w:bookmarkStart w:name="z30335" w:id="118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811"/>
    <w:bookmarkStart w:name="z30336" w:id="118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812"/>
    <w:bookmarkStart w:name="z30337" w:id="118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813"/>
    <w:bookmarkStart w:name="z30338" w:id="118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14"/>
    <w:bookmarkStart w:name="z30339" w:id="118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15"/>
    <w:bookmarkStart w:name="z30340" w:id="118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16"/>
    <w:bookmarkStart w:name="z30341" w:id="118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17"/>
    <w:bookmarkStart w:name="z30342" w:id="118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18"/>
    <w:bookmarkStart w:name="z30343" w:id="118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19"/>
    <w:bookmarkStart w:name="z30344" w:id="11820"/>
    <w:p>
      <w:pPr>
        <w:spacing w:after="0"/>
        <w:ind w:left="0"/>
        <w:jc w:val="both"/>
      </w:pPr>
      <w:r>
        <w:rPr>
          <w:rFonts w:ascii="Times New Roman"/>
          <w:b w:val="false"/>
          <w:i w:val="false"/>
          <w:color w:val="000000"/>
          <w:sz w:val="28"/>
        </w:rPr>
        <w:t>
      15. Функциялары:</w:t>
      </w:r>
    </w:p>
    <w:bookmarkEnd w:id="11820"/>
    <w:bookmarkStart w:name="z30345" w:id="118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21"/>
    <w:bookmarkStart w:name="z30346" w:id="118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22"/>
    <w:bookmarkStart w:name="z30347" w:id="118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23"/>
    <w:bookmarkStart w:name="z30348" w:id="118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24"/>
    <w:bookmarkStart w:name="z30349" w:id="118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825"/>
    <w:bookmarkStart w:name="z30350" w:id="118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826"/>
    <w:bookmarkStart w:name="z30351" w:id="118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827"/>
    <w:bookmarkStart w:name="z30352" w:id="118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828"/>
    <w:bookmarkStart w:name="z30353" w:id="118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829"/>
    <w:bookmarkStart w:name="z30354" w:id="118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830"/>
    <w:bookmarkStart w:name="z30355" w:id="118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57" w:id="118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832"/>
    <w:bookmarkStart w:name="z30358" w:id="118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833"/>
    <w:bookmarkStart w:name="z30359" w:id="118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834"/>
    <w:bookmarkStart w:name="z30360" w:id="118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835"/>
    <w:bookmarkStart w:name="z30361" w:id="118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836"/>
    <w:bookmarkStart w:name="z30362" w:id="118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837"/>
    <w:bookmarkStart w:name="z30363" w:id="118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838"/>
    <w:bookmarkStart w:name="z30364" w:id="118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839"/>
    <w:bookmarkStart w:name="z30365" w:id="118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840"/>
    <w:bookmarkStart w:name="z30366" w:id="118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841"/>
    <w:bookmarkStart w:name="z30367" w:id="118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842"/>
    <w:bookmarkStart w:name="z30368" w:id="118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843"/>
    <w:bookmarkStart w:name="z30369" w:id="118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844"/>
    <w:bookmarkStart w:name="z30370" w:id="118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845"/>
    <w:bookmarkStart w:name="z30371" w:id="118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846"/>
    <w:bookmarkStart w:name="z30372" w:id="118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847"/>
    <w:bookmarkStart w:name="z30373" w:id="11848"/>
    <w:p>
      <w:pPr>
        <w:spacing w:after="0"/>
        <w:ind w:left="0"/>
        <w:jc w:val="both"/>
      </w:pPr>
      <w:r>
        <w:rPr>
          <w:rFonts w:ascii="Times New Roman"/>
          <w:b w:val="false"/>
          <w:i w:val="false"/>
          <w:color w:val="000000"/>
          <w:sz w:val="28"/>
        </w:rPr>
        <w:t>
      29) мыналарды:</w:t>
      </w:r>
    </w:p>
    <w:bookmarkEnd w:id="11848"/>
    <w:bookmarkStart w:name="z30374" w:id="118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49"/>
    <w:bookmarkStart w:name="z30375" w:id="118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50"/>
    <w:bookmarkStart w:name="z30376" w:id="118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77" w:id="118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52"/>
    <w:bookmarkStart w:name="z30378" w:id="118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53"/>
    <w:bookmarkStart w:name="z30379" w:id="118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54"/>
    <w:bookmarkStart w:name="z30380" w:id="118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55"/>
    <w:bookmarkStart w:name="z30381" w:id="11856"/>
    <w:p>
      <w:pPr>
        <w:spacing w:after="0"/>
        <w:ind w:left="0"/>
        <w:jc w:val="both"/>
      </w:pPr>
      <w:r>
        <w:rPr>
          <w:rFonts w:ascii="Times New Roman"/>
          <w:b w:val="false"/>
          <w:i w:val="false"/>
          <w:color w:val="000000"/>
          <w:sz w:val="28"/>
        </w:rPr>
        <w:t>
      19. Басқарма басшысының өкілеттіктері:</w:t>
      </w:r>
    </w:p>
    <w:bookmarkEnd w:id="11856"/>
    <w:bookmarkStart w:name="z30382" w:id="118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57"/>
    <w:bookmarkStart w:name="z30383" w:id="118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58"/>
    <w:bookmarkStart w:name="z30384" w:id="118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59"/>
    <w:bookmarkStart w:name="z30385" w:id="118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60"/>
    <w:bookmarkStart w:name="z30386" w:id="118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61"/>
    <w:bookmarkStart w:name="z30387" w:id="118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62"/>
    <w:bookmarkStart w:name="z30388" w:id="11863"/>
    <w:p>
      <w:pPr>
        <w:spacing w:after="0"/>
        <w:ind w:left="0"/>
        <w:jc w:val="left"/>
      </w:pPr>
      <w:r>
        <w:rPr>
          <w:rFonts w:ascii="Times New Roman"/>
          <w:b/>
          <w:i w:val="false"/>
          <w:color w:val="000000"/>
        </w:rPr>
        <w:t xml:space="preserve"> 4-тарау. Басқарманың мүлкі</w:t>
      </w:r>
    </w:p>
    <w:bookmarkEnd w:id="11863"/>
    <w:bookmarkStart w:name="z30389" w:id="118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64"/>
    <w:bookmarkStart w:name="z30390" w:id="118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65"/>
    <w:bookmarkStart w:name="z30391" w:id="118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66"/>
    <w:bookmarkStart w:name="z30392" w:id="118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67"/>
    <w:bookmarkStart w:name="z30393" w:id="11868"/>
    <w:p>
      <w:pPr>
        <w:spacing w:after="0"/>
        <w:ind w:left="0"/>
        <w:jc w:val="left"/>
      </w:pPr>
      <w:r>
        <w:rPr>
          <w:rFonts w:ascii="Times New Roman"/>
          <w:b/>
          <w:i w:val="false"/>
          <w:color w:val="000000"/>
        </w:rPr>
        <w:t xml:space="preserve"> 5-тарау. Басқарманы қайта ұйымдастыру және тарату</w:t>
      </w:r>
    </w:p>
    <w:bookmarkEnd w:id="11868"/>
    <w:bookmarkStart w:name="z30394" w:id="118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141-қосымша</w:t>
            </w:r>
          </w:p>
        </w:tc>
      </w:tr>
    </w:tbl>
    <w:bookmarkStart w:name="z10944" w:id="118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1870"/>
    <w:p>
      <w:pPr>
        <w:spacing w:after="0"/>
        <w:ind w:left="0"/>
        <w:jc w:val="both"/>
      </w:pPr>
      <w:r>
        <w:rPr>
          <w:rFonts w:ascii="Times New Roman"/>
          <w:b w:val="false"/>
          <w:i w:val="false"/>
          <w:color w:val="ff0000"/>
          <w:sz w:val="28"/>
        </w:rPr>
        <w:t xml:space="preserve">
      Ескерту. 141-қосымша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95" w:id="11871"/>
    <w:p>
      <w:pPr>
        <w:spacing w:after="0"/>
        <w:ind w:left="0"/>
        <w:jc w:val="left"/>
      </w:pPr>
      <w:r>
        <w:rPr>
          <w:rFonts w:ascii="Times New Roman"/>
          <w:b/>
          <w:i w:val="false"/>
          <w:color w:val="000000"/>
        </w:rPr>
        <w:t xml:space="preserve"> 1-тарау. Жалпы ережелер</w:t>
      </w:r>
    </w:p>
    <w:bookmarkEnd w:id="11871"/>
    <w:bookmarkStart w:name="z30396" w:id="118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872"/>
    <w:bookmarkStart w:name="z30397" w:id="118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873"/>
    <w:bookmarkStart w:name="z30398" w:id="118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874"/>
    <w:bookmarkStart w:name="z30399" w:id="118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75"/>
    <w:bookmarkStart w:name="z30400" w:id="118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876"/>
    <w:bookmarkStart w:name="z30401" w:id="118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877"/>
    <w:bookmarkStart w:name="z30402" w:id="118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878"/>
    <w:bookmarkStart w:name="z30403" w:id="11879"/>
    <w:p>
      <w:pPr>
        <w:spacing w:after="0"/>
        <w:ind w:left="0"/>
        <w:jc w:val="both"/>
      </w:pPr>
      <w:r>
        <w:rPr>
          <w:rFonts w:ascii="Times New Roman"/>
          <w:b w:val="false"/>
          <w:i w:val="false"/>
          <w:color w:val="000000"/>
          <w:sz w:val="28"/>
        </w:rPr>
        <w:t>
      8. Заңды тұлғаның орналасқан жері – индекс 111300, Қазақстан Республикасы, Қостанай облысы, Меңдіқара ауданы, Боровское ауылы, Алтынсарин көшесі, 45 құрылыс.</w:t>
      </w:r>
    </w:p>
    <w:bookmarkEnd w:id="11879"/>
    <w:bookmarkStart w:name="z30404" w:id="118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w:t>
      </w:r>
    </w:p>
    <w:bookmarkEnd w:id="11880"/>
    <w:bookmarkStart w:name="z30405" w:id="118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81"/>
    <w:bookmarkStart w:name="z30406" w:id="118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82"/>
    <w:bookmarkStart w:name="z30407" w:id="118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83"/>
    <w:bookmarkStart w:name="z30408" w:id="118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84"/>
    <w:bookmarkStart w:name="z30409" w:id="118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885"/>
    <w:bookmarkStart w:name="z30410" w:id="11886"/>
    <w:p>
      <w:pPr>
        <w:spacing w:after="0"/>
        <w:ind w:left="0"/>
        <w:jc w:val="both"/>
      </w:pPr>
      <w:r>
        <w:rPr>
          <w:rFonts w:ascii="Times New Roman"/>
          <w:b w:val="false"/>
          <w:i w:val="false"/>
          <w:color w:val="000000"/>
          <w:sz w:val="28"/>
        </w:rPr>
        <w:t>
      13. Міндеттері:</w:t>
      </w:r>
    </w:p>
    <w:bookmarkEnd w:id="11886"/>
    <w:bookmarkStart w:name="z30411" w:id="118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887"/>
    <w:bookmarkStart w:name="z30412" w:id="118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888"/>
    <w:bookmarkStart w:name="z30413" w:id="118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889"/>
    <w:bookmarkStart w:name="z30414" w:id="11890"/>
    <w:p>
      <w:pPr>
        <w:spacing w:after="0"/>
        <w:ind w:left="0"/>
        <w:jc w:val="both"/>
      </w:pPr>
      <w:r>
        <w:rPr>
          <w:rFonts w:ascii="Times New Roman"/>
          <w:b w:val="false"/>
          <w:i w:val="false"/>
          <w:color w:val="000000"/>
          <w:sz w:val="28"/>
        </w:rPr>
        <w:t>
      14. Құқықтары мен міндеттері:</w:t>
      </w:r>
    </w:p>
    <w:bookmarkEnd w:id="11890"/>
    <w:bookmarkStart w:name="z30415" w:id="118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891"/>
    <w:bookmarkStart w:name="z30416" w:id="118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892"/>
    <w:bookmarkStart w:name="z30417" w:id="118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893"/>
    <w:bookmarkStart w:name="z30418" w:id="118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94"/>
    <w:bookmarkStart w:name="z30419" w:id="118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95"/>
    <w:bookmarkStart w:name="z30420" w:id="118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96"/>
    <w:bookmarkStart w:name="z30421" w:id="118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97"/>
    <w:bookmarkStart w:name="z30422" w:id="118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98"/>
    <w:bookmarkStart w:name="z30423" w:id="118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99"/>
    <w:bookmarkStart w:name="z30424" w:id="11900"/>
    <w:p>
      <w:pPr>
        <w:spacing w:after="0"/>
        <w:ind w:left="0"/>
        <w:jc w:val="both"/>
      </w:pPr>
      <w:r>
        <w:rPr>
          <w:rFonts w:ascii="Times New Roman"/>
          <w:b w:val="false"/>
          <w:i w:val="false"/>
          <w:color w:val="000000"/>
          <w:sz w:val="28"/>
        </w:rPr>
        <w:t>
      15. Функциялары:</w:t>
      </w:r>
    </w:p>
    <w:bookmarkEnd w:id="11900"/>
    <w:bookmarkStart w:name="z30425" w:id="119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901"/>
    <w:bookmarkStart w:name="z30426" w:id="119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902"/>
    <w:bookmarkStart w:name="z30427" w:id="119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903"/>
    <w:bookmarkStart w:name="z30428" w:id="119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904"/>
    <w:bookmarkStart w:name="z30429" w:id="119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05"/>
    <w:bookmarkStart w:name="z30430" w:id="119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06"/>
    <w:bookmarkStart w:name="z30431" w:id="119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07"/>
    <w:bookmarkStart w:name="z30432" w:id="119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08"/>
    <w:bookmarkStart w:name="z30433" w:id="119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09"/>
    <w:bookmarkStart w:name="z30434" w:id="119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10"/>
    <w:bookmarkStart w:name="z30435" w:id="119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37" w:id="119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912"/>
    <w:bookmarkStart w:name="z30438" w:id="119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913"/>
    <w:bookmarkStart w:name="z30439" w:id="119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914"/>
    <w:bookmarkStart w:name="z30440" w:id="119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915"/>
    <w:bookmarkStart w:name="z30441" w:id="119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916"/>
    <w:bookmarkStart w:name="z30442" w:id="119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917"/>
    <w:bookmarkStart w:name="z30443" w:id="119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918"/>
    <w:bookmarkStart w:name="z30444" w:id="119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919"/>
    <w:bookmarkStart w:name="z30445" w:id="119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920"/>
    <w:bookmarkStart w:name="z30446" w:id="119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921"/>
    <w:bookmarkStart w:name="z30447" w:id="119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922"/>
    <w:bookmarkStart w:name="z30448" w:id="119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923"/>
    <w:bookmarkStart w:name="z30449" w:id="119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924"/>
    <w:bookmarkStart w:name="z30450" w:id="119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925"/>
    <w:bookmarkStart w:name="z30451" w:id="119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926"/>
    <w:bookmarkStart w:name="z30452" w:id="119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927"/>
    <w:bookmarkStart w:name="z30453" w:id="11928"/>
    <w:p>
      <w:pPr>
        <w:spacing w:after="0"/>
        <w:ind w:left="0"/>
        <w:jc w:val="both"/>
      </w:pPr>
      <w:r>
        <w:rPr>
          <w:rFonts w:ascii="Times New Roman"/>
          <w:b w:val="false"/>
          <w:i w:val="false"/>
          <w:color w:val="000000"/>
          <w:sz w:val="28"/>
        </w:rPr>
        <w:t>
      29) мыналарды:</w:t>
      </w:r>
    </w:p>
    <w:bookmarkEnd w:id="11928"/>
    <w:bookmarkStart w:name="z30454" w:id="119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929"/>
    <w:bookmarkStart w:name="z30455" w:id="119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930"/>
    <w:bookmarkStart w:name="z30456" w:id="119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57" w:id="119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932"/>
    <w:bookmarkStart w:name="z30458" w:id="119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933"/>
    <w:bookmarkStart w:name="z30459" w:id="119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934"/>
    <w:bookmarkStart w:name="z30460" w:id="119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935"/>
    <w:bookmarkStart w:name="z30461" w:id="11936"/>
    <w:p>
      <w:pPr>
        <w:spacing w:after="0"/>
        <w:ind w:left="0"/>
        <w:jc w:val="both"/>
      </w:pPr>
      <w:r>
        <w:rPr>
          <w:rFonts w:ascii="Times New Roman"/>
          <w:b w:val="false"/>
          <w:i w:val="false"/>
          <w:color w:val="000000"/>
          <w:sz w:val="28"/>
        </w:rPr>
        <w:t>
      19. Басқарма басшысының өкілеттіктері:</w:t>
      </w:r>
    </w:p>
    <w:bookmarkEnd w:id="11936"/>
    <w:bookmarkStart w:name="z30462" w:id="119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937"/>
    <w:bookmarkStart w:name="z30463" w:id="119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938"/>
    <w:bookmarkStart w:name="z30464" w:id="119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939"/>
    <w:bookmarkStart w:name="z30465" w:id="119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40"/>
    <w:bookmarkStart w:name="z30466" w:id="119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941"/>
    <w:bookmarkStart w:name="z30467" w:id="119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942"/>
    <w:bookmarkStart w:name="z30468" w:id="11943"/>
    <w:p>
      <w:pPr>
        <w:spacing w:after="0"/>
        <w:ind w:left="0"/>
        <w:jc w:val="left"/>
      </w:pPr>
      <w:r>
        <w:rPr>
          <w:rFonts w:ascii="Times New Roman"/>
          <w:b/>
          <w:i w:val="false"/>
          <w:color w:val="000000"/>
        </w:rPr>
        <w:t xml:space="preserve"> 4-тарау. Басқарманың мүлкі</w:t>
      </w:r>
    </w:p>
    <w:bookmarkEnd w:id="11943"/>
    <w:bookmarkStart w:name="z30469" w:id="119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944"/>
    <w:bookmarkStart w:name="z30470" w:id="119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945"/>
    <w:bookmarkStart w:name="z30471" w:id="119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46"/>
    <w:bookmarkStart w:name="z30472" w:id="119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47"/>
    <w:bookmarkStart w:name="z30473" w:id="11948"/>
    <w:p>
      <w:pPr>
        <w:spacing w:after="0"/>
        <w:ind w:left="0"/>
        <w:jc w:val="left"/>
      </w:pPr>
      <w:r>
        <w:rPr>
          <w:rFonts w:ascii="Times New Roman"/>
          <w:b/>
          <w:i w:val="false"/>
          <w:color w:val="000000"/>
        </w:rPr>
        <w:t xml:space="preserve"> 5-тарау. Басқарманы қайта ұйымдастыру және тарату</w:t>
      </w:r>
    </w:p>
    <w:bookmarkEnd w:id="11948"/>
    <w:bookmarkStart w:name="z30474" w:id="119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142-қосымша</w:t>
            </w:r>
          </w:p>
        </w:tc>
      </w:tr>
    </w:tbl>
    <w:bookmarkStart w:name="z11020" w:id="119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мекемесінің ережесі</w:t>
      </w:r>
    </w:p>
    <w:bookmarkEnd w:id="11950"/>
    <w:p>
      <w:pPr>
        <w:spacing w:after="0"/>
        <w:ind w:left="0"/>
        <w:jc w:val="both"/>
      </w:pPr>
      <w:r>
        <w:rPr>
          <w:rFonts w:ascii="Times New Roman"/>
          <w:b w:val="false"/>
          <w:i w:val="false"/>
          <w:color w:val="ff0000"/>
          <w:sz w:val="28"/>
        </w:rPr>
        <w:t xml:space="preserve">
      Ескерту. 142-қосымша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475" w:id="11951"/>
    <w:p>
      <w:pPr>
        <w:spacing w:after="0"/>
        <w:ind w:left="0"/>
        <w:jc w:val="left"/>
      </w:pPr>
      <w:r>
        <w:rPr>
          <w:rFonts w:ascii="Times New Roman"/>
          <w:b/>
          <w:i w:val="false"/>
          <w:color w:val="000000"/>
        </w:rPr>
        <w:t xml:space="preserve"> 1-тарау. Жалпы ережелер</w:t>
      </w:r>
    </w:p>
    <w:bookmarkEnd w:id="11951"/>
    <w:bookmarkStart w:name="z30476" w:id="119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52"/>
    <w:bookmarkStart w:name="z30477" w:id="119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53"/>
    <w:bookmarkStart w:name="z30478" w:id="119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54"/>
    <w:bookmarkStart w:name="z30479" w:id="119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55"/>
    <w:bookmarkStart w:name="z30480" w:id="119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56"/>
    <w:bookmarkStart w:name="z30481" w:id="119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57"/>
    <w:bookmarkStart w:name="z30482" w:id="119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58"/>
    <w:bookmarkStart w:name="z30483" w:id="11959"/>
    <w:p>
      <w:pPr>
        <w:spacing w:after="0"/>
        <w:ind w:left="0"/>
        <w:jc w:val="both"/>
      </w:pPr>
      <w:r>
        <w:rPr>
          <w:rFonts w:ascii="Times New Roman"/>
          <w:b w:val="false"/>
          <w:i w:val="false"/>
          <w:color w:val="000000"/>
          <w:sz w:val="28"/>
        </w:rPr>
        <w:t>
      8. Заңды тұлғаның орналасқан жері – индекс 111400, Қазақстан Республикасы, Қостанай облысы, Науырзым ауданы, Қарамеңді ауылдық округі, Қарамеңді ауылы, М. Сүгір ұлы көшесі, 10 үй.</w:t>
      </w:r>
    </w:p>
    <w:bookmarkEnd w:id="11959"/>
    <w:bookmarkStart w:name="z30484" w:id="119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w:t>
      </w:r>
    </w:p>
    <w:bookmarkEnd w:id="11960"/>
    <w:bookmarkStart w:name="z30485" w:id="119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61"/>
    <w:bookmarkStart w:name="z30486" w:id="119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62"/>
    <w:bookmarkStart w:name="z30487" w:id="119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63"/>
    <w:bookmarkStart w:name="z30488" w:id="119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64"/>
    <w:bookmarkStart w:name="z30489" w:id="119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65"/>
    <w:bookmarkStart w:name="z30490" w:id="11966"/>
    <w:p>
      <w:pPr>
        <w:spacing w:after="0"/>
        <w:ind w:left="0"/>
        <w:jc w:val="both"/>
      </w:pPr>
      <w:r>
        <w:rPr>
          <w:rFonts w:ascii="Times New Roman"/>
          <w:b w:val="false"/>
          <w:i w:val="false"/>
          <w:color w:val="000000"/>
          <w:sz w:val="28"/>
        </w:rPr>
        <w:t>
      13. Міндеттері:</w:t>
      </w:r>
    </w:p>
    <w:bookmarkEnd w:id="11966"/>
    <w:bookmarkStart w:name="z30491" w:id="119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67"/>
    <w:bookmarkStart w:name="z30492" w:id="119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68"/>
    <w:bookmarkStart w:name="z30493" w:id="119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69"/>
    <w:bookmarkStart w:name="z30494" w:id="11970"/>
    <w:p>
      <w:pPr>
        <w:spacing w:after="0"/>
        <w:ind w:left="0"/>
        <w:jc w:val="both"/>
      </w:pPr>
      <w:r>
        <w:rPr>
          <w:rFonts w:ascii="Times New Roman"/>
          <w:b w:val="false"/>
          <w:i w:val="false"/>
          <w:color w:val="000000"/>
          <w:sz w:val="28"/>
        </w:rPr>
        <w:t>
      14. Құқықтары мен міндеттері:</w:t>
      </w:r>
    </w:p>
    <w:bookmarkEnd w:id="11970"/>
    <w:bookmarkStart w:name="z30495" w:id="119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971"/>
    <w:bookmarkStart w:name="z30496" w:id="119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972"/>
    <w:bookmarkStart w:name="z30497" w:id="119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973"/>
    <w:bookmarkStart w:name="z30498" w:id="119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974"/>
    <w:bookmarkStart w:name="z30499" w:id="119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975"/>
    <w:bookmarkStart w:name="z30500" w:id="119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976"/>
    <w:bookmarkStart w:name="z30501" w:id="119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977"/>
    <w:bookmarkStart w:name="z30502" w:id="119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978"/>
    <w:bookmarkStart w:name="z30503" w:id="119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979"/>
    <w:bookmarkStart w:name="z30504" w:id="11980"/>
    <w:p>
      <w:pPr>
        <w:spacing w:after="0"/>
        <w:ind w:left="0"/>
        <w:jc w:val="both"/>
      </w:pPr>
      <w:r>
        <w:rPr>
          <w:rFonts w:ascii="Times New Roman"/>
          <w:b w:val="false"/>
          <w:i w:val="false"/>
          <w:color w:val="000000"/>
          <w:sz w:val="28"/>
        </w:rPr>
        <w:t>
      15. Функциялары:</w:t>
      </w:r>
    </w:p>
    <w:bookmarkEnd w:id="11980"/>
    <w:bookmarkStart w:name="z30505" w:id="119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981"/>
    <w:bookmarkStart w:name="z30506" w:id="119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982"/>
    <w:bookmarkStart w:name="z30507" w:id="119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983"/>
    <w:bookmarkStart w:name="z30508" w:id="119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984"/>
    <w:bookmarkStart w:name="z30509" w:id="119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85"/>
    <w:bookmarkStart w:name="z30510" w:id="119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86"/>
    <w:bookmarkStart w:name="z30511" w:id="119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87"/>
    <w:bookmarkStart w:name="z30512" w:id="119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88"/>
    <w:bookmarkStart w:name="z30513" w:id="119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89"/>
    <w:bookmarkStart w:name="z30514" w:id="119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90"/>
    <w:bookmarkStart w:name="z30515" w:id="119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17" w:id="119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992"/>
    <w:bookmarkStart w:name="z30518" w:id="119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993"/>
    <w:bookmarkStart w:name="z30519" w:id="119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994"/>
    <w:bookmarkStart w:name="z30520" w:id="119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995"/>
    <w:bookmarkStart w:name="z30521" w:id="119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996"/>
    <w:bookmarkStart w:name="z30522" w:id="119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997"/>
    <w:bookmarkStart w:name="z30523" w:id="119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998"/>
    <w:bookmarkStart w:name="z30524" w:id="119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999"/>
    <w:bookmarkStart w:name="z30525" w:id="120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00"/>
    <w:bookmarkStart w:name="z30526" w:id="120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01"/>
    <w:bookmarkStart w:name="z30527" w:id="120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02"/>
    <w:bookmarkStart w:name="z30528" w:id="120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003"/>
    <w:bookmarkStart w:name="z30529" w:id="120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004"/>
    <w:bookmarkStart w:name="z30530" w:id="120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005"/>
    <w:bookmarkStart w:name="z30531" w:id="120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006"/>
    <w:bookmarkStart w:name="z30532" w:id="120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007"/>
    <w:bookmarkStart w:name="z30533" w:id="12008"/>
    <w:p>
      <w:pPr>
        <w:spacing w:after="0"/>
        <w:ind w:left="0"/>
        <w:jc w:val="both"/>
      </w:pPr>
      <w:r>
        <w:rPr>
          <w:rFonts w:ascii="Times New Roman"/>
          <w:b w:val="false"/>
          <w:i w:val="false"/>
          <w:color w:val="000000"/>
          <w:sz w:val="28"/>
        </w:rPr>
        <w:t>
      29) мыналарды:</w:t>
      </w:r>
    </w:p>
    <w:bookmarkEnd w:id="12008"/>
    <w:bookmarkStart w:name="z30534" w:id="120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009"/>
    <w:bookmarkStart w:name="z30535" w:id="120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010"/>
    <w:bookmarkStart w:name="z30536" w:id="120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37" w:id="120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012"/>
    <w:bookmarkStart w:name="z30538" w:id="120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013"/>
    <w:bookmarkStart w:name="z30539" w:id="120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014"/>
    <w:bookmarkStart w:name="z30540" w:id="120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015"/>
    <w:bookmarkStart w:name="z30541" w:id="12016"/>
    <w:p>
      <w:pPr>
        <w:spacing w:after="0"/>
        <w:ind w:left="0"/>
        <w:jc w:val="both"/>
      </w:pPr>
      <w:r>
        <w:rPr>
          <w:rFonts w:ascii="Times New Roman"/>
          <w:b w:val="false"/>
          <w:i w:val="false"/>
          <w:color w:val="000000"/>
          <w:sz w:val="28"/>
        </w:rPr>
        <w:t>
      19. Басқарма басшысының өкілеттіктері:</w:t>
      </w:r>
    </w:p>
    <w:bookmarkEnd w:id="12016"/>
    <w:bookmarkStart w:name="z30542" w:id="120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017"/>
    <w:bookmarkStart w:name="z30543" w:id="120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18"/>
    <w:bookmarkStart w:name="z30544" w:id="120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019"/>
    <w:bookmarkStart w:name="z30545" w:id="120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020"/>
    <w:bookmarkStart w:name="z30546" w:id="120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021"/>
    <w:bookmarkStart w:name="z30547" w:id="120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022"/>
    <w:bookmarkStart w:name="z30548" w:id="12023"/>
    <w:p>
      <w:pPr>
        <w:spacing w:after="0"/>
        <w:ind w:left="0"/>
        <w:jc w:val="left"/>
      </w:pPr>
      <w:r>
        <w:rPr>
          <w:rFonts w:ascii="Times New Roman"/>
          <w:b/>
          <w:i w:val="false"/>
          <w:color w:val="000000"/>
        </w:rPr>
        <w:t xml:space="preserve"> 4-тарау. Басқарманың мүлкі</w:t>
      </w:r>
    </w:p>
    <w:bookmarkEnd w:id="12023"/>
    <w:bookmarkStart w:name="z30549" w:id="120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024"/>
    <w:bookmarkStart w:name="z30550" w:id="120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25"/>
    <w:bookmarkStart w:name="z30551" w:id="120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026"/>
    <w:bookmarkStart w:name="z30552" w:id="120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27"/>
    <w:bookmarkStart w:name="z30553" w:id="12028"/>
    <w:p>
      <w:pPr>
        <w:spacing w:after="0"/>
        <w:ind w:left="0"/>
        <w:jc w:val="left"/>
      </w:pPr>
      <w:r>
        <w:rPr>
          <w:rFonts w:ascii="Times New Roman"/>
          <w:b/>
          <w:i w:val="false"/>
          <w:color w:val="000000"/>
        </w:rPr>
        <w:t xml:space="preserve"> 5-тарау. Басқарманы қайта ұйымдастыру және тарату</w:t>
      </w:r>
    </w:p>
    <w:bookmarkEnd w:id="12028"/>
    <w:bookmarkStart w:name="z30554" w:id="120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0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143-қосымша</w:t>
            </w:r>
          </w:p>
        </w:tc>
      </w:tr>
    </w:tbl>
    <w:bookmarkStart w:name="z11096" w:id="120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2030"/>
    <w:p>
      <w:pPr>
        <w:spacing w:after="0"/>
        <w:ind w:left="0"/>
        <w:jc w:val="both"/>
      </w:pPr>
      <w:r>
        <w:rPr>
          <w:rFonts w:ascii="Times New Roman"/>
          <w:b w:val="false"/>
          <w:i w:val="false"/>
          <w:color w:val="ff0000"/>
          <w:sz w:val="28"/>
        </w:rPr>
        <w:t xml:space="preserve">
      Ескерту. 143-қосымша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555" w:id="12031"/>
    <w:p>
      <w:pPr>
        <w:spacing w:after="0"/>
        <w:ind w:left="0"/>
        <w:jc w:val="left"/>
      </w:pPr>
      <w:r>
        <w:rPr>
          <w:rFonts w:ascii="Times New Roman"/>
          <w:b/>
          <w:i w:val="false"/>
          <w:color w:val="000000"/>
        </w:rPr>
        <w:t xml:space="preserve"> 1-тарау. Жалпы ережелер</w:t>
      </w:r>
    </w:p>
    <w:bookmarkEnd w:id="12031"/>
    <w:bookmarkStart w:name="z30556" w:id="120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032"/>
    <w:bookmarkStart w:name="z30557" w:id="120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033"/>
    <w:bookmarkStart w:name="z30558" w:id="120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034"/>
    <w:bookmarkStart w:name="z30559" w:id="120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035"/>
    <w:bookmarkStart w:name="z30560" w:id="120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036"/>
    <w:bookmarkStart w:name="z30561" w:id="120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037"/>
    <w:bookmarkStart w:name="z30562" w:id="120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038"/>
    <w:bookmarkStart w:name="z30563" w:id="12039"/>
    <w:p>
      <w:pPr>
        <w:spacing w:after="0"/>
        <w:ind w:left="0"/>
        <w:jc w:val="both"/>
      </w:pPr>
      <w:r>
        <w:rPr>
          <w:rFonts w:ascii="Times New Roman"/>
          <w:b w:val="false"/>
          <w:i w:val="false"/>
          <w:color w:val="000000"/>
          <w:sz w:val="28"/>
        </w:rPr>
        <w:t>
      8. Заңды тұлғаның орналасқан жері – индекс 111500, Қазақстан Республикасы, Қостанай облысы, Рудный қаласы, Строительная көшесі, 38 үй.</w:t>
      </w:r>
    </w:p>
    <w:bookmarkEnd w:id="12039"/>
    <w:bookmarkStart w:name="z30564" w:id="120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w:t>
      </w:r>
    </w:p>
    <w:bookmarkEnd w:id="12040"/>
    <w:bookmarkStart w:name="z30565" w:id="120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041"/>
    <w:bookmarkStart w:name="z30566" w:id="120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042"/>
    <w:bookmarkStart w:name="z30567" w:id="120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043"/>
    <w:bookmarkStart w:name="z30568" w:id="120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44"/>
    <w:bookmarkStart w:name="z30569" w:id="120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045"/>
    <w:bookmarkStart w:name="z30570" w:id="12046"/>
    <w:p>
      <w:pPr>
        <w:spacing w:after="0"/>
        <w:ind w:left="0"/>
        <w:jc w:val="both"/>
      </w:pPr>
      <w:r>
        <w:rPr>
          <w:rFonts w:ascii="Times New Roman"/>
          <w:b w:val="false"/>
          <w:i w:val="false"/>
          <w:color w:val="000000"/>
          <w:sz w:val="28"/>
        </w:rPr>
        <w:t>
      13. Міндеттері:</w:t>
      </w:r>
    </w:p>
    <w:bookmarkEnd w:id="12046"/>
    <w:bookmarkStart w:name="z30571" w:id="120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047"/>
    <w:bookmarkStart w:name="z30572" w:id="120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048"/>
    <w:bookmarkStart w:name="z30573" w:id="120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049"/>
    <w:bookmarkStart w:name="z30574" w:id="12050"/>
    <w:p>
      <w:pPr>
        <w:spacing w:after="0"/>
        <w:ind w:left="0"/>
        <w:jc w:val="both"/>
      </w:pPr>
      <w:r>
        <w:rPr>
          <w:rFonts w:ascii="Times New Roman"/>
          <w:b w:val="false"/>
          <w:i w:val="false"/>
          <w:color w:val="000000"/>
          <w:sz w:val="28"/>
        </w:rPr>
        <w:t>
      14. Құқықтары мен міндеттері:</w:t>
      </w:r>
    </w:p>
    <w:bookmarkEnd w:id="12050"/>
    <w:bookmarkStart w:name="z30575" w:id="120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51"/>
    <w:bookmarkStart w:name="z30576" w:id="120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52"/>
    <w:bookmarkStart w:name="z30577" w:id="120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53"/>
    <w:bookmarkStart w:name="z30578" w:id="120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54"/>
    <w:bookmarkStart w:name="z30579" w:id="120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55"/>
    <w:bookmarkStart w:name="z30580" w:id="120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56"/>
    <w:bookmarkStart w:name="z30581" w:id="120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57"/>
    <w:bookmarkStart w:name="z30582" w:id="120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58"/>
    <w:bookmarkStart w:name="z30583" w:id="120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59"/>
    <w:bookmarkStart w:name="z30584" w:id="12060"/>
    <w:p>
      <w:pPr>
        <w:spacing w:after="0"/>
        <w:ind w:left="0"/>
        <w:jc w:val="both"/>
      </w:pPr>
      <w:r>
        <w:rPr>
          <w:rFonts w:ascii="Times New Roman"/>
          <w:b w:val="false"/>
          <w:i w:val="false"/>
          <w:color w:val="000000"/>
          <w:sz w:val="28"/>
        </w:rPr>
        <w:t>
      15. Функциялары:</w:t>
      </w:r>
    </w:p>
    <w:bookmarkEnd w:id="12060"/>
    <w:bookmarkStart w:name="z30585" w:id="120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61"/>
    <w:bookmarkStart w:name="z30586" w:id="120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62"/>
    <w:bookmarkStart w:name="z30587" w:id="120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63"/>
    <w:bookmarkStart w:name="z30588" w:id="120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64"/>
    <w:bookmarkStart w:name="z30589" w:id="120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65"/>
    <w:bookmarkStart w:name="z30590" w:id="120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66"/>
    <w:bookmarkStart w:name="z30591" w:id="120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67"/>
    <w:bookmarkStart w:name="z30592" w:id="120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68"/>
    <w:bookmarkStart w:name="z30593" w:id="120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69"/>
    <w:bookmarkStart w:name="z30594" w:id="120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70"/>
    <w:bookmarkStart w:name="z30595" w:id="120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97" w:id="120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072"/>
    <w:bookmarkStart w:name="z30598" w:id="120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73"/>
    <w:bookmarkStart w:name="z30599" w:id="120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74"/>
    <w:bookmarkStart w:name="z30600" w:id="120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75"/>
    <w:bookmarkStart w:name="z30601" w:id="120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076"/>
    <w:bookmarkStart w:name="z30602" w:id="120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077"/>
    <w:bookmarkStart w:name="z30603" w:id="120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78"/>
    <w:bookmarkStart w:name="z30604" w:id="120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79"/>
    <w:bookmarkStart w:name="z30605" w:id="120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80"/>
    <w:bookmarkStart w:name="z30606" w:id="120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81"/>
    <w:bookmarkStart w:name="z30607" w:id="120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82"/>
    <w:bookmarkStart w:name="z30608" w:id="120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083"/>
    <w:bookmarkStart w:name="z30609" w:id="120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084"/>
    <w:bookmarkStart w:name="z30610" w:id="120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085"/>
    <w:bookmarkStart w:name="z30611" w:id="120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086"/>
    <w:bookmarkStart w:name="z30612" w:id="120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087"/>
    <w:bookmarkStart w:name="z30613" w:id="12088"/>
    <w:p>
      <w:pPr>
        <w:spacing w:after="0"/>
        <w:ind w:left="0"/>
        <w:jc w:val="both"/>
      </w:pPr>
      <w:r>
        <w:rPr>
          <w:rFonts w:ascii="Times New Roman"/>
          <w:b w:val="false"/>
          <w:i w:val="false"/>
          <w:color w:val="000000"/>
          <w:sz w:val="28"/>
        </w:rPr>
        <w:t>
      29) мыналарды:</w:t>
      </w:r>
    </w:p>
    <w:bookmarkEnd w:id="12088"/>
    <w:bookmarkStart w:name="z30614" w:id="120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089"/>
    <w:bookmarkStart w:name="z30615" w:id="120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090"/>
    <w:bookmarkStart w:name="z30616" w:id="120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17" w:id="120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092"/>
    <w:bookmarkStart w:name="z30618" w:id="120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093"/>
    <w:bookmarkStart w:name="z30619" w:id="120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094"/>
    <w:bookmarkStart w:name="z30620" w:id="120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095"/>
    <w:bookmarkStart w:name="z30621" w:id="12096"/>
    <w:p>
      <w:pPr>
        <w:spacing w:after="0"/>
        <w:ind w:left="0"/>
        <w:jc w:val="both"/>
      </w:pPr>
      <w:r>
        <w:rPr>
          <w:rFonts w:ascii="Times New Roman"/>
          <w:b w:val="false"/>
          <w:i w:val="false"/>
          <w:color w:val="000000"/>
          <w:sz w:val="28"/>
        </w:rPr>
        <w:t>
      19. Басқарма басшысының өкілеттіктері:</w:t>
      </w:r>
    </w:p>
    <w:bookmarkEnd w:id="12096"/>
    <w:bookmarkStart w:name="z30622" w:id="120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097"/>
    <w:bookmarkStart w:name="z30623" w:id="120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98"/>
    <w:bookmarkStart w:name="z30624" w:id="120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099"/>
    <w:bookmarkStart w:name="z30625" w:id="121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00"/>
    <w:bookmarkStart w:name="z30626" w:id="121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101"/>
    <w:bookmarkStart w:name="z30627" w:id="121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102"/>
    <w:bookmarkStart w:name="z30628" w:id="12103"/>
    <w:p>
      <w:pPr>
        <w:spacing w:after="0"/>
        <w:ind w:left="0"/>
        <w:jc w:val="left"/>
      </w:pPr>
      <w:r>
        <w:rPr>
          <w:rFonts w:ascii="Times New Roman"/>
          <w:b/>
          <w:i w:val="false"/>
          <w:color w:val="000000"/>
        </w:rPr>
        <w:t xml:space="preserve"> 4-тарау. Басқарманың мүлкі</w:t>
      </w:r>
    </w:p>
    <w:bookmarkEnd w:id="12103"/>
    <w:bookmarkStart w:name="z30629" w:id="121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104"/>
    <w:bookmarkStart w:name="z30630" w:id="121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05"/>
    <w:bookmarkStart w:name="z30631" w:id="121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106"/>
    <w:bookmarkStart w:name="z30632" w:id="121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07"/>
    <w:bookmarkStart w:name="z30633" w:id="12108"/>
    <w:p>
      <w:pPr>
        <w:spacing w:after="0"/>
        <w:ind w:left="0"/>
        <w:jc w:val="left"/>
      </w:pPr>
      <w:r>
        <w:rPr>
          <w:rFonts w:ascii="Times New Roman"/>
          <w:b/>
          <w:i w:val="false"/>
          <w:color w:val="000000"/>
        </w:rPr>
        <w:t xml:space="preserve"> 5-тарау. Басқарманы қайта ұйымдастыру және тарату</w:t>
      </w:r>
    </w:p>
    <w:bookmarkEnd w:id="12108"/>
    <w:bookmarkStart w:name="z30634" w:id="121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144-қосымша</w:t>
            </w:r>
          </w:p>
        </w:tc>
      </w:tr>
    </w:tbl>
    <w:bookmarkStart w:name="z11172" w:id="121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2110"/>
    <w:p>
      <w:pPr>
        <w:spacing w:after="0"/>
        <w:ind w:left="0"/>
        <w:jc w:val="both"/>
      </w:pPr>
      <w:r>
        <w:rPr>
          <w:rFonts w:ascii="Times New Roman"/>
          <w:b w:val="false"/>
          <w:i w:val="false"/>
          <w:color w:val="ff0000"/>
          <w:sz w:val="28"/>
        </w:rPr>
        <w:t xml:space="preserve">
      Ескерту. 144-қосымша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635" w:id="12111"/>
    <w:p>
      <w:pPr>
        <w:spacing w:after="0"/>
        <w:ind w:left="0"/>
        <w:jc w:val="left"/>
      </w:pPr>
      <w:r>
        <w:rPr>
          <w:rFonts w:ascii="Times New Roman"/>
          <w:b/>
          <w:i w:val="false"/>
          <w:color w:val="000000"/>
        </w:rPr>
        <w:t xml:space="preserve"> 1-тарау. Жалпы ережелер</w:t>
      </w:r>
    </w:p>
    <w:bookmarkEnd w:id="12111"/>
    <w:bookmarkStart w:name="z30636" w:id="121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112"/>
    <w:bookmarkStart w:name="z30637" w:id="121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113"/>
    <w:bookmarkStart w:name="z30638" w:id="121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114"/>
    <w:bookmarkStart w:name="z30639" w:id="121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115"/>
    <w:bookmarkStart w:name="z30640" w:id="121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116"/>
    <w:bookmarkStart w:name="z30641" w:id="121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117"/>
    <w:bookmarkStart w:name="z30642" w:id="121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118"/>
    <w:bookmarkStart w:name="z30643" w:id="12119"/>
    <w:p>
      <w:pPr>
        <w:spacing w:after="0"/>
        <w:ind w:left="0"/>
        <w:jc w:val="both"/>
      </w:pPr>
      <w:r>
        <w:rPr>
          <w:rFonts w:ascii="Times New Roman"/>
          <w:b w:val="false"/>
          <w:i w:val="false"/>
          <w:color w:val="000000"/>
          <w:sz w:val="28"/>
        </w:rPr>
        <w:t>
      8. Заңды тұлғаның орналасқан жері – индекс 111600, Қазақстан Республикасы, Қостанай облысы, Сарыкөл ауданы, Сарыкөл кенті, Меңдеке батыр көшесі, 4 ғимарат.</w:t>
      </w:r>
    </w:p>
    <w:bookmarkEnd w:id="12119"/>
    <w:bookmarkStart w:name="z30644" w:id="121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w:t>
      </w:r>
    </w:p>
    <w:bookmarkEnd w:id="12120"/>
    <w:bookmarkStart w:name="z30645" w:id="121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21"/>
    <w:bookmarkStart w:name="z30646" w:id="121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22"/>
    <w:bookmarkStart w:name="z30647" w:id="121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123"/>
    <w:bookmarkStart w:name="z30648" w:id="121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24"/>
    <w:bookmarkStart w:name="z30649" w:id="121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125"/>
    <w:bookmarkStart w:name="z30650" w:id="12126"/>
    <w:p>
      <w:pPr>
        <w:spacing w:after="0"/>
        <w:ind w:left="0"/>
        <w:jc w:val="both"/>
      </w:pPr>
      <w:r>
        <w:rPr>
          <w:rFonts w:ascii="Times New Roman"/>
          <w:b w:val="false"/>
          <w:i w:val="false"/>
          <w:color w:val="000000"/>
          <w:sz w:val="28"/>
        </w:rPr>
        <w:t>
      13. Міндеттері:</w:t>
      </w:r>
    </w:p>
    <w:bookmarkEnd w:id="12126"/>
    <w:bookmarkStart w:name="z30651" w:id="121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127"/>
    <w:bookmarkStart w:name="z30652" w:id="121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128"/>
    <w:bookmarkStart w:name="z30653" w:id="121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129"/>
    <w:bookmarkStart w:name="z30654" w:id="12130"/>
    <w:p>
      <w:pPr>
        <w:spacing w:after="0"/>
        <w:ind w:left="0"/>
        <w:jc w:val="both"/>
      </w:pPr>
      <w:r>
        <w:rPr>
          <w:rFonts w:ascii="Times New Roman"/>
          <w:b w:val="false"/>
          <w:i w:val="false"/>
          <w:color w:val="000000"/>
          <w:sz w:val="28"/>
        </w:rPr>
        <w:t>
      14. Құқықтары мен міндеттері:</w:t>
      </w:r>
    </w:p>
    <w:bookmarkEnd w:id="12130"/>
    <w:bookmarkStart w:name="z30655" w:id="121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131"/>
    <w:bookmarkStart w:name="z30656" w:id="121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132"/>
    <w:bookmarkStart w:name="z30657" w:id="121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133"/>
    <w:bookmarkStart w:name="z30658" w:id="121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134"/>
    <w:bookmarkStart w:name="z30659" w:id="121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135"/>
    <w:bookmarkStart w:name="z30660" w:id="121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136"/>
    <w:bookmarkStart w:name="z30661" w:id="121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137"/>
    <w:bookmarkStart w:name="z30662" w:id="121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138"/>
    <w:bookmarkStart w:name="z30663" w:id="121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139"/>
    <w:bookmarkStart w:name="z30664" w:id="12140"/>
    <w:p>
      <w:pPr>
        <w:spacing w:after="0"/>
        <w:ind w:left="0"/>
        <w:jc w:val="both"/>
      </w:pPr>
      <w:r>
        <w:rPr>
          <w:rFonts w:ascii="Times New Roman"/>
          <w:b w:val="false"/>
          <w:i w:val="false"/>
          <w:color w:val="000000"/>
          <w:sz w:val="28"/>
        </w:rPr>
        <w:t>
      15. Функциялары:</w:t>
      </w:r>
    </w:p>
    <w:bookmarkEnd w:id="12140"/>
    <w:bookmarkStart w:name="z30665" w:id="121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141"/>
    <w:bookmarkStart w:name="z30666" w:id="121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142"/>
    <w:bookmarkStart w:name="z30667" w:id="121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143"/>
    <w:bookmarkStart w:name="z30668" w:id="121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144"/>
    <w:bookmarkStart w:name="z30669" w:id="121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145"/>
    <w:bookmarkStart w:name="z30670" w:id="121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146"/>
    <w:bookmarkStart w:name="z30671" w:id="121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47"/>
    <w:bookmarkStart w:name="z30672" w:id="121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48"/>
    <w:bookmarkStart w:name="z30673" w:id="121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49"/>
    <w:bookmarkStart w:name="z30674" w:id="121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50"/>
    <w:bookmarkStart w:name="z30675" w:id="121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77" w:id="121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152"/>
    <w:bookmarkStart w:name="z30678" w:id="121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53"/>
    <w:bookmarkStart w:name="z30679" w:id="121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54"/>
    <w:bookmarkStart w:name="z30680" w:id="121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55"/>
    <w:bookmarkStart w:name="z30681" w:id="121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156"/>
    <w:bookmarkStart w:name="z30682" w:id="121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157"/>
    <w:bookmarkStart w:name="z30683" w:id="121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58"/>
    <w:bookmarkStart w:name="z30684" w:id="121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59"/>
    <w:bookmarkStart w:name="z30685" w:id="121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60"/>
    <w:bookmarkStart w:name="z30686" w:id="121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61"/>
    <w:bookmarkStart w:name="z30687" w:id="121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62"/>
    <w:bookmarkStart w:name="z30688" w:id="121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163"/>
    <w:bookmarkStart w:name="z30689" w:id="121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64"/>
    <w:bookmarkStart w:name="z30690" w:id="121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165"/>
    <w:bookmarkStart w:name="z30691" w:id="121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66"/>
    <w:bookmarkStart w:name="z30692" w:id="121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167"/>
    <w:bookmarkStart w:name="z30693" w:id="12168"/>
    <w:p>
      <w:pPr>
        <w:spacing w:after="0"/>
        <w:ind w:left="0"/>
        <w:jc w:val="both"/>
      </w:pPr>
      <w:r>
        <w:rPr>
          <w:rFonts w:ascii="Times New Roman"/>
          <w:b w:val="false"/>
          <w:i w:val="false"/>
          <w:color w:val="000000"/>
          <w:sz w:val="28"/>
        </w:rPr>
        <w:t>
      29) мыналарды:</w:t>
      </w:r>
    </w:p>
    <w:bookmarkEnd w:id="12168"/>
    <w:bookmarkStart w:name="z30694" w:id="121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69"/>
    <w:bookmarkStart w:name="z30695" w:id="121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70"/>
    <w:bookmarkStart w:name="z30696" w:id="121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97" w:id="121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72"/>
    <w:bookmarkStart w:name="z30698" w:id="121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73"/>
    <w:bookmarkStart w:name="z30699" w:id="121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74"/>
    <w:bookmarkStart w:name="z30700" w:id="12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75"/>
    <w:bookmarkStart w:name="z30701" w:id="12176"/>
    <w:p>
      <w:pPr>
        <w:spacing w:after="0"/>
        <w:ind w:left="0"/>
        <w:jc w:val="both"/>
      </w:pPr>
      <w:r>
        <w:rPr>
          <w:rFonts w:ascii="Times New Roman"/>
          <w:b w:val="false"/>
          <w:i w:val="false"/>
          <w:color w:val="000000"/>
          <w:sz w:val="28"/>
        </w:rPr>
        <w:t>
      19. Басқарма басшысының өкілеттіктері:</w:t>
      </w:r>
    </w:p>
    <w:bookmarkEnd w:id="12176"/>
    <w:bookmarkStart w:name="z30702" w:id="121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177"/>
    <w:bookmarkStart w:name="z30703" w:id="121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178"/>
    <w:bookmarkStart w:name="z30704" w:id="121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179"/>
    <w:bookmarkStart w:name="z30705" w:id="121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80"/>
    <w:bookmarkStart w:name="z30706" w:id="121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181"/>
    <w:bookmarkStart w:name="z30707" w:id="121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182"/>
    <w:bookmarkStart w:name="z30708" w:id="12183"/>
    <w:p>
      <w:pPr>
        <w:spacing w:after="0"/>
        <w:ind w:left="0"/>
        <w:jc w:val="left"/>
      </w:pPr>
      <w:r>
        <w:rPr>
          <w:rFonts w:ascii="Times New Roman"/>
          <w:b/>
          <w:i w:val="false"/>
          <w:color w:val="000000"/>
        </w:rPr>
        <w:t xml:space="preserve"> 4-тарау. Басқарманың мүлкі</w:t>
      </w:r>
    </w:p>
    <w:bookmarkEnd w:id="12183"/>
    <w:bookmarkStart w:name="z30709" w:id="121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184"/>
    <w:bookmarkStart w:name="z30710" w:id="121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85"/>
    <w:bookmarkStart w:name="z30711" w:id="121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186"/>
    <w:bookmarkStart w:name="z30712" w:id="121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87"/>
    <w:bookmarkStart w:name="z30713" w:id="12188"/>
    <w:p>
      <w:pPr>
        <w:spacing w:after="0"/>
        <w:ind w:left="0"/>
        <w:jc w:val="left"/>
      </w:pPr>
      <w:r>
        <w:rPr>
          <w:rFonts w:ascii="Times New Roman"/>
          <w:b/>
          <w:i w:val="false"/>
          <w:color w:val="000000"/>
        </w:rPr>
        <w:t xml:space="preserve"> 5-тарау. Басқарманы қайта ұйымдастыру және тарату</w:t>
      </w:r>
    </w:p>
    <w:bookmarkEnd w:id="12188"/>
    <w:bookmarkStart w:name="z30714" w:id="121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145-қосымша</w:t>
            </w:r>
          </w:p>
        </w:tc>
      </w:tr>
    </w:tbl>
    <w:bookmarkStart w:name="z11248" w:id="121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2190"/>
    <w:p>
      <w:pPr>
        <w:spacing w:after="0"/>
        <w:ind w:left="0"/>
        <w:jc w:val="both"/>
      </w:pPr>
      <w:r>
        <w:rPr>
          <w:rFonts w:ascii="Times New Roman"/>
          <w:b w:val="false"/>
          <w:i w:val="false"/>
          <w:color w:val="ff0000"/>
          <w:sz w:val="28"/>
        </w:rPr>
        <w:t xml:space="preserve">
      Ескерту. 145-қосымша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15" w:id="12191"/>
    <w:p>
      <w:pPr>
        <w:spacing w:after="0"/>
        <w:ind w:left="0"/>
        <w:jc w:val="left"/>
      </w:pPr>
      <w:r>
        <w:rPr>
          <w:rFonts w:ascii="Times New Roman"/>
          <w:b/>
          <w:i w:val="false"/>
          <w:color w:val="000000"/>
        </w:rPr>
        <w:t xml:space="preserve"> 1-тарау. Жалпы ережелер</w:t>
      </w:r>
    </w:p>
    <w:bookmarkEnd w:id="12191"/>
    <w:bookmarkStart w:name="z30716" w:id="121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192"/>
    <w:bookmarkStart w:name="z30717" w:id="121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193"/>
    <w:bookmarkStart w:name="z30718" w:id="121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194"/>
    <w:bookmarkStart w:name="z30719" w:id="121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195"/>
    <w:bookmarkStart w:name="z30720" w:id="121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196"/>
    <w:bookmarkStart w:name="z30721" w:id="121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197"/>
    <w:bookmarkStart w:name="z30722" w:id="121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198"/>
    <w:bookmarkStart w:name="z30723" w:id="12199"/>
    <w:p>
      <w:pPr>
        <w:spacing w:after="0"/>
        <w:ind w:left="0"/>
        <w:jc w:val="both"/>
      </w:pPr>
      <w:r>
        <w:rPr>
          <w:rFonts w:ascii="Times New Roman"/>
          <w:b w:val="false"/>
          <w:i w:val="false"/>
          <w:color w:val="000000"/>
          <w:sz w:val="28"/>
        </w:rPr>
        <w:t>
      8. Заңды тұлғаның орналасқан жері – индекс 111700, Қазақстан Республикасы, Қостанай облысы, Бейімбет Майлин ауданы, Әйет ауылдық округі, Әйет ауылы, Темірбаев көшесі, 1 үй.</w:t>
      </w:r>
    </w:p>
    <w:bookmarkEnd w:id="12199"/>
    <w:bookmarkStart w:name="z30724" w:id="122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w:t>
      </w:r>
    </w:p>
    <w:bookmarkEnd w:id="12200"/>
    <w:bookmarkStart w:name="z30725" w:id="122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201"/>
    <w:bookmarkStart w:name="z30726" w:id="122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202"/>
    <w:bookmarkStart w:name="z30727" w:id="122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203"/>
    <w:bookmarkStart w:name="z30728" w:id="122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04"/>
    <w:bookmarkStart w:name="z30729" w:id="122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205"/>
    <w:bookmarkStart w:name="z30730" w:id="12206"/>
    <w:p>
      <w:pPr>
        <w:spacing w:after="0"/>
        <w:ind w:left="0"/>
        <w:jc w:val="both"/>
      </w:pPr>
      <w:r>
        <w:rPr>
          <w:rFonts w:ascii="Times New Roman"/>
          <w:b w:val="false"/>
          <w:i w:val="false"/>
          <w:color w:val="000000"/>
          <w:sz w:val="28"/>
        </w:rPr>
        <w:t>
      13. Міндеттері:</w:t>
      </w:r>
    </w:p>
    <w:bookmarkEnd w:id="12206"/>
    <w:bookmarkStart w:name="z30731" w:id="122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207"/>
    <w:bookmarkStart w:name="z30732" w:id="122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208"/>
    <w:bookmarkStart w:name="z30733" w:id="122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09"/>
    <w:bookmarkStart w:name="z30734" w:id="12210"/>
    <w:p>
      <w:pPr>
        <w:spacing w:after="0"/>
        <w:ind w:left="0"/>
        <w:jc w:val="both"/>
      </w:pPr>
      <w:r>
        <w:rPr>
          <w:rFonts w:ascii="Times New Roman"/>
          <w:b w:val="false"/>
          <w:i w:val="false"/>
          <w:color w:val="000000"/>
          <w:sz w:val="28"/>
        </w:rPr>
        <w:t>
      14. Құқықтары мен міндеттері:</w:t>
      </w:r>
    </w:p>
    <w:bookmarkEnd w:id="12210"/>
    <w:bookmarkStart w:name="z30735" w:id="122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11"/>
    <w:bookmarkStart w:name="z30736" w:id="122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12"/>
    <w:bookmarkStart w:name="z30737" w:id="122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13"/>
    <w:bookmarkStart w:name="z30738" w:id="122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14"/>
    <w:bookmarkStart w:name="z30739" w:id="122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15"/>
    <w:bookmarkStart w:name="z30740" w:id="122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16"/>
    <w:bookmarkStart w:name="z30741" w:id="122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17"/>
    <w:bookmarkStart w:name="z30742" w:id="122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18"/>
    <w:bookmarkStart w:name="z30743" w:id="122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219"/>
    <w:bookmarkStart w:name="z30744" w:id="12220"/>
    <w:p>
      <w:pPr>
        <w:spacing w:after="0"/>
        <w:ind w:left="0"/>
        <w:jc w:val="both"/>
      </w:pPr>
      <w:r>
        <w:rPr>
          <w:rFonts w:ascii="Times New Roman"/>
          <w:b w:val="false"/>
          <w:i w:val="false"/>
          <w:color w:val="000000"/>
          <w:sz w:val="28"/>
        </w:rPr>
        <w:t>
      15. Функциялары:</w:t>
      </w:r>
    </w:p>
    <w:bookmarkEnd w:id="12220"/>
    <w:bookmarkStart w:name="z30745" w:id="122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221"/>
    <w:bookmarkStart w:name="z30746" w:id="122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222"/>
    <w:bookmarkStart w:name="z30747" w:id="122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223"/>
    <w:bookmarkStart w:name="z30748" w:id="122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224"/>
    <w:bookmarkStart w:name="z30749" w:id="122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225"/>
    <w:bookmarkStart w:name="z30750" w:id="122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226"/>
    <w:bookmarkStart w:name="z30751" w:id="122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227"/>
    <w:bookmarkStart w:name="z30752" w:id="122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228"/>
    <w:bookmarkStart w:name="z30753" w:id="122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229"/>
    <w:bookmarkStart w:name="z30754" w:id="122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230"/>
    <w:bookmarkStart w:name="z30755" w:id="122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57" w:id="122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232"/>
    <w:bookmarkStart w:name="z30758" w:id="122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233"/>
    <w:bookmarkStart w:name="z30759" w:id="122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234"/>
    <w:bookmarkStart w:name="z30760" w:id="122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235"/>
    <w:bookmarkStart w:name="z30761" w:id="122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236"/>
    <w:bookmarkStart w:name="z30762" w:id="122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237"/>
    <w:bookmarkStart w:name="z30763" w:id="122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238"/>
    <w:bookmarkStart w:name="z30764" w:id="122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239"/>
    <w:bookmarkStart w:name="z30765" w:id="122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240"/>
    <w:bookmarkStart w:name="z30766" w:id="122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241"/>
    <w:bookmarkStart w:name="z30767" w:id="122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242"/>
    <w:bookmarkStart w:name="z30768" w:id="122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243"/>
    <w:bookmarkStart w:name="z30769" w:id="122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244"/>
    <w:bookmarkStart w:name="z30770" w:id="122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245"/>
    <w:bookmarkStart w:name="z30771" w:id="122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246"/>
    <w:bookmarkStart w:name="z30772" w:id="122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247"/>
    <w:bookmarkStart w:name="z30773" w:id="12248"/>
    <w:p>
      <w:pPr>
        <w:spacing w:after="0"/>
        <w:ind w:left="0"/>
        <w:jc w:val="both"/>
      </w:pPr>
      <w:r>
        <w:rPr>
          <w:rFonts w:ascii="Times New Roman"/>
          <w:b w:val="false"/>
          <w:i w:val="false"/>
          <w:color w:val="000000"/>
          <w:sz w:val="28"/>
        </w:rPr>
        <w:t>
      29) мыналарды:</w:t>
      </w:r>
    </w:p>
    <w:bookmarkEnd w:id="12248"/>
    <w:bookmarkStart w:name="z30774" w:id="122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249"/>
    <w:bookmarkStart w:name="z30775" w:id="122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250"/>
    <w:bookmarkStart w:name="z30776" w:id="122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77" w:id="122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52"/>
    <w:bookmarkStart w:name="z30778" w:id="122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53"/>
    <w:bookmarkStart w:name="z30779" w:id="122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54"/>
    <w:bookmarkStart w:name="z30780" w:id="122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55"/>
    <w:bookmarkStart w:name="z30781" w:id="12256"/>
    <w:p>
      <w:pPr>
        <w:spacing w:after="0"/>
        <w:ind w:left="0"/>
        <w:jc w:val="both"/>
      </w:pPr>
      <w:r>
        <w:rPr>
          <w:rFonts w:ascii="Times New Roman"/>
          <w:b w:val="false"/>
          <w:i w:val="false"/>
          <w:color w:val="000000"/>
          <w:sz w:val="28"/>
        </w:rPr>
        <w:t>
      19. Басқарма басшысының өкілеттіктері:</w:t>
      </w:r>
    </w:p>
    <w:bookmarkEnd w:id="12256"/>
    <w:bookmarkStart w:name="z30782" w:id="122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57"/>
    <w:bookmarkStart w:name="z30783" w:id="122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58"/>
    <w:bookmarkStart w:name="z30784" w:id="122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59"/>
    <w:bookmarkStart w:name="z30785" w:id="122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60"/>
    <w:bookmarkStart w:name="z30786" w:id="122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61"/>
    <w:bookmarkStart w:name="z30787" w:id="122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62"/>
    <w:bookmarkStart w:name="z30788" w:id="12263"/>
    <w:p>
      <w:pPr>
        <w:spacing w:after="0"/>
        <w:ind w:left="0"/>
        <w:jc w:val="left"/>
      </w:pPr>
      <w:r>
        <w:rPr>
          <w:rFonts w:ascii="Times New Roman"/>
          <w:b/>
          <w:i w:val="false"/>
          <w:color w:val="000000"/>
        </w:rPr>
        <w:t xml:space="preserve"> 4-тарау. Басқарманың мүлкі</w:t>
      </w:r>
    </w:p>
    <w:bookmarkEnd w:id="12263"/>
    <w:bookmarkStart w:name="z30789" w:id="122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64"/>
    <w:bookmarkStart w:name="z30790" w:id="122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65"/>
    <w:bookmarkStart w:name="z30791" w:id="122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66"/>
    <w:bookmarkStart w:name="z30792" w:id="122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67"/>
    <w:bookmarkStart w:name="z30793" w:id="12268"/>
    <w:p>
      <w:pPr>
        <w:spacing w:after="0"/>
        <w:ind w:left="0"/>
        <w:jc w:val="left"/>
      </w:pPr>
      <w:r>
        <w:rPr>
          <w:rFonts w:ascii="Times New Roman"/>
          <w:b/>
          <w:i w:val="false"/>
          <w:color w:val="000000"/>
        </w:rPr>
        <w:t xml:space="preserve"> 5-тарау. Басқарманы қайта ұйымдастыру және тарату</w:t>
      </w:r>
    </w:p>
    <w:bookmarkEnd w:id="12268"/>
    <w:bookmarkStart w:name="z30794" w:id="122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146-қосымша</w:t>
            </w:r>
          </w:p>
        </w:tc>
      </w:tr>
    </w:tbl>
    <w:bookmarkStart w:name="z11324" w:id="122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2270"/>
    <w:p>
      <w:pPr>
        <w:spacing w:after="0"/>
        <w:ind w:left="0"/>
        <w:jc w:val="both"/>
      </w:pPr>
      <w:r>
        <w:rPr>
          <w:rFonts w:ascii="Times New Roman"/>
          <w:b w:val="false"/>
          <w:i w:val="false"/>
          <w:color w:val="ff0000"/>
          <w:sz w:val="28"/>
        </w:rPr>
        <w:t xml:space="preserve">
      Ескерту. 146-қосымша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95" w:id="12271"/>
    <w:p>
      <w:pPr>
        <w:spacing w:after="0"/>
        <w:ind w:left="0"/>
        <w:jc w:val="left"/>
      </w:pPr>
      <w:r>
        <w:rPr>
          <w:rFonts w:ascii="Times New Roman"/>
          <w:b/>
          <w:i w:val="false"/>
          <w:color w:val="000000"/>
        </w:rPr>
        <w:t xml:space="preserve"> 1-тарау. Жалпы ережелер</w:t>
      </w:r>
    </w:p>
    <w:bookmarkEnd w:id="12271"/>
    <w:bookmarkStart w:name="z30796" w:id="122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72"/>
    <w:bookmarkStart w:name="z30797" w:id="122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73"/>
    <w:bookmarkStart w:name="z30798" w:id="122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74"/>
    <w:bookmarkStart w:name="z30799" w:id="122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75"/>
    <w:bookmarkStart w:name="z30800" w:id="122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76"/>
    <w:bookmarkStart w:name="z30801" w:id="122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77"/>
    <w:bookmarkStart w:name="z30802" w:id="122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78"/>
    <w:bookmarkStart w:name="z30803" w:id="12279"/>
    <w:p>
      <w:pPr>
        <w:spacing w:after="0"/>
        <w:ind w:left="0"/>
        <w:jc w:val="both"/>
      </w:pPr>
      <w:r>
        <w:rPr>
          <w:rFonts w:ascii="Times New Roman"/>
          <w:b w:val="false"/>
          <w:i w:val="false"/>
          <w:color w:val="000000"/>
          <w:sz w:val="28"/>
        </w:rPr>
        <w:t>
      8. Заңды тұлғаның орналасқан жері – индекс 111800, Қазақстан Республикасы, Қостанай облысы, Ұзынкөл ауданы, Ұзынкөл ауылдық округі, Ұзынкөл ауылы, Ғ.Мүсірепов көшесі, 27 үй.</w:t>
      </w:r>
    </w:p>
    <w:bookmarkEnd w:id="12279"/>
    <w:bookmarkStart w:name="z30804" w:id="122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w:t>
      </w:r>
    </w:p>
    <w:bookmarkEnd w:id="12280"/>
    <w:bookmarkStart w:name="z30805" w:id="122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281"/>
    <w:bookmarkStart w:name="z30806" w:id="122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282"/>
    <w:bookmarkStart w:name="z30807" w:id="122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283"/>
    <w:bookmarkStart w:name="z30808" w:id="122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84"/>
    <w:bookmarkStart w:name="z30809" w:id="122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285"/>
    <w:bookmarkStart w:name="z30810" w:id="12286"/>
    <w:p>
      <w:pPr>
        <w:spacing w:after="0"/>
        <w:ind w:left="0"/>
        <w:jc w:val="both"/>
      </w:pPr>
      <w:r>
        <w:rPr>
          <w:rFonts w:ascii="Times New Roman"/>
          <w:b w:val="false"/>
          <w:i w:val="false"/>
          <w:color w:val="000000"/>
          <w:sz w:val="28"/>
        </w:rPr>
        <w:t>
      13. Міндеттері:</w:t>
      </w:r>
    </w:p>
    <w:bookmarkEnd w:id="12286"/>
    <w:bookmarkStart w:name="z30811" w:id="122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287"/>
    <w:bookmarkStart w:name="z30812" w:id="122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288"/>
    <w:bookmarkStart w:name="z30813" w:id="122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89"/>
    <w:bookmarkStart w:name="z30814" w:id="12290"/>
    <w:p>
      <w:pPr>
        <w:spacing w:after="0"/>
        <w:ind w:left="0"/>
        <w:jc w:val="both"/>
      </w:pPr>
      <w:r>
        <w:rPr>
          <w:rFonts w:ascii="Times New Roman"/>
          <w:b w:val="false"/>
          <w:i w:val="false"/>
          <w:color w:val="000000"/>
          <w:sz w:val="28"/>
        </w:rPr>
        <w:t>
      14. Құқықтары мен міндеттері:</w:t>
      </w:r>
    </w:p>
    <w:bookmarkEnd w:id="12290"/>
    <w:bookmarkStart w:name="z30815" w:id="122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91"/>
    <w:bookmarkStart w:name="z30816" w:id="122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92"/>
    <w:bookmarkStart w:name="z30817" w:id="122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93"/>
    <w:bookmarkStart w:name="z30818" w:id="122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94"/>
    <w:bookmarkStart w:name="z30819" w:id="122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95"/>
    <w:bookmarkStart w:name="z30820" w:id="122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96"/>
    <w:bookmarkStart w:name="z30821" w:id="122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97"/>
    <w:bookmarkStart w:name="z30822" w:id="122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98"/>
    <w:bookmarkStart w:name="z30823" w:id="122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299"/>
    <w:bookmarkStart w:name="z30824" w:id="12300"/>
    <w:p>
      <w:pPr>
        <w:spacing w:after="0"/>
        <w:ind w:left="0"/>
        <w:jc w:val="both"/>
      </w:pPr>
      <w:r>
        <w:rPr>
          <w:rFonts w:ascii="Times New Roman"/>
          <w:b w:val="false"/>
          <w:i w:val="false"/>
          <w:color w:val="000000"/>
          <w:sz w:val="28"/>
        </w:rPr>
        <w:t>
      15. Функциялары:</w:t>
      </w:r>
    </w:p>
    <w:bookmarkEnd w:id="12300"/>
    <w:bookmarkStart w:name="z30825" w:id="123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01"/>
    <w:bookmarkStart w:name="z30826" w:id="123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02"/>
    <w:bookmarkStart w:name="z30827" w:id="123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03"/>
    <w:bookmarkStart w:name="z30828" w:id="123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04"/>
    <w:bookmarkStart w:name="z30829" w:id="123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05"/>
    <w:bookmarkStart w:name="z30830" w:id="123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06"/>
    <w:bookmarkStart w:name="z30831" w:id="123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07"/>
    <w:bookmarkStart w:name="z30832" w:id="123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08"/>
    <w:bookmarkStart w:name="z30833" w:id="123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309"/>
    <w:bookmarkStart w:name="z30834" w:id="123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310"/>
    <w:bookmarkStart w:name="z30835" w:id="123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37" w:id="123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312"/>
    <w:bookmarkStart w:name="z30838" w:id="123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313"/>
    <w:bookmarkStart w:name="z30839" w:id="123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314"/>
    <w:bookmarkStart w:name="z30840" w:id="123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315"/>
    <w:bookmarkStart w:name="z30841" w:id="123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316"/>
    <w:bookmarkStart w:name="z30842" w:id="123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317"/>
    <w:bookmarkStart w:name="z30843" w:id="123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318"/>
    <w:bookmarkStart w:name="z30844" w:id="123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319"/>
    <w:bookmarkStart w:name="z30845" w:id="123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320"/>
    <w:bookmarkStart w:name="z30846" w:id="123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321"/>
    <w:bookmarkStart w:name="z30847" w:id="123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322"/>
    <w:bookmarkStart w:name="z30848" w:id="123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323"/>
    <w:bookmarkStart w:name="z30849" w:id="123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324"/>
    <w:bookmarkStart w:name="z30850" w:id="123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325"/>
    <w:bookmarkStart w:name="z30851" w:id="123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326"/>
    <w:bookmarkStart w:name="z30852" w:id="123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327"/>
    <w:bookmarkStart w:name="z30853" w:id="12328"/>
    <w:p>
      <w:pPr>
        <w:spacing w:after="0"/>
        <w:ind w:left="0"/>
        <w:jc w:val="both"/>
      </w:pPr>
      <w:r>
        <w:rPr>
          <w:rFonts w:ascii="Times New Roman"/>
          <w:b w:val="false"/>
          <w:i w:val="false"/>
          <w:color w:val="000000"/>
          <w:sz w:val="28"/>
        </w:rPr>
        <w:t>
      29) мыналарды:</w:t>
      </w:r>
    </w:p>
    <w:bookmarkEnd w:id="12328"/>
    <w:bookmarkStart w:name="z30854" w:id="123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329"/>
    <w:bookmarkStart w:name="z30855" w:id="123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330"/>
    <w:bookmarkStart w:name="z30856" w:id="123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57" w:id="123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332"/>
    <w:bookmarkStart w:name="z30858" w:id="123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333"/>
    <w:bookmarkStart w:name="z30859" w:id="123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334"/>
    <w:bookmarkStart w:name="z30860" w:id="123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335"/>
    <w:bookmarkStart w:name="z30861" w:id="12336"/>
    <w:p>
      <w:pPr>
        <w:spacing w:after="0"/>
        <w:ind w:left="0"/>
        <w:jc w:val="both"/>
      </w:pPr>
      <w:r>
        <w:rPr>
          <w:rFonts w:ascii="Times New Roman"/>
          <w:b w:val="false"/>
          <w:i w:val="false"/>
          <w:color w:val="000000"/>
          <w:sz w:val="28"/>
        </w:rPr>
        <w:t>
      19. Басқарма басшысының өкілеттіктері:</w:t>
      </w:r>
    </w:p>
    <w:bookmarkEnd w:id="12336"/>
    <w:bookmarkStart w:name="z30862" w:id="123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337"/>
    <w:bookmarkStart w:name="z30863" w:id="123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38"/>
    <w:bookmarkStart w:name="z30864" w:id="123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339"/>
    <w:bookmarkStart w:name="z30865" w:id="123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340"/>
    <w:bookmarkStart w:name="z30866" w:id="123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341"/>
    <w:bookmarkStart w:name="z30867" w:id="123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42"/>
    <w:bookmarkStart w:name="z30868" w:id="12343"/>
    <w:p>
      <w:pPr>
        <w:spacing w:after="0"/>
        <w:ind w:left="0"/>
        <w:jc w:val="left"/>
      </w:pPr>
      <w:r>
        <w:rPr>
          <w:rFonts w:ascii="Times New Roman"/>
          <w:b/>
          <w:i w:val="false"/>
          <w:color w:val="000000"/>
        </w:rPr>
        <w:t xml:space="preserve"> 4-тарау. Басқарманың мүлкі</w:t>
      </w:r>
    </w:p>
    <w:bookmarkEnd w:id="12343"/>
    <w:bookmarkStart w:name="z30869" w:id="123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44"/>
    <w:bookmarkStart w:name="z30870" w:id="123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45"/>
    <w:bookmarkStart w:name="z30871" w:id="123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46"/>
    <w:bookmarkStart w:name="z30872" w:id="123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47"/>
    <w:bookmarkStart w:name="z30873" w:id="12348"/>
    <w:p>
      <w:pPr>
        <w:spacing w:after="0"/>
        <w:ind w:left="0"/>
        <w:jc w:val="left"/>
      </w:pPr>
      <w:r>
        <w:rPr>
          <w:rFonts w:ascii="Times New Roman"/>
          <w:b/>
          <w:i w:val="false"/>
          <w:color w:val="000000"/>
        </w:rPr>
        <w:t xml:space="preserve"> 5-тарау. Басқарманы қайта ұйымдастыру және тарату</w:t>
      </w:r>
    </w:p>
    <w:bookmarkEnd w:id="12348"/>
    <w:bookmarkStart w:name="z30874" w:id="123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147-қосымша</w:t>
            </w:r>
          </w:p>
        </w:tc>
      </w:tr>
    </w:tbl>
    <w:bookmarkStart w:name="z11400" w:id="123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2350"/>
    <w:p>
      <w:pPr>
        <w:spacing w:after="0"/>
        <w:ind w:left="0"/>
        <w:jc w:val="both"/>
      </w:pPr>
      <w:r>
        <w:rPr>
          <w:rFonts w:ascii="Times New Roman"/>
          <w:b w:val="false"/>
          <w:i w:val="false"/>
          <w:color w:val="ff0000"/>
          <w:sz w:val="28"/>
        </w:rPr>
        <w:t xml:space="preserve">
      Ескерту. 147-қосымша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875" w:id="12351"/>
    <w:p>
      <w:pPr>
        <w:spacing w:after="0"/>
        <w:ind w:left="0"/>
        <w:jc w:val="left"/>
      </w:pPr>
      <w:r>
        <w:rPr>
          <w:rFonts w:ascii="Times New Roman"/>
          <w:b/>
          <w:i w:val="false"/>
          <w:color w:val="000000"/>
        </w:rPr>
        <w:t xml:space="preserve"> 1-тарау. Жалпы ережелер</w:t>
      </w:r>
    </w:p>
    <w:bookmarkEnd w:id="12351"/>
    <w:bookmarkStart w:name="z30876" w:id="123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352"/>
    <w:bookmarkStart w:name="z30877" w:id="123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353"/>
    <w:bookmarkStart w:name="z30878" w:id="123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354"/>
    <w:bookmarkStart w:name="z30879" w:id="123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355"/>
    <w:bookmarkStart w:name="z30880" w:id="123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356"/>
    <w:bookmarkStart w:name="z30881" w:id="123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357"/>
    <w:bookmarkStart w:name="z30882" w:id="123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358"/>
    <w:bookmarkStart w:name="z30883" w:id="12359"/>
    <w:p>
      <w:pPr>
        <w:spacing w:after="0"/>
        <w:ind w:left="0"/>
        <w:jc w:val="both"/>
      </w:pPr>
      <w:r>
        <w:rPr>
          <w:rFonts w:ascii="Times New Roman"/>
          <w:b w:val="false"/>
          <w:i w:val="false"/>
          <w:color w:val="000000"/>
          <w:sz w:val="28"/>
        </w:rPr>
        <w:t>
      8. Заңды тұлғаның орналасқан жері – индекс 111900, Қазақстан Республикасы, Қостанай облысы, Федоров ауданы, Федоров ауылдық округі, Федоровка ауылы, Набережная көшесі, 4 үй.</w:t>
      </w:r>
    </w:p>
    <w:bookmarkEnd w:id="12359"/>
    <w:bookmarkStart w:name="z30884" w:id="123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w:t>
      </w:r>
    </w:p>
    <w:bookmarkEnd w:id="12360"/>
    <w:bookmarkStart w:name="z30885" w:id="12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61"/>
    <w:bookmarkStart w:name="z30886" w:id="12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62"/>
    <w:bookmarkStart w:name="z30887" w:id="123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63"/>
    <w:bookmarkStart w:name="z30888" w:id="123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64"/>
    <w:bookmarkStart w:name="z30889" w:id="123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65"/>
    <w:bookmarkStart w:name="z30890" w:id="12366"/>
    <w:p>
      <w:pPr>
        <w:spacing w:after="0"/>
        <w:ind w:left="0"/>
        <w:jc w:val="both"/>
      </w:pPr>
      <w:r>
        <w:rPr>
          <w:rFonts w:ascii="Times New Roman"/>
          <w:b w:val="false"/>
          <w:i w:val="false"/>
          <w:color w:val="000000"/>
          <w:sz w:val="28"/>
        </w:rPr>
        <w:t>
      13. Міндеттері:</w:t>
      </w:r>
    </w:p>
    <w:bookmarkEnd w:id="12366"/>
    <w:bookmarkStart w:name="z30891" w:id="123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67"/>
    <w:bookmarkStart w:name="z30892" w:id="123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68"/>
    <w:bookmarkStart w:name="z30893" w:id="123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69"/>
    <w:bookmarkStart w:name="z30894" w:id="12370"/>
    <w:p>
      <w:pPr>
        <w:spacing w:after="0"/>
        <w:ind w:left="0"/>
        <w:jc w:val="both"/>
      </w:pPr>
      <w:r>
        <w:rPr>
          <w:rFonts w:ascii="Times New Roman"/>
          <w:b w:val="false"/>
          <w:i w:val="false"/>
          <w:color w:val="000000"/>
          <w:sz w:val="28"/>
        </w:rPr>
        <w:t>
      14. Құқықтары мен міндеттері:</w:t>
      </w:r>
    </w:p>
    <w:bookmarkEnd w:id="12370"/>
    <w:bookmarkStart w:name="z30895" w:id="123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71"/>
    <w:bookmarkStart w:name="z30896" w:id="123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72"/>
    <w:bookmarkStart w:name="z30897" w:id="123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73"/>
    <w:bookmarkStart w:name="z30898" w:id="123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74"/>
    <w:bookmarkStart w:name="z30899" w:id="123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75"/>
    <w:bookmarkStart w:name="z30900" w:id="123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76"/>
    <w:bookmarkStart w:name="z30901" w:id="123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77"/>
    <w:bookmarkStart w:name="z30902" w:id="123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78"/>
    <w:bookmarkStart w:name="z30903" w:id="123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79"/>
    <w:bookmarkStart w:name="z30904" w:id="12380"/>
    <w:p>
      <w:pPr>
        <w:spacing w:after="0"/>
        <w:ind w:left="0"/>
        <w:jc w:val="both"/>
      </w:pPr>
      <w:r>
        <w:rPr>
          <w:rFonts w:ascii="Times New Roman"/>
          <w:b w:val="false"/>
          <w:i w:val="false"/>
          <w:color w:val="000000"/>
          <w:sz w:val="28"/>
        </w:rPr>
        <w:t>
      15. Функциялары:</w:t>
      </w:r>
    </w:p>
    <w:bookmarkEnd w:id="12380"/>
    <w:bookmarkStart w:name="z30905" w:id="123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81"/>
    <w:bookmarkStart w:name="z30906" w:id="123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82"/>
    <w:bookmarkStart w:name="z30907" w:id="123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83"/>
    <w:bookmarkStart w:name="z30908" w:id="123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84"/>
    <w:bookmarkStart w:name="z30909" w:id="123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85"/>
    <w:bookmarkStart w:name="z30910" w:id="123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86"/>
    <w:bookmarkStart w:name="z30911" w:id="123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87"/>
    <w:bookmarkStart w:name="z30912" w:id="123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88"/>
    <w:bookmarkStart w:name="z30913" w:id="123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389"/>
    <w:bookmarkStart w:name="z30914" w:id="123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390"/>
    <w:bookmarkStart w:name="z30915" w:id="123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17" w:id="123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392"/>
    <w:bookmarkStart w:name="z30918" w:id="123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393"/>
    <w:bookmarkStart w:name="z30919" w:id="123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394"/>
    <w:bookmarkStart w:name="z30920" w:id="123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395"/>
    <w:bookmarkStart w:name="z30921" w:id="123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396"/>
    <w:bookmarkStart w:name="z30922" w:id="123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397"/>
    <w:bookmarkStart w:name="z30923" w:id="123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398"/>
    <w:bookmarkStart w:name="z30924" w:id="123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399"/>
    <w:bookmarkStart w:name="z30925" w:id="124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00"/>
    <w:bookmarkStart w:name="z30926" w:id="124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01"/>
    <w:bookmarkStart w:name="z30927" w:id="124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02"/>
    <w:bookmarkStart w:name="z30928" w:id="124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403"/>
    <w:bookmarkStart w:name="z30929" w:id="124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04"/>
    <w:bookmarkStart w:name="z30930" w:id="124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405"/>
    <w:bookmarkStart w:name="z30931" w:id="124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406"/>
    <w:bookmarkStart w:name="z30932" w:id="124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407"/>
    <w:bookmarkStart w:name="z30933" w:id="12408"/>
    <w:p>
      <w:pPr>
        <w:spacing w:after="0"/>
        <w:ind w:left="0"/>
        <w:jc w:val="both"/>
      </w:pPr>
      <w:r>
        <w:rPr>
          <w:rFonts w:ascii="Times New Roman"/>
          <w:b w:val="false"/>
          <w:i w:val="false"/>
          <w:color w:val="000000"/>
          <w:sz w:val="28"/>
        </w:rPr>
        <w:t>
      29) мыналарды:</w:t>
      </w:r>
    </w:p>
    <w:bookmarkEnd w:id="12408"/>
    <w:bookmarkStart w:name="z30934" w:id="124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409"/>
    <w:bookmarkStart w:name="z30935" w:id="124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410"/>
    <w:bookmarkStart w:name="z30936" w:id="124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37" w:id="124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412"/>
    <w:bookmarkStart w:name="z30938" w:id="124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13"/>
    <w:bookmarkStart w:name="z30939" w:id="124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14"/>
    <w:bookmarkStart w:name="z30940" w:id="124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15"/>
    <w:bookmarkStart w:name="z30941" w:id="12416"/>
    <w:p>
      <w:pPr>
        <w:spacing w:after="0"/>
        <w:ind w:left="0"/>
        <w:jc w:val="both"/>
      </w:pPr>
      <w:r>
        <w:rPr>
          <w:rFonts w:ascii="Times New Roman"/>
          <w:b w:val="false"/>
          <w:i w:val="false"/>
          <w:color w:val="000000"/>
          <w:sz w:val="28"/>
        </w:rPr>
        <w:t>
      19. Басқарма басшысының өкілеттіктері:</w:t>
      </w:r>
    </w:p>
    <w:bookmarkEnd w:id="12416"/>
    <w:bookmarkStart w:name="z30942" w:id="124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17"/>
    <w:bookmarkStart w:name="z30943" w:id="124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18"/>
    <w:bookmarkStart w:name="z30944" w:id="124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19"/>
    <w:bookmarkStart w:name="z30945" w:id="124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20"/>
    <w:bookmarkStart w:name="z30946" w:id="124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421"/>
    <w:bookmarkStart w:name="z30947" w:id="124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422"/>
    <w:bookmarkStart w:name="z30948" w:id="12423"/>
    <w:p>
      <w:pPr>
        <w:spacing w:after="0"/>
        <w:ind w:left="0"/>
        <w:jc w:val="left"/>
      </w:pPr>
      <w:r>
        <w:rPr>
          <w:rFonts w:ascii="Times New Roman"/>
          <w:b/>
          <w:i w:val="false"/>
          <w:color w:val="000000"/>
        </w:rPr>
        <w:t xml:space="preserve"> 4-тарау. Басқарманың мүлкі</w:t>
      </w:r>
    </w:p>
    <w:bookmarkEnd w:id="12423"/>
    <w:bookmarkStart w:name="z30949" w:id="124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424"/>
    <w:bookmarkStart w:name="z30950" w:id="124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25"/>
    <w:bookmarkStart w:name="z30951" w:id="124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426"/>
    <w:bookmarkStart w:name="z30952" w:id="124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27"/>
    <w:bookmarkStart w:name="z30953" w:id="12428"/>
    <w:p>
      <w:pPr>
        <w:spacing w:after="0"/>
        <w:ind w:left="0"/>
        <w:jc w:val="left"/>
      </w:pPr>
      <w:r>
        <w:rPr>
          <w:rFonts w:ascii="Times New Roman"/>
          <w:b/>
          <w:i w:val="false"/>
          <w:color w:val="000000"/>
        </w:rPr>
        <w:t xml:space="preserve"> 5-тарау. Басқарманы қайта ұйымдастыру және тарату</w:t>
      </w:r>
    </w:p>
    <w:bookmarkEnd w:id="12428"/>
    <w:bookmarkStart w:name="z30954" w:id="124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148-қосымша</w:t>
            </w:r>
          </w:p>
        </w:tc>
      </w:tr>
    </w:tbl>
    <w:bookmarkStart w:name="z11476" w:id="124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2430"/>
    <w:p>
      <w:pPr>
        <w:spacing w:after="0"/>
        <w:ind w:left="0"/>
        <w:jc w:val="both"/>
      </w:pPr>
      <w:r>
        <w:rPr>
          <w:rFonts w:ascii="Times New Roman"/>
          <w:b w:val="false"/>
          <w:i w:val="false"/>
          <w:color w:val="ff0000"/>
          <w:sz w:val="28"/>
        </w:rPr>
        <w:t xml:space="preserve">
      Ескерту. 148-қосымша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955" w:id="12431"/>
    <w:p>
      <w:pPr>
        <w:spacing w:after="0"/>
        <w:ind w:left="0"/>
        <w:jc w:val="left"/>
      </w:pPr>
      <w:r>
        <w:rPr>
          <w:rFonts w:ascii="Times New Roman"/>
          <w:b/>
          <w:i w:val="false"/>
          <w:color w:val="000000"/>
        </w:rPr>
        <w:t xml:space="preserve"> 1-тарау. Жалпы ережелер</w:t>
      </w:r>
    </w:p>
    <w:bookmarkEnd w:id="12431"/>
    <w:bookmarkStart w:name="z30956" w:id="124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32"/>
    <w:bookmarkStart w:name="z30957" w:id="124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33"/>
    <w:bookmarkStart w:name="z30958" w:id="124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34"/>
    <w:bookmarkStart w:name="z30959" w:id="124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35"/>
    <w:bookmarkStart w:name="z30960" w:id="124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36"/>
    <w:bookmarkStart w:name="z30961" w:id="124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37"/>
    <w:bookmarkStart w:name="z30962" w:id="124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38"/>
    <w:bookmarkStart w:name="z30963" w:id="12439"/>
    <w:p>
      <w:pPr>
        <w:spacing w:after="0"/>
        <w:ind w:left="0"/>
        <w:jc w:val="both"/>
      </w:pPr>
      <w:r>
        <w:rPr>
          <w:rFonts w:ascii="Times New Roman"/>
          <w:b w:val="false"/>
          <w:i w:val="false"/>
          <w:color w:val="000000"/>
          <w:sz w:val="28"/>
        </w:rPr>
        <w:t>
      8. Заңды тұлғаның орналасқан жері – индекс 120100, Қазақстан Республикасы, Қызылорда облысы, Арал ауданы, Арал қаласы, Бақтыбай батыр көшесі, 121А үй.</w:t>
      </w:r>
    </w:p>
    <w:bookmarkEnd w:id="12439"/>
    <w:bookmarkStart w:name="z30964" w:id="124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w:t>
      </w:r>
    </w:p>
    <w:bookmarkEnd w:id="12440"/>
    <w:bookmarkStart w:name="z30965" w:id="124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41"/>
    <w:bookmarkStart w:name="z30966" w:id="124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442"/>
    <w:bookmarkStart w:name="z30967" w:id="124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443"/>
    <w:bookmarkStart w:name="z30968" w:id="124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44"/>
    <w:bookmarkStart w:name="z30969" w:id="124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445"/>
    <w:bookmarkStart w:name="z30970" w:id="12446"/>
    <w:p>
      <w:pPr>
        <w:spacing w:after="0"/>
        <w:ind w:left="0"/>
        <w:jc w:val="both"/>
      </w:pPr>
      <w:r>
        <w:rPr>
          <w:rFonts w:ascii="Times New Roman"/>
          <w:b w:val="false"/>
          <w:i w:val="false"/>
          <w:color w:val="000000"/>
          <w:sz w:val="28"/>
        </w:rPr>
        <w:t>
      13. Міндеттері:</w:t>
      </w:r>
    </w:p>
    <w:bookmarkEnd w:id="12446"/>
    <w:bookmarkStart w:name="z30971" w:id="124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447"/>
    <w:bookmarkStart w:name="z30972" w:id="124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448"/>
    <w:bookmarkStart w:name="z30973" w:id="124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449"/>
    <w:bookmarkStart w:name="z30974" w:id="12450"/>
    <w:p>
      <w:pPr>
        <w:spacing w:after="0"/>
        <w:ind w:left="0"/>
        <w:jc w:val="both"/>
      </w:pPr>
      <w:r>
        <w:rPr>
          <w:rFonts w:ascii="Times New Roman"/>
          <w:b w:val="false"/>
          <w:i w:val="false"/>
          <w:color w:val="000000"/>
          <w:sz w:val="28"/>
        </w:rPr>
        <w:t>
      14. Құқықтары мен міндеттері:</w:t>
      </w:r>
    </w:p>
    <w:bookmarkEnd w:id="12450"/>
    <w:bookmarkStart w:name="z30975" w:id="124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451"/>
    <w:bookmarkStart w:name="z30976" w:id="124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452"/>
    <w:bookmarkStart w:name="z30977" w:id="124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453"/>
    <w:bookmarkStart w:name="z30978" w:id="124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54"/>
    <w:bookmarkStart w:name="z30979" w:id="124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455"/>
    <w:bookmarkStart w:name="z30980" w:id="124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456"/>
    <w:bookmarkStart w:name="z30981" w:id="124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457"/>
    <w:bookmarkStart w:name="z30982" w:id="124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458"/>
    <w:bookmarkStart w:name="z30983" w:id="124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459"/>
    <w:bookmarkStart w:name="z30984" w:id="12460"/>
    <w:p>
      <w:pPr>
        <w:spacing w:after="0"/>
        <w:ind w:left="0"/>
        <w:jc w:val="both"/>
      </w:pPr>
      <w:r>
        <w:rPr>
          <w:rFonts w:ascii="Times New Roman"/>
          <w:b w:val="false"/>
          <w:i w:val="false"/>
          <w:color w:val="000000"/>
          <w:sz w:val="28"/>
        </w:rPr>
        <w:t>
      15. Функциялары:</w:t>
      </w:r>
    </w:p>
    <w:bookmarkEnd w:id="12460"/>
    <w:bookmarkStart w:name="z30985" w:id="124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61"/>
    <w:bookmarkStart w:name="z30986" w:id="124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62"/>
    <w:bookmarkStart w:name="z30987" w:id="124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63"/>
    <w:bookmarkStart w:name="z30988" w:id="124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64"/>
    <w:bookmarkStart w:name="z30989" w:id="124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65"/>
    <w:bookmarkStart w:name="z30990" w:id="124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66"/>
    <w:bookmarkStart w:name="z30991" w:id="124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67"/>
    <w:bookmarkStart w:name="z30992" w:id="124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68"/>
    <w:bookmarkStart w:name="z30993" w:id="124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69"/>
    <w:bookmarkStart w:name="z30994" w:id="124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70"/>
    <w:bookmarkStart w:name="z30995" w:id="124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97" w:id="124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472"/>
    <w:bookmarkStart w:name="z30998" w:id="124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73"/>
    <w:bookmarkStart w:name="z30999" w:id="124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74"/>
    <w:bookmarkStart w:name="z31000" w:id="124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75"/>
    <w:bookmarkStart w:name="z31001" w:id="124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476"/>
    <w:bookmarkStart w:name="z31002" w:id="124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477"/>
    <w:bookmarkStart w:name="z31003" w:id="124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78"/>
    <w:bookmarkStart w:name="z31004" w:id="124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79"/>
    <w:bookmarkStart w:name="z31005" w:id="124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80"/>
    <w:bookmarkStart w:name="z31006" w:id="124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81"/>
    <w:bookmarkStart w:name="z31007" w:id="124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82"/>
    <w:bookmarkStart w:name="z31008" w:id="124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483"/>
    <w:bookmarkStart w:name="z31009" w:id="124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84"/>
    <w:bookmarkStart w:name="z31010" w:id="124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485"/>
    <w:bookmarkStart w:name="z31011" w:id="124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486"/>
    <w:bookmarkStart w:name="z31012" w:id="124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487"/>
    <w:bookmarkStart w:name="z31013" w:id="12488"/>
    <w:p>
      <w:pPr>
        <w:spacing w:after="0"/>
        <w:ind w:left="0"/>
        <w:jc w:val="both"/>
      </w:pPr>
      <w:r>
        <w:rPr>
          <w:rFonts w:ascii="Times New Roman"/>
          <w:b w:val="false"/>
          <w:i w:val="false"/>
          <w:color w:val="000000"/>
          <w:sz w:val="28"/>
        </w:rPr>
        <w:t>
      29) мыналарды:</w:t>
      </w:r>
    </w:p>
    <w:bookmarkEnd w:id="12488"/>
    <w:bookmarkStart w:name="z31014" w:id="124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489"/>
    <w:bookmarkStart w:name="z31015" w:id="124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490"/>
    <w:bookmarkStart w:name="z31016" w:id="124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17" w:id="124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492"/>
    <w:bookmarkStart w:name="z31018" w:id="124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93"/>
    <w:bookmarkStart w:name="z31019" w:id="124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94"/>
    <w:bookmarkStart w:name="z31020" w:id="124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95"/>
    <w:bookmarkStart w:name="z31021" w:id="12496"/>
    <w:p>
      <w:pPr>
        <w:spacing w:after="0"/>
        <w:ind w:left="0"/>
        <w:jc w:val="both"/>
      </w:pPr>
      <w:r>
        <w:rPr>
          <w:rFonts w:ascii="Times New Roman"/>
          <w:b w:val="false"/>
          <w:i w:val="false"/>
          <w:color w:val="000000"/>
          <w:sz w:val="28"/>
        </w:rPr>
        <w:t>
      19. Басқарма басшысының өкілеттіктері:</w:t>
      </w:r>
    </w:p>
    <w:bookmarkEnd w:id="12496"/>
    <w:bookmarkStart w:name="z31022" w:id="124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97"/>
    <w:bookmarkStart w:name="z31023" w:id="124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98"/>
    <w:bookmarkStart w:name="z31024" w:id="124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99"/>
    <w:bookmarkStart w:name="z31025" w:id="125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00"/>
    <w:bookmarkStart w:name="z31026" w:id="125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01"/>
    <w:bookmarkStart w:name="z31027" w:id="125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02"/>
    <w:bookmarkStart w:name="z31028" w:id="12503"/>
    <w:p>
      <w:pPr>
        <w:spacing w:after="0"/>
        <w:ind w:left="0"/>
        <w:jc w:val="left"/>
      </w:pPr>
      <w:r>
        <w:rPr>
          <w:rFonts w:ascii="Times New Roman"/>
          <w:b/>
          <w:i w:val="false"/>
          <w:color w:val="000000"/>
        </w:rPr>
        <w:t xml:space="preserve"> 4-тарау. Басқарманың мүлкі</w:t>
      </w:r>
    </w:p>
    <w:bookmarkEnd w:id="12503"/>
    <w:bookmarkStart w:name="z31029" w:id="125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04"/>
    <w:bookmarkStart w:name="z31030" w:id="125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05"/>
    <w:bookmarkStart w:name="z31031" w:id="125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06"/>
    <w:bookmarkStart w:name="z31032" w:id="125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07"/>
    <w:bookmarkStart w:name="z31033" w:id="12508"/>
    <w:p>
      <w:pPr>
        <w:spacing w:after="0"/>
        <w:ind w:left="0"/>
        <w:jc w:val="left"/>
      </w:pPr>
      <w:r>
        <w:rPr>
          <w:rFonts w:ascii="Times New Roman"/>
          <w:b/>
          <w:i w:val="false"/>
          <w:color w:val="000000"/>
        </w:rPr>
        <w:t xml:space="preserve"> 5-тарау. Басқарманы қайта ұйымдастыру және тарату</w:t>
      </w:r>
    </w:p>
    <w:bookmarkEnd w:id="12508"/>
    <w:bookmarkStart w:name="z31034" w:id="125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149-қосымша</w:t>
            </w:r>
          </w:p>
        </w:tc>
      </w:tr>
    </w:tbl>
    <w:bookmarkStart w:name="z11552" w:id="125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2510"/>
    <w:p>
      <w:pPr>
        <w:spacing w:after="0"/>
        <w:ind w:left="0"/>
        <w:jc w:val="both"/>
      </w:pPr>
      <w:r>
        <w:rPr>
          <w:rFonts w:ascii="Times New Roman"/>
          <w:b w:val="false"/>
          <w:i w:val="false"/>
          <w:color w:val="ff0000"/>
          <w:sz w:val="28"/>
        </w:rPr>
        <w:t xml:space="preserve">
      Ескерту. 149-қосымша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035" w:id="12511"/>
    <w:p>
      <w:pPr>
        <w:spacing w:after="0"/>
        <w:ind w:left="0"/>
        <w:jc w:val="left"/>
      </w:pPr>
      <w:r>
        <w:rPr>
          <w:rFonts w:ascii="Times New Roman"/>
          <w:b/>
          <w:i w:val="false"/>
          <w:color w:val="000000"/>
        </w:rPr>
        <w:t xml:space="preserve"> 1-тарау. Жалпы ережелер</w:t>
      </w:r>
    </w:p>
    <w:bookmarkEnd w:id="12511"/>
    <w:bookmarkStart w:name="z31036" w:id="125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12"/>
    <w:bookmarkStart w:name="z31037" w:id="125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513"/>
    <w:bookmarkStart w:name="z31038" w:id="125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514"/>
    <w:bookmarkStart w:name="z31039" w:id="125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15"/>
    <w:bookmarkStart w:name="z31040" w:id="125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516"/>
    <w:bookmarkStart w:name="z31041" w:id="125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517"/>
    <w:bookmarkStart w:name="z31042" w:id="125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518"/>
    <w:bookmarkStart w:name="z31043" w:id="12519"/>
    <w:p>
      <w:pPr>
        <w:spacing w:after="0"/>
        <w:ind w:left="0"/>
        <w:jc w:val="both"/>
      </w:pPr>
      <w:r>
        <w:rPr>
          <w:rFonts w:ascii="Times New Roman"/>
          <w:b w:val="false"/>
          <w:i w:val="false"/>
          <w:color w:val="000000"/>
          <w:sz w:val="28"/>
        </w:rPr>
        <w:t>
      8. Заңды тұлғаның орналасқан жері – индекс 120200, Қазақстан Республикасы, Қызылорда облысы, Жалағаш ауданы, Жалағаш кенті, Темірбек Жүргенов көшесі, 75 құрылыс.</w:t>
      </w:r>
    </w:p>
    <w:bookmarkEnd w:id="12519"/>
    <w:bookmarkStart w:name="z31044" w:id="125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w:t>
      </w:r>
    </w:p>
    <w:bookmarkEnd w:id="12520"/>
    <w:bookmarkStart w:name="z31045" w:id="125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521"/>
    <w:bookmarkStart w:name="z31046" w:id="125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22"/>
    <w:bookmarkStart w:name="z31047" w:id="125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23"/>
    <w:bookmarkStart w:name="z31048" w:id="125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24"/>
    <w:bookmarkStart w:name="z31049" w:id="125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25"/>
    <w:bookmarkStart w:name="z31050" w:id="12526"/>
    <w:p>
      <w:pPr>
        <w:spacing w:after="0"/>
        <w:ind w:left="0"/>
        <w:jc w:val="both"/>
      </w:pPr>
      <w:r>
        <w:rPr>
          <w:rFonts w:ascii="Times New Roman"/>
          <w:b w:val="false"/>
          <w:i w:val="false"/>
          <w:color w:val="000000"/>
          <w:sz w:val="28"/>
        </w:rPr>
        <w:t>
      13. Міндеттері:</w:t>
      </w:r>
    </w:p>
    <w:bookmarkEnd w:id="12526"/>
    <w:bookmarkStart w:name="z31051" w:id="125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27"/>
    <w:bookmarkStart w:name="z31052" w:id="125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28"/>
    <w:bookmarkStart w:name="z31053" w:id="125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29"/>
    <w:bookmarkStart w:name="z31054" w:id="12530"/>
    <w:p>
      <w:pPr>
        <w:spacing w:after="0"/>
        <w:ind w:left="0"/>
        <w:jc w:val="both"/>
      </w:pPr>
      <w:r>
        <w:rPr>
          <w:rFonts w:ascii="Times New Roman"/>
          <w:b w:val="false"/>
          <w:i w:val="false"/>
          <w:color w:val="000000"/>
          <w:sz w:val="28"/>
        </w:rPr>
        <w:t>
      14. Құқықтары мен міндеттері:</w:t>
      </w:r>
    </w:p>
    <w:bookmarkEnd w:id="12530"/>
    <w:bookmarkStart w:name="z31055" w:id="125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31"/>
    <w:bookmarkStart w:name="z31056" w:id="125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532"/>
    <w:bookmarkStart w:name="z31057" w:id="125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533"/>
    <w:bookmarkStart w:name="z31058" w:id="125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534"/>
    <w:bookmarkStart w:name="z31059" w:id="125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535"/>
    <w:bookmarkStart w:name="z31060" w:id="125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536"/>
    <w:bookmarkStart w:name="z31061" w:id="125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537"/>
    <w:bookmarkStart w:name="z31062" w:id="125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538"/>
    <w:bookmarkStart w:name="z31063" w:id="125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539"/>
    <w:bookmarkStart w:name="z31064" w:id="12540"/>
    <w:p>
      <w:pPr>
        <w:spacing w:after="0"/>
        <w:ind w:left="0"/>
        <w:jc w:val="both"/>
      </w:pPr>
      <w:r>
        <w:rPr>
          <w:rFonts w:ascii="Times New Roman"/>
          <w:b w:val="false"/>
          <w:i w:val="false"/>
          <w:color w:val="000000"/>
          <w:sz w:val="28"/>
        </w:rPr>
        <w:t>
      15. Функциялары:</w:t>
      </w:r>
    </w:p>
    <w:bookmarkEnd w:id="12540"/>
    <w:bookmarkStart w:name="z31065" w:id="125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541"/>
    <w:bookmarkStart w:name="z31066" w:id="125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542"/>
    <w:bookmarkStart w:name="z31067" w:id="125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543"/>
    <w:bookmarkStart w:name="z31068" w:id="125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544"/>
    <w:bookmarkStart w:name="z31069" w:id="125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545"/>
    <w:bookmarkStart w:name="z31070" w:id="125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546"/>
    <w:bookmarkStart w:name="z31071" w:id="125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547"/>
    <w:bookmarkStart w:name="z31072" w:id="125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548"/>
    <w:bookmarkStart w:name="z31073" w:id="125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549"/>
    <w:bookmarkStart w:name="z31074" w:id="125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550"/>
    <w:bookmarkStart w:name="z31075" w:id="125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77" w:id="125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552"/>
    <w:bookmarkStart w:name="z31078" w:id="125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553"/>
    <w:bookmarkStart w:name="z31079" w:id="125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554"/>
    <w:bookmarkStart w:name="z31080" w:id="125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555"/>
    <w:bookmarkStart w:name="z31081" w:id="125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556"/>
    <w:bookmarkStart w:name="z31082" w:id="125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557"/>
    <w:bookmarkStart w:name="z31083" w:id="125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558"/>
    <w:bookmarkStart w:name="z31084" w:id="125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59"/>
    <w:bookmarkStart w:name="z31085" w:id="125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560"/>
    <w:bookmarkStart w:name="z31086" w:id="125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561"/>
    <w:bookmarkStart w:name="z31087" w:id="125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562"/>
    <w:bookmarkStart w:name="z31088" w:id="125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563"/>
    <w:bookmarkStart w:name="z31089" w:id="125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564"/>
    <w:bookmarkStart w:name="z31090" w:id="125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565"/>
    <w:bookmarkStart w:name="z31091" w:id="125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66"/>
    <w:bookmarkStart w:name="z31092" w:id="125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567"/>
    <w:bookmarkStart w:name="z31093" w:id="12568"/>
    <w:p>
      <w:pPr>
        <w:spacing w:after="0"/>
        <w:ind w:left="0"/>
        <w:jc w:val="both"/>
      </w:pPr>
      <w:r>
        <w:rPr>
          <w:rFonts w:ascii="Times New Roman"/>
          <w:b w:val="false"/>
          <w:i w:val="false"/>
          <w:color w:val="000000"/>
          <w:sz w:val="28"/>
        </w:rPr>
        <w:t>
      29) мыналарды:</w:t>
      </w:r>
    </w:p>
    <w:bookmarkEnd w:id="12568"/>
    <w:bookmarkStart w:name="z31094" w:id="125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69"/>
    <w:bookmarkStart w:name="z31095" w:id="125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70"/>
    <w:bookmarkStart w:name="z31096" w:id="125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97" w:id="125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72"/>
    <w:bookmarkStart w:name="z31098" w:id="125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73"/>
    <w:bookmarkStart w:name="z31099" w:id="125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74"/>
    <w:bookmarkStart w:name="z31100" w:id="125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75"/>
    <w:bookmarkStart w:name="z31101" w:id="12576"/>
    <w:p>
      <w:pPr>
        <w:spacing w:after="0"/>
        <w:ind w:left="0"/>
        <w:jc w:val="both"/>
      </w:pPr>
      <w:r>
        <w:rPr>
          <w:rFonts w:ascii="Times New Roman"/>
          <w:b w:val="false"/>
          <w:i w:val="false"/>
          <w:color w:val="000000"/>
          <w:sz w:val="28"/>
        </w:rPr>
        <w:t>
      19. Басқарма басшысының өкілеттіктері:</w:t>
      </w:r>
    </w:p>
    <w:bookmarkEnd w:id="12576"/>
    <w:bookmarkStart w:name="z31102" w:id="125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77"/>
    <w:bookmarkStart w:name="z31103" w:id="125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78"/>
    <w:bookmarkStart w:name="z31104" w:id="125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79"/>
    <w:bookmarkStart w:name="z31105" w:id="125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80"/>
    <w:bookmarkStart w:name="z31106" w:id="125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81"/>
    <w:bookmarkStart w:name="z31107" w:id="125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82"/>
    <w:bookmarkStart w:name="z31108" w:id="12583"/>
    <w:p>
      <w:pPr>
        <w:spacing w:after="0"/>
        <w:ind w:left="0"/>
        <w:jc w:val="left"/>
      </w:pPr>
      <w:r>
        <w:rPr>
          <w:rFonts w:ascii="Times New Roman"/>
          <w:b/>
          <w:i w:val="false"/>
          <w:color w:val="000000"/>
        </w:rPr>
        <w:t xml:space="preserve"> 4-тарау. Басқарманың мүлкі</w:t>
      </w:r>
    </w:p>
    <w:bookmarkEnd w:id="12583"/>
    <w:bookmarkStart w:name="z31109" w:id="125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84"/>
    <w:bookmarkStart w:name="z31110" w:id="125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85"/>
    <w:bookmarkStart w:name="z31111" w:id="125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86"/>
    <w:bookmarkStart w:name="z31112" w:id="125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87"/>
    <w:bookmarkStart w:name="z31113" w:id="12588"/>
    <w:p>
      <w:pPr>
        <w:spacing w:after="0"/>
        <w:ind w:left="0"/>
        <w:jc w:val="left"/>
      </w:pPr>
      <w:r>
        <w:rPr>
          <w:rFonts w:ascii="Times New Roman"/>
          <w:b/>
          <w:i w:val="false"/>
          <w:color w:val="000000"/>
        </w:rPr>
        <w:t xml:space="preserve"> 5-тарау. Басқарманы қайта ұйымдастыру және тарату</w:t>
      </w:r>
    </w:p>
    <w:bookmarkEnd w:id="12588"/>
    <w:bookmarkStart w:name="z31114" w:id="125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150-қосымша</w:t>
            </w:r>
          </w:p>
        </w:tc>
      </w:tr>
    </w:tbl>
    <w:bookmarkStart w:name="z11628" w:id="125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2590"/>
    <w:p>
      <w:pPr>
        <w:spacing w:after="0"/>
        <w:ind w:left="0"/>
        <w:jc w:val="both"/>
      </w:pPr>
      <w:r>
        <w:rPr>
          <w:rFonts w:ascii="Times New Roman"/>
          <w:b w:val="false"/>
          <w:i w:val="false"/>
          <w:color w:val="ff0000"/>
          <w:sz w:val="28"/>
        </w:rPr>
        <w:t xml:space="preserve">
      Ескерту. 150-қосымша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15" w:id="12591"/>
    <w:p>
      <w:pPr>
        <w:spacing w:after="0"/>
        <w:ind w:left="0"/>
        <w:jc w:val="left"/>
      </w:pPr>
      <w:r>
        <w:rPr>
          <w:rFonts w:ascii="Times New Roman"/>
          <w:b/>
          <w:i w:val="false"/>
          <w:color w:val="000000"/>
        </w:rPr>
        <w:t xml:space="preserve"> 1-тарау. Жалпы ережелер</w:t>
      </w:r>
    </w:p>
    <w:bookmarkEnd w:id="12591"/>
    <w:bookmarkStart w:name="z31116" w:id="125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92"/>
    <w:bookmarkStart w:name="z31117" w:id="125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593"/>
    <w:bookmarkStart w:name="z31118" w:id="125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594"/>
    <w:bookmarkStart w:name="z31119" w:id="125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95"/>
    <w:bookmarkStart w:name="z31120" w:id="125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596"/>
    <w:bookmarkStart w:name="z31121" w:id="125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597"/>
    <w:bookmarkStart w:name="z31122" w:id="125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598"/>
    <w:bookmarkStart w:name="z31123" w:id="12599"/>
    <w:p>
      <w:pPr>
        <w:spacing w:after="0"/>
        <w:ind w:left="0"/>
        <w:jc w:val="both"/>
      </w:pPr>
      <w:r>
        <w:rPr>
          <w:rFonts w:ascii="Times New Roman"/>
          <w:b w:val="false"/>
          <w:i w:val="false"/>
          <w:color w:val="000000"/>
          <w:sz w:val="28"/>
        </w:rPr>
        <w:t>
      8. Заңды тұлғаның орналасқан жері – индекс 120300, Қазақстан Республикасы, Қызылорда облысы, Жаңақорған ауданы, Жаңақорған кенті, Хорасан ата даңғылы, 8А ғимарат.</w:t>
      </w:r>
    </w:p>
    <w:bookmarkEnd w:id="12599"/>
    <w:bookmarkStart w:name="z31124" w:id="126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w:t>
      </w:r>
    </w:p>
    <w:bookmarkEnd w:id="12600"/>
    <w:bookmarkStart w:name="z31125" w:id="126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01"/>
    <w:bookmarkStart w:name="z31126" w:id="126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02"/>
    <w:bookmarkStart w:name="z31127" w:id="126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03"/>
    <w:bookmarkStart w:name="z31128" w:id="126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04"/>
    <w:bookmarkStart w:name="z31129" w:id="126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05"/>
    <w:bookmarkStart w:name="z31130" w:id="12606"/>
    <w:p>
      <w:pPr>
        <w:spacing w:after="0"/>
        <w:ind w:left="0"/>
        <w:jc w:val="both"/>
      </w:pPr>
      <w:r>
        <w:rPr>
          <w:rFonts w:ascii="Times New Roman"/>
          <w:b w:val="false"/>
          <w:i w:val="false"/>
          <w:color w:val="000000"/>
          <w:sz w:val="28"/>
        </w:rPr>
        <w:t>
      13. Міндеттері:</w:t>
      </w:r>
    </w:p>
    <w:bookmarkEnd w:id="12606"/>
    <w:bookmarkStart w:name="z31131" w:id="126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07"/>
    <w:bookmarkStart w:name="z31132" w:id="126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08"/>
    <w:bookmarkStart w:name="z31133" w:id="126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609"/>
    <w:bookmarkStart w:name="z31134" w:id="12610"/>
    <w:p>
      <w:pPr>
        <w:spacing w:after="0"/>
        <w:ind w:left="0"/>
        <w:jc w:val="both"/>
      </w:pPr>
      <w:r>
        <w:rPr>
          <w:rFonts w:ascii="Times New Roman"/>
          <w:b w:val="false"/>
          <w:i w:val="false"/>
          <w:color w:val="000000"/>
          <w:sz w:val="28"/>
        </w:rPr>
        <w:t>
      14. Құқықтары мен міндеттері:</w:t>
      </w:r>
    </w:p>
    <w:bookmarkEnd w:id="12610"/>
    <w:bookmarkStart w:name="z31135" w:id="126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611"/>
    <w:bookmarkStart w:name="z31136" w:id="126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12"/>
    <w:bookmarkStart w:name="z31137" w:id="126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13"/>
    <w:bookmarkStart w:name="z31138" w:id="126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14"/>
    <w:bookmarkStart w:name="z31139" w:id="126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15"/>
    <w:bookmarkStart w:name="z31140" w:id="126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16"/>
    <w:bookmarkStart w:name="z31141" w:id="126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17"/>
    <w:bookmarkStart w:name="z31142" w:id="126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18"/>
    <w:bookmarkStart w:name="z31143" w:id="126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19"/>
    <w:bookmarkStart w:name="z31144" w:id="12620"/>
    <w:p>
      <w:pPr>
        <w:spacing w:after="0"/>
        <w:ind w:left="0"/>
        <w:jc w:val="both"/>
      </w:pPr>
      <w:r>
        <w:rPr>
          <w:rFonts w:ascii="Times New Roman"/>
          <w:b w:val="false"/>
          <w:i w:val="false"/>
          <w:color w:val="000000"/>
          <w:sz w:val="28"/>
        </w:rPr>
        <w:t>
      15. Функциялары:</w:t>
      </w:r>
    </w:p>
    <w:bookmarkEnd w:id="12620"/>
    <w:bookmarkStart w:name="z31145" w:id="126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21"/>
    <w:bookmarkStart w:name="z31146" w:id="126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622"/>
    <w:bookmarkStart w:name="z31147" w:id="126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623"/>
    <w:bookmarkStart w:name="z31148" w:id="126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624"/>
    <w:bookmarkStart w:name="z31149" w:id="126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625"/>
    <w:bookmarkStart w:name="z31150" w:id="126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626"/>
    <w:bookmarkStart w:name="z31151" w:id="126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627"/>
    <w:bookmarkStart w:name="z31152" w:id="126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628"/>
    <w:bookmarkStart w:name="z31153" w:id="126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629"/>
    <w:bookmarkStart w:name="z31154" w:id="126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630"/>
    <w:bookmarkStart w:name="z31155" w:id="126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57" w:id="126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632"/>
    <w:bookmarkStart w:name="z31158" w:id="126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633"/>
    <w:bookmarkStart w:name="z31159" w:id="126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634"/>
    <w:bookmarkStart w:name="z31160" w:id="126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635"/>
    <w:bookmarkStart w:name="z31161" w:id="126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636"/>
    <w:bookmarkStart w:name="z31162" w:id="126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637"/>
    <w:bookmarkStart w:name="z31163" w:id="126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638"/>
    <w:bookmarkStart w:name="z31164" w:id="126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639"/>
    <w:bookmarkStart w:name="z31165" w:id="126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640"/>
    <w:bookmarkStart w:name="z31166" w:id="126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641"/>
    <w:bookmarkStart w:name="z31167" w:id="126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642"/>
    <w:bookmarkStart w:name="z31168" w:id="126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643"/>
    <w:bookmarkStart w:name="z31169" w:id="126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644"/>
    <w:bookmarkStart w:name="z31170" w:id="126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645"/>
    <w:bookmarkStart w:name="z31171" w:id="126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646"/>
    <w:bookmarkStart w:name="z31172" w:id="126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647"/>
    <w:bookmarkStart w:name="z31173" w:id="12648"/>
    <w:p>
      <w:pPr>
        <w:spacing w:after="0"/>
        <w:ind w:left="0"/>
        <w:jc w:val="both"/>
      </w:pPr>
      <w:r>
        <w:rPr>
          <w:rFonts w:ascii="Times New Roman"/>
          <w:b w:val="false"/>
          <w:i w:val="false"/>
          <w:color w:val="000000"/>
          <w:sz w:val="28"/>
        </w:rPr>
        <w:t>
      29) мыналарды:</w:t>
      </w:r>
    </w:p>
    <w:bookmarkEnd w:id="12648"/>
    <w:bookmarkStart w:name="z31174" w:id="126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49"/>
    <w:bookmarkStart w:name="z31175" w:id="126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50"/>
    <w:bookmarkStart w:name="z31176" w:id="126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77" w:id="126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52"/>
    <w:bookmarkStart w:name="z31178" w:id="126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53"/>
    <w:bookmarkStart w:name="z31179" w:id="126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54"/>
    <w:bookmarkStart w:name="z31180" w:id="126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55"/>
    <w:bookmarkStart w:name="z31181" w:id="12656"/>
    <w:p>
      <w:pPr>
        <w:spacing w:after="0"/>
        <w:ind w:left="0"/>
        <w:jc w:val="both"/>
      </w:pPr>
      <w:r>
        <w:rPr>
          <w:rFonts w:ascii="Times New Roman"/>
          <w:b w:val="false"/>
          <w:i w:val="false"/>
          <w:color w:val="000000"/>
          <w:sz w:val="28"/>
        </w:rPr>
        <w:t>
      19. Басқарма басшысының өкілеттіктері:</w:t>
      </w:r>
    </w:p>
    <w:bookmarkEnd w:id="12656"/>
    <w:bookmarkStart w:name="z31182" w:id="126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57"/>
    <w:bookmarkStart w:name="z31183" w:id="126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58"/>
    <w:bookmarkStart w:name="z31184" w:id="126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659"/>
    <w:bookmarkStart w:name="z31185" w:id="126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660"/>
    <w:bookmarkStart w:name="z31186" w:id="126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661"/>
    <w:bookmarkStart w:name="z31187" w:id="126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662"/>
    <w:bookmarkStart w:name="z31188" w:id="12663"/>
    <w:p>
      <w:pPr>
        <w:spacing w:after="0"/>
        <w:ind w:left="0"/>
        <w:jc w:val="left"/>
      </w:pPr>
      <w:r>
        <w:rPr>
          <w:rFonts w:ascii="Times New Roman"/>
          <w:b/>
          <w:i w:val="false"/>
          <w:color w:val="000000"/>
        </w:rPr>
        <w:t xml:space="preserve"> 4-тарау. Басқарманың мүлкі</w:t>
      </w:r>
    </w:p>
    <w:bookmarkEnd w:id="12663"/>
    <w:bookmarkStart w:name="z31189" w:id="126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664"/>
    <w:bookmarkStart w:name="z31190" w:id="126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65"/>
    <w:bookmarkStart w:name="z31191" w:id="126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666"/>
    <w:bookmarkStart w:name="z31192" w:id="126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67"/>
    <w:bookmarkStart w:name="z31193" w:id="12668"/>
    <w:p>
      <w:pPr>
        <w:spacing w:after="0"/>
        <w:ind w:left="0"/>
        <w:jc w:val="left"/>
      </w:pPr>
      <w:r>
        <w:rPr>
          <w:rFonts w:ascii="Times New Roman"/>
          <w:b/>
          <w:i w:val="false"/>
          <w:color w:val="000000"/>
        </w:rPr>
        <w:t xml:space="preserve"> 5-тарау. Басқарманы қайта ұйымдастыру және тарату</w:t>
      </w:r>
    </w:p>
    <w:bookmarkEnd w:id="12668"/>
    <w:bookmarkStart w:name="z31194" w:id="126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1704" w:id="126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2670"/>
    <w:p>
      <w:pPr>
        <w:spacing w:after="0"/>
        <w:ind w:left="0"/>
        <w:jc w:val="both"/>
      </w:pPr>
      <w:r>
        <w:rPr>
          <w:rFonts w:ascii="Times New Roman"/>
          <w:b w:val="false"/>
          <w:i w:val="false"/>
          <w:color w:val="ff0000"/>
          <w:sz w:val="28"/>
        </w:rPr>
        <w:t xml:space="preserve">
      Ескерту. 151-қосымша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95" w:id="12671"/>
    <w:p>
      <w:pPr>
        <w:spacing w:after="0"/>
        <w:ind w:left="0"/>
        <w:jc w:val="left"/>
      </w:pPr>
      <w:r>
        <w:rPr>
          <w:rFonts w:ascii="Times New Roman"/>
          <w:b/>
          <w:i w:val="false"/>
          <w:color w:val="000000"/>
        </w:rPr>
        <w:t xml:space="preserve"> 1-тарау. Жалпы ережелер</w:t>
      </w:r>
    </w:p>
    <w:bookmarkEnd w:id="12671"/>
    <w:bookmarkStart w:name="z31196" w:id="126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72"/>
    <w:bookmarkStart w:name="z31197" w:id="126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73"/>
    <w:bookmarkStart w:name="z31198" w:id="126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74"/>
    <w:bookmarkStart w:name="z31199" w:id="126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75"/>
    <w:bookmarkStart w:name="z31200" w:id="126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76"/>
    <w:bookmarkStart w:name="z31201" w:id="126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77"/>
    <w:bookmarkStart w:name="z31202" w:id="126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78"/>
    <w:bookmarkStart w:name="z31203" w:id="12679"/>
    <w:p>
      <w:pPr>
        <w:spacing w:after="0"/>
        <w:ind w:left="0"/>
        <w:jc w:val="both"/>
      </w:pPr>
      <w:r>
        <w:rPr>
          <w:rFonts w:ascii="Times New Roman"/>
          <w:b w:val="false"/>
          <w:i w:val="false"/>
          <w:color w:val="000000"/>
          <w:sz w:val="28"/>
        </w:rPr>
        <w:t>
      8. Заңды тұлғаның орналасқан жері – индекс 120400, Қазақстан Республикасы, Қызылорда облысы, Қазалы ауданы, Әйтеке би кенті, Жалаңтөс батыр көшесі, 42 ғимарат.</w:t>
      </w:r>
    </w:p>
    <w:bookmarkEnd w:id="12679"/>
    <w:bookmarkStart w:name="z31204" w:id="126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мекемесіб</w:t>
      </w:r>
    </w:p>
    <w:bookmarkEnd w:id="12680"/>
    <w:bookmarkStart w:name="z31205" w:id="126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81"/>
    <w:bookmarkStart w:name="z31206" w:id="126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82"/>
    <w:bookmarkStart w:name="z31207" w:id="126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83"/>
    <w:bookmarkStart w:name="z31208" w:id="126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84"/>
    <w:bookmarkStart w:name="z31209" w:id="126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85"/>
    <w:bookmarkStart w:name="z31210" w:id="12686"/>
    <w:p>
      <w:pPr>
        <w:spacing w:after="0"/>
        <w:ind w:left="0"/>
        <w:jc w:val="both"/>
      </w:pPr>
      <w:r>
        <w:rPr>
          <w:rFonts w:ascii="Times New Roman"/>
          <w:b w:val="false"/>
          <w:i w:val="false"/>
          <w:color w:val="000000"/>
          <w:sz w:val="28"/>
        </w:rPr>
        <w:t>
      13. Міндеттері:</w:t>
      </w:r>
    </w:p>
    <w:bookmarkEnd w:id="12686"/>
    <w:bookmarkStart w:name="z31211" w:id="126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87"/>
    <w:bookmarkStart w:name="z31212" w:id="126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88"/>
    <w:bookmarkStart w:name="z31213" w:id="126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689"/>
    <w:bookmarkStart w:name="z31214" w:id="12690"/>
    <w:p>
      <w:pPr>
        <w:spacing w:after="0"/>
        <w:ind w:left="0"/>
        <w:jc w:val="both"/>
      </w:pPr>
      <w:r>
        <w:rPr>
          <w:rFonts w:ascii="Times New Roman"/>
          <w:b w:val="false"/>
          <w:i w:val="false"/>
          <w:color w:val="000000"/>
          <w:sz w:val="28"/>
        </w:rPr>
        <w:t>
      14. Құқықтары мен міндеттері:</w:t>
      </w:r>
    </w:p>
    <w:bookmarkEnd w:id="12690"/>
    <w:bookmarkStart w:name="z31215" w:id="126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691"/>
    <w:bookmarkStart w:name="z31216" w:id="126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92"/>
    <w:bookmarkStart w:name="z31217" w:id="126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93"/>
    <w:bookmarkStart w:name="z31218" w:id="126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94"/>
    <w:bookmarkStart w:name="z31219" w:id="126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95"/>
    <w:bookmarkStart w:name="z31220" w:id="126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96"/>
    <w:bookmarkStart w:name="z31221" w:id="126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97"/>
    <w:bookmarkStart w:name="z31222" w:id="126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98"/>
    <w:bookmarkStart w:name="z31223" w:id="126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99"/>
    <w:bookmarkStart w:name="z31224" w:id="12700"/>
    <w:p>
      <w:pPr>
        <w:spacing w:after="0"/>
        <w:ind w:left="0"/>
        <w:jc w:val="both"/>
      </w:pPr>
      <w:r>
        <w:rPr>
          <w:rFonts w:ascii="Times New Roman"/>
          <w:b w:val="false"/>
          <w:i w:val="false"/>
          <w:color w:val="000000"/>
          <w:sz w:val="28"/>
        </w:rPr>
        <w:t>
      15. Функциялары:</w:t>
      </w:r>
    </w:p>
    <w:bookmarkEnd w:id="12700"/>
    <w:bookmarkStart w:name="z31225" w:id="127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01"/>
    <w:bookmarkStart w:name="z31226" w:id="127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02"/>
    <w:bookmarkStart w:name="z31227" w:id="127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03"/>
    <w:bookmarkStart w:name="z31228" w:id="127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04"/>
    <w:bookmarkStart w:name="z31229" w:id="127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05"/>
    <w:bookmarkStart w:name="z31230" w:id="127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06"/>
    <w:bookmarkStart w:name="z31231" w:id="127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07"/>
    <w:bookmarkStart w:name="z31232" w:id="127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08"/>
    <w:bookmarkStart w:name="z31233" w:id="127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09"/>
    <w:bookmarkStart w:name="z31234" w:id="127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10"/>
    <w:bookmarkStart w:name="z31235" w:id="127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37" w:id="127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712"/>
    <w:bookmarkStart w:name="z31238" w:id="127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713"/>
    <w:bookmarkStart w:name="z31239" w:id="127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714"/>
    <w:bookmarkStart w:name="z31240" w:id="127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715"/>
    <w:bookmarkStart w:name="z31241" w:id="127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716"/>
    <w:bookmarkStart w:name="z31242" w:id="127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717"/>
    <w:bookmarkStart w:name="z31243" w:id="127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718"/>
    <w:bookmarkStart w:name="z31244" w:id="127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719"/>
    <w:bookmarkStart w:name="z31245" w:id="127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720"/>
    <w:bookmarkStart w:name="z31246" w:id="127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721"/>
    <w:bookmarkStart w:name="z31247" w:id="127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722"/>
    <w:bookmarkStart w:name="z31248" w:id="127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723"/>
    <w:bookmarkStart w:name="z31249" w:id="127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724"/>
    <w:bookmarkStart w:name="z31250" w:id="127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725"/>
    <w:bookmarkStart w:name="z31251" w:id="127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726"/>
    <w:bookmarkStart w:name="z31252" w:id="127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727"/>
    <w:bookmarkStart w:name="z31253" w:id="12728"/>
    <w:p>
      <w:pPr>
        <w:spacing w:after="0"/>
        <w:ind w:left="0"/>
        <w:jc w:val="both"/>
      </w:pPr>
      <w:r>
        <w:rPr>
          <w:rFonts w:ascii="Times New Roman"/>
          <w:b w:val="false"/>
          <w:i w:val="false"/>
          <w:color w:val="000000"/>
          <w:sz w:val="28"/>
        </w:rPr>
        <w:t>
      29) мыналарды:</w:t>
      </w:r>
    </w:p>
    <w:bookmarkEnd w:id="12728"/>
    <w:bookmarkStart w:name="z31254" w:id="127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729"/>
    <w:bookmarkStart w:name="z31255" w:id="127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730"/>
    <w:bookmarkStart w:name="z31256" w:id="127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57" w:id="127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732"/>
    <w:bookmarkStart w:name="z31258" w:id="127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733"/>
    <w:bookmarkStart w:name="z31259" w:id="127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734"/>
    <w:bookmarkStart w:name="z31260" w:id="127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735"/>
    <w:bookmarkStart w:name="z31261" w:id="12736"/>
    <w:p>
      <w:pPr>
        <w:spacing w:after="0"/>
        <w:ind w:left="0"/>
        <w:jc w:val="both"/>
      </w:pPr>
      <w:r>
        <w:rPr>
          <w:rFonts w:ascii="Times New Roman"/>
          <w:b w:val="false"/>
          <w:i w:val="false"/>
          <w:color w:val="000000"/>
          <w:sz w:val="28"/>
        </w:rPr>
        <w:t>
      19. Басқарма басшысының өкілеттіктері:</w:t>
      </w:r>
    </w:p>
    <w:bookmarkEnd w:id="12736"/>
    <w:bookmarkStart w:name="z31262" w:id="127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737"/>
    <w:bookmarkStart w:name="z31263" w:id="127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738"/>
    <w:bookmarkStart w:name="z31264" w:id="127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39"/>
    <w:bookmarkStart w:name="z31265" w:id="127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40"/>
    <w:bookmarkStart w:name="z31266" w:id="127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41"/>
    <w:bookmarkStart w:name="z31267" w:id="127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42"/>
    <w:bookmarkStart w:name="z31268" w:id="12743"/>
    <w:p>
      <w:pPr>
        <w:spacing w:after="0"/>
        <w:ind w:left="0"/>
        <w:jc w:val="left"/>
      </w:pPr>
      <w:r>
        <w:rPr>
          <w:rFonts w:ascii="Times New Roman"/>
          <w:b/>
          <w:i w:val="false"/>
          <w:color w:val="000000"/>
        </w:rPr>
        <w:t xml:space="preserve"> 4-тарау. Басқарманың мүлкі</w:t>
      </w:r>
    </w:p>
    <w:bookmarkEnd w:id="12743"/>
    <w:bookmarkStart w:name="z31269" w:id="127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44"/>
    <w:bookmarkStart w:name="z31270" w:id="127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45"/>
    <w:bookmarkStart w:name="z31271" w:id="127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46"/>
    <w:bookmarkStart w:name="z31272" w:id="127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47"/>
    <w:bookmarkStart w:name="z31273" w:id="12748"/>
    <w:p>
      <w:pPr>
        <w:spacing w:after="0"/>
        <w:ind w:left="0"/>
        <w:jc w:val="left"/>
      </w:pPr>
      <w:r>
        <w:rPr>
          <w:rFonts w:ascii="Times New Roman"/>
          <w:b/>
          <w:i w:val="false"/>
          <w:color w:val="000000"/>
        </w:rPr>
        <w:t xml:space="preserve"> 5-тарау. Басқарманы қайта ұйымдастыру және тарату</w:t>
      </w:r>
    </w:p>
    <w:bookmarkEnd w:id="12748"/>
    <w:bookmarkStart w:name="z31274" w:id="127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7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152-қосымша</w:t>
            </w:r>
          </w:p>
        </w:tc>
      </w:tr>
    </w:tbl>
    <w:bookmarkStart w:name="z11780" w:id="127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2750"/>
    <w:p>
      <w:pPr>
        <w:spacing w:after="0"/>
        <w:ind w:left="0"/>
        <w:jc w:val="both"/>
      </w:pPr>
      <w:r>
        <w:rPr>
          <w:rFonts w:ascii="Times New Roman"/>
          <w:b w:val="false"/>
          <w:i w:val="false"/>
          <w:color w:val="ff0000"/>
          <w:sz w:val="28"/>
        </w:rPr>
        <w:t xml:space="preserve">
      Ескерту. 152-қосымша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275" w:id="12751"/>
    <w:p>
      <w:pPr>
        <w:spacing w:after="0"/>
        <w:ind w:left="0"/>
        <w:jc w:val="left"/>
      </w:pPr>
      <w:r>
        <w:rPr>
          <w:rFonts w:ascii="Times New Roman"/>
          <w:b/>
          <w:i w:val="false"/>
          <w:color w:val="000000"/>
        </w:rPr>
        <w:t xml:space="preserve"> 1-тарау. Жалпы ережелер</w:t>
      </w:r>
    </w:p>
    <w:bookmarkEnd w:id="12751"/>
    <w:bookmarkStart w:name="z31276" w:id="127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752"/>
    <w:bookmarkStart w:name="z31277" w:id="127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753"/>
    <w:bookmarkStart w:name="z31278" w:id="127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54"/>
    <w:bookmarkStart w:name="z31279" w:id="127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55"/>
    <w:bookmarkStart w:name="z31280" w:id="127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756"/>
    <w:bookmarkStart w:name="z31281" w:id="127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757"/>
    <w:bookmarkStart w:name="z31282" w:id="127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758"/>
    <w:bookmarkStart w:name="z31283" w:id="12759"/>
    <w:p>
      <w:pPr>
        <w:spacing w:after="0"/>
        <w:ind w:left="0"/>
        <w:jc w:val="both"/>
      </w:pPr>
      <w:r>
        <w:rPr>
          <w:rFonts w:ascii="Times New Roman"/>
          <w:b w:val="false"/>
          <w:i w:val="false"/>
          <w:color w:val="000000"/>
          <w:sz w:val="28"/>
        </w:rPr>
        <w:t>
      8. Заңды тұлғаның орналасқан жері – индекс 120500, Қазақстан Республикасы, Қызылорда облысы, Қармақшы ауданы, Жосалы кенті, Қорқыт Ата көшесі, 64 ғимарат.</w:t>
      </w:r>
    </w:p>
    <w:bookmarkEnd w:id="12759"/>
    <w:bookmarkStart w:name="z31284" w:id="127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w:t>
      </w:r>
    </w:p>
    <w:bookmarkEnd w:id="12760"/>
    <w:bookmarkStart w:name="z31285" w:id="127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761"/>
    <w:bookmarkStart w:name="z31286" w:id="127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762"/>
    <w:bookmarkStart w:name="z31287" w:id="127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763"/>
    <w:bookmarkStart w:name="z31288" w:id="127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64"/>
    <w:bookmarkStart w:name="z31289" w:id="127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765"/>
    <w:bookmarkStart w:name="z31290" w:id="12766"/>
    <w:p>
      <w:pPr>
        <w:spacing w:after="0"/>
        <w:ind w:left="0"/>
        <w:jc w:val="both"/>
      </w:pPr>
      <w:r>
        <w:rPr>
          <w:rFonts w:ascii="Times New Roman"/>
          <w:b w:val="false"/>
          <w:i w:val="false"/>
          <w:color w:val="000000"/>
          <w:sz w:val="28"/>
        </w:rPr>
        <w:t>
      13. Міндеттері:</w:t>
      </w:r>
    </w:p>
    <w:bookmarkEnd w:id="12766"/>
    <w:bookmarkStart w:name="z31291" w:id="127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767"/>
    <w:bookmarkStart w:name="z31292" w:id="127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768"/>
    <w:bookmarkStart w:name="z31293" w:id="127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69"/>
    <w:bookmarkStart w:name="z31294" w:id="12770"/>
    <w:p>
      <w:pPr>
        <w:spacing w:after="0"/>
        <w:ind w:left="0"/>
        <w:jc w:val="both"/>
      </w:pPr>
      <w:r>
        <w:rPr>
          <w:rFonts w:ascii="Times New Roman"/>
          <w:b w:val="false"/>
          <w:i w:val="false"/>
          <w:color w:val="000000"/>
          <w:sz w:val="28"/>
        </w:rPr>
        <w:t>
      14. Құқықтары мен міндеттері:</w:t>
      </w:r>
    </w:p>
    <w:bookmarkEnd w:id="12770"/>
    <w:bookmarkStart w:name="z31295" w:id="127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71"/>
    <w:bookmarkStart w:name="z31296" w:id="127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72"/>
    <w:bookmarkStart w:name="z31297" w:id="127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73"/>
    <w:bookmarkStart w:name="z31298" w:id="127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74"/>
    <w:bookmarkStart w:name="z31299" w:id="127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75"/>
    <w:bookmarkStart w:name="z31300" w:id="127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76"/>
    <w:bookmarkStart w:name="z31301" w:id="127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77"/>
    <w:bookmarkStart w:name="z31302" w:id="127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78"/>
    <w:bookmarkStart w:name="z31303" w:id="127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79"/>
    <w:bookmarkStart w:name="z31304" w:id="12780"/>
    <w:p>
      <w:pPr>
        <w:spacing w:after="0"/>
        <w:ind w:left="0"/>
        <w:jc w:val="both"/>
      </w:pPr>
      <w:r>
        <w:rPr>
          <w:rFonts w:ascii="Times New Roman"/>
          <w:b w:val="false"/>
          <w:i w:val="false"/>
          <w:color w:val="000000"/>
          <w:sz w:val="28"/>
        </w:rPr>
        <w:t>
      15. Функциялары:</w:t>
      </w:r>
    </w:p>
    <w:bookmarkEnd w:id="12780"/>
    <w:bookmarkStart w:name="z31305" w:id="127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81"/>
    <w:bookmarkStart w:name="z31306" w:id="127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82"/>
    <w:bookmarkStart w:name="z31307" w:id="127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83"/>
    <w:bookmarkStart w:name="z31308" w:id="127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84"/>
    <w:bookmarkStart w:name="z31309" w:id="127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85"/>
    <w:bookmarkStart w:name="z31310" w:id="127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86"/>
    <w:bookmarkStart w:name="z31311" w:id="127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87"/>
    <w:bookmarkStart w:name="z31312" w:id="127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88"/>
    <w:bookmarkStart w:name="z31313" w:id="127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89"/>
    <w:bookmarkStart w:name="z31314" w:id="127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90"/>
    <w:bookmarkStart w:name="z31315" w:id="127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17" w:id="127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792"/>
    <w:bookmarkStart w:name="z31318" w:id="127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793"/>
    <w:bookmarkStart w:name="z31319" w:id="127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794"/>
    <w:bookmarkStart w:name="z31320" w:id="127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795"/>
    <w:bookmarkStart w:name="z31321" w:id="127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796"/>
    <w:bookmarkStart w:name="z31322" w:id="127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797"/>
    <w:bookmarkStart w:name="z31323" w:id="127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798"/>
    <w:bookmarkStart w:name="z31324" w:id="127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799"/>
    <w:bookmarkStart w:name="z31325" w:id="128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00"/>
    <w:bookmarkStart w:name="z31326" w:id="128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01"/>
    <w:bookmarkStart w:name="z31327" w:id="128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02"/>
    <w:bookmarkStart w:name="z31328" w:id="128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803"/>
    <w:bookmarkStart w:name="z31329" w:id="128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04"/>
    <w:bookmarkStart w:name="z31330" w:id="128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805"/>
    <w:bookmarkStart w:name="z31331" w:id="128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06"/>
    <w:bookmarkStart w:name="z31332" w:id="128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807"/>
    <w:bookmarkStart w:name="z31333" w:id="12808"/>
    <w:p>
      <w:pPr>
        <w:spacing w:after="0"/>
        <w:ind w:left="0"/>
        <w:jc w:val="both"/>
      </w:pPr>
      <w:r>
        <w:rPr>
          <w:rFonts w:ascii="Times New Roman"/>
          <w:b w:val="false"/>
          <w:i w:val="false"/>
          <w:color w:val="000000"/>
          <w:sz w:val="28"/>
        </w:rPr>
        <w:t>
      29) мыналарды:</w:t>
      </w:r>
    </w:p>
    <w:bookmarkEnd w:id="12808"/>
    <w:bookmarkStart w:name="z31334" w:id="128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09"/>
    <w:bookmarkStart w:name="z31335" w:id="128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10"/>
    <w:bookmarkStart w:name="z31336" w:id="128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37" w:id="128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12"/>
    <w:bookmarkStart w:name="z31338" w:id="128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13"/>
    <w:bookmarkStart w:name="z31339" w:id="128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14"/>
    <w:bookmarkStart w:name="z31340" w:id="128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815"/>
    <w:bookmarkStart w:name="z31341" w:id="12816"/>
    <w:p>
      <w:pPr>
        <w:spacing w:after="0"/>
        <w:ind w:left="0"/>
        <w:jc w:val="both"/>
      </w:pPr>
      <w:r>
        <w:rPr>
          <w:rFonts w:ascii="Times New Roman"/>
          <w:b w:val="false"/>
          <w:i w:val="false"/>
          <w:color w:val="000000"/>
          <w:sz w:val="28"/>
        </w:rPr>
        <w:t>
      19. Басқарма басшысының өкілеттіктері:</w:t>
      </w:r>
    </w:p>
    <w:bookmarkEnd w:id="12816"/>
    <w:bookmarkStart w:name="z31342" w:id="128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817"/>
    <w:bookmarkStart w:name="z31343" w:id="128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18"/>
    <w:bookmarkStart w:name="z31344" w:id="128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819"/>
    <w:bookmarkStart w:name="z31345" w:id="128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820"/>
    <w:bookmarkStart w:name="z31346" w:id="128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821"/>
    <w:bookmarkStart w:name="z31347" w:id="128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822"/>
    <w:bookmarkStart w:name="z31348" w:id="12823"/>
    <w:p>
      <w:pPr>
        <w:spacing w:after="0"/>
        <w:ind w:left="0"/>
        <w:jc w:val="left"/>
      </w:pPr>
      <w:r>
        <w:rPr>
          <w:rFonts w:ascii="Times New Roman"/>
          <w:b/>
          <w:i w:val="false"/>
          <w:color w:val="000000"/>
        </w:rPr>
        <w:t xml:space="preserve"> 4-тарау. Басқарманың мүлкі</w:t>
      </w:r>
    </w:p>
    <w:bookmarkEnd w:id="12823"/>
    <w:bookmarkStart w:name="z31349" w:id="128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824"/>
    <w:bookmarkStart w:name="z31350" w:id="128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825"/>
    <w:bookmarkStart w:name="z31351" w:id="128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826"/>
    <w:bookmarkStart w:name="z31352" w:id="128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27"/>
    <w:bookmarkStart w:name="z31353" w:id="12828"/>
    <w:p>
      <w:pPr>
        <w:spacing w:after="0"/>
        <w:ind w:left="0"/>
        <w:jc w:val="left"/>
      </w:pPr>
      <w:r>
        <w:rPr>
          <w:rFonts w:ascii="Times New Roman"/>
          <w:b/>
          <w:i w:val="false"/>
          <w:color w:val="000000"/>
        </w:rPr>
        <w:t xml:space="preserve"> 5-тарау. Басқарманы қайта ұйымдастыру және тарату</w:t>
      </w:r>
    </w:p>
    <w:bookmarkEnd w:id="12828"/>
    <w:bookmarkStart w:name="z31354" w:id="128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153-қосымша</w:t>
            </w:r>
          </w:p>
        </w:tc>
      </w:tr>
    </w:tbl>
    <w:bookmarkStart w:name="z11856" w:id="128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2830"/>
    <w:p>
      <w:pPr>
        <w:spacing w:after="0"/>
        <w:ind w:left="0"/>
        <w:jc w:val="both"/>
      </w:pPr>
      <w:r>
        <w:rPr>
          <w:rFonts w:ascii="Times New Roman"/>
          <w:b w:val="false"/>
          <w:i w:val="false"/>
          <w:color w:val="ff0000"/>
          <w:sz w:val="28"/>
        </w:rPr>
        <w:t xml:space="preserve">
      Ескерту. 153-қосымша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355" w:id="12831"/>
    <w:p>
      <w:pPr>
        <w:spacing w:after="0"/>
        <w:ind w:left="0"/>
        <w:jc w:val="left"/>
      </w:pPr>
      <w:r>
        <w:rPr>
          <w:rFonts w:ascii="Times New Roman"/>
          <w:b/>
          <w:i w:val="false"/>
          <w:color w:val="000000"/>
        </w:rPr>
        <w:t xml:space="preserve"> 1-тарау. Жалпы ережелер</w:t>
      </w:r>
    </w:p>
    <w:bookmarkEnd w:id="12831"/>
    <w:bookmarkStart w:name="z31356" w:id="128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832"/>
    <w:bookmarkStart w:name="z31357" w:id="128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833"/>
    <w:bookmarkStart w:name="z31358" w:id="128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834"/>
    <w:bookmarkStart w:name="z31359" w:id="128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35"/>
    <w:bookmarkStart w:name="z31360" w:id="128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836"/>
    <w:bookmarkStart w:name="z31361" w:id="128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837"/>
    <w:bookmarkStart w:name="z31362" w:id="128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38"/>
    <w:bookmarkStart w:name="z31363" w:id="12839"/>
    <w:p>
      <w:pPr>
        <w:spacing w:after="0"/>
        <w:ind w:left="0"/>
        <w:jc w:val="both"/>
      </w:pPr>
      <w:r>
        <w:rPr>
          <w:rFonts w:ascii="Times New Roman"/>
          <w:b w:val="false"/>
          <w:i w:val="false"/>
          <w:color w:val="000000"/>
          <w:sz w:val="28"/>
        </w:rPr>
        <w:t>
      8. Заңды тұлғаның орналасқан жері – индекс 120008, Қазақстан Республикасы, Қызылорда облысы, Қызылорда қаласы, Желтоқсан көшесі, 128 ғимарат.</w:t>
      </w:r>
    </w:p>
    <w:bookmarkEnd w:id="12839"/>
    <w:bookmarkStart w:name="z31364" w:id="128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w:t>
      </w:r>
    </w:p>
    <w:bookmarkEnd w:id="12840"/>
    <w:bookmarkStart w:name="z31365" w:id="128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41"/>
    <w:bookmarkStart w:name="z31366" w:id="128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42"/>
    <w:bookmarkStart w:name="z31367" w:id="128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843"/>
    <w:bookmarkStart w:name="z31368" w:id="128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44"/>
    <w:bookmarkStart w:name="z31369" w:id="128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845"/>
    <w:bookmarkStart w:name="z31370" w:id="12846"/>
    <w:p>
      <w:pPr>
        <w:spacing w:after="0"/>
        <w:ind w:left="0"/>
        <w:jc w:val="both"/>
      </w:pPr>
      <w:r>
        <w:rPr>
          <w:rFonts w:ascii="Times New Roman"/>
          <w:b w:val="false"/>
          <w:i w:val="false"/>
          <w:color w:val="000000"/>
          <w:sz w:val="28"/>
        </w:rPr>
        <w:t>
      13. Міндеттері:</w:t>
      </w:r>
    </w:p>
    <w:bookmarkEnd w:id="12846"/>
    <w:bookmarkStart w:name="z31371" w:id="128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847"/>
    <w:bookmarkStart w:name="z31372" w:id="128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848"/>
    <w:bookmarkStart w:name="z31373" w:id="128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849"/>
    <w:bookmarkStart w:name="z31374" w:id="12850"/>
    <w:p>
      <w:pPr>
        <w:spacing w:after="0"/>
        <w:ind w:left="0"/>
        <w:jc w:val="both"/>
      </w:pPr>
      <w:r>
        <w:rPr>
          <w:rFonts w:ascii="Times New Roman"/>
          <w:b w:val="false"/>
          <w:i w:val="false"/>
          <w:color w:val="000000"/>
          <w:sz w:val="28"/>
        </w:rPr>
        <w:t>
      14. Құқықтары мен міндеттері:</w:t>
      </w:r>
    </w:p>
    <w:bookmarkEnd w:id="12850"/>
    <w:bookmarkStart w:name="z31375" w:id="128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851"/>
    <w:bookmarkStart w:name="z31376" w:id="128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852"/>
    <w:bookmarkStart w:name="z31377" w:id="128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53"/>
    <w:bookmarkStart w:name="z31378" w:id="128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54"/>
    <w:bookmarkStart w:name="z31379" w:id="128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55"/>
    <w:bookmarkStart w:name="z31380" w:id="128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56"/>
    <w:bookmarkStart w:name="z31381" w:id="128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857"/>
    <w:bookmarkStart w:name="z31382" w:id="128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858"/>
    <w:bookmarkStart w:name="z31383" w:id="128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859"/>
    <w:bookmarkStart w:name="z31384" w:id="12860"/>
    <w:p>
      <w:pPr>
        <w:spacing w:after="0"/>
        <w:ind w:left="0"/>
        <w:jc w:val="both"/>
      </w:pPr>
      <w:r>
        <w:rPr>
          <w:rFonts w:ascii="Times New Roman"/>
          <w:b w:val="false"/>
          <w:i w:val="false"/>
          <w:color w:val="000000"/>
          <w:sz w:val="28"/>
        </w:rPr>
        <w:t>
      15. Функциялары:</w:t>
      </w:r>
    </w:p>
    <w:bookmarkEnd w:id="12860"/>
    <w:bookmarkStart w:name="z31385" w:id="128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861"/>
    <w:bookmarkStart w:name="z31386" w:id="128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862"/>
    <w:bookmarkStart w:name="z31387" w:id="128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863"/>
    <w:bookmarkStart w:name="z31388" w:id="128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864"/>
    <w:bookmarkStart w:name="z31389" w:id="128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865"/>
    <w:bookmarkStart w:name="z31390" w:id="128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866"/>
    <w:bookmarkStart w:name="z31391" w:id="128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867"/>
    <w:bookmarkStart w:name="z31392" w:id="128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68"/>
    <w:bookmarkStart w:name="z31393" w:id="128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69"/>
    <w:bookmarkStart w:name="z31394" w:id="128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70"/>
    <w:bookmarkStart w:name="z31395" w:id="128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97" w:id="128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872"/>
    <w:bookmarkStart w:name="z31398" w:id="128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73"/>
    <w:bookmarkStart w:name="z31399" w:id="128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74"/>
    <w:bookmarkStart w:name="z31400" w:id="128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75"/>
    <w:bookmarkStart w:name="z31401" w:id="128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876"/>
    <w:bookmarkStart w:name="z31402" w:id="128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877"/>
    <w:bookmarkStart w:name="z31403" w:id="128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78"/>
    <w:bookmarkStart w:name="z31404" w:id="128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79"/>
    <w:bookmarkStart w:name="z31405" w:id="128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80"/>
    <w:bookmarkStart w:name="z31406" w:id="128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81"/>
    <w:bookmarkStart w:name="z31407" w:id="128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82"/>
    <w:bookmarkStart w:name="z31408" w:id="128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883"/>
    <w:bookmarkStart w:name="z31409" w:id="128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84"/>
    <w:bookmarkStart w:name="z31410" w:id="128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885"/>
    <w:bookmarkStart w:name="z31411" w:id="128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86"/>
    <w:bookmarkStart w:name="z31412" w:id="128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887"/>
    <w:bookmarkStart w:name="z31413" w:id="12888"/>
    <w:p>
      <w:pPr>
        <w:spacing w:after="0"/>
        <w:ind w:left="0"/>
        <w:jc w:val="both"/>
      </w:pPr>
      <w:r>
        <w:rPr>
          <w:rFonts w:ascii="Times New Roman"/>
          <w:b w:val="false"/>
          <w:i w:val="false"/>
          <w:color w:val="000000"/>
          <w:sz w:val="28"/>
        </w:rPr>
        <w:t>
      29) мыналарды:</w:t>
      </w:r>
    </w:p>
    <w:bookmarkEnd w:id="12888"/>
    <w:bookmarkStart w:name="z31414" w:id="128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89"/>
    <w:bookmarkStart w:name="z31415" w:id="128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90"/>
    <w:bookmarkStart w:name="z31416" w:id="128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17" w:id="128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92"/>
    <w:bookmarkStart w:name="z31418" w:id="128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93"/>
    <w:bookmarkStart w:name="z31419" w:id="128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94"/>
    <w:bookmarkStart w:name="z31420" w:id="128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895"/>
    <w:bookmarkStart w:name="z31421" w:id="12896"/>
    <w:p>
      <w:pPr>
        <w:spacing w:after="0"/>
        <w:ind w:left="0"/>
        <w:jc w:val="both"/>
      </w:pPr>
      <w:r>
        <w:rPr>
          <w:rFonts w:ascii="Times New Roman"/>
          <w:b w:val="false"/>
          <w:i w:val="false"/>
          <w:color w:val="000000"/>
          <w:sz w:val="28"/>
        </w:rPr>
        <w:t>
      19. Басқарма басшысының өкілеттіктері:</w:t>
      </w:r>
    </w:p>
    <w:bookmarkEnd w:id="12896"/>
    <w:bookmarkStart w:name="z31422" w:id="128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897"/>
    <w:bookmarkStart w:name="z31423" w:id="128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98"/>
    <w:bookmarkStart w:name="z31424" w:id="128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899"/>
    <w:bookmarkStart w:name="z31425" w:id="129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00"/>
    <w:bookmarkStart w:name="z31426" w:id="129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01"/>
    <w:bookmarkStart w:name="z31427" w:id="129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02"/>
    <w:bookmarkStart w:name="z31428" w:id="12903"/>
    <w:p>
      <w:pPr>
        <w:spacing w:after="0"/>
        <w:ind w:left="0"/>
        <w:jc w:val="left"/>
      </w:pPr>
      <w:r>
        <w:rPr>
          <w:rFonts w:ascii="Times New Roman"/>
          <w:b/>
          <w:i w:val="false"/>
          <w:color w:val="000000"/>
        </w:rPr>
        <w:t xml:space="preserve"> 4-тарау. Басқарманың мүлкі</w:t>
      </w:r>
    </w:p>
    <w:bookmarkEnd w:id="12903"/>
    <w:bookmarkStart w:name="z31429" w:id="129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04"/>
    <w:bookmarkStart w:name="z31430" w:id="129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05"/>
    <w:bookmarkStart w:name="z31431" w:id="129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06"/>
    <w:bookmarkStart w:name="z31432" w:id="129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07"/>
    <w:bookmarkStart w:name="z31433" w:id="12908"/>
    <w:p>
      <w:pPr>
        <w:spacing w:after="0"/>
        <w:ind w:left="0"/>
        <w:jc w:val="left"/>
      </w:pPr>
      <w:r>
        <w:rPr>
          <w:rFonts w:ascii="Times New Roman"/>
          <w:b/>
          <w:i w:val="false"/>
          <w:color w:val="000000"/>
        </w:rPr>
        <w:t xml:space="preserve"> 5-тарау. Басқарманы қайта ұйымдастыру және тарату</w:t>
      </w:r>
    </w:p>
    <w:bookmarkEnd w:id="12908"/>
    <w:bookmarkStart w:name="z31434" w:id="129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154-қосымша</w:t>
            </w:r>
          </w:p>
        </w:tc>
      </w:tr>
    </w:tbl>
    <w:bookmarkStart w:name="z11932" w:id="129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2910"/>
    <w:p>
      <w:pPr>
        <w:spacing w:after="0"/>
        <w:ind w:left="0"/>
        <w:jc w:val="both"/>
      </w:pPr>
      <w:r>
        <w:rPr>
          <w:rFonts w:ascii="Times New Roman"/>
          <w:b w:val="false"/>
          <w:i w:val="false"/>
          <w:color w:val="ff0000"/>
          <w:sz w:val="28"/>
        </w:rPr>
        <w:t xml:space="preserve">
      Ескерту. 154-қосымша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435" w:id="12911"/>
    <w:p>
      <w:pPr>
        <w:spacing w:after="0"/>
        <w:ind w:left="0"/>
        <w:jc w:val="left"/>
      </w:pPr>
      <w:r>
        <w:rPr>
          <w:rFonts w:ascii="Times New Roman"/>
          <w:b/>
          <w:i w:val="false"/>
          <w:color w:val="000000"/>
        </w:rPr>
        <w:t xml:space="preserve"> 1-тарау. Жалпы ережелер</w:t>
      </w:r>
    </w:p>
    <w:bookmarkEnd w:id="12911"/>
    <w:bookmarkStart w:name="z31436" w:id="129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12"/>
    <w:bookmarkStart w:name="z31437" w:id="129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13"/>
    <w:bookmarkStart w:name="z31438" w:id="129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14"/>
    <w:bookmarkStart w:name="z31439" w:id="129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15"/>
    <w:bookmarkStart w:name="z31440" w:id="129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16"/>
    <w:bookmarkStart w:name="z31441" w:id="129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917"/>
    <w:bookmarkStart w:name="z31442" w:id="129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918"/>
    <w:bookmarkStart w:name="z31443" w:id="12919"/>
    <w:p>
      <w:pPr>
        <w:spacing w:after="0"/>
        <w:ind w:left="0"/>
        <w:jc w:val="both"/>
      </w:pPr>
      <w:r>
        <w:rPr>
          <w:rFonts w:ascii="Times New Roman"/>
          <w:b w:val="false"/>
          <w:i w:val="false"/>
          <w:color w:val="000000"/>
          <w:sz w:val="28"/>
        </w:rPr>
        <w:t>
      8. Заңды тұлғаның орналасқан жері – индекс 120600, Қазақстан Республикасы, Қызылорда облысы, Сырдария ауданы, Тереңөзек кенті, Ғани Мұратбаев көшесі, 103/2 үй.</w:t>
      </w:r>
    </w:p>
    <w:bookmarkEnd w:id="12919"/>
    <w:bookmarkStart w:name="z31444" w:id="129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w:t>
      </w:r>
    </w:p>
    <w:bookmarkEnd w:id="12920"/>
    <w:bookmarkStart w:name="z31445" w:id="129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921"/>
    <w:bookmarkStart w:name="z31446" w:id="129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922"/>
    <w:bookmarkStart w:name="z31447" w:id="129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923"/>
    <w:bookmarkStart w:name="z31448" w:id="129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24"/>
    <w:bookmarkStart w:name="z31449" w:id="129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925"/>
    <w:bookmarkStart w:name="z31450" w:id="12926"/>
    <w:p>
      <w:pPr>
        <w:spacing w:after="0"/>
        <w:ind w:left="0"/>
        <w:jc w:val="both"/>
      </w:pPr>
      <w:r>
        <w:rPr>
          <w:rFonts w:ascii="Times New Roman"/>
          <w:b w:val="false"/>
          <w:i w:val="false"/>
          <w:color w:val="000000"/>
          <w:sz w:val="28"/>
        </w:rPr>
        <w:t>
      13. Міндеттері:</w:t>
      </w:r>
    </w:p>
    <w:bookmarkEnd w:id="12926"/>
    <w:bookmarkStart w:name="z31451" w:id="129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927"/>
    <w:bookmarkStart w:name="z31452" w:id="129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928"/>
    <w:bookmarkStart w:name="z31453" w:id="129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929"/>
    <w:bookmarkStart w:name="z31454" w:id="12930"/>
    <w:p>
      <w:pPr>
        <w:spacing w:after="0"/>
        <w:ind w:left="0"/>
        <w:jc w:val="both"/>
      </w:pPr>
      <w:r>
        <w:rPr>
          <w:rFonts w:ascii="Times New Roman"/>
          <w:b w:val="false"/>
          <w:i w:val="false"/>
          <w:color w:val="000000"/>
          <w:sz w:val="28"/>
        </w:rPr>
        <w:t>
      14. Құқықтары мен міндеттері:</w:t>
      </w:r>
    </w:p>
    <w:bookmarkEnd w:id="12930"/>
    <w:bookmarkStart w:name="z31455" w:id="129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931"/>
    <w:bookmarkStart w:name="z31456" w:id="129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932"/>
    <w:bookmarkStart w:name="z31457" w:id="129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933"/>
    <w:bookmarkStart w:name="z31458" w:id="129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934"/>
    <w:bookmarkStart w:name="z31459" w:id="129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935"/>
    <w:bookmarkStart w:name="z31460" w:id="129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936"/>
    <w:bookmarkStart w:name="z31461" w:id="129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937"/>
    <w:bookmarkStart w:name="z31462" w:id="129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938"/>
    <w:bookmarkStart w:name="z31463" w:id="129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939"/>
    <w:bookmarkStart w:name="z31464" w:id="12940"/>
    <w:p>
      <w:pPr>
        <w:spacing w:after="0"/>
        <w:ind w:left="0"/>
        <w:jc w:val="both"/>
      </w:pPr>
      <w:r>
        <w:rPr>
          <w:rFonts w:ascii="Times New Roman"/>
          <w:b w:val="false"/>
          <w:i w:val="false"/>
          <w:color w:val="000000"/>
          <w:sz w:val="28"/>
        </w:rPr>
        <w:t>
      15. Функциялары:</w:t>
      </w:r>
    </w:p>
    <w:bookmarkEnd w:id="12940"/>
    <w:bookmarkStart w:name="z31465" w:id="129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941"/>
    <w:bookmarkStart w:name="z31466" w:id="129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942"/>
    <w:bookmarkStart w:name="z31467" w:id="129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43"/>
    <w:bookmarkStart w:name="z31468" w:id="129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44"/>
    <w:bookmarkStart w:name="z31469" w:id="129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45"/>
    <w:bookmarkStart w:name="z31470" w:id="129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46"/>
    <w:bookmarkStart w:name="z31471" w:id="129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47"/>
    <w:bookmarkStart w:name="z31472" w:id="129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48"/>
    <w:bookmarkStart w:name="z31473" w:id="129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49"/>
    <w:bookmarkStart w:name="z31474" w:id="129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50"/>
    <w:bookmarkStart w:name="z31475" w:id="129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77" w:id="129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952"/>
    <w:bookmarkStart w:name="z31478" w:id="129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953"/>
    <w:bookmarkStart w:name="z31479" w:id="129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954"/>
    <w:bookmarkStart w:name="z31480" w:id="129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955"/>
    <w:bookmarkStart w:name="z31481" w:id="129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956"/>
    <w:bookmarkStart w:name="z31482" w:id="129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957"/>
    <w:bookmarkStart w:name="z31483" w:id="129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958"/>
    <w:bookmarkStart w:name="z31484" w:id="129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959"/>
    <w:bookmarkStart w:name="z31485" w:id="129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60"/>
    <w:bookmarkStart w:name="z31486" w:id="129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61"/>
    <w:bookmarkStart w:name="z31487" w:id="129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62"/>
    <w:bookmarkStart w:name="z31488" w:id="129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963"/>
    <w:bookmarkStart w:name="z31489" w:id="129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64"/>
    <w:bookmarkStart w:name="z31490" w:id="129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965"/>
    <w:bookmarkStart w:name="z31491" w:id="129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66"/>
    <w:bookmarkStart w:name="z31492" w:id="129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967"/>
    <w:bookmarkStart w:name="z31493" w:id="12968"/>
    <w:p>
      <w:pPr>
        <w:spacing w:after="0"/>
        <w:ind w:left="0"/>
        <w:jc w:val="both"/>
      </w:pPr>
      <w:r>
        <w:rPr>
          <w:rFonts w:ascii="Times New Roman"/>
          <w:b w:val="false"/>
          <w:i w:val="false"/>
          <w:color w:val="000000"/>
          <w:sz w:val="28"/>
        </w:rPr>
        <w:t>
      29) мыналарды:</w:t>
      </w:r>
    </w:p>
    <w:bookmarkEnd w:id="12968"/>
    <w:bookmarkStart w:name="z31494" w:id="129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969"/>
    <w:bookmarkStart w:name="z31495" w:id="129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970"/>
    <w:bookmarkStart w:name="z31496" w:id="129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97" w:id="129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972"/>
    <w:bookmarkStart w:name="z31498" w:id="129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973"/>
    <w:bookmarkStart w:name="z31499" w:id="129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974"/>
    <w:bookmarkStart w:name="z31500" w:id="129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75"/>
    <w:bookmarkStart w:name="z31501" w:id="12976"/>
    <w:p>
      <w:pPr>
        <w:spacing w:after="0"/>
        <w:ind w:left="0"/>
        <w:jc w:val="both"/>
      </w:pPr>
      <w:r>
        <w:rPr>
          <w:rFonts w:ascii="Times New Roman"/>
          <w:b w:val="false"/>
          <w:i w:val="false"/>
          <w:color w:val="000000"/>
          <w:sz w:val="28"/>
        </w:rPr>
        <w:t>
      19. Басқарма басшысының өкілеттіктері:</w:t>
      </w:r>
    </w:p>
    <w:bookmarkEnd w:id="12976"/>
    <w:bookmarkStart w:name="z31502" w:id="129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77"/>
    <w:bookmarkStart w:name="z31503" w:id="129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78"/>
    <w:bookmarkStart w:name="z31504" w:id="129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79"/>
    <w:bookmarkStart w:name="z31505" w:id="129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80"/>
    <w:bookmarkStart w:name="z31506" w:id="129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81"/>
    <w:bookmarkStart w:name="z31507" w:id="129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82"/>
    <w:bookmarkStart w:name="z31508" w:id="12983"/>
    <w:p>
      <w:pPr>
        <w:spacing w:after="0"/>
        <w:ind w:left="0"/>
        <w:jc w:val="left"/>
      </w:pPr>
      <w:r>
        <w:rPr>
          <w:rFonts w:ascii="Times New Roman"/>
          <w:b/>
          <w:i w:val="false"/>
          <w:color w:val="000000"/>
        </w:rPr>
        <w:t xml:space="preserve"> 4-тарау. Басқарманың мүлкі</w:t>
      </w:r>
    </w:p>
    <w:bookmarkEnd w:id="12983"/>
    <w:bookmarkStart w:name="z31509" w:id="129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84"/>
    <w:bookmarkStart w:name="z31510" w:id="129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85"/>
    <w:bookmarkStart w:name="z31511" w:id="129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86"/>
    <w:bookmarkStart w:name="z31512" w:id="129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87"/>
    <w:bookmarkStart w:name="z31513" w:id="12988"/>
    <w:p>
      <w:pPr>
        <w:spacing w:after="0"/>
        <w:ind w:left="0"/>
        <w:jc w:val="left"/>
      </w:pPr>
      <w:r>
        <w:rPr>
          <w:rFonts w:ascii="Times New Roman"/>
          <w:b/>
          <w:i w:val="false"/>
          <w:color w:val="000000"/>
        </w:rPr>
        <w:t xml:space="preserve"> 5-тарау. Басқарманы қайта ұйымдастыру және тарату</w:t>
      </w:r>
    </w:p>
    <w:bookmarkEnd w:id="12988"/>
    <w:bookmarkStart w:name="z31514" w:id="129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155-қосымша</w:t>
            </w:r>
          </w:p>
        </w:tc>
      </w:tr>
    </w:tbl>
    <w:bookmarkStart w:name="z12008" w:id="129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2990"/>
    <w:p>
      <w:pPr>
        <w:spacing w:after="0"/>
        <w:ind w:left="0"/>
        <w:jc w:val="both"/>
      </w:pPr>
      <w:r>
        <w:rPr>
          <w:rFonts w:ascii="Times New Roman"/>
          <w:b w:val="false"/>
          <w:i w:val="false"/>
          <w:color w:val="ff0000"/>
          <w:sz w:val="28"/>
        </w:rPr>
        <w:t xml:space="preserve">
      Ескерту. 155-қосымша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15" w:id="12991"/>
    <w:p>
      <w:pPr>
        <w:spacing w:after="0"/>
        <w:ind w:left="0"/>
        <w:jc w:val="left"/>
      </w:pPr>
      <w:r>
        <w:rPr>
          <w:rFonts w:ascii="Times New Roman"/>
          <w:b/>
          <w:i w:val="false"/>
          <w:color w:val="000000"/>
        </w:rPr>
        <w:t xml:space="preserve"> 1-тарау. Жалпы ережелер</w:t>
      </w:r>
    </w:p>
    <w:bookmarkEnd w:id="12991"/>
    <w:bookmarkStart w:name="z31516" w:id="129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92"/>
    <w:bookmarkStart w:name="z31517" w:id="129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93"/>
    <w:bookmarkStart w:name="z31518" w:id="129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94"/>
    <w:bookmarkStart w:name="z31519" w:id="129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95"/>
    <w:bookmarkStart w:name="z31520" w:id="129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96"/>
    <w:bookmarkStart w:name="z31521" w:id="129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997"/>
    <w:bookmarkStart w:name="z31522" w:id="129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998"/>
    <w:bookmarkStart w:name="z31523" w:id="12999"/>
    <w:p>
      <w:pPr>
        <w:spacing w:after="0"/>
        <w:ind w:left="0"/>
        <w:jc w:val="both"/>
      </w:pPr>
      <w:r>
        <w:rPr>
          <w:rFonts w:ascii="Times New Roman"/>
          <w:b w:val="false"/>
          <w:i w:val="false"/>
          <w:color w:val="000000"/>
          <w:sz w:val="28"/>
        </w:rPr>
        <w:t>
      8. Заңды тұлғаның орналасқан жері – индекс 120700, Қазақстан Республикасы, Қызылорда облысы, Шиелі ауданы, Шиелі кенті, Темірбек Жүргенов көшесі, 5 ғимарат.</w:t>
      </w:r>
    </w:p>
    <w:bookmarkEnd w:id="12999"/>
    <w:bookmarkStart w:name="z31524" w:id="130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w:t>
      </w:r>
    </w:p>
    <w:bookmarkEnd w:id="13000"/>
    <w:bookmarkStart w:name="z31525" w:id="130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01"/>
    <w:bookmarkStart w:name="z31526" w:id="130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02"/>
    <w:bookmarkStart w:name="z31527" w:id="130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03"/>
    <w:bookmarkStart w:name="z31528" w:id="130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04"/>
    <w:bookmarkStart w:name="z31529" w:id="130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05"/>
    <w:bookmarkStart w:name="z31530" w:id="13006"/>
    <w:p>
      <w:pPr>
        <w:spacing w:after="0"/>
        <w:ind w:left="0"/>
        <w:jc w:val="both"/>
      </w:pPr>
      <w:r>
        <w:rPr>
          <w:rFonts w:ascii="Times New Roman"/>
          <w:b w:val="false"/>
          <w:i w:val="false"/>
          <w:color w:val="000000"/>
          <w:sz w:val="28"/>
        </w:rPr>
        <w:t>
      13. Міндеттері:</w:t>
      </w:r>
    </w:p>
    <w:bookmarkEnd w:id="13006"/>
    <w:bookmarkStart w:name="z31531" w:id="130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07"/>
    <w:bookmarkStart w:name="z31532" w:id="130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08"/>
    <w:bookmarkStart w:name="z31533" w:id="130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09"/>
    <w:bookmarkStart w:name="z31534" w:id="13010"/>
    <w:p>
      <w:pPr>
        <w:spacing w:after="0"/>
        <w:ind w:left="0"/>
        <w:jc w:val="both"/>
      </w:pPr>
      <w:r>
        <w:rPr>
          <w:rFonts w:ascii="Times New Roman"/>
          <w:b w:val="false"/>
          <w:i w:val="false"/>
          <w:color w:val="000000"/>
          <w:sz w:val="28"/>
        </w:rPr>
        <w:t>
      14. Құқықтары мен міндеттері:</w:t>
      </w:r>
    </w:p>
    <w:bookmarkEnd w:id="13010"/>
    <w:bookmarkStart w:name="z31535" w:id="130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11"/>
    <w:bookmarkStart w:name="z31536" w:id="130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12"/>
    <w:bookmarkStart w:name="z31537" w:id="130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13"/>
    <w:bookmarkStart w:name="z31538" w:id="130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14"/>
    <w:bookmarkStart w:name="z31539" w:id="130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15"/>
    <w:bookmarkStart w:name="z31540" w:id="130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16"/>
    <w:bookmarkStart w:name="z31541" w:id="130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17"/>
    <w:bookmarkStart w:name="z31542" w:id="130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18"/>
    <w:bookmarkStart w:name="z31543" w:id="130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019"/>
    <w:bookmarkStart w:name="z31544" w:id="13020"/>
    <w:p>
      <w:pPr>
        <w:spacing w:after="0"/>
        <w:ind w:left="0"/>
        <w:jc w:val="both"/>
      </w:pPr>
      <w:r>
        <w:rPr>
          <w:rFonts w:ascii="Times New Roman"/>
          <w:b w:val="false"/>
          <w:i w:val="false"/>
          <w:color w:val="000000"/>
          <w:sz w:val="28"/>
        </w:rPr>
        <w:t>
      15. Функциялары:</w:t>
      </w:r>
    </w:p>
    <w:bookmarkEnd w:id="13020"/>
    <w:bookmarkStart w:name="z31545" w:id="130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021"/>
    <w:bookmarkStart w:name="z31546" w:id="130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022"/>
    <w:bookmarkStart w:name="z31547" w:id="130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023"/>
    <w:bookmarkStart w:name="z31548" w:id="130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024"/>
    <w:bookmarkStart w:name="z31549" w:id="130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025"/>
    <w:bookmarkStart w:name="z31550" w:id="130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026"/>
    <w:bookmarkStart w:name="z31551" w:id="130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027"/>
    <w:bookmarkStart w:name="z31552" w:id="130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028"/>
    <w:bookmarkStart w:name="z31553" w:id="130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029"/>
    <w:bookmarkStart w:name="z31554" w:id="130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030"/>
    <w:bookmarkStart w:name="z31555" w:id="130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57" w:id="130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032"/>
    <w:bookmarkStart w:name="z31558" w:id="130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033"/>
    <w:bookmarkStart w:name="z31559" w:id="130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034"/>
    <w:bookmarkStart w:name="z31560" w:id="130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35"/>
    <w:bookmarkStart w:name="z31561" w:id="130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036"/>
    <w:bookmarkStart w:name="z31562" w:id="130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037"/>
    <w:bookmarkStart w:name="z31563" w:id="130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38"/>
    <w:bookmarkStart w:name="z31564" w:id="130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39"/>
    <w:bookmarkStart w:name="z31565" w:id="130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40"/>
    <w:bookmarkStart w:name="z31566" w:id="130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41"/>
    <w:bookmarkStart w:name="z31567" w:id="130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042"/>
    <w:bookmarkStart w:name="z31568" w:id="130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043"/>
    <w:bookmarkStart w:name="z31569" w:id="130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044"/>
    <w:bookmarkStart w:name="z31570" w:id="130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045"/>
    <w:bookmarkStart w:name="z31571" w:id="130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046"/>
    <w:bookmarkStart w:name="z31572" w:id="130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047"/>
    <w:bookmarkStart w:name="z31573" w:id="13048"/>
    <w:p>
      <w:pPr>
        <w:spacing w:after="0"/>
        <w:ind w:left="0"/>
        <w:jc w:val="both"/>
      </w:pPr>
      <w:r>
        <w:rPr>
          <w:rFonts w:ascii="Times New Roman"/>
          <w:b w:val="false"/>
          <w:i w:val="false"/>
          <w:color w:val="000000"/>
          <w:sz w:val="28"/>
        </w:rPr>
        <w:t>
      29) мыналарды:</w:t>
      </w:r>
    </w:p>
    <w:bookmarkEnd w:id="13048"/>
    <w:bookmarkStart w:name="z31574" w:id="130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49"/>
    <w:bookmarkStart w:name="z31575" w:id="130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50"/>
    <w:bookmarkStart w:name="z31576" w:id="130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77" w:id="130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52"/>
    <w:bookmarkStart w:name="z31578" w:id="130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53"/>
    <w:bookmarkStart w:name="z31579" w:id="130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54"/>
    <w:bookmarkStart w:name="z31580" w:id="130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55"/>
    <w:bookmarkStart w:name="z31581" w:id="13056"/>
    <w:p>
      <w:pPr>
        <w:spacing w:after="0"/>
        <w:ind w:left="0"/>
        <w:jc w:val="both"/>
      </w:pPr>
      <w:r>
        <w:rPr>
          <w:rFonts w:ascii="Times New Roman"/>
          <w:b w:val="false"/>
          <w:i w:val="false"/>
          <w:color w:val="000000"/>
          <w:sz w:val="28"/>
        </w:rPr>
        <w:t>
      19. Басқарма басшысының өкілеттіктері:</w:t>
      </w:r>
    </w:p>
    <w:bookmarkEnd w:id="13056"/>
    <w:bookmarkStart w:name="z31582" w:id="130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57"/>
    <w:bookmarkStart w:name="z31583" w:id="130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58"/>
    <w:bookmarkStart w:name="z31584" w:id="130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059"/>
    <w:bookmarkStart w:name="z31585" w:id="130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060"/>
    <w:bookmarkStart w:name="z31586" w:id="130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061"/>
    <w:bookmarkStart w:name="z31587" w:id="130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062"/>
    <w:bookmarkStart w:name="z31588" w:id="13063"/>
    <w:p>
      <w:pPr>
        <w:spacing w:after="0"/>
        <w:ind w:left="0"/>
        <w:jc w:val="left"/>
      </w:pPr>
      <w:r>
        <w:rPr>
          <w:rFonts w:ascii="Times New Roman"/>
          <w:b/>
          <w:i w:val="false"/>
          <w:color w:val="000000"/>
        </w:rPr>
        <w:t xml:space="preserve"> 4-тарау. Басқарманың мүлкі</w:t>
      </w:r>
    </w:p>
    <w:bookmarkEnd w:id="13063"/>
    <w:bookmarkStart w:name="z31589" w:id="130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064"/>
    <w:bookmarkStart w:name="z31590" w:id="130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65"/>
    <w:bookmarkStart w:name="z31591" w:id="130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066"/>
    <w:bookmarkStart w:name="z31592" w:id="130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7"/>
    <w:bookmarkStart w:name="z31593" w:id="13068"/>
    <w:p>
      <w:pPr>
        <w:spacing w:after="0"/>
        <w:ind w:left="0"/>
        <w:jc w:val="left"/>
      </w:pPr>
      <w:r>
        <w:rPr>
          <w:rFonts w:ascii="Times New Roman"/>
          <w:b/>
          <w:i w:val="false"/>
          <w:color w:val="000000"/>
        </w:rPr>
        <w:t xml:space="preserve"> 5-тарау. Басқарманы қайта ұйымдастыру және тарату</w:t>
      </w:r>
    </w:p>
    <w:bookmarkEnd w:id="13068"/>
    <w:bookmarkStart w:name="z31594" w:id="130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0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156-қосымша</w:t>
            </w:r>
          </w:p>
        </w:tc>
      </w:tr>
    </w:tbl>
    <w:bookmarkStart w:name="z12084" w:id="130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3070"/>
    <w:p>
      <w:pPr>
        <w:spacing w:after="0"/>
        <w:ind w:left="0"/>
        <w:jc w:val="both"/>
      </w:pPr>
      <w:r>
        <w:rPr>
          <w:rFonts w:ascii="Times New Roman"/>
          <w:b w:val="false"/>
          <w:i w:val="false"/>
          <w:color w:val="ff0000"/>
          <w:sz w:val="28"/>
        </w:rPr>
        <w:t xml:space="preserve">
      Ескерту. 156-қосымша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95" w:id="13071"/>
    <w:p>
      <w:pPr>
        <w:spacing w:after="0"/>
        <w:ind w:left="0"/>
        <w:jc w:val="left"/>
      </w:pPr>
      <w:r>
        <w:rPr>
          <w:rFonts w:ascii="Times New Roman"/>
          <w:b/>
          <w:i w:val="false"/>
          <w:color w:val="000000"/>
        </w:rPr>
        <w:t xml:space="preserve"> 1-тарау. Жалпы ережелер</w:t>
      </w:r>
    </w:p>
    <w:bookmarkEnd w:id="13071"/>
    <w:bookmarkStart w:name="z31596" w:id="130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072"/>
    <w:bookmarkStart w:name="z31597" w:id="130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073"/>
    <w:bookmarkStart w:name="z31598" w:id="130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074"/>
    <w:bookmarkStart w:name="z31599" w:id="130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075"/>
    <w:bookmarkStart w:name="z31600" w:id="130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076"/>
    <w:bookmarkStart w:name="z31601" w:id="130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77"/>
    <w:bookmarkStart w:name="z31602" w:id="130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78"/>
    <w:bookmarkStart w:name="z31603" w:id="13079"/>
    <w:p>
      <w:pPr>
        <w:spacing w:after="0"/>
        <w:ind w:left="0"/>
        <w:jc w:val="both"/>
      </w:pPr>
      <w:r>
        <w:rPr>
          <w:rFonts w:ascii="Times New Roman"/>
          <w:b w:val="false"/>
          <w:i w:val="false"/>
          <w:color w:val="000000"/>
          <w:sz w:val="28"/>
        </w:rPr>
        <w:t>
      8. Заңды тұлғаның орналасқан жері – индекс 130000, Қазақстан Республикасы, Маңғыстау облысы, Ақтау қаласы, 3Б шағын аудан, 46 ғимарат.</w:t>
      </w:r>
    </w:p>
    <w:bookmarkEnd w:id="13079"/>
    <w:bookmarkStart w:name="z31604" w:id="130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w:t>
      </w:r>
    </w:p>
    <w:bookmarkEnd w:id="13080"/>
    <w:bookmarkStart w:name="z31605" w:id="130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81"/>
    <w:bookmarkStart w:name="z31606" w:id="130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82"/>
    <w:bookmarkStart w:name="z31607" w:id="130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83"/>
    <w:bookmarkStart w:name="z31608" w:id="130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84"/>
    <w:bookmarkStart w:name="z31609" w:id="130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85"/>
    <w:bookmarkStart w:name="z31610" w:id="13086"/>
    <w:p>
      <w:pPr>
        <w:spacing w:after="0"/>
        <w:ind w:left="0"/>
        <w:jc w:val="both"/>
      </w:pPr>
      <w:r>
        <w:rPr>
          <w:rFonts w:ascii="Times New Roman"/>
          <w:b w:val="false"/>
          <w:i w:val="false"/>
          <w:color w:val="000000"/>
          <w:sz w:val="28"/>
        </w:rPr>
        <w:t>
      13. Міндеттері:</w:t>
      </w:r>
    </w:p>
    <w:bookmarkEnd w:id="13086"/>
    <w:bookmarkStart w:name="z31611" w:id="130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87"/>
    <w:bookmarkStart w:name="z31612" w:id="130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88"/>
    <w:bookmarkStart w:name="z31613" w:id="130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89"/>
    <w:bookmarkStart w:name="z31614" w:id="13090"/>
    <w:p>
      <w:pPr>
        <w:spacing w:after="0"/>
        <w:ind w:left="0"/>
        <w:jc w:val="both"/>
      </w:pPr>
      <w:r>
        <w:rPr>
          <w:rFonts w:ascii="Times New Roman"/>
          <w:b w:val="false"/>
          <w:i w:val="false"/>
          <w:color w:val="000000"/>
          <w:sz w:val="28"/>
        </w:rPr>
        <w:t>
      14. Құқықтары мен міндеттері:</w:t>
      </w:r>
    </w:p>
    <w:bookmarkEnd w:id="13090"/>
    <w:bookmarkStart w:name="z31615" w:id="130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91"/>
    <w:bookmarkStart w:name="z31616" w:id="130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92"/>
    <w:bookmarkStart w:name="z31617" w:id="130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93"/>
    <w:bookmarkStart w:name="z31618" w:id="130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94"/>
    <w:bookmarkStart w:name="z31619" w:id="130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95"/>
    <w:bookmarkStart w:name="z31620" w:id="130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96"/>
    <w:bookmarkStart w:name="z31621" w:id="130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97"/>
    <w:bookmarkStart w:name="z31622" w:id="130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98"/>
    <w:bookmarkStart w:name="z31623" w:id="130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099"/>
    <w:bookmarkStart w:name="z31624" w:id="13100"/>
    <w:p>
      <w:pPr>
        <w:spacing w:after="0"/>
        <w:ind w:left="0"/>
        <w:jc w:val="both"/>
      </w:pPr>
      <w:r>
        <w:rPr>
          <w:rFonts w:ascii="Times New Roman"/>
          <w:b w:val="false"/>
          <w:i w:val="false"/>
          <w:color w:val="000000"/>
          <w:sz w:val="28"/>
        </w:rPr>
        <w:t>
      15. Функциялары:</w:t>
      </w:r>
    </w:p>
    <w:bookmarkEnd w:id="13100"/>
    <w:bookmarkStart w:name="z31625" w:id="131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01"/>
    <w:bookmarkStart w:name="z31626" w:id="131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02"/>
    <w:bookmarkStart w:name="z31627" w:id="131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03"/>
    <w:bookmarkStart w:name="z31628" w:id="131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04"/>
    <w:bookmarkStart w:name="z31629" w:id="131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05"/>
    <w:bookmarkStart w:name="z31630" w:id="131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06"/>
    <w:bookmarkStart w:name="z31631" w:id="131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07"/>
    <w:bookmarkStart w:name="z31632" w:id="131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08"/>
    <w:bookmarkStart w:name="z31633" w:id="131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09"/>
    <w:bookmarkStart w:name="z31634" w:id="131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10"/>
    <w:bookmarkStart w:name="z31635" w:id="131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37" w:id="131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112"/>
    <w:bookmarkStart w:name="z31638" w:id="131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13"/>
    <w:bookmarkStart w:name="z31639" w:id="131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14"/>
    <w:bookmarkStart w:name="z31640" w:id="131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15"/>
    <w:bookmarkStart w:name="z31641" w:id="131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116"/>
    <w:bookmarkStart w:name="z31642" w:id="131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117"/>
    <w:bookmarkStart w:name="z31643" w:id="131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18"/>
    <w:bookmarkStart w:name="z31644" w:id="131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19"/>
    <w:bookmarkStart w:name="z31645" w:id="131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20"/>
    <w:bookmarkStart w:name="z31646" w:id="131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21"/>
    <w:bookmarkStart w:name="z31647" w:id="131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22"/>
    <w:bookmarkStart w:name="z31648" w:id="131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123"/>
    <w:bookmarkStart w:name="z31649" w:id="131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124"/>
    <w:bookmarkStart w:name="z31650" w:id="131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125"/>
    <w:bookmarkStart w:name="z31651" w:id="131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126"/>
    <w:bookmarkStart w:name="z31652" w:id="131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127"/>
    <w:bookmarkStart w:name="z31653" w:id="13128"/>
    <w:p>
      <w:pPr>
        <w:spacing w:after="0"/>
        <w:ind w:left="0"/>
        <w:jc w:val="both"/>
      </w:pPr>
      <w:r>
        <w:rPr>
          <w:rFonts w:ascii="Times New Roman"/>
          <w:b w:val="false"/>
          <w:i w:val="false"/>
          <w:color w:val="000000"/>
          <w:sz w:val="28"/>
        </w:rPr>
        <w:t>
      29) мыналарды:</w:t>
      </w:r>
    </w:p>
    <w:bookmarkEnd w:id="13128"/>
    <w:bookmarkStart w:name="z31654" w:id="131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129"/>
    <w:bookmarkStart w:name="z31655" w:id="131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130"/>
    <w:bookmarkStart w:name="z31656" w:id="131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57" w:id="131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132"/>
    <w:bookmarkStart w:name="z31658" w:id="131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133"/>
    <w:bookmarkStart w:name="z31659" w:id="131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134"/>
    <w:bookmarkStart w:name="z31660" w:id="131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135"/>
    <w:bookmarkStart w:name="z31661" w:id="13136"/>
    <w:p>
      <w:pPr>
        <w:spacing w:after="0"/>
        <w:ind w:left="0"/>
        <w:jc w:val="both"/>
      </w:pPr>
      <w:r>
        <w:rPr>
          <w:rFonts w:ascii="Times New Roman"/>
          <w:b w:val="false"/>
          <w:i w:val="false"/>
          <w:color w:val="000000"/>
          <w:sz w:val="28"/>
        </w:rPr>
        <w:t>
      19. Басқарма басшысының өкілеттіктері:</w:t>
      </w:r>
    </w:p>
    <w:bookmarkEnd w:id="13136"/>
    <w:bookmarkStart w:name="z31662" w:id="131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137"/>
    <w:bookmarkStart w:name="z31663" w:id="131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38"/>
    <w:bookmarkStart w:name="z31664" w:id="131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39"/>
    <w:bookmarkStart w:name="z31665" w:id="131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40"/>
    <w:bookmarkStart w:name="z31666" w:id="131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41"/>
    <w:bookmarkStart w:name="z31667" w:id="131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42"/>
    <w:bookmarkStart w:name="z31668" w:id="13143"/>
    <w:p>
      <w:pPr>
        <w:spacing w:after="0"/>
        <w:ind w:left="0"/>
        <w:jc w:val="left"/>
      </w:pPr>
      <w:r>
        <w:rPr>
          <w:rFonts w:ascii="Times New Roman"/>
          <w:b/>
          <w:i w:val="false"/>
          <w:color w:val="000000"/>
        </w:rPr>
        <w:t xml:space="preserve"> 4-тарау. Басқарманың мүлкі</w:t>
      </w:r>
    </w:p>
    <w:bookmarkEnd w:id="13143"/>
    <w:bookmarkStart w:name="z31669" w:id="131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44"/>
    <w:bookmarkStart w:name="z31670" w:id="131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45"/>
    <w:bookmarkStart w:name="z31671" w:id="131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46"/>
    <w:bookmarkStart w:name="z31672" w:id="131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47"/>
    <w:bookmarkStart w:name="z31673" w:id="13148"/>
    <w:p>
      <w:pPr>
        <w:spacing w:after="0"/>
        <w:ind w:left="0"/>
        <w:jc w:val="left"/>
      </w:pPr>
      <w:r>
        <w:rPr>
          <w:rFonts w:ascii="Times New Roman"/>
          <w:b/>
          <w:i w:val="false"/>
          <w:color w:val="000000"/>
        </w:rPr>
        <w:t xml:space="preserve"> 5-тарау. Басқарманы қайта ұйымдастыру және тарату</w:t>
      </w:r>
    </w:p>
    <w:bookmarkEnd w:id="13148"/>
    <w:bookmarkStart w:name="z31674" w:id="131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157-қосымша</w:t>
            </w:r>
          </w:p>
        </w:tc>
      </w:tr>
    </w:tbl>
    <w:bookmarkStart w:name="z12160" w:id="131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3150"/>
    <w:p>
      <w:pPr>
        <w:spacing w:after="0"/>
        <w:ind w:left="0"/>
        <w:jc w:val="both"/>
      </w:pPr>
      <w:r>
        <w:rPr>
          <w:rFonts w:ascii="Times New Roman"/>
          <w:b w:val="false"/>
          <w:i w:val="false"/>
          <w:color w:val="ff0000"/>
          <w:sz w:val="28"/>
        </w:rPr>
        <w:t xml:space="preserve">
      Ескерту. 157-қосымша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675" w:id="13151"/>
    <w:p>
      <w:pPr>
        <w:spacing w:after="0"/>
        <w:ind w:left="0"/>
        <w:jc w:val="left"/>
      </w:pPr>
      <w:r>
        <w:rPr>
          <w:rFonts w:ascii="Times New Roman"/>
          <w:b/>
          <w:i w:val="false"/>
          <w:color w:val="000000"/>
        </w:rPr>
        <w:t xml:space="preserve"> 1-тарау. Жалпы ережелер</w:t>
      </w:r>
    </w:p>
    <w:bookmarkEnd w:id="13151"/>
    <w:bookmarkStart w:name="z31676" w:id="131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152"/>
    <w:bookmarkStart w:name="z31677" w:id="131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153"/>
    <w:bookmarkStart w:name="z31678" w:id="131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154"/>
    <w:bookmarkStart w:name="z31679" w:id="131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155"/>
    <w:bookmarkStart w:name="z31680" w:id="131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156"/>
    <w:bookmarkStart w:name="z31681" w:id="131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157"/>
    <w:bookmarkStart w:name="z31682" w:id="131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158"/>
    <w:bookmarkStart w:name="z31683" w:id="13159"/>
    <w:p>
      <w:pPr>
        <w:spacing w:after="0"/>
        <w:ind w:left="0"/>
        <w:jc w:val="both"/>
      </w:pPr>
      <w:r>
        <w:rPr>
          <w:rFonts w:ascii="Times New Roman"/>
          <w:b w:val="false"/>
          <w:i w:val="false"/>
          <w:color w:val="000000"/>
          <w:sz w:val="28"/>
        </w:rPr>
        <w:t>
      8. Заңды тұлғаның орналасқан жері – индекс 130100, Қазақстан Республикасы, Маңғыстау облысы, Бейнеу ауданы, Бейнеу ауылы, Қ. Боқанұлы көшесі, 43/2 ғим.</w:t>
      </w:r>
    </w:p>
    <w:bookmarkEnd w:id="13159"/>
    <w:bookmarkStart w:name="z31684" w:id="131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w:t>
      </w:r>
    </w:p>
    <w:bookmarkEnd w:id="13160"/>
    <w:bookmarkStart w:name="z31685" w:id="131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161"/>
    <w:bookmarkStart w:name="z31686" w:id="131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162"/>
    <w:bookmarkStart w:name="z31687" w:id="131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163"/>
    <w:bookmarkStart w:name="z31688" w:id="131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64"/>
    <w:bookmarkStart w:name="z31689" w:id="131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165"/>
    <w:bookmarkStart w:name="z31690" w:id="13166"/>
    <w:p>
      <w:pPr>
        <w:spacing w:after="0"/>
        <w:ind w:left="0"/>
        <w:jc w:val="both"/>
      </w:pPr>
      <w:r>
        <w:rPr>
          <w:rFonts w:ascii="Times New Roman"/>
          <w:b w:val="false"/>
          <w:i w:val="false"/>
          <w:color w:val="000000"/>
          <w:sz w:val="28"/>
        </w:rPr>
        <w:t>
      13. Міндеттері:</w:t>
      </w:r>
    </w:p>
    <w:bookmarkEnd w:id="13166"/>
    <w:bookmarkStart w:name="z31691" w:id="131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167"/>
    <w:bookmarkStart w:name="z31692" w:id="131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168"/>
    <w:bookmarkStart w:name="z31693" w:id="131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169"/>
    <w:bookmarkStart w:name="z31694" w:id="13170"/>
    <w:p>
      <w:pPr>
        <w:spacing w:after="0"/>
        <w:ind w:left="0"/>
        <w:jc w:val="both"/>
      </w:pPr>
      <w:r>
        <w:rPr>
          <w:rFonts w:ascii="Times New Roman"/>
          <w:b w:val="false"/>
          <w:i w:val="false"/>
          <w:color w:val="000000"/>
          <w:sz w:val="28"/>
        </w:rPr>
        <w:t>
      14. Құқықтары мен міндеттері:</w:t>
      </w:r>
    </w:p>
    <w:bookmarkEnd w:id="13170"/>
    <w:bookmarkStart w:name="z31695" w:id="131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171"/>
    <w:bookmarkStart w:name="z31696" w:id="131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172"/>
    <w:bookmarkStart w:name="z31697" w:id="131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173"/>
    <w:bookmarkStart w:name="z31698" w:id="131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74"/>
    <w:bookmarkStart w:name="z31699" w:id="131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175"/>
    <w:bookmarkStart w:name="z31700" w:id="131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176"/>
    <w:bookmarkStart w:name="z31701" w:id="131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177"/>
    <w:bookmarkStart w:name="z31702" w:id="131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178"/>
    <w:bookmarkStart w:name="z31703" w:id="131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79"/>
    <w:bookmarkStart w:name="z31704" w:id="13180"/>
    <w:p>
      <w:pPr>
        <w:spacing w:after="0"/>
        <w:ind w:left="0"/>
        <w:jc w:val="both"/>
      </w:pPr>
      <w:r>
        <w:rPr>
          <w:rFonts w:ascii="Times New Roman"/>
          <w:b w:val="false"/>
          <w:i w:val="false"/>
          <w:color w:val="000000"/>
          <w:sz w:val="28"/>
        </w:rPr>
        <w:t>
      15. Функциялары:</w:t>
      </w:r>
    </w:p>
    <w:bookmarkEnd w:id="13180"/>
    <w:bookmarkStart w:name="z31705" w:id="131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81"/>
    <w:bookmarkStart w:name="z31706" w:id="131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82"/>
    <w:bookmarkStart w:name="z31707" w:id="131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83"/>
    <w:bookmarkStart w:name="z31708" w:id="131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84"/>
    <w:bookmarkStart w:name="z31709" w:id="131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85"/>
    <w:bookmarkStart w:name="z31710" w:id="131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86"/>
    <w:bookmarkStart w:name="z31711" w:id="131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87"/>
    <w:bookmarkStart w:name="z31712" w:id="131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88"/>
    <w:bookmarkStart w:name="z31713" w:id="131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89"/>
    <w:bookmarkStart w:name="z31714" w:id="131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90"/>
    <w:bookmarkStart w:name="z31715" w:id="131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17" w:id="131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192"/>
    <w:bookmarkStart w:name="z31718" w:id="131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93"/>
    <w:bookmarkStart w:name="z31719" w:id="131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94"/>
    <w:bookmarkStart w:name="z31720" w:id="131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95"/>
    <w:bookmarkStart w:name="z31721" w:id="131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196"/>
    <w:bookmarkStart w:name="z31722" w:id="131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197"/>
    <w:bookmarkStart w:name="z31723" w:id="131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98"/>
    <w:bookmarkStart w:name="z31724" w:id="131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99"/>
    <w:bookmarkStart w:name="z31725" w:id="132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200"/>
    <w:bookmarkStart w:name="z31726" w:id="132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201"/>
    <w:bookmarkStart w:name="z31727" w:id="132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202"/>
    <w:bookmarkStart w:name="z31728" w:id="132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203"/>
    <w:bookmarkStart w:name="z31729" w:id="132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04"/>
    <w:bookmarkStart w:name="z31730" w:id="132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205"/>
    <w:bookmarkStart w:name="z31731" w:id="132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06"/>
    <w:bookmarkStart w:name="z31732" w:id="132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207"/>
    <w:bookmarkStart w:name="z31733" w:id="13208"/>
    <w:p>
      <w:pPr>
        <w:spacing w:after="0"/>
        <w:ind w:left="0"/>
        <w:jc w:val="both"/>
      </w:pPr>
      <w:r>
        <w:rPr>
          <w:rFonts w:ascii="Times New Roman"/>
          <w:b w:val="false"/>
          <w:i w:val="false"/>
          <w:color w:val="000000"/>
          <w:sz w:val="28"/>
        </w:rPr>
        <w:t>
      29) мыналарды:</w:t>
      </w:r>
    </w:p>
    <w:bookmarkEnd w:id="13208"/>
    <w:bookmarkStart w:name="z31734" w:id="132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09"/>
    <w:bookmarkStart w:name="z31735" w:id="132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10"/>
    <w:bookmarkStart w:name="z31736" w:id="132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37" w:id="132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12"/>
    <w:bookmarkStart w:name="z31738" w:id="132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13"/>
    <w:bookmarkStart w:name="z31739" w:id="132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14"/>
    <w:bookmarkStart w:name="z31740" w:id="132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15"/>
    <w:bookmarkStart w:name="z31741" w:id="13216"/>
    <w:p>
      <w:pPr>
        <w:spacing w:after="0"/>
        <w:ind w:left="0"/>
        <w:jc w:val="both"/>
      </w:pPr>
      <w:r>
        <w:rPr>
          <w:rFonts w:ascii="Times New Roman"/>
          <w:b w:val="false"/>
          <w:i w:val="false"/>
          <w:color w:val="000000"/>
          <w:sz w:val="28"/>
        </w:rPr>
        <w:t>
      19. Басқарма басшысының өкілеттіктері:</w:t>
      </w:r>
    </w:p>
    <w:bookmarkEnd w:id="13216"/>
    <w:bookmarkStart w:name="z31742" w:id="132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17"/>
    <w:bookmarkStart w:name="z31743" w:id="132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18"/>
    <w:bookmarkStart w:name="z31744" w:id="132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19"/>
    <w:bookmarkStart w:name="z31745" w:id="132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20"/>
    <w:bookmarkStart w:name="z31746" w:id="132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21"/>
    <w:bookmarkStart w:name="z31747" w:id="132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22"/>
    <w:bookmarkStart w:name="z31748" w:id="13223"/>
    <w:p>
      <w:pPr>
        <w:spacing w:after="0"/>
        <w:ind w:left="0"/>
        <w:jc w:val="left"/>
      </w:pPr>
      <w:r>
        <w:rPr>
          <w:rFonts w:ascii="Times New Roman"/>
          <w:b/>
          <w:i w:val="false"/>
          <w:color w:val="000000"/>
        </w:rPr>
        <w:t xml:space="preserve"> 4-тарау. Басқарманың мүлкі</w:t>
      </w:r>
    </w:p>
    <w:bookmarkEnd w:id="13223"/>
    <w:bookmarkStart w:name="z31749" w:id="132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24"/>
    <w:bookmarkStart w:name="z31750" w:id="132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225"/>
    <w:bookmarkStart w:name="z31751" w:id="132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226"/>
    <w:bookmarkStart w:name="z31752" w:id="132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27"/>
    <w:bookmarkStart w:name="z31753" w:id="13228"/>
    <w:p>
      <w:pPr>
        <w:spacing w:after="0"/>
        <w:ind w:left="0"/>
        <w:jc w:val="left"/>
      </w:pPr>
      <w:r>
        <w:rPr>
          <w:rFonts w:ascii="Times New Roman"/>
          <w:b/>
          <w:i w:val="false"/>
          <w:color w:val="000000"/>
        </w:rPr>
        <w:t xml:space="preserve"> 5-тарау. Басқарманы қайта ұйымдастыру және тарату</w:t>
      </w:r>
    </w:p>
    <w:bookmarkEnd w:id="13228"/>
    <w:bookmarkStart w:name="z31754" w:id="132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158-қосымша</w:t>
            </w:r>
          </w:p>
        </w:tc>
      </w:tr>
    </w:tbl>
    <w:bookmarkStart w:name="z12236" w:id="132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3230"/>
    <w:p>
      <w:pPr>
        <w:spacing w:after="0"/>
        <w:ind w:left="0"/>
        <w:jc w:val="both"/>
      </w:pPr>
      <w:r>
        <w:rPr>
          <w:rFonts w:ascii="Times New Roman"/>
          <w:b w:val="false"/>
          <w:i w:val="false"/>
          <w:color w:val="ff0000"/>
          <w:sz w:val="28"/>
        </w:rPr>
        <w:t xml:space="preserve">
      Ескерту. 158-қосымша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755" w:id="13231"/>
    <w:p>
      <w:pPr>
        <w:spacing w:after="0"/>
        <w:ind w:left="0"/>
        <w:jc w:val="left"/>
      </w:pPr>
      <w:r>
        <w:rPr>
          <w:rFonts w:ascii="Times New Roman"/>
          <w:b/>
          <w:i w:val="false"/>
          <w:color w:val="000000"/>
        </w:rPr>
        <w:t xml:space="preserve"> 1-тарау. Жалпы ережелер</w:t>
      </w:r>
    </w:p>
    <w:bookmarkEnd w:id="13231"/>
    <w:bookmarkStart w:name="z31756" w:id="132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32"/>
    <w:bookmarkStart w:name="z31757" w:id="132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33"/>
    <w:bookmarkStart w:name="z31758" w:id="132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34"/>
    <w:bookmarkStart w:name="z31759" w:id="132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35"/>
    <w:bookmarkStart w:name="z31760" w:id="132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36"/>
    <w:bookmarkStart w:name="z31761" w:id="132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37"/>
    <w:bookmarkStart w:name="z31762" w:id="132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38"/>
    <w:bookmarkStart w:name="z31763" w:id="13239"/>
    <w:p>
      <w:pPr>
        <w:spacing w:after="0"/>
        <w:ind w:left="0"/>
        <w:jc w:val="both"/>
      </w:pPr>
      <w:r>
        <w:rPr>
          <w:rFonts w:ascii="Times New Roman"/>
          <w:b w:val="false"/>
          <w:i w:val="false"/>
          <w:color w:val="000000"/>
          <w:sz w:val="28"/>
        </w:rPr>
        <w:t>
      8. Заңды тұлғаның орналасқан жері – индекс 130200, Қазақстан Республикасы, Маңғыстау облысы, Жаңаөзен қаласы, Шаңырақ ықшам ауданы, Мұнайшылар көшесі, 10 құрылыс.</w:t>
      </w:r>
    </w:p>
    <w:bookmarkEnd w:id="13239"/>
    <w:bookmarkStart w:name="z31764" w:id="132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w:t>
      </w:r>
    </w:p>
    <w:bookmarkEnd w:id="13240"/>
    <w:bookmarkStart w:name="z31765" w:id="132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241"/>
    <w:bookmarkStart w:name="z31766" w:id="132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242"/>
    <w:bookmarkStart w:name="z31767" w:id="132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243"/>
    <w:bookmarkStart w:name="z31768" w:id="132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44"/>
    <w:bookmarkStart w:name="z31769" w:id="132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245"/>
    <w:bookmarkStart w:name="z31770" w:id="13246"/>
    <w:p>
      <w:pPr>
        <w:spacing w:after="0"/>
        <w:ind w:left="0"/>
        <w:jc w:val="both"/>
      </w:pPr>
      <w:r>
        <w:rPr>
          <w:rFonts w:ascii="Times New Roman"/>
          <w:b w:val="false"/>
          <w:i w:val="false"/>
          <w:color w:val="000000"/>
          <w:sz w:val="28"/>
        </w:rPr>
        <w:t>
      13. Міндеттері:</w:t>
      </w:r>
    </w:p>
    <w:bookmarkEnd w:id="13246"/>
    <w:bookmarkStart w:name="z31771" w:id="132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247"/>
    <w:bookmarkStart w:name="z31772" w:id="132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248"/>
    <w:bookmarkStart w:name="z31773" w:id="132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249"/>
    <w:bookmarkStart w:name="z31774" w:id="13250"/>
    <w:p>
      <w:pPr>
        <w:spacing w:after="0"/>
        <w:ind w:left="0"/>
        <w:jc w:val="both"/>
      </w:pPr>
      <w:r>
        <w:rPr>
          <w:rFonts w:ascii="Times New Roman"/>
          <w:b w:val="false"/>
          <w:i w:val="false"/>
          <w:color w:val="000000"/>
          <w:sz w:val="28"/>
        </w:rPr>
        <w:t>
      14. Құқықтары мен міндеттері:</w:t>
      </w:r>
    </w:p>
    <w:bookmarkEnd w:id="13250"/>
    <w:bookmarkStart w:name="z31775" w:id="132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251"/>
    <w:bookmarkStart w:name="z31776" w:id="132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252"/>
    <w:bookmarkStart w:name="z31777" w:id="132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253"/>
    <w:bookmarkStart w:name="z31778" w:id="132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254"/>
    <w:bookmarkStart w:name="z31779" w:id="132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255"/>
    <w:bookmarkStart w:name="z31780" w:id="132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256"/>
    <w:bookmarkStart w:name="z31781" w:id="132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257"/>
    <w:bookmarkStart w:name="z31782" w:id="132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258"/>
    <w:bookmarkStart w:name="z31783" w:id="132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259"/>
    <w:bookmarkStart w:name="z31784" w:id="13260"/>
    <w:p>
      <w:pPr>
        <w:spacing w:after="0"/>
        <w:ind w:left="0"/>
        <w:jc w:val="both"/>
      </w:pPr>
      <w:r>
        <w:rPr>
          <w:rFonts w:ascii="Times New Roman"/>
          <w:b w:val="false"/>
          <w:i w:val="false"/>
          <w:color w:val="000000"/>
          <w:sz w:val="28"/>
        </w:rPr>
        <w:t>
      15. Функциялары:</w:t>
      </w:r>
    </w:p>
    <w:bookmarkEnd w:id="13260"/>
    <w:bookmarkStart w:name="z31785" w:id="132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261"/>
    <w:bookmarkStart w:name="z31786" w:id="132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262"/>
    <w:bookmarkStart w:name="z31787" w:id="132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263"/>
    <w:bookmarkStart w:name="z31788" w:id="132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264"/>
    <w:bookmarkStart w:name="z31789" w:id="132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265"/>
    <w:bookmarkStart w:name="z31790" w:id="132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266"/>
    <w:bookmarkStart w:name="z31791" w:id="132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267"/>
    <w:bookmarkStart w:name="z31792" w:id="132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268"/>
    <w:bookmarkStart w:name="z31793" w:id="132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269"/>
    <w:bookmarkStart w:name="z31794" w:id="132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270"/>
    <w:bookmarkStart w:name="z31795" w:id="132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97" w:id="132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272"/>
    <w:bookmarkStart w:name="z31798" w:id="132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273"/>
    <w:bookmarkStart w:name="z31799" w:id="132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274"/>
    <w:bookmarkStart w:name="z31800" w:id="132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275"/>
    <w:bookmarkStart w:name="z31801" w:id="132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276"/>
    <w:bookmarkStart w:name="z31802" w:id="132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277"/>
    <w:bookmarkStart w:name="z31803" w:id="132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278"/>
    <w:bookmarkStart w:name="z31804" w:id="132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279"/>
    <w:bookmarkStart w:name="z31805" w:id="132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280"/>
    <w:bookmarkStart w:name="z31806" w:id="132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281"/>
    <w:bookmarkStart w:name="z31807" w:id="132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282"/>
    <w:bookmarkStart w:name="z31808" w:id="132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283"/>
    <w:bookmarkStart w:name="z31809" w:id="132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84"/>
    <w:bookmarkStart w:name="z31810" w:id="132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285"/>
    <w:bookmarkStart w:name="z31811" w:id="132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86"/>
    <w:bookmarkStart w:name="z31812" w:id="132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287"/>
    <w:bookmarkStart w:name="z31813" w:id="13288"/>
    <w:p>
      <w:pPr>
        <w:spacing w:after="0"/>
        <w:ind w:left="0"/>
        <w:jc w:val="both"/>
      </w:pPr>
      <w:r>
        <w:rPr>
          <w:rFonts w:ascii="Times New Roman"/>
          <w:b w:val="false"/>
          <w:i w:val="false"/>
          <w:color w:val="000000"/>
          <w:sz w:val="28"/>
        </w:rPr>
        <w:t>
      29) мыналарды:</w:t>
      </w:r>
    </w:p>
    <w:bookmarkEnd w:id="13288"/>
    <w:bookmarkStart w:name="z31814" w:id="132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89"/>
    <w:bookmarkStart w:name="z31815" w:id="132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90"/>
    <w:bookmarkStart w:name="z31816" w:id="132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17" w:id="132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92"/>
    <w:bookmarkStart w:name="z31818" w:id="132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93"/>
    <w:bookmarkStart w:name="z31819" w:id="132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94"/>
    <w:bookmarkStart w:name="z31820" w:id="132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95"/>
    <w:bookmarkStart w:name="z31821" w:id="13296"/>
    <w:p>
      <w:pPr>
        <w:spacing w:after="0"/>
        <w:ind w:left="0"/>
        <w:jc w:val="both"/>
      </w:pPr>
      <w:r>
        <w:rPr>
          <w:rFonts w:ascii="Times New Roman"/>
          <w:b w:val="false"/>
          <w:i w:val="false"/>
          <w:color w:val="000000"/>
          <w:sz w:val="28"/>
        </w:rPr>
        <w:t>
      19. Басқарма басшысының өкілеттіктері:</w:t>
      </w:r>
    </w:p>
    <w:bookmarkEnd w:id="13296"/>
    <w:bookmarkStart w:name="z31822" w:id="132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97"/>
    <w:bookmarkStart w:name="z31823" w:id="132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98"/>
    <w:bookmarkStart w:name="z31824" w:id="132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99"/>
    <w:bookmarkStart w:name="z31825" w:id="133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00"/>
    <w:bookmarkStart w:name="z31826" w:id="133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301"/>
    <w:bookmarkStart w:name="z31827" w:id="133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02"/>
    <w:bookmarkStart w:name="z31828" w:id="13303"/>
    <w:p>
      <w:pPr>
        <w:spacing w:after="0"/>
        <w:ind w:left="0"/>
        <w:jc w:val="left"/>
      </w:pPr>
      <w:r>
        <w:rPr>
          <w:rFonts w:ascii="Times New Roman"/>
          <w:b/>
          <w:i w:val="false"/>
          <w:color w:val="000000"/>
        </w:rPr>
        <w:t xml:space="preserve"> 4-тарау. Басқарманың мүлкі</w:t>
      </w:r>
    </w:p>
    <w:bookmarkEnd w:id="13303"/>
    <w:bookmarkStart w:name="z31829" w:id="133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04"/>
    <w:bookmarkStart w:name="z31830" w:id="133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05"/>
    <w:bookmarkStart w:name="z31831" w:id="133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06"/>
    <w:bookmarkStart w:name="z31832" w:id="133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07"/>
    <w:bookmarkStart w:name="z31833" w:id="13308"/>
    <w:p>
      <w:pPr>
        <w:spacing w:after="0"/>
        <w:ind w:left="0"/>
        <w:jc w:val="left"/>
      </w:pPr>
      <w:r>
        <w:rPr>
          <w:rFonts w:ascii="Times New Roman"/>
          <w:b/>
          <w:i w:val="false"/>
          <w:color w:val="000000"/>
        </w:rPr>
        <w:t xml:space="preserve"> 5-тарау. Басқарманы қайта ұйымдастыру және тарату</w:t>
      </w:r>
    </w:p>
    <w:bookmarkEnd w:id="13308"/>
    <w:bookmarkStart w:name="z31834" w:id="133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159-қосымша</w:t>
            </w:r>
          </w:p>
        </w:tc>
      </w:tr>
    </w:tbl>
    <w:bookmarkStart w:name="z12312" w:id="133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3310"/>
    <w:p>
      <w:pPr>
        <w:spacing w:after="0"/>
        <w:ind w:left="0"/>
        <w:jc w:val="both"/>
      </w:pPr>
      <w:r>
        <w:rPr>
          <w:rFonts w:ascii="Times New Roman"/>
          <w:b w:val="false"/>
          <w:i w:val="false"/>
          <w:color w:val="ff0000"/>
          <w:sz w:val="28"/>
        </w:rPr>
        <w:t xml:space="preserve">
      Ескерту. 159-қосымша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835" w:id="13311"/>
    <w:p>
      <w:pPr>
        <w:spacing w:after="0"/>
        <w:ind w:left="0"/>
        <w:jc w:val="left"/>
      </w:pPr>
      <w:r>
        <w:rPr>
          <w:rFonts w:ascii="Times New Roman"/>
          <w:b/>
          <w:i w:val="false"/>
          <w:color w:val="000000"/>
        </w:rPr>
        <w:t xml:space="preserve"> 1-тарау. Жалпы ережелер</w:t>
      </w:r>
    </w:p>
    <w:bookmarkEnd w:id="13311"/>
    <w:bookmarkStart w:name="z31836" w:id="133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12"/>
    <w:bookmarkStart w:name="z31837" w:id="133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13"/>
    <w:bookmarkStart w:name="z31838" w:id="133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14"/>
    <w:bookmarkStart w:name="z31839" w:id="133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15"/>
    <w:bookmarkStart w:name="z31840" w:id="133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16"/>
    <w:bookmarkStart w:name="z31841" w:id="133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17"/>
    <w:bookmarkStart w:name="z31842" w:id="133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18"/>
    <w:bookmarkStart w:name="z31843" w:id="13319"/>
    <w:p>
      <w:pPr>
        <w:spacing w:after="0"/>
        <w:ind w:left="0"/>
        <w:jc w:val="both"/>
      </w:pPr>
      <w:r>
        <w:rPr>
          <w:rFonts w:ascii="Times New Roman"/>
          <w:b w:val="false"/>
          <w:i w:val="false"/>
          <w:color w:val="000000"/>
          <w:sz w:val="28"/>
        </w:rPr>
        <w:t>
      8. Заңды тұлғаның орналасқан жері – индекс 130300, Қазақстан Республикасы, Маңғыстау облысы, Қарақия ауданы, Құрық ауылдық округі, Құрық ауылы, Досан Батыр көшесі, 15 құрылыс.</w:t>
      </w:r>
    </w:p>
    <w:bookmarkEnd w:id="13319"/>
    <w:bookmarkStart w:name="z31844" w:id="133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w:t>
      </w:r>
    </w:p>
    <w:bookmarkEnd w:id="13320"/>
    <w:bookmarkStart w:name="z31845" w:id="133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21"/>
    <w:bookmarkStart w:name="z31846" w:id="133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22"/>
    <w:bookmarkStart w:name="z31847" w:id="133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23"/>
    <w:bookmarkStart w:name="z31848" w:id="133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24"/>
    <w:bookmarkStart w:name="z31849" w:id="133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25"/>
    <w:bookmarkStart w:name="z31850" w:id="13326"/>
    <w:p>
      <w:pPr>
        <w:spacing w:after="0"/>
        <w:ind w:left="0"/>
        <w:jc w:val="both"/>
      </w:pPr>
      <w:r>
        <w:rPr>
          <w:rFonts w:ascii="Times New Roman"/>
          <w:b w:val="false"/>
          <w:i w:val="false"/>
          <w:color w:val="000000"/>
          <w:sz w:val="28"/>
        </w:rPr>
        <w:t>
      13. Міндеттері:</w:t>
      </w:r>
    </w:p>
    <w:bookmarkEnd w:id="13326"/>
    <w:bookmarkStart w:name="z31851" w:id="133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27"/>
    <w:bookmarkStart w:name="z31852" w:id="133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28"/>
    <w:bookmarkStart w:name="z31853" w:id="133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329"/>
    <w:bookmarkStart w:name="z31854" w:id="13330"/>
    <w:p>
      <w:pPr>
        <w:spacing w:after="0"/>
        <w:ind w:left="0"/>
        <w:jc w:val="both"/>
      </w:pPr>
      <w:r>
        <w:rPr>
          <w:rFonts w:ascii="Times New Roman"/>
          <w:b w:val="false"/>
          <w:i w:val="false"/>
          <w:color w:val="000000"/>
          <w:sz w:val="28"/>
        </w:rPr>
        <w:t>
      14. Құқықтары мен міндеттері:</w:t>
      </w:r>
    </w:p>
    <w:bookmarkEnd w:id="13330"/>
    <w:bookmarkStart w:name="z31855" w:id="133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331"/>
    <w:bookmarkStart w:name="z31856" w:id="133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332"/>
    <w:bookmarkStart w:name="z31857" w:id="133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333"/>
    <w:bookmarkStart w:name="z31858" w:id="133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34"/>
    <w:bookmarkStart w:name="z31859" w:id="133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335"/>
    <w:bookmarkStart w:name="z31860" w:id="133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336"/>
    <w:bookmarkStart w:name="z31861" w:id="133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337"/>
    <w:bookmarkStart w:name="z31862" w:id="133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338"/>
    <w:bookmarkStart w:name="z31863" w:id="133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339"/>
    <w:bookmarkStart w:name="z31864" w:id="13340"/>
    <w:p>
      <w:pPr>
        <w:spacing w:after="0"/>
        <w:ind w:left="0"/>
        <w:jc w:val="both"/>
      </w:pPr>
      <w:r>
        <w:rPr>
          <w:rFonts w:ascii="Times New Roman"/>
          <w:b w:val="false"/>
          <w:i w:val="false"/>
          <w:color w:val="000000"/>
          <w:sz w:val="28"/>
        </w:rPr>
        <w:t>
      15. Функциялары:</w:t>
      </w:r>
    </w:p>
    <w:bookmarkEnd w:id="13340"/>
    <w:bookmarkStart w:name="z31865" w:id="133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341"/>
    <w:bookmarkStart w:name="z31866" w:id="133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342"/>
    <w:bookmarkStart w:name="z31867" w:id="133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343"/>
    <w:bookmarkStart w:name="z31868" w:id="133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344"/>
    <w:bookmarkStart w:name="z31869" w:id="133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345"/>
    <w:bookmarkStart w:name="z31870" w:id="133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346"/>
    <w:bookmarkStart w:name="z31871" w:id="133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347"/>
    <w:bookmarkStart w:name="z31872" w:id="133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348"/>
    <w:bookmarkStart w:name="z31873" w:id="133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349"/>
    <w:bookmarkStart w:name="z31874" w:id="133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350"/>
    <w:bookmarkStart w:name="z31875" w:id="133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77" w:id="133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352"/>
    <w:bookmarkStart w:name="z31878" w:id="133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353"/>
    <w:bookmarkStart w:name="z31879" w:id="133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354"/>
    <w:bookmarkStart w:name="z31880" w:id="133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355"/>
    <w:bookmarkStart w:name="z31881" w:id="133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356"/>
    <w:bookmarkStart w:name="z31882" w:id="133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357"/>
    <w:bookmarkStart w:name="z31883" w:id="133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358"/>
    <w:bookmarkStart w:name="z31884" w:id="133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359"/>
    <w:bookmarkStart w:name="z31885" w:id="133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360"/>
    <w:bookmarkStart w:name="z31886" w:id="133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361"/>
    <w:bookmarkStart w:name="z31887" w:id="133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362"/>
    <w:bookmarkStart w:name="z31888" w:id="133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363"/>
    <w:bookmarkStart w:name="z31889" w:id="133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364"/>
    <w:bookmarkStart w:name="z31890" w:id="133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365"/>
    <w:bookmarkStart w:name="z31891" w:id="133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366"/>
    <w:bookmarkStart w:name="z31892" w:id="133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367"/>
    <w:bookmarkStart w:name="z31893" w:id="13368"/>
    <w:p>
      <w:pPr>
        <w:spacing w:after="0"/>
        <w:ind w:left="0"/>
        <w:jc w:val="both"/>
      </w:pPr>
      <w:r>
        <w:rPr>
          <w:rFonts w:ascii="Times New Roman"/>
          <w:b w:val="false"/>
          <w:i w:val="false"/>
          <w:color w:val="000000"/>
          <w:sz w:val="28"/>
        </w:rPr>
        <w:t>
      29) мыналарды:</w:t>
      </w:r>
    </w:p>
    <w:bookmarkEnd w:id="13368"/>
    <w:bookmarkStart w:name="z31894" w:id="133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369"/>
    <w:bookmarkStart w:name="z31895" w:id="133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370"/>
    <w:bookmarkStart w:name="z31896" w:id="133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97" w:id="133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372"/>
    <w:bookmarkStart w:name="z31898" w:id="133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373"/>
    <w:bookmarkStart w:name="z31899" w:id="133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374"/>
    <w:bookmarkStart w:name="z31900" w:id="133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375"/>
    <w:bookmarkStart w:name="z31901" w:id="13376"/>
    <w:p>
      <w:pPr>
        <w:spacing w:after="0"/>
        <w:ind w:left="0"/>
        <w:jc w:val="both"/>
      </w:pPr>
      <w:r>
        <w:rPr>
          <w:rFonts w:ascii="Times New Roman"/>
          <w:b w:val="false"/>
          <w:i w:val="false"/>
          <w:color w:val="000000"/>
          <w:sz w:val="28"/>
        </w:rPr>
        <w:t>
      19. Басқарма басшысының өкілеттіктері:</w:t>
      </w:r>
    </w:p>
    <w:bookmarkEnd w:id="13376"/>
    <w:bookmarkStart w:name="z31902" w:id="133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377"/>
    <w:bookmarkStart w:name="z31903" w:id="133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78"/>
    <w:bookmarkStart w:name="z31904" w:id="133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379"/>
    <w:bookmarkStart w:name="z31905" w:id="133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80"/>
    <w:bookmarkStart w:name="z31906" w:id="133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381"/>
    <w:bookmarkStart w:name="z31907" w:id="133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82"/>
    <w:bookmarkStart w:name="z31908" w:id="13383"/>
    <w:p>
      <w:pPr>
        <w:spacing w:after="0"/>
        <w:ind w:left="0"/>
        <w:jc w:val="left"/>
      </w:pPr>
      <w:r>
        <w:rPr>
          <w:rFonts w:ascii="Times New Roman"/>
          <w:b/>
          <w:i w:val="false"/>
          <w:color w:val="000000"/>
        </w:rPr>
        <w:t xml:space="preserve"> 4-тарау. Басқарманың мүлкі</w:t>
      </w:r>
    </w:p>
    <w:bookmarkEnd w:id="13383"/>
    <w:bookmarkStart w:name="z31909" w:id="133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84"/>
    <w:bookmarkStart w:name="z31910" w:id="133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85"/>
    <w:bookmarkStart w:name="z31911" w:id="133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86"/>
    <w:bookmarkStart w:name="z31912" w:id="133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7"/>
    <w:bookmarkStart w:name="z31913" w:id="13388"/>
    <w:p>
      <w:pPr>
        <w:spacing w:after="0"/>
        <w:ind w:left="0"/>
        <w:jc w:val="left"/>
      </w:pPr>
      <w:r>
        <w:rPr>
          <w:rFonts w:ascii="Times New Roman"/>
          <w:b/>
          <w:i w:val="false"/>
          <w:color w:val="000000"/>
        </w:rPr>
        <w:t xml:space="preserve"> 5-тарау. Басқарманы қайта ұйымдастыру және тарату</w:t>
      </w:r>
    </w:p>
    <w:bookmarkEnd w:id="13388"/>
    <w:bookmarkStart w:name="z31914" w:id="133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160-қосымша</w:t>
            </w:r>
          </w:p>
        </w:tc>
      </w:tr>
    </w:tbl>
    <w:bookmarkStart w:name="z12388" w:id="133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3390"/>
    <w:p>
      <w:pPr>
        <w:spacing w:after="0"/>
        <w:ind w:left="0"/>
        <w:jc w:val="both"/>
      </w:pPr>
      <w:r>
        <w:rPr>
          <w:rFonts w:ascii="Times New Roman"/>
          <w:b w:val="false"/>
          <w:i w:val="false"/>
          <w:color w:val="ff0000"/>
          <w:sz w:val="28"/>
        </w:rPr>
        <w:t xml:space="preserve">
      Ескерту. 160-қосымша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15" w:id="13391"/>
    <w:p>
      <w:pPr>
        <w:spacing w:after="0"/>
        <w:ind w:left="0"/>
        <w:jc w:val="left"/>
      </w:pPr>
      <w:r>
        <w:rPr>
          <w:rFonts w:ascii="Times New Roman"/>
          <w:b/>
          <w:i w:val="false"/>
          <w:color w:val="000000"/>
        </w:rPr>
        <w:t xml:space="preserve"> 1-тарау. Жалпы ережелер</w:t>
      </w:r>
    </w:p>
    <w:bookmarkEnd w:id="13391"/>
    <w:bookmarkStart w:name="z31916" w:id="133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92"/>
    <w:bookmarkStart w:name="z31917" w:id="133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93"/>
    <w:bookmarkStart w:name="z31918" w:id="133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94"/>
    <w:bookmarkStart w:name="z31919" w:id="133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95"/>
    <w:bookmarkStart w:name="z31920" w:id="133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96"/>
    <w:bookmarkStart w:name="z31921" w:id="133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97"/>
    <w:bookmarkStart w:name="z31922" w:id="133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98"/>
    <w:bookmarkStart w:name="z31923" w:id="13399"/>
    <w:p>
      <w:pPr>
        <w:spacing w:after="0"/>
        <w:ind w:left="0"/>
        <w:jc w:val="both"/>
      </w:pPr>
      <w:r>
        <w:rPr>
          <w:rFonts w:ascii="Times New Roman"/>
          <w:b w:val="false"/>
          <w:i w:val="false"/>
          <w:color w:val="000000"/>
          <w:sz w:val="28"/>
        </w:rPr>
        <w:t>
      8. Заңды тұлғаның орналасқан жері – индекс 130400, Қазақстан Республикасы, Маңғыстау облысы, Маңғыстау ауданы, Шетпе ауылдық округі, Шетпе ауылы, Иса Тіленбайұлы көшесі, 1 ғим.</w:t>
      </w:r>
    </w:p>
    <w:bookmarkEnd w:id="13399"/>
    <w:bookmarkStart w:name="z31924" w:id="134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w:t>
      </w:r>
    </w:p>
    <w:bookmarkEnd w:id="13400"/>
    <w:bookmarkStart w:name="z31925" w:id="134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01"/>
    <w:bookmarkStart w:name="z31926" w:id="134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02"/>
    <w:bookmarkStart w:name="z31927" w:id="134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403"/>
    <w:bookmarkStart w:name="z31928" w:id="134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04"/>
    <w:bookmarkStart w:name="z31929" w:id="134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405"/>
    <w:bookmarkStart w:name="z31930" w:id="13406"/>
    <w:p>
      <w:pPr>
        <w:spacing w:after="0"/>
        <w:ind w:left="0"/>
        <w:jc w:val="both"/>
      </w:pPr>
      <w:r>
        <w:rPr>
          <w:rFonts w:ascii="Times New Roman"/>
          <w:b w:val="false"/>
          <w:i w:val="false"/>
          <w:color w:val="000000"/>
          <w:sz w:val="28"/>
        </w:rPr>
        <w:t>
      13. Міндеттері:</w:t>
      </w:r>
    </w:p>
    <w:bookmarkEnd w:id="13406"/>
    <w:bookmarkStart w:name="z31931" w:id="134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07"/>
    <w:bookmarkStart w:name="z31932" w:id="134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08"/>
    <w:bookmarkStart w:name="z31933" w:id="134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09"/>
    <w:bookmarkStart w:name="z31934" w:id="13410"/>
    <w:p>
      <w:pPr>
        <w:spacing w:after="0"/>
        <w:ind w:left="0"/>
        <w:jc w:val="both"/>
      </w:pPr>
      <w:r>
        <w:rPr>
          <w:rFonts w:ascii="Times New Roman"/>
          <w:b w:val="false"/>
          <w:i w:val="false"/>
          <w:color w:val="000000"/>
          <w:sz w:val="28"/>
        </w:rPr>
        <w:t>
      14. Құқықтары мен міндеттері:</w:t>
      </w:r>
    </w:p>
    <w:bookmarkEnd w:id="13410"/>
    <w:bookmarkStart w:name="z31935" w:id="134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11"/>
    <w:bookmarkStart w:name="z31936" w:id="134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12"/>
    <w:bookmarkStart w:name="z31937" w:id="134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13"/>
    <w:bookmarkStart w:name="z31938" w:id="134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14"/>
    <w:bookmarkStart w:name="z31939" w:id="134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15"/>
    <w:bookmarkStart w:name="z31940" w:id="134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16"/>
    <w:bookmarkStart w:name="z31941" w:id="134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17"/>
    <w:bookmarkStart w:name="z31942" w:id="134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18"/>
    <w:bookmarkStart w:name="z31943" w:id="134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19"/>
    <w:bookmarkStart w:name="z31944" w:id="13420"/>
    <w:p>
      <w:pPr>
        <w:spacing w:after="0"/>
        <w:ind w:left="0"/>
        <w:jc w:val="both"/>
      </w:pPr>
      <w:r>
        <w:rPr>
          <w:rFonts w:ascii="Times New Roman"/>
          <w:b w:val="false"/>
          <w:i w:val="false"/>
          <w:color w:val="000000"/>
          <w:sz w:val="28"/>
        </w:rPr>
        <w:t>
      15. Функциялары:</w:t>
      </w:r>
    </w:p>
    <w:bookmarkEnd w:id="13420"/>
    <w:bookmarkStart w:name="z31945" w:id="134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21"/>
    <w:bookmarkStart w:name="z31946" w:id="134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22"/>
    <w:bookmarkStart w:name="z31947" w:id="134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23"/>
    <w:bookmarkStart w:name="z31948" w:id="134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24"/>
    <w:bookmarkStart w:name="z31949" w:id="134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25"/>
    <w:bookmarkStart w:name="z31950" w:id="134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26"/>
    <w:bookmarkStart w:name="z31951" w:id="134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27"/>
    <w:bookmarkStart w:name="z31952" w:id="134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28"/>
    <w:bookmarkStart w:name="z31953" w:id="134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429"/>
    <w:bookmarkStart w:name="z31954" w:id="134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430"/>
    <w:bookmarkStart w:name="z31955" w:id="134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57" w:id="134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432"/>
    <w:bookmarkStart w:name="z31958" w:id="134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433"/>
    <w:bookmarkStart w:name="z31959" w:id="134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434"/>
    <w:bookmarkStart w:name="z31960" w:id="134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435"/>
    <w:bookmarkStart w:name="z31961" w:id="134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436"/>
    <w:bookmarkStart w:name="z31962" w:id="134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437"/>
    <w:bookmarkStart w:name="z31963" w:id="134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438"/>
    <w:bookmarkStart w:name="z31964" w:id="134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439"/>
    <w:bookmarkStart w:name="z31965" w:id="134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440"/>
    <w:bookmarkStart w:name="z31966" w:id="134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441"/>
    <w:bookmarkStart w:name="z31967" w:id="134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442"/>
    <w:bookmarkStart w:name="z31968" w:id="134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443"/>
    <w:bookmarkStart w:name="z31969" w:id="134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444"/>
    <w:bookmarkStart w:name="z31970" w:id="134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445"/>
    <w:bookmarkStart w:name="z31971" w:id="134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446"/>
    <w:bookmarkStart w:name="z31972" w:id="134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447"/>
    <w:bookmarkStart w:name="z31973" w:id="13448"/>
    <w:p>
      <w:pPr>
        <w:spacing w:after="0"/>
        <w:ind w:left="0"/>
        <w:jc w:val="both"/>
      </w:pPr>
      <w:r>
        <w:rPr>
          <w:rFonts w:ascii="Times New Roman"/>
          <w:b w:val="false"/>
          <w:i w:val="false"/>
          <w:color w:val="000000"/>
          <w:sz w:val="28"/>
        </w:rPr>
        <w:t>
      29) мыналарды:</w:t>
      </w:r>
    </w:p>
    <w:bookmarkEnd w:id="13448"/>
    <w:bookmarkStart w:name="z31974" w:id="134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449"/>
    <w:bookmarkStart w:name="z31975" w:id="134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450"/>
    <w:bookmarkStart w:name="z31976" w:id="134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77" w:id="134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452"/>
    <w:bookmarkStart w:name="z31978" w:id="134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453"/>
    <w:bookmarkStart w:name="z31979" w:id="134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454"/>
    <w:bookmarkStart w:name="z31980" w:id="134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455"/>
    <w:bookmarkStart w:name="z31981" w:id="13456"/>
    <w:p>
      <w:pPr>
        <w:spacing w:after="0"/>
        <w:ind w:left="0"/>
        <w:jc w:val="both"/>
      </w:pPr>
      <w:r>
        <w:rPr>
          <w:rFonts w:ascii="Times New Roman"/>
          <w:b w:val="false"/>
          <w:i w:val="false"/>
          <w:color w:val="000000"/>
          <w:sz w:val="28"/>
        </w:rPr>
        <w:t>
      19. Басқарма басшысының өкілеттіктері:</w:t>
      </w:r>
    </w:p>
    <w:bookmarkEnd w:id="13456"/>
    <w:bookmarkStart w:name="z31982" w:id="134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457"/>
    <w:bookmarkStart w:name="z31983" w:id="134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58"/>
    <w:bookmarkStart w:name="z31984" w:id="134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459"/>
    <w:bookmarkStart w:name="z31985" w:id="134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460"/>
    <w:bookmarkStart w:name="z31986" w:id="134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461"/>
    <w:bookmarkStart w:name="z31987" w:id="134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462"/>
    <w:bookmarkStart w:name="z31988" w:id="13463"/>
    <w:p>
      <w:pPr>
        <w:spacing w:after="0"/>
        <w:ind w:left="0"/>
        <w:jc w:val="left"/>
      </w:pPr>
      <w:r>
        <w:rPr>
          <w:rFonts w:ascii="Times New Roman"/>
          <w:b/>
          <w:i w:val="false"/>
          <w:color w:val="000000"/>
        </w:rPr>
        <w:t xml:space="preserve"> 4-тарау. Басқарманың мүлкі</w:t>
      </w:r>
    </w:p>
    <w:bookmarkEnd w:id="13463"/>
    <w:bookmarkStart w:name="z31989" w:id="134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464"/>
    <w:bookmarkStart w:name="z31990" w:id="134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465"/>
    <w:bookmarkStart w:name="z31991" w:id="134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466"/>
    <w:bookmarkStart w:name="z31992" w:id="134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67"/>
    <w:bookmarkStart w:name="z31993" w:id="13468"/>
    <w:p>
      <w:pPr>
        <w:spacing w:after="0"/>
        <w:ind w:left="0"/>
        <w:jc w:val="left"/>
      </w:pPr>
      <w:r>
        <w:rPr>
          <w:rFonts w:ascii="Times New Roman"/>
          <w:b/>
          <w:i w:val="false"/>
          <w:color w:val="000000"/>
        </w:rPr>
        <w:t xml:space="preserve"> 5-тарау. Басқарманы қайта ұйымдастыру және тарату</w:t>
      </w:r>
    </w:p>
    <w:bookmarkEnd w:id="13468"/>
    <w:bookmarkStart w:name="z31994" w:id="134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4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161-қосымша</w:t>
            </w:r>
          </w:p>
        </w:tc>
      </w:tr>
    </w:tbl>
    <w:bookmarkStart w:name="z12464" w:id="134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3470"/>
    <w:p>
      <w:pPr>
        <w:spacing w:after="0"/>
        <w:ind w:left="0"/>
        <w:jc w:val="both"/>
      </w:pPr>
      <w:r>
        <w:rPr>
          <w:rFonts w:ascii="Times New Roman"/>
          <w:b w:val="false"/>
          <w:i w:val="false"/>
          <w:color w:val="ff0000"/>
          <w:sz w:val="28"/>
        </w:rPr>
        <w:t xml:space="preserve">
      Ескерту. 161-қосымша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95" w:id="13471"/>
    <w:p>
      <w:pPr>
        <w:spacing w:after="0"/>
        <w:ind w:left="0"/>
        <w:jc w:val="left"/>
      </w:pPr>
      <w:r>
        <w:rPr>
          <w:rFonts w:ascii="Times New Roman"/>
          <w:b/>
          <w:i w:val="false"/>
          <w:color w:val="000000"/>
        </w:rPr>
        <w:t xml:space="preserve"> 1-тарау. Жалпы ережелер</w:t>
      </w:r>
    </w:p>
    <w:bookmarkEnd w:id="13471"/>
    <w:bookmarkStart w:name="z31996" w:id="134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472"/>
    <w:bookmarkStart w:name="z31997" w:id="134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473"/>
    <w:bookmarkStart w:name="z31998" w:id="134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474"/>
    <w:bookmarkStart w:name="z31999" w:id="134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75"/>
    <w:bookmarkStart w:name="z32000" w:id="134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476"/>
    <w:bookmarkStart w:name="z32001" w:id="134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477"/>
    <w:bookmarkStart w:name="z32002" w:id="134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478"/>
    <w:bookmarkStart w:name="z32003" w:id="13479"/>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ауылы, 14 кварталы, 5/2 ғимарат.</w:t>
      </w:r>
    </w:p>
    <w:bookmarkEnd w:id="13479"/>
    <w:bookmarkStart w:name="z32004" w:id="134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w:t>
      </w:r>
    </w:p>
    <w:bookmarkEnd w:id="13480"/>
    <w:bookmarkStart w:name="z32005" w:id="134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81"/>
    <w:bookmarkStart w:name="z32006" w:id="134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82"/>
    <w:bookmarkStart w:name="z32007" w:id="134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483"/>
    <w:bookmarkStart w:name="z32008" w:id="134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84"/>
    <w:bookmarkStart w:name="z32009" w:id="134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485"/>
    <w:bookmarkStart w:name="z32010" w:id="13486"/>
    <w:p>
      <w:pPr>
        <w:spacing w:after="0"/>
        <w:ind w:left="0"/>
        <w:jc w:val="both"/>
      </w:pPr>
      <w:r>
        <w:rPr>
          <w:rFonts w:ascii="Times New Roman"/>
          <w:b w:val="false"/>
          <w:i w:val="false"/>
          <w:color w:val="000000"/>
          <w:sz w:val="28"/>
        </w:rPr>
        <w:t>
      13. Міндеттері:</w:t>
      </w:r>
    </w:p>
    <w:bookmarkEnd w:id="13486"/>
    <w:bookmarkStart w:name="z32011" w:id="134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87"/>
    <w:bookmarkStart w:name="z32012" w:id="134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88"/>
    <w:bookmarkStart w:name="z32013" w:id="134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89"/>
    <w:bookmarkStart w:name="z32014" w:id="13490"/>
    <w:p>
      <w:pPr>
        <w:spacing w:after="0"/>
        <w:ind w:left="0"/>
        <w:jc w:val="both"/>
      </w:pPr>
      <w:r>
        <w:rPr>
          <w:rFonts w:ascii="Times New Roman"/>
          <w:b w:val="false"/>
          <w:i w:val="false"/>
          <w:color w:val="000000"/>
          <w:sz w:val="28"/>
        </w:rPr>
        <w:t>
      14. Құқықтары мен міндеттері:</w:t>
      </w:r>
    </w:p>
    <w:bookmarkEnd w:id="13490"/>
    <w:bookmarkStart w:name="z32015" w:id="134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91"/>
    <w:bookmarkStart w:name="z32016" w:id="134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92"/>
    <w:bookmarkStart w:name="z32017" w:id="134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93"/>
    <w:bookmarkStart w:name="z32018" w:id="134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94"/>
    <w:bookmarkStart w:name="z32019" w:id="134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95"/>
    <w:bookmarkStart w:name="z32020" w:id="134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96"/>
    <w:bookmarkStart w:name="z32021" w:id="134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97"/>
    <w:bookmarkStart w:name="z32022" w:id="134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98"/>
    <w:bookmarkStart w:name="z32023" w:id="134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99"/>
    <w:bookmarkStart w:name="z32024" w:id="13500"/>
    <w:p>
      <w:pPr>
        <w:spacing w:after="0"/>
        <w:ind w:left="0"/>
        <w:jc w:val="both"/>
      </w:pPr>
      <w:r>
        <w:rPr>
          <w:rFonts w:ascii="Times New Roman"/>
          <w:b w:val="false"/>
          <w:i w:val="false"/>
          <w:color w:val="000000"/>
          <w:sz w:val="28"/>
        </w:rPr>
        <w:t>
      15. Функциялары:</w:t>
      </w:r>
    </w:p>
    <w:bookmarkEnd w:id="13500"/>
    <w:bookmarkStart w:name="z32025" w:id="135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01"/>
    <w:bookmarkStart w:name="z32026" w:id="135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02"/>
    <w:bookmarkStart w:name="z32027" w:id="135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03"/>
    <w:bookmarkStart w:name="z32028" w:id="135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04"/>
    <w:bookmarkStart w:name="z32029" w:id="135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05"/>
    <w:bookmarkStart w:name="z32030" w:id="135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06"/>
    <w:bookmarkStart w:name="z32031" w:id="135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507"/>
    <w:bookmarkStart w:name="z32032" w:id="135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508"/>
    <w:bookmarkStart w:name="z32033" w:id="135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09"/>
    <w:bookmarkStart w:name="z32034" w:id="135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10"/>
    <w:bookmarkStart w:name="z32035" w:id="135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37" w:id="135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512"/>
    <w:bookmarkStart w:name="z32038" w:id="135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13"/>
    <w:bookmarkStart w:name="z32039" w:id="135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14"/>
    <w:bookmarkStart w:name="z32040" w:id="135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15"/>
    <w:bookmarkStart w:name="z32041" w:id="135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516"/>
    <w:bookmarkStart w:name="z32042" w:id="135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517"/>
    <w:bookmarkStart w:name="z32043" w:id="135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18"/>
    <w:bookmarkStart w:name="z32044" w:id="135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19"/>
    <w:bookmarkStart w:name="z32045" w:id="135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20"/>
    <w:bookmarkStart w:name="z32046" w:id="135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21"/>
    <w:bookmarkStart w:name="z32047" w:id="135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22"/>
    <w:bookmarkStart w:name="z32048" w:id="135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523"/>
    <w:bookmarkStart w:name="z32049" w:id="135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24"/>
    <w:bookmarkStart w:name="z32050" w:id="135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525"/>
    <w:bookmarkStart w:name="z32051" w:id="135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26"/>
    <w:bookmarkStart w:name="z32052" w:id="135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527"/>
    <w:bookmarkStart w:name="z32053" w:id="13528"/>
    <w:p>
      <w:pPr>
        <w:spacing w:after="0"/>
        <w:ind w:left="0"/>
        <w:jc w:val="both"/>
      </w:pPr>
      <w:r>
        <w:rPr>
          <w:rFonts w:ascii="Times New Roman"/>
          <w:b w:val="false"/>
          <w:i w:val="false"/>
          <w:color w:val="000000"/>
          <w:sz w:val="28"/>
        </w:rPr>
        <w:t>
      29) мыналарды:</w:t>
      </w:r>
    </w:p>
    <w:bookmarkEnd w:id="13528"/>
    <w:bookmarkStart w:name="z32054" w:id="135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29"/>
    <w:bookmarkStart w:name="z32055" w:id="135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30"/>
    <w:bookmarkStart w:name="z32056" w:id="135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57" w:id="135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32"/>
    <w:bookmarkStart w:name="z32058" w:id="135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533"/>
    <w:bookmarkStart w:name="z32059" w:id="135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534"/>
    <w:bookmarkStart w:name="z32060" w:id="135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535"/>
    <w:bookmarkStart w:name="z32061" w:id="13536"/>
    <w:p>
      <w:pPr>
        <w:spacing w:after="0"/>
        <w:ind w:left="0"/>
        <w:jc w:val="both"/>
      </w:pPr>
      <w:r>
        <w:rPr>
          <w:rFonts w:ascii="Times New Roman"/>
          <w:b w:val="false"/>
          <w:i w:val="false"/>
          <w:color w:val="000000"/>
          <w:sz w:val="28"/>
        </w:rPr>
        <w:t>
      19. Басқарма басшысының өкілеттіктері:</w:t>
      </w:r>
    </w:p>
    <w:bookmarkEnd w:id="13536"/>
    <w:bookmarkStart w:name="z32062" w:id="135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537"/>
    <w:bookmarkStart w:name="z32063" w:id="135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38"/>
    <w:bookmarkStart w:name="z32064" w:id="135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39"/>
    <w:bookmarkStart w:name="z32065" w:id="135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40"/>
    <w:bookmarkStart w:name="z32066" w:id="135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41"/>
    <w:bookmarkStart w:name="z32067" w:id="135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42"/>
    <w:bookmarkStart w:name="z32068" w:id="13543"/>
    <w:p>
      <w:pPr>
        <w:spacing w:after="0"/>
        <w:ind w:left="0"/>
        <w:jc w:val="left"/>
      </w:pPr>
      <w:r>
        <w:rPr>
          <w:rFonts w:ascii="Times New Roman"/>
          <w:b/>
          <w:i w:val="false"/>
          <w:color w:val="000000"/>
        </w:rPr>
        <w:t xml:space="preserve"> 4-тарау. Басқарманың мүлкі</w:t>
      </w:r>
    </w:p>
    <w:bookmarkEnd w:id="13543"/>
    <w:bookmarkStart w:name="z32069" w:id="135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44"/>
    <w:bookmarkStart w:name="z32070" w:id="135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45"/>
    <w:bookmarkStart w:name="z32071" w:id="135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46"/>
    <w:bookmarkStart w:name="z32072" w:id="135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47"/>
    <w:bookmarkStart w:name="z32073" w:id="13548"/>
    <w:p>
      <w:pPr>
        <w:spacing w:after="0"/>
        <w:ind w:left="0"/>
        <w:jc w:val="left"/>
      </w:pPr>
      <w:r>
        <w:rPr>
          <w:rFonts w:ascii="Times New Roman"/>
          <w:b/>
          <w:i w:val="false"/>
          <w:color w:val="000000"/>
        </w:rPr>
        <w:t xml:space="preserve"> 5-тарау. Басқарманы қайта ұйымдастыру және тарату</w:t>
      </w:r>
    </w:p>
    <w:bookmarkEnd w:id="13548"/>
    <w:bookmarkStart w:name="z32074" w:id="135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162-қосымша</w:t>
            </w:r>
          </w:p>
        </w:tc>
      </w:tr>
    </w:tbl>
    <w:bookmarkStart w:name="z12540" w:id="135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3550"/>
    <w:p>
      <w:pPr>
        <w:spacing w:after="0"/>
        <w:ind w:left="0"/>
        <w:jc w:val="both"/>
      </w:pPr>
      <w:r>
        <w:rPr>
          <w:rFonts w:ascii="Times New Roman"/>
          <w:b w:val="false"/>
          <w:i w:val="false"/>
          <w:color w:val="ff0000"/>
          <w:sz w:val="28"/>
        </w:rPr>
        <w:t xml:space="preserve">
      Ескерту. 162-қосымша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075" w:id="13551"/>
    <w:p>
      <w:pPr>
        <w:spacing w:after="0"/>
        <w:ind w:left="0"/>
        <w:jc w:val="left"/>
      </w:pPr>
      <w:r>
        <w:rPr>
          <w:rFonts w:ascii="Times New Roman"/>
          <w:b/>
          <w:i w:val="false"/>
          <w:color w:val="000000"/>
        </w:rPr>
        <w:t xml:space="preserve"> 1-тарау. Жалпы ережелер</w:t>
      </w:r>
    </w:p>
    <w:bookmarkEnd w:id="13551"/>
    <w:bookmarkStart w:name="z32076" w:id="135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552"/>
    <w:bookmarkStart w:name="z32077" w:id="135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553"/>
    <w:bookmarkStart w:name="z32078" w:id="135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554"/>
    <w:bookmarkStart w:name="z32079" w:id="135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555"/>
    <w:bookmarkStart w:name="z32080" w:id="135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556"/>
    <w:bookmarkStart w:name="z32081" w:id="135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557"/>
    <w:bookmarkStart w:name="z32082" w:id="135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558"/>
    <w:bookmarkStart w:name="z32083" w:id="13559"/>
    <w:p>
      <w:pPr>
        <w:spacing w:after="0"/>
        <w:ind w:left="0"/>
        <w:jc w:val="both"/>
      </w:pPr>
      <w:r>
        <w:rPr>
          <w:rFonts w:ascii="Times New Roman"/>
          <w:b w:val="false"/>
          <w:i w:val="false"/>
          <w:color w:val="000000"/>
          <w:sz w:val="28"/>
        </w:rPr>
        <w:t>
      8. Заңды тұлғаның орналасқан жері – индекс 130500, Қазақстан Республикасы, Маңғыстау облысы, Түпқараған ауданы, Форт-Шевченко қаласы, Нұрсұлтан Онғалбайұлы көшесі, 7 ғим.</w:t>
      </w:r>
    </w:p>
    <w:bookmarkEnd w:id="13559"/>
    <w:bookmarkStart w:name="z32084" w:id="135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w:t>
      </w:r>
    </w:p>
    <w:bookmarkEnd w:id="13560"/>
    <w:bookmarkStart w:name="z32085" w:id="135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561"/>
    <w:bookmarkStart w:name="z32086" w:id="135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62"/>
    <w:bookmarkStart w:name="z32087" w:id="135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563"/>
    <w:bookmarkStart w:name="z32088" w:id="135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64"/>
    <w:bookmarkStart w:name="z32089" w:id="135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565"/>
    <w:bookmarkStart w:name="z32090" w:id="13566"/>
    <w:p>
      <w:pPr>
        <w:spacing w:after="0"/>
        <w:ind w:left="0"/>
        <w:jc w:val="both"/>
      </w:pPr>
      <w:r>
        <w:rPr>
          <w:rFonts w:ascii="Times New Roman"/>
          <w:b w:val="false"/>
          <w:i w:val="false"/>
          <w:color w:val="000000"/>
          <w:sz w:val="28"/>
        </w:rPr>
        <w:t>
      13. Міндеттері:</w:t>
      </w:r>
    </w:p>
    <w:bookmarkEnd w:id="13566"/>
    <w:bookmarkStart w:name="z32091" w:id="135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567"/>
    <w:bookmarkStart w:name="z32092" w:id="135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568"/>
    <w:bookmarkStart w:name="z32093" w:id="135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569"/>
    <w:bookmarkStart w:name="z32094" w:id="13570"/>
    <w:p>
      <w:pPr>
        <w:spacing w:after="0"/>
        <w:ind w:left="0"/>
        <w:jc w:val="both"/>
      </w:pPr>
      <w:r>
        <w:rPr>
          <w:rFonts w:ascii="Times New Roman"/>
          <w:b w:val="false"/>
          <w:i w:val="false"/>
          <w:color w:val="000000"/>
          <w:sz w:val="28"/>
        </w:rPr>
        <w:t>
      14. Құқықтары мен міндеттері:</w:t>
      </w:r>
    </w:p>
    <w:bookmarkEnd w:id="13570"/>
    <w:bookmarkStart w:name="z32095" w:id="135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571"/>
    <w:bookmarkStart w:name="z32096" w:id="135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572"/>
    <w:bookmarkStart w:name="z32097" w:id="135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573"/>
    <w:bookmarkStart w:name="z32098" w:id="135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74"/>
    <w:bookmarkStart w:name="z32099" w:id="135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575"/>
    <w:bookmarkStart w:name="z32100" w:id="135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576"/>
    <w:bookmarkStart w:name="z32101" w:id="135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577"/>
    <w:bookmarkStart w:name="z32102" w:id="135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578"/>
    <w:bookmarkStart w:name="z32103" w:id="135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79"/>
    <w:bookmarkStart w:name="z32104" w:id="13580"/>
    <w:p>
      <w:pPr>
        <w:spacing w:after="0"/>
        <w:ind w:left="0"/>
        <w:jc w:val="both"/>
      </w:pPr>
      <w:r>
        <w:rPr>
          <w:rFonts w:ascii="Times New Roman"/>
          <w:b w:val="false"/>
          <w:i w:val="false"/>
          <w:color w:val="000000"/>
          <w:sz w:val="28"/>
        </w:rPr>
        <w:t>
      15. Функциялары:</w:t>
      </w:r>
    </w:p>
    <w:bookmarkEnd w:id="13580"/>
    <w:bookmarkStart w:name="z32105" w:id="135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81"/>
    <w:bookmarkStart w:name="z32106" w:id="135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82"/>
    <w:bookmarkStart w:name="z32107" w:id="135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83"/>
    <w:bookmarkStart w:name="z32108" w:id="135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84"/>
    <w:bookmarkStart w:name="z32109" w:id="135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85"/>
    <w:bookmarkStart w:name="z32110" w:id="135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86"/>
    <w:bookmarkStart w:name="z32111" w:id="135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587"/>
    <w:bookmarkStart w:name="z32112" w:id="135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588"/>
    <w:bookmarkStart w:name="z32113" w:id="135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89"/>
    <w:bookmarkStart w:name="z32114" w:id="135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90"/>
    <w:bookmarkStart w:name="z32115" w:id="135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17" w:id="135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592"/>
    <w:bookmarkStart w:name="z32118" w:id="135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93"/>
    <w:bookmarkStart w:name="z32119" w:id="135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94"/>
    <w:bookmarkStart w:name="z32120" w:id="135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95"/>
    <w:bookmarkStart w:name="z32121" w:id="135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596"/>
    <w:bookmarkStart w:name="z32122" w:id="135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597"/>
    <w:bookmarkStart w:name="z32123" w:id="135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98"/>
    <w:bookmarkStart w:name="z32124" w:id="135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99"/>
    <w:bookmarkStart w:name="z32125" w:id="136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600"/>
    <w:bookmarkStart w:name="z32126" w:id="136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601"/>
    <w:bookmarkStart w:name="z32127" w:id="136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602"/>
    <w:bookmarkStart w:name="z32128" w:id="136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603"/>
    <w:bookmarkStart w:name="z32129" w:id="136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604"/>
    <w:bookmarkStart w:name="z32130" w:id="136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605"/>
    <w:bookmarkStart w:name="z32131" w:id="136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606"/>
    <w:bookmarkStart w:name="z32132" w:id="136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607"/>
    <w:bookmarkStart w:name="z32133" w:id="13608"/>
    <w:p>
      <w:pPr>
        <w:spacing w:after="0"/>
        <w:ind w:left="0"/>
        <w:jc w:val="both"/>
      </w:pPr>
      <w:r>
        <w:rPr>
          <w:rFonts w:ascii="Times New Roman"/>
          <w:b w:val="false"/>
          <w:i w:val="false"/>
          <w:color w:val="000000"/>
          <w:sz w:val="28"/>
        </w:rPr>
        <w:t>
      29) мыналарды:</w:t>
      </w:r>
    </w:p>
    <w:bookmarkEnd w:id="13608"/>
    <w:bookmarkStart w:name="z32134" w:id="136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609"/>
    <w:bookmarkStart w:name="z32135" w:id="136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610"/>
    <w:bookmarkStart w:name="z32136" w:id="136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37" w:id="136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612"/>
    <w:bookmarkStart w:name="z32138" w:id="136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13"/>
    <w:bookmarkStart w:name="z32139" w:id="136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14"/>
    <w:bookmarkStart w:name="z32140" w:id="136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15"/>
    <w:bookmarkStart w:name="z32141" w:id="13616"/>
    <w:p>
      <w:pPr>
        <w:spacing w:after="0"/>
        <w:ind w:left="0"/>
        <w:jc w:val="both"/>
      </w:pPr>
      <w:r>
        <w:rPr>
          <w:rFonts w:ascii="Times New Roman"/>
          <w:b w:val="false"/>
          <w:i w:val="false"/>
          <w:color w:val="000000"/>
          <w:sz w:val="28"/>
        </w:rPr>
        <w:t>
      19. Басқарма басшысының өкілеттіктері:</w:t>
      </w:r>
    </w:p>
    <w:bookmarkEnd w:id="13616"/>
    <w:bookmarkStart w:name="z32142" w:id="136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17"/>
    <w:bookmarkStart w:name="z32143" w:id="136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18"/>
    <w:bookmarkStart w:name="z32144" w:id="136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19"/>
    <w:bookmarkStart w:name="z32145" w:id="136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20"/>
    <w:bookmarkStart w:name="z32146" w:id="136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21"/>
    <w:bookmarkStart w:name="z32147" w:id="136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22"/>
    <w:bookmarkStart w:name="z32148" w:id="13623"/>
    <w:p>
      <w:pPr>
        <w:spacing w:after="0"/>
        <w:ind w:left="0"/>
        <w:jc w:val="left"/>
      </w:pPr>
      <w:r>
        <w:rPr>
          <w:rFonts w:ascii="Times New Roman"/>
          <w:b/>
          <w:i w:val="false"/>
          <w:color w:val="000000"/>
        </w:rPr>
        <w:t xml:space="preserve"> 4-тарау. Басқарманың мүлкі</w:t>
      </w:r>
    </w:p>
    <w:bookmarkEnd w:id="13623"/>
    <w:bookmarkStart w:name="z32149" w:id="136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24"/>
    <w:bookmarkStart w:name="z32150" w:id="136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25"/>
    <w:bookmarkStart w:name="z32151" w:id="136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26"/>
    <w:bookmarkStart w:name="z32152" w:id="136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27"/>
    <w:bookmarkStart w:name="z32153" w:id="13628"/>
    <w:p>
      <w:pPr>
        <w:spacing w:after="0"/>
        <w:ind w:left="0"/>
        <w:jc w:val="left"/>
      </w:pPr>
      <w:r>
        <w:rPr>
          <w:rFonts w:ascii="Times New Roman"/>
          <w:b/>
          <w:i w:val="false"/>
          <w:color w:val="000000"/>
        </w:rPr>
        <w:t xml:space="preserve"> 5-тарау. Басқарманы қайта ұйымдастыру және тарату</w:t>
      </w:r>
    </w:p>
    <w:bookmarkEnd w:id="13628"/>
    <w:bookmarkStart w:name="z32154" w:id="136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163-қосымша</w:t>
            </w:r>
          </w:p>
        </w:tc>
      </w:tr>
    </w:tbl>
    <w:bookmarkStart w:name="z12616" w:id="136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3630"/>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тақырыптың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155" w:id="13631"/>
    <w:p>
      <w:pPr>
        <w:spacing w:after="0"/>
        <w:ind w:left="0"/>
        <w:jc w:val="left"/>
      </w:pPr>
      <w:r>
        <w:rPr>
          <w:rFonts w:ascii="Times New Roman"/>
          <w:b/>
          <w:i w:val="false"/>
          <w:color w:val="000000"/>
        </w:rPr>
        <w:t xml:space="preserve"> 1-тарау. Жалпы ережелер</w:t>
      </w:r>
    </w:p>
    <w:bookmarkEnd w:id="13631"/>
    <w:bookmarkStart w:name="z32156" w:id="136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57" w:id="136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33"/>
    <w:bookmarkStart w:name="z32158" w:id="136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34"/>
    <w:bookmarkStart w:name="z32159" w:id="136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35"/>
    <w:bookmarkStart w:name="z32160" w:id="136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36"/>
    <w:bookmarkStart w:name="z32161" w:id="136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37"/>
    <w:bookmarkStart w:name="z32162" w:id="136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38"/>
    <w:bookmarkStart w:name="z32163" w:id="13639"/>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64" w:id="136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w:t>
      </w:r>
    </w:p>
    <w:bookmarkEnd w:id="13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65" w:id="136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41"/>
    <w:bookmarkStart w:name="z32166" w:id="136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42"/>
    <w:bookmarkStart w:name="z32167" w:id="136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43"/>
    <w:bookmarkStart w:name="z32168" w:id="136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44"/>
    <w:bookmarkStart w:name="z32169" w:id="136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645"/>
    <w:bookmarkStart w:name="z32170" w:id="13646"/>
    <w:p>
      <w:pPr>
        <w:spacing w:after="0"/>
        <w:ind w:left="0"/>
        <w:jc w:val="both"/>
      </w:pPr>
      <w:r>
        <w:rPr>
          <w:rFonts w:ascii="Times New Roman"/>
          <w:b w:val="false"/>
          <w:i w:val="false"/>
          <w:color w:val="000000"/>
          <w:sz w:val="28"/>
        </w:rPr>
        <w:t>
      13. Міндеттері:</w:t>
      </w:r>
    </w:p>
    <w:bookmarkEnd w:id="13646"/>
    <w:bookmarkStart w:name="z32171" w:id="136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647"/>
    <w:bookmarkStart w:name="z32172" w:id="136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648"/>
    <w:bookmarkStart w:name="z32173" w:id="136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649"/>
    <w:bookmarkStart w:name="z32174" w:id="13650"/>
    <w:p>
      <w:pPr>
        <w:spacing w:after="0"/>
        <w:ind w:left="0"/>
        <w:jc w:val="both"/>
      </w:pPr>
      <w:r>
        <w:rPr>
          <w:rFonts w:ascii="Times New Roman"/>
          <w:b w:val="false"/>
          <w:i w:val="false"/>
          <w:color w:val="000000"/>
          <w:sz w:val="28"/>
        </w:rPr>
        <w:t>
      14. Құқықтары мен міндеттері:</w:t>
      </w:r>
    </w:p>
    <w:bookmarkEnd w:id="13650"/>
    <w:bookmarkStart w:name="z32175" w:id="136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651"/>
    <w:bookmarkStart w:name="z32176" w:id="136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652"/>
    <w:bookmarkStart w:name="z32177" w:id="136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653"/>
    <w:bookmarkStart w:name="z32178" w:id="136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54"/>
    <w:bookmarkStart w:name="z32179" w:id="136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655"/>
    <w:bookmarkStart w:name="z32180" w:id="136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656"/>
    <w:bookmarkStart w:name="z32181" w:id="136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657"/>
    <w:bookmarkStart w:name="z32182" w:id="136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658"/>
    <w:bookmarkStart w:name="z32183" w:id="136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659"/>
    <w:bookmarkStart w:name="z32184" w:id="13660"/>
    <w:p>
      <w:pPr>
        <w:spacing w:after="0"/>
        <w:ind w:left="0"/>
        <w:jc w:val="both"/>
      </w:pPr>
      <w:r>
        <w:rPr>
          <w:rFonts w:ascii="Times New Roman"/>
          <w:b w:val="false"/>
          <w:i w:val="false"/>
          <w:color w:val="000000"/>
          <w:sz w:val="28"/>
        </w:rPr>
        <w:t>
      15. Функциялары:</w:t>
      </w:r>
    </w:p>
    <w:bookmarkEnd w:id="13660"/>
    <w:bookmarkStart w:name="z32185" w:id="136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661"/>
    <w:bookmarkStart w:name="z32186" w:id="136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662"/>
    <w:bookmarkStart w:name="z32187" w:id="136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663"/>
    <w:bookmarkStart w:name="z32188" w:id="136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664"/>
    <w:bookmarkStart w:name="z32189" w:id="136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665"/>
    <w:bookmarkStart w:name="z32190" w:id="136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666"/>
    <w:bookmarkStart w:name="z32191" w:id="136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67"/>
    <w:bookmarkStart w:name="z32192" w:id="136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68"/>
    <w:bookmarkStart w:name="z32193" w:id="136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69"/>
    <w:bookmarkStart w:name="z32194" w:id="136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70"/>
    <w:bookmarkStart w:name="z32195" w:id="136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97" w:id="136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672"/>
    <w:bookmarkStart w:name="z32198" w:id="136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73"/>
    <w:bookmarkStart w:name="z32199" w:id="136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74"/>
    <w:bookmarkStart w:name="z32200" w:id="136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675"/>
    <w:bookmarkStart w:name="z32201" w:id="136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676"/>
    <w:bookmarkStart w:name="z32202" w:id="136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677"/>
    <w:bookmarkStart w:name="z32203" w:id="136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678"/>
    <w:bookmarkStart w:name="z32204" w:id="136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679"/>
    <w:bookmarkStart w:name="z32205" w:id="136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680"/>
    <w:bookmarkStart w:name="z32206" w:id="136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681"/>
    <w:bookmarkStart w:name="z32207" w:id="136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682"/>
    <w:bookmarkStart w:name="z32208" w:id="136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683"/>
    <w:bookmarkStart w:name="z32209" w:id="136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684"/>
    <w:bookmarkStart w:name="z32210" w:id="136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685"/>
    <w:bookmarkStart w:name="z32211" w:id="136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686"/>
    <w:bookmarkStart w:name="z32212" w:id="136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687"/>
    <w:bookmarkStart w:name="z32213" w:id="13688"/>
    <w:p>
      <w:pPr>
        <w:spacing w:after="0"/>
        <w:ind w:left="0"/>
        <w:jc w:val="both"/>
      </w:pPr>
      <w:r>
        <w:rPr>
          <w:rFonts w:ascii="Times New Roman"/>
          <w:b w:val="false"/>
          <w:i w:val="false"/>
          <w:color w:val="000000"/>
          <w:sz w:val="28"/>
        </w:rPr>
        <w:t>
      29) мыналарды:</w:t>
      </w:r>
    </w:p>
    <w:bookmarkEnd w:id="13688"/>
    <w:bookmarkStart w:name="z32214" w:id="136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689"/>
    <w:bookmarkStart w:name="z32215" w:id="136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690"/>
    <w:bookmarkStart w:name="z32216" w:id="136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17" w:id="136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692"/>
    <w:bookmarkStart w:name="z32218" w:id="136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93"/>
    <w:bookmarkStart w:name="z32219" w:id="136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94"/>
    <w:bookmarkStart w:name="z32220" w:id="136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95"/>
    <w:bookmarkStart w:name="z32221" w:id="13696"/>
    <w:p>
      <w:pPr>
        <w:spacing w:after="0"/>
        <w:ind w:left="0"/>
        <w:jc w:val="both"/>
      </w:pPr>
      <w:r>
        <w:rPr>
          <w:rFonts w:ascii="Times New Roman"/>
          <w:b w:val="false"/>
          <w:i w:val="false"/>
          <w:color w:val="000000"/>
          <w:sz w:val="28"/>
        </w:rPr>
        <w:t>
      19. Басқарма басшысының өкілеттіктері:</w:t>
      </w:r>
    </w:p>
    <w:bookmarkEnd w:id="13696"/>
    <w:bookmarkStart w:name="z32222" w:id="136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97"/>
    <w:bookmarkStart w:name="z32223" w:id="136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98"/>
    <w:bookmarkStart w:name="z32224" w:id="136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99"/>
    <w:bookmarkStart w:name="z32225" w:id="137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00"/>
    <w:bookmarkStart w:name="z32226" w:id="137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701"/>
    <w:bookmarkStart w:name="z32227" w:id="137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702"/>
    <w:bookmarkStart w:name="z32228" w:id="13703"/>
    <w:p>
      <w:pPr>
        <w:spacing w:after="0"/>
        <w:ind w:left="0"/>
        <w:jc w:val="left"/>
      </w:pPr>
      <w:r>
        <w:rPr>
          <w:rFonts w:ascii="Times New Roman"/>
          <w:b/>
          <w:i w:val="false"/>
          <w:color w:val="000000"/>
        </w:rPr>
        <w:t xml:space="preserve"> 4-тарау. Басқарманың мүлкі</w:t>
      </w:r>
    </w:p>
    <w:bookmarkEnd w:id="13703"/>
    <w:bookmarkStart w:name="z32229" w:id="137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704"/>
    <w:bookmarkStart w:name="z32230" w:id="137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05"/>
    <w:bookmarkStart w:name="z32231" w:id="137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706"/>
    <w:bookmarkStart w:name="z32232" w:id="137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07"/>
    <w:bookmarkStart w:name="z32233" w:id="13708"/>
    <w:p>
      <w:pPr>
        <w:spacing w:after="0"/>
        <w:ind w:left="0"/>
        <w:jc w:val="left"/>
      </w:pPr>
      <w:r>
        <w:rPr>
          <w:rFonts w:ascii="Times New Roman"/>
          <w:b/>
          <w:i w:val="false"/>
          <w:color w:val="000000"/>
        </w:rPr>
        <w:t xml:space="preserve"> 5-тарау. Басқарманы қайта ұйымдастыру және тарату</w:t>
      </w:r>
    </w:p>
    <w:bookmarkEnd w:id="13708"/>
    <w:bookmarkStart w:name="z32234" w:id="137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7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164-қосымша</w:t>
            </w:r>
          </w:p>
        </w:tc>
      </w:tr>
    </w:tbl>
    <w:bookmarkStart w:name="z12692" w:id="137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3710"/>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235" w:id="137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36" w:id="137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712"/>
    <w:bookmarkStart w:name="z32237" w:id="137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713"/>
    <w:bookmarkStart w:name="z32238" w:id="137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714"/>
    <w:bookmarkStart w:name="z32239" w:id="137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15"/>
    <w:bookmarkStart w:name="z32240" w:id="137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16"/>
    <w:bookmarkStart w:name="z32241" w:id="137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17"/>
    <w:bookmarkStart w:name="z32242" w:id="13718"/>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43" w:id="137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w:t>
      </w:r>
    </w:p>
    <w:bookmarkEnd w:id="13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44" w:id="137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20"/>
    <w:bookmarkStart w:name="z32245" w:id="137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21"/>
    <w:bookmarkStart w:name="z32246" w:id="137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22"/>
    <w:bookmarkStart w:name="z32247" w:id="137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23"/>
    <w:bookmarkStart w:name="z32248" w:id="137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24"/>
    <w:bookmarkStart w:name="z32249" w:id="13725"/>
    <w:p>
      <w:pPr>
        <w:spacing w:after="0"/>
        <w:ind w:left="0"/>
        <w:jc w:val="both"/>
      </w:pPr>
      <w:r>
        <w:rPr>
          <w:rFonts w:ascii="Times New Roman"/>
          <w:b w:val="false"/>
          <w:i w:val="false"/>
          <w:color w:val="000000"/>
          <w:sz w:val="28"/>
        </w:rPr>
        <w:t>
      13. Міндеттері:</w:t>
      </w:r>
    </w:p>
    <w:bookmarkEnd w:id="13725"/>
    <w:bookmarkStart w:name="z32250" w:id="137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26"/>
    <w:bookmarkStart w:name="z32251" w:id="137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27"/>
    <w:bookmarkStart w:name="z32252" w:id="137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28"/>
    <w:bookmarkStart w:name="z32253" w:id="13729"/>
    <w:p>
      <w:pPr>
        <w:spacing w:after="0"/>
        <w:ind w:left="0"/>
        <w:jc w:val="both"/>
      </w:pPr>
      <w:r>
        <w:rPr>
          <w:rFonts w:ascii="Times New Roman"/>
          <w:b w:val="false"/>
          <w:i w:val="false"/>
          <w:color w:val="000000"/>
          <w:sz w:val="28"/>
        </w:rPr>
        <w:t>
      14. Құқықтары мен міндеттері:</w:t>
      </w:r>
    </w:p>
    <w:bookmarkEnd w:id="13729"/>
    <w:bookmarkStart w:name="z32254" w:id="137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30"/>
    <w:bookmarkStart w:name="z32255" w:id="137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31"/>
    <w:bookmarkStart w:name="z32256" w:id="137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32"/>
    <w:bookmarkStart w:name="z32257" w:id="137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33"/>
    <w:bookmarkStart w:name="z32258" w:id="137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34"/>
    <w:bookmarkStart w:name="z32259" w:id="137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35"/>
    <w:bookmarkStart w:name="z32260" w:id="137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36"/>
    <w:bookmarkStart w:name="z32261" w:id="137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737"/>
    <w:bookmarkStart w:name="z32262" w:id="137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738"/>
    <w:bookmarkStart w:name="z32263" w:id="13739"/>
    <w:p>
      <w:pPr>
        <w:spacing w:after="0"/>
        <w:ind w:left="0"/>
        <w:jc w:val="both"/>
      </w:pPr>
      <w:r>
        <w:rPr>
          <w:rFonts w:ascii="Times New Roman"/>
          <w:b w:val="false"/>
          <w:i w:val="false"/>
          <w:color w:val="000000"/>
          <w:sz w:val="28"/>
        </w:rPr>
        <w:t>
      15. Функциялары:</w:t>
      </w:r>
    </w:p>
    <w:bookmarkEnd w:id="13739"/>
    <w:bookmarkStart w:name="z32264" w:id="137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740"/>
    <w:bookmarkStart w:name="z32265" w:id="137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41"/>
    <w:bookmarkStart w:name="z32266" w:id="137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42"/>
    <w:bookmarkStart w:name="z32267" w:id="137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43"/>
    <w:bookmarkStart w:name="z32268" w:id="137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44"/>
    <w:bookmarkStart w:name="z32269" w:id="137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745"/>
    <w:bookmarkStart w:name="z32270" w:id="137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746"/>
    <w:bookmarkStart w:name="z32271" w:id="137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747"/>
    <w:bookmarkStart w:name="z32272" w:id="137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748"/>
    <w:bookmarkStart w:name="z32273" w:id="137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749"/>
    <w:bookmarkStart w:name="z32274" w:id="137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76" w:id="137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751"/>
    <w:bookmarkStart w:name="z32277" w:id="137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752"/>
    <w:bookmarkStart w:name="z32278" w:id="137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753"/>
    <w:bookmarkStart w:name="z32279" w:id="137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54"/>
    <w:bookmarkStart w:name="z32280" w:id="137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755"/>
    <w:bookmarkStart w:name="z32281" w:id="137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756"/>
    <w:bookmarkStart w:name="z32282" w:id="137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57"/>
    <w:bookmarkStart w:name="z32283" w:id="137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58"/>
    <w:bookmarkStart w:name="z32284" w:id="137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59"/>
    <w:bookmarkStart w:name="z32285" w:id="137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60"/>
    <w:bookmarkStart w:name="z32286" w:id="137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61"/>
    <w:bookmarkStart w:name="z32287" w:id="137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762"/>
    <w:bookmarkStart w:name="z32288" w:id="137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63"/>
    <w:bookmarkStart w:name="z32289" w:id="137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764"/>
    <w:bookmarkStart w:name="z32290" w:id="137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65"/>
    <w:bookmarkStart w:name="z32291" w:id="137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766"/>
    <w:bookmarkStart w:name="z32292" w:id="13767"/>
    <w:p>
      <w:pPr>
        <w:spacing w:after="0"/>
        <w:ind w:left="0"/>
        <w:jc w:val="both"/>
      </w:pPr>
      <w:r>
        <w:rPr>
          <w:rFonts w:ascii="Times New Roman"/>
          <w:b w:val="false"/>
          <w:i w:val="false"/>
          <w:color w:val="000000"/>
          <w:sz w:val="28"/>
        </w:rPr>
        <w:t>
      29) мыналарды:</w:t>
      </w:r>
    </w:p>
    <w:bookmarkEnd w:id="13767"/>
    <w:bookmarkStart w:name="z32293" w:id="137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768"/>
    <w:bookmarkStart w:name="z32294" w:id="137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769"/>
    <w:bookmarkStart w:name="z32295" w:id="137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96" w:id="137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771"/>
    <w:bookmarkStart w:name="z32297" w:id="137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772"/>
    <w:bookmarkStart w:name="z32298" w:id="137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773"/>
    <w:bookmarkStart w:name="z32299" w:id="137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774"/>
    <w:bookmarkStart w:name="z32300" w:id="13775"/>
    <w:p>
      <w:pPr>
        <w:spacing w:after="0"/>
        <w:ind w:left="0"/>
        <w:jc w:val="both"/>
      </w:pPr>
      <w:r>
        <w:rPr>
          <w:rFonts w:ascii="Times New Roman"/>
          <w:b w:val="false"/>
          <w:i w:val="false"/>
          <w:color w:val="000000"/>
          <w:sz w:val="28"/>
        </w:rPr>
        <w:t>
      19. Басқарма басшысының өкілеттіктері:</w:t>
      </w:r>
    </w:p>
    <w:bookmarkEnd w:id="13775"/>
    <w:bookmarkStart w:name="z32301" w:id="137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776"/>
    <w:bookmarkStart w:name="z32302" w:id="137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777"/>
    <w:bookmarkStart w:name="z32303" w:id="137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778"/>
    <w:bookmarkStart w:name="z32304" w:id="137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79"/>
    <w:bookmarkStart w:name="z32305" w:id="137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780"/>
    <w:bookmarkStart w:name="z32306" w:id="137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781"/>
    <w:bookmarkStart w:name="z32307" w:id="13782"/>
    <w:p>
      <w:pPr>
        <w:spacing w:after="0"/>
        <w:ind w:left="0"/>
        <w:jc w:val="left"/>
      </w:pPr>
      <w:r>
        <w:rPr>
          <w:rFonts w:ascii="Times New Roman"/>
          <w:b/>
          <w:i w:val="false"/>
          <w:color w:val="000000"/>
        </w:rPr>
        <w:t xml:space="preserve"> 4-тарау. Басқарманың мүлкі</w:t>
      </w:r>
    </w:p>
    <w:bookmarkEnd w:id="13782"/>
    <w:bookmarkStart w:name="z32308" w:id="137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783"/>
    <w:bookmarkStart w:name="z32309" w:id="137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84"/>
    <w:bookmarkStart w:name="z32310" w:id="137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785"/>
    <w:bookmarkStart w:name="z32311" w:id="137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86"/>
    <w:bookmarkStart w:name="z32312" w:id="13787"/>
    <w:p>
      <w:pPr>
        <w:spacing w:after="0"/>
        <w:ind w:left="0"/>
        <w:jc w:val="left"/>
      </w:pPr>
      <w:r>
        <w:rPr>
          <w:rFonts w:ascii="Times New Roman"/>
          <w:b/>
          <w:i w:val="false"/>
          <w:color w:val="000000"/>
        </w:rPr>
        <w:t xml:space="preserve"> 5-тарау. Басқарманы қайта ұйымдастыру және тарату</w:t>
      </w:r>
    </w:p>
    <w:bookmarkEnd w:id="13787"/>
    <w:bookmarkStart w:name="z32313" w:id="137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165-қосымша</w:t>
            </w:r>
          </w:p>
        </w:tc>
      </w:tr>
    </w:tbl>
    <w:bookmarkStart w:name="z12768" w:id="137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3789"/>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14" w:id="13790"/>
    <w:p>
      <w:pPr>
        <w:spacing w:after="0"/>
        <w:ind w:left="0"/>
        <w:jc w:val="left"/>
      </w:pPr>
      <w:r>
        <w:rPr>
          <w:rFonts w:ascii="Times New Roman"/>
          <w:b/>
          <w:i w:val="false"/>
          <w:color w:val="000000"/>
        </w:rPr>
        <w:t xml:space="preserve"> 1-тарау. Жалпы ережелер</w:t>
      </w:r>
    </w:p>
    <w:bookmarkEnd w:id="13790"/>
    <w:bookmarkStart w:name="z32315" w:id="137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16" w:id="137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792"/>
    <w:bookmarkStart w:name="z32317" w:id="137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793"/>
    <w:bookmarkStart w:name="z32318" w:id="137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794"/>
    <w:bookmarkStart w:name="z32319" w:id="137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95"/>
    <w:bookmarkStart w:name="z32320" w:id="137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96"/>
    <w:bookmarkStart w:name="z32321" w:id="137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97"/>
    <w:bookmarkStart w:name="z32322" w:id="13798"/>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Есіл ауданы, Достық көшесі, 13/3.</w:t>
      </w:r>
    </w:p>
    <w:bookmarkEnd w:id="13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23" w:id="137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w:t>
      </w:r>
    </w:p>
    <w:bookmarkEnd w:id="13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24" w:id="138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00"/>
    <w:bookmarkStart w:name="z32325" w:id="138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801"/>
    <w:bookmarkStart w:name="z32326" w:id="138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802"/>
    <w:bookmarkStart w:name="z32327" w:id="138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03"/>
    <w:bookmarkStart w:name="z32328" w:id="138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04"/>
    <w:bookmarkStart w:name="z32329" w:id="13805"/>
    <w:p>
      <w:pPr>
        <w:spacing w:after="0"/>
        <w:ind w:left="0"/>
        <w:jc w:val="both"/>
      </w:pPr>
      <w:r>
        <w:rPr>
          <w:rFonts w:ascii="Times New Roman"/>
          <w:b w:val="false"/>
          <w:i w:val="false"/>
          <w:color w:val="000000"/>
          <w:sz w:val="28"/>
        </w:rPr>
        <w:t>
      13. Міндеттері:</w:t>
      </w:r>
    </w:p>
    <w:bookmarkEnd w:id="13805"/>
    <w:bookmarkStart w:name="z32330" w:id="138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806"/>
    <w:bookmarkStart w:name="z32331" w:id="138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807"/>
    <w:bookmarkStart w:name="z32332" w:id="138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08"/>
    <w:bookmarkStart w:name="z32333" w:id="13809"/>
    <w:p>
      <w:pPr>
        <w:spacing w:after="0"/>
        <w:ind w:left="0"/>
        <w:jc w:val="both"/>
      </w:pPr>
      <w:r>
        <w:rPr>
          <w:rFonts w:ascii="Times New Roman"/>
          <w:b w:val="false"/>
          <w:i w:val="false"/>
          <w:color w:val="000000"/>
          <w:sz w:val="28"/>
        </w:rPr>
        <w:t>
      14. Құқықтары мен міндеттері:</w:t>
      </w:r>
    </w:p>
    <w:bookmarkEnd w:id="13809"/>
    <w:bookmarkStart w:name="z32334" w:id="138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10"/>
    <w:bookmarkStart w:name="z32335" w:id="138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11"/>
    <w:bookmarkStart w:name="z32336" w:id="138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12"/>
    <w:bookmarkStart w:name="z32337" w:id="138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13"/>
    <w:bookmarkStart w:name="z32338" w:id="138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14"/>
    <w:bookmarkStart w:name="z32339" w:id="138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15"/>
    <w:bookmarkStart w:name="z32340" w:id="138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16"/>
    <w:bookmarkStart w:name="z32341" w:id="138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17"/>
    <w:bookmarkStart w:name="z32342" w:id="138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18"/>
    <w:bookmarkStart w:name="z32343" w:id="13819"/>
    <w:p>
      <w:pPr>
        <w:spacing w:after="0"/>
        <w:ind w:left="0"/>
        <w:jc w:val="both"/>
      </w:pPr>
      <w:r>
        <w:rPr>
          <w:rFonts w:ascii="Times New Roman"/>
          <w:b w:val="false"/>
          <w:i w:val="false"/>
          <w:color w:val="000000"/>
          <w:sz w:val="28"/>
        </w:rPr>
        <w:t>
      15. Функциялары:</w:t>
      </w:r>
    </w:p>
    <w:bookmarkEnd w:id="13819"/>
    <w:bookmarkStart w:name="z32344" w:id="138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20"/>
    <w:bookmarkStart w:name="z32345" w:id="138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21"/>
    <w:bookmarkStart w:name="z32346" w:id="138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22"/>
    <w:bookmarkStart w:name="z32347" w:id="138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23"/>
    <w:bookmarkStart w:name="z32348" w:id="138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24"/>
    <w:bookmarkStart w:name="z32349" w:id="138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25"/>
    <w:bookmarkStart w:name="z32350" w:id="138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26"/>
    <w:bookmarkStart w:name="z32351" w:id="138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27"/>
    <w:bookmarkStart w:name="z32352" w:id="138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28"/>
    <w:bookmarkStart w:name="z32353" w:id="138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29"/>
    <w:bookmarkStart w:name="z32354" w:id="138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56" w:id="138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831"/>
    <w:bookmarkStart w:name="z32357" w:id="138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32"/>
    <w:bookmarkStart w:name="z32358" w:id="138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33"/>
    <w:bookmarkStart w:name="z32359" w:id="138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34"/>
    <w:bookmarkStart w:name="z32360" w:id="138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835"/>
    <w:bookmarkStart w:name="z32361" w:id="138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836"/>
    <w:bookmarkStart w:name="z32362" w:id="138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37"/>
    <w:bookmarkStart w:name="z32363" w:id="138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38"/>
    <w:bookmarkStart w:name="z32364" w:id="138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39"/>
    <w:bookmarkStart w:name="z32365" w:id="138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40"/>
    <w:bookmarkStart w:name="z32366" w:id="138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841"/>
    <w:bookmarkStart w:name="z32367" w:id="138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842"/>
    <w:bookmarkStart w:name="z32368" w:id="138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843"/>
    <w:bookmarkStart w:name="z32369" w:id="138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844"/>
    <w:bookmarkStart w:name="z32370" w:id="138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845"/>
    <w:bookmarkStart w:name="z32371" w:id="138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846"/>
    <w:bookmarkStart w:name="z32372" w:id="13847"/>
    <w:p>
      <w:pPr>
        <w:spacing w:after="0"/>
        <w:ind w:left="0"/>
        <w:jc w:val="both"/>
      </w:pPr>
      <w:r>
        <w:rPr>
          <w:rFonts w:ascii="Times New Roman"/>
          <w:b w:val="false"/>
          <w:i w:val="false"/>
          <w:color w:val="000000"/>
          <w:sz w:val="28"/>
        </w:rPr>
        <w:t>
      29) мыналарды:</w:t>
      </w:r>
    </w:p>
    <w:bookmarkEnd w:id="13847"/>
    <w:bookmarkStart w:name="z32373" w:id="138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48"/>
    <w:bookmarkStart w:name="z32374" w:id="138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49"/>
    <w:bookmarkStart w:name="z32375" w:id="138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76" w:id="138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51"/>
    <w:bookmarkStart w:name="z32377" w:id="138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52"/>
    <w:bookmarkStart w:name="z32378" w:id="138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53"/>
    <w:bookmarkStart w:name="z32379" w:id="138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54"/>
    <w:bookmarkStart w:name="z32380" w:id="13855"/>
    <w:p>
      <w:pPr>
        <w:spacing w:after="0"/>
        <w:ind w:left="0"/>
        <w:jc w:val="both"/>
      </w:pPr>
      <w:r>
        <w:rPr>
          <w:rFonts w:ascii="Times New Roman"/>
          <w:b w:val="false"/>
          <w:i w:val="false"/>
          <w:color w:val="000000"/>
          <w:sz w:val="28"/>
        </w:rPr>
        <w:t>
      19. Басқарма басшысының өкілеттіктері:</w:t>
      </w:r>
    </w:p>
    <w:bookmarkEnd w:id="13855"/>
    <w:bookmarkStart w:name="z32381" w:id="138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856"/>
    <w:bookmarkStart w:name="z32382" w:id="138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857"/>
    <w:bookmarkStart w:name="z32383" w:id="138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858"/>
    <w:bookmarkStart w:name="z32384" w:id="138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859"/>
    <w:bookmarkStart w:name="z32385" w:id="138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860"/>
    <w:bookmarkStart w:name="z32386" w:id="138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861"/>
    <w:bookmarkStart w:name="z32387" w:id="13862"/>
    <w:p>
      <w:pPr>
        <w:spacing w:after="0"/>
        <w:ind w:left="0"/>
        <w:jc w:val="left"/>
      </w:pPr>
      <w:r>
        <w:rPr>
          <w:rFonts w:ascii="Times New Roman"/>
          <w:b/>
          <w:i w:val="false"/>
          <w:color w:val="000000"/>
        </w:rPr>
        <w:t xml:space="preserve"> 4-тарау. Басқарманың мүлкі</w:t>
      </w:r>
    </w:p>
    <w:bookmarkEnd w:id="13862"/>
    <w:bookmarkStart w:name="z32388" w:id="138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863"/>
    <w:bookmarkStart w:name="z32389" w:id="138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864"/>
    <w:bookmarkStart w:name="z32390" w:id="138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865"/>
    <w:bookmarkStart w:name="z32391" w:id="138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66"/>
    <w:bookmarkStart w:name="z32392" w:id="13867"/>
    <w:p>
      <w:pPr>
        <w:spacing w:after="0"/>
        <w:ind w:left="0"/>
        <w:jc w:val="left"/>
      </w:pPr>
      <w:r>
        <w:rPr>
          <w:rFonts w:ascii="Times New Roman"/>
          <w:b/>
          <w:i w:val="false"/>
          <w:color w:val="000000"/>
        </w:rPr>
        <w:t xml:space="preserve"> 5-тарау. Басқарманы қайта ұйымдастыру және тарату</w:t>
      </w:r>
    </w:p>
    <w:bookmarkEnd w:id="13867"/>
    <w:bookmarkStart w:name="z32393" w:id="138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166-қосымша</w:t>
            </w:r>
          </w:p>
        </w:tc>
      </w:tr>
    </w:tbl>
    <w:bookmarkStart w:name="z12844" w:id="138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3869"/>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94" w:id="13870"/>
    <w:p>
      <w:pPr>
        <w:spacing w:after="0"/>
        <w:ind w:left="0"/>
        <w:jc w:val="left"/>
      </w:pPr>
      <w:r>
        <w:rPr>
          <w:rFonts w:ascii="Times New Roman"/>
          <w:b/>
          <w:i w:val="false"/>
          <w:color w:val="000000"/>
        </w:rPr>
        <w:t xml:space="preserve"> 1-тарау. Жалпы ережелер</w:t>
      </w:r>
    </w:p>
    <w:bookmarkEnd w:id="13870"/>
    <w:bookmarkStart w:name="z32395" w:id="138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96" w:id="138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872"/>
    <w:bookmarkStart w:name="z32397" w:id="138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873"/>
    <w:bookmarkStart w:name="z32398" w:id="138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874"/>
    <w:bookmarkStart w:name="z32399" w:id="138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875"/>
    <w:bookmarkStart w:name="z32400" w:id="138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876"/>
    <w:bookmarkStart w:name="z32401" w:id="138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877"/>
    <w:bookmarkStart w:name="z32402" w:id="13878"/>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03" w:id="138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w:t>
      </w:r>
    </w:p>
    <w:bookmarkEnd w:id="13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404" w:id="138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80"/>
    <w:bookmarkStart w:name="z32405" w:id="138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881"/>
    <w:bookmarkStart w:name="z32406" w:id="138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882"/>
    <w:bookmarkStart w:name="z32407" w:id="138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83"/>
    <w:bookmarkStart w:name="z32408" w:id="138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84"/>
    <w:bookmarkStart w:name="z32409" w:id="13885"/>
    <w:p>
      <w:pPr>
        <w:spacing w:after="0"/>
        <w:ind w:left="0"/>
        <w:jc w:val="both"/>
      </w:pPr>
      <w:r>
        <w:rPr>
          <w:rFonts w:ascii="Times New Roman"/>
          <w:b w:val="false"/>
          <w:i w:val="false"/>
          <w:color w:val="000000"/>
          <w:sz w:val="28"/>
        </w:rPr>
        <w:t>
      13. Міндеттері:</w:t>
      </w:r>
    </w:p>
    <w:bookmarkEnd w:id="13885"/>
    <w:bookmarkStart w:name="z32410" w:id="138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886"/>
    <w:bookmarkStart w:name="z32411" w:id="138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887"/>
    <w:bookmarkStart w:name="z32412" w:id="138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88"/>
    <w:bookmarkStart w:name="z32413" w:id="13889"/>
    <w:p>
      <w:pPr>
        <w:spacing w:after="0"/>
        <w:ind w:left="0"/>
        <w:jc w:val="both"/>
      </w:pPr>
      <w:r>
        <w:rPr>
          <w:rFonts w:ascii="Times New Roman"/>
          <w:b w:val="false"/>
          <w:i w:val="false"/>
          <w:color w:val="000000"/>
          <w:sz w:val="28"/>
        </w:rPr>
        <w:t>
      14. Құқықтары мен міндеттері:</w:t>
      </w:r>
    </w:p>
    <w:bookmarkEnd w:id="13889"/>
    <w:bookmarkStart w:name="z32414" w:id="138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90"/>
    <w:bookmarkStart w:name="z32415" w:id="138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91"/>
    <w:bookmarkStart w:name="z32416" w:id="138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92"/>
    <w:bookmarkStart w:name="z32417" w:id="138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93"/>
    <w:bookmarkStart w:name="z32418" w:id="138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94"/>
    <w:bookmarkStart w:name="z32419" w:id="138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95"/>
    <w:bookmarkStart w:name="z32420" w:id="138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96"/>
    <w:bookmarkStart w:name="z32421" w:id="138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97"/>
    <w:bookmarkStart w:name="z32422" w:id="138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98"/>
    <w:bookmarkStart w:name="z32423" w:id="13899"/>
    <w:p>
      <w:pPr>
        <w:spacing w:after="0"/>
        <w:ind w:left="0"/>
        <w:jc w:val="both"/>
      </w:pPr>
      <w:r>
        <w:rPr>
          <w:rFonts w:ascii="Times New Roman"/>
          <w:b w:val="false"/>
          <w:i w:val="false"/>
          <w:color w:val="000000"/>
          <w:sz w:val="28"/>
        </w:rPr>
        <w:t>
      15. Функциялары:</w:t>
      </w:r>
    </w:p>
    <w:bookmarkEnd w:id="13899"/>
    <w:bookmarkStart w:name="z32424" w:id="139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00"/>
    <w:bookmarkStart w:name="z32425" w:id="139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01"/>
    <w:bookmarkStart w:name="z32426" w:id="139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02"/>
    <w:bookmarkStart w:name="z32427" w:id="139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03"/>
    <w:bookmarkStart w:name="z32428" w:id="139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04"/>
    <w:bookmarkStart w:name="z32429" w:id="139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05"/>
    <w:bookmarkStart w:name="z32430" w:id="139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906"/>
    <w:bookmarkStart w:name="z32431" w:id="139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907"/>
    <w:bookmarkStart w:name="z32432" w:id="139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908"/>
    <w:bookmarkStart w:name="z32433" w:id="139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909"/>
    <w:bookmarkStart w:name="z32434" w:id="139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36" w:id="139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911"/>
    <w:bookmarkStart w:name="z32437" w:id="139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912"/>
    <w:bookmarkStart w:name="z32438" w:id="139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913"/>
    <w:bookmarkStart w:name="z32439" w:id="139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914"/>
    <w:bookmarkStart w:name="z32440" w:id="139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915"/>
    <w:bookmarkStart w:name="z32441" w:id="139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916"/>
    <w:bookmarkStart w:name="z32442" w:id="139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917"/>
    <w:bookmarkStart w:name="z32443" w:id="139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918"/>
    <w:bookmarkStart w:name="z32444" w:id="139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919"/>
    <w:bookmarkStart w:name="z32445" w:id="139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920"/>
    <w:bookmarkStart w:name="z32446" w:id="139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921"/>
    <w:bookmarkStart w:name="z32447" w:id="139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922"/>
    <w:bookmarkStart w:name="z32448" w:id="139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23"/>
    <w:bookmarkStart w:name="z32449" w:id="139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924"/>
    <w:bookmarkStart w:name="z32450" w:id="139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25"/>
    <w:bookmarkStart w:name="z32451" w:id="139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926"/>
    <w:bookmarkStart w:name="z32452" w:id="13927"/>
    <w:p>
      <w:pPr>
        <w:spacing w:after="0"/>
        <w:ind w:left="0"/>
        <w:jc w:val="both"/>
      </w:pPr>
      <w:r>
        <w:rPr>
          <w:rFonts w:ascii="Times New Roman"/>
          <w:b w:val="false"/>
          <w:i w:val="false"/>
          <w:color w:val="000000"/>
          <w:sz w:val="28"/>
        </w:rPr>
        <w:t>
      29) мыналарды:</w:t>
      </w:r>
    </w:p>
    <w:bookmarkEnd w:id="13927"/>
    <w:bookmarkStart w:name="z32453" w:id="139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28"/>
    <w:bookmarkStart w:name="z32454" w:id="139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29"/>
    <w:bookmarkStart w:name="z32455" w:id="139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56" w:id="139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31"/>
    <w:bookmarkStart w:name="z32457" w:id="139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32"/>
    <w:bookmarkStart w:name="z32458" w:id="139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33"/>
    <w:bookmarkStart w:name="z32459" w:id="139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934"/>
    <w:bookmarkStart w:name="z32460" w:id="13935"/>
    <w:p>
      <w:pPr>
        <w:spacing w:after="0"/>
        <w:ind w:left="0"/>
        <w:jc w:val="both"/>
      </w:pPr>
      <w:r>
        <w:rPr>
          <w:rFonts w:ascii="Times New Roman"/>
          <w:b w:val="false"/>
          <w:i w:val="false"/>
          <w:color w:val="000000"/>
          <w:sz w:val="28"/>
        </w:rPr>
        <w:t>
      19. Басқарма басшысының өкілеттіктері:</w:t>
      </w:r>
    </w:p>
    <w:bookmarkEnd w:id="13935"/>
    <w:bookmarkStart w:name="z32461" w:id="139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36"/>
    <w:bookmarkStart w:name="z32462" w:id="13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37"/>
    <w:bookmarkStart w:name="z32463" w:id="139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38"/>
    <w:bookmarkStart w:name="z32464" w:id="13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39"/>
    <w:bookmarkStart w:name="z32465" w:id="139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40"/>
    <w:bookmarkStart w:name="z32466" w:id="139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41"/>
    <w:bookmarkStart w:name="z32467" w:id="13942"/>
    <w:p>
      <w:pPr>
        <w:spacing w:after="0"/>
        <w:ind w:left="0"/>
        <w:jc w:val="left"/>
      </w:pPr>
      <w:r>
        <w:rPr>
          <w:rFonts w:ascii="Times New Roman"/>
          <w:b/>
          <w:i w:val="false"/>
          <w:color w:val="000000"/>
        </w:rPr>
        <w:t xml:space="preserve"> 4-тарау. Басқарманың мүлкі</w:t>
      </w:r>
    </w:p>
    <w:bookmarkEnd w:id="13942"/>
    <w:bookmarkStart w:name="z32468" w:id="139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43"/>
    <w:bookmarkStart w:name="z32469" w:id="139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44"/>
    <w:bookmarkStart w:name="z32470" w:id="139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945"/>
    <w:bookmarkStart w:name="z32471" w:id="139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46"/>
    <w:bookmarkStart w:name="z32472" w:id="13947"/>
    <w:p>
      <w:pPr>
        <w:spacing w:after="0"/>
        <w:ind w:left="0"/>
        <w:jc w:val="left"/>
      </w:pPr>
      <w:r>
        <w:rPr>
          <w:rFonts w:ascii="Times New Roman"/>
          <w:b/>
          <w:i w:val="false"/>
          <w:color w:val="000000"/>
        </w:rPr>
        <w:t xml:space="preserve"> 5-тарау. Басқарманы қайта ұйымдастыру және тарату</w:t>
      </w:r>
    </w:p>
    <w:bookmarkEnd w:id="13947"/>
    <w:bookmarkStart w:name="z32473" w:id="139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167-қосымша</w:t>
            </w:r>
          </w:p>
        </w:tc>
      </w:tr>
    </w:tbl>
    <w:bookmarkStart w:name="z12920" w:id="139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3949"/>
    <w:p>
      <w:pPr>
        <w:spacing w:after="0"/>
        <w:ind w:left="0"/>
        <w:jc w:val="both"/>
      </w:pPr>
      <w:r>
        <w:rPr>
          <w:rFonts w:ascii="Times New Roman"/>
          <w:b w:val="false"/>
          <w:i w:val="false"/>
          <w:color w:val="ff0000"/>
          <w:sz w:val="28"/>
        </w:rPr>
        <w:t xml:space="preserve">
      Ескерту. 167-қосымша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474" w:id="13950"/>
    <w:p>
      <w:pPr>
        <w:spacing w:after="0"/>
        <w:ind w:left="0"/>
        <w:jc w:val="left"/>
      </w:pPr>
      <w:r>
        <w:rPr>
          <w:rFonts w:ascii="Times New Roman"/>
          <w:b/>
          <w:i w:val="false"/>
          <w:color w:val="000000"/>
        </w:rPr>
        <w:t xml:space="preserve"> 1-тарау. Жалпы ережелер</w:t>
      </w:r>
    </w:p>
    <w:bookmarkEnd w:id="13950"/>
    <w:bookmarkStart w:name="z32475" w:id="139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951"/>
    <w:bookmarkStart w:name="z32476" w:id="139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952"/>
    <w:bookmarkStart w:name="z32477" w:id="139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953"/>
    <w:bookmarkStart w:name="z32478" w:id="139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954"/>
    <w:bookmarkStart w:name="z32479" w:id="139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955"/>
    <w:bookmarkStart w:name="z32480" w:id="139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956"/>
    <w:bookmarkStart w:name="z32481" w:id="139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957"/>
    <w:bookmarkStart w:name="z32482" w:id="13958"/>
    <w:p>
      <w:pPr>
        <w:spacing w:after="0"/>
        <w:ind w:left="0"/>
        <w:jc w:val="both"/>
      </w:pPr>
      <w:r>
        <w:rPr>
          <w:rFonts w:ascii="Times New Roman"/>
          <w:b w:val="false"/>
          <w:i w:val="false"/>
          <w:color w:val="000000"/>
          <w:sz w:val="28"/>
        </w:rPr>
        <w:t>
      8. Заңды тұлғаның орналасқан жері – индекс 140700, Қазақстан Республикасы, Павлодар облысы, Аққулы ауданы, Аққулы ауылы, Амангелді көшесі, 43 ғимарат.</w:t>
      </w:r>
    </w:p>
    <w:bookmarkEnd w:id="13958"/>
    <w:bookmarkStart w:name="z32483" w:id="139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w:t>
      </w:r>
    </w:p>
    <w:bookmarkEnd w:id="13959"/>
    <w:bookmarkStart w:name="z32484" w:id="139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960"/>
    <w:bookmarkStart w:name="z32485" w:id="139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961"/>
    <w:bookmarkStart w:name="z32486" w:id="139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962"/>
    <w:bookmarkStart w:name="z32487" w:id="139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63"/>
    <w:bookmarkStart w:name="z32488" w:id="139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964"/>
    <w:bookmarkStart w:name="z32489" w:id="13965"/>
    <w:p>
      <w:pPr>
        <w:spacing w:after="0"/>
        <w:ind w:left="0"/>
        <w:jc w:val="both"/>
      </w:pPr>
      <w:r>
        <w:rPr>
          <w:rFonts w:ascii="Times New Roman"/>
          <w:b w:val="false"/>
          <w:i w:val="false"/>
          <w:color w:val="000000"/>
          <w:sz w:val="28"/>
        </w:rPr>
        <w:t>
      13. Міндеттері:</w:t>
      </w:r>
    </w:p>
    <w:bookmarkEnd w:id="13965"/>
    <w:bookmarkStart w:name="z32490" w:id="139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966"/>
    <w:bookmarkStart w:name="z32491" w:id="139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967"/>
    <w:bookmarkStart w:name="z32492" w:id="139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968"/>
    <w:bookmarkStart w:name="z32493" w:id="13969"/>
    <w:p>
      <w:pPr>
        <w:spacing w:after="0"/>
        <w:ind w:left="0"/>
        <w:jc w:val="both"/>
      </w:pPr>
      <w:r>
        <w:rPr>
          <w:rFonts w:ascii="Times New Roman"/>
          <w:b w:val="false"/>
          <w:i w:val="false"/>
          <w:color w:val="000000"/>
          <w:sz w:val="28"/>
        </w:rPr>
        <w:t>
      14. Құқықтары мен міндеттері:</w:t>
      </w:r>
    </w:p>
    <w:bookmarkEnd w:id="13969"/>
    <w:bookmarkStart w:name="z32494" w:id="139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970"/>
    <w:bookmarkStart w:name="z32495" w:id="139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971"/>
    <w:bookmarkStart w:name="z32496" w:id="139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972"/>
    <w:bookmarkStart w:name="z32497" w:id="139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973"/>
    <w:bookmarkStart w:name="z32498" w:id="139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974"/>
    <w:bookmarkStart w:name="z32499" w:id="139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975"/>
    <w:bookmarkStart w:name="z32500" w:id="139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976"/>
    <w:bookmarkStart w:name="z32501" w:id="139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977"/>
    <w:bookmarkStart w:name="z32502" w:id="139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978"/>
    <w:bookmarkStart w:name="z32503" w:id="13979"/>
    <w:p>
      <w:pPr>
        <w:spacing w:after="0"/>
        <w:ind w:left="0"/>
        <w:jc w:val="both"/>
      </w:pPr>
      <w:r>
        <w:rPr>
          <w:rFonts w:ascii="Times New Roman"/>
          <w:b w:val="false"/>
          <w:i w:val="false"/>
          <w:color w:val="000000"/>
          <w:sz w:val="28"/>
        </w:rPr>
        <w:t>
      15. Функциялары:</w:t>
      </w:r>
    </w:p>
    <w:bookmarkEnd w:id="13979"/>
    <w:bookmarkStart w:name="z32504" w:id="139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80"/>
    <w:bookmarkStart w:name="z32505" w:id="139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81"/>
    <w:bookmarkStart w:name="z32506" w:id="139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82"/>
    <w:bookmarkStart w:name="z32507" w:id="139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83"/>
    <w:bookmarkStart w:name="z32508" w:id="139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84"/>
    <w:bookmarkStart w:name="z32509" w:id="139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85"/>
    <w:bookmarkStart w:name="z32510" w:id="139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986"/>
    <w:bookmarkStart w:name="z32511" w:id="139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987"/>
    <w:bookmarkStart w:name="z32512" w:id="139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988"/>
    <w:bookmarkStart w:name="z32513" w:id="139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989"/>
    <w:bookmarkStart w:name="z32514" w:id="139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16" w:id="139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991"/>
    <w:bookmarkStart w:name="z32517" w:id="139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992"/>
    <w:bookmarkStart w:name="z32518" w:id="139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993"/>
    <w:bookmarkStart w:name="z32519" w:id="139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994"/>
    <w:bookmarkStart w:name="z32520" w:id="139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995"/>
    <w:bookmarkStart w:name="z32521" w:id="139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996"/>
    <w:bookmarkStart w:name="z32522" w:id="139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997"/>
    <w:bookmarkStart w:name="z32523" w:id="139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998"/>
    <w:bookmarkStart w:name="z32524" w:id="139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999"/>
    <w:bookmarkStart w:name="z32525" w:id="140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000"/>
    <w:bookmarkStart w:name="z32526" w:id="140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001"/>
    <w:bookmarkStart w:name="z32527" w:id="140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002"/>
    <w:bookmarkStart w:name="z32528" w:id="140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003"/>
    <w:bookmarkStart w:name="z32529" w:id="140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004"/>
    <w:bookmarkStart w:name="z32530" w:id="140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005"/>
    <w:bookmarkStart w:name="z32531" w:id="140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006"/>
    <w:bookmarkStart w:name="z32532" w:id="14007"/>
    <w:p>
      <w:pPr>
        <w:spacing w:after="0"/>
        <w:ind w:left="0"/>
        <w:jc w:val="both"/>
      </w:pPr>
      <w:r>
        <w:rPr>
          <w:rFonts w:ascii="Times New Roman"/>
          <w:b w:val="false"/>
          <w:i w:val="false"/>
          <w:color w:val="000000"/>
          <w:sz w:val="28"/>
        </w:rPr>
        <w:t>
      29) мыналарды:</w:t>
      </w:r>
    </w:p>
    <w:bookmarkEnd w:id="14007"/>
    <w:bookmarkStart w:name="z32533" w:id="140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008"/>
    <w:bookmarkStart w:name="z32534" w:id="140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009"/>
    <w:bookmarkStart w:name="z32535" w:id="140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36" w:id="140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11"/>
    <w:bookmarkStart w:name="z32537" w:id="140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12"/>
    <w:bookmarkStart w:name="z32538" w:id="140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13"/>
    <w:bookmarkStart w:name="z32539" w:id="140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14"/>
    <w:bookmarkStart w:name="z32540" w:id="14015"/>
    <w:p>
      <w:pPr>
        <w:spacing w:after="0"/>
        <w:ind w:left="0"/>
        <w:jc w:val="both"/>
      </w:pPr>
      <w:r>
        <w:rPr>
          <w:rFonts w:ascii="Times New Roman"/>
          <w:b w:val="false"/>
          <w:i w:val="false"/>
          <w:color w:val="000000"/>
          <w:sz w:val="28"/>
        </w:rPr>
        <w:t>
      19. Басқарма басшысының өкілеттіктері:</w:t>
      </w:r>
    </w:p>
    <w:bookmarkEnd w:id="14015"/>
    <w:bookmarkStart w:name="z32541" w:id="140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16"/>
    <w:bookmarkStart w:name="z32542" w:id="140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17"/>
    <w:bookmarkStart w:name="z32543" w:id="140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18"/>
    <w:bookmarkStart w:name="z32544" w:id="140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19"/>
    <w:bookmarkStart w:name="z32545" w:id="140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020"/>
    <w:bookmarkStart w:name="z32546" w:id="140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021"/>
    <w:bookmarkStart w:name="z32547" w:id="14022"/>
    <w:p>
      <w:pPr>
        <w:spacing w:after="0"/>
        <w:ind w:left="0"/>
        <w:jc w:val="left"/>
      </w:pPr>
      <w:r>
        <w:rPr>
          <w:rFonts w:ascii="Times New Roman"/>
          <w:b/>
          <w:i w:val="false"/>
          <w:color w:val="000000"/>
        </w:rPr>
        <w:t xml:space="preserve"> 4-тарау. Басқарманың мүлкі</w:t>
      </w:r>
    </w:p>
    <w:bookmarkEnd w:id="14022"/>
    <w:bookmarkStart w:name="z32548" w:id="140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23"/>
    <w:bookmarkStart w:name="z32549" w:id="140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24"/>
    <w:bookmarkStart w:name="z32550" w:id="140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25"/>
    <w:bookmarkStart w:name="z32551" w:id="140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26"/>
    <w:bookmarkStart w:name="z32552" w:id="14027"/>
    <w:p>
      <w:pPr>
        <w:spacing w:after="0"/>
        <w:ind w:left="0"/>
        <w:jc w:val="left"/>
      </w:pPr>
      <w:r>
        <w:rPr>
          <w:rFonts w:ascii="Times New Roman"/>
          <w:b/>
          <w:i w:val="false"/>
          <w:color w:val="000000"/>
        </w:rPr>
        <w:t xml:space="preserve"> 5-тарау. Басқарманы қайта ұйымдастыру және тарату</w:t>
      </w:r>
    </w:p>
    <w:bookmarkEnd w:id="14027"/>
    <w:bookmarkStart w:name="z32553" w:id="140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168-қосымша</w:t>
            </w:r>
          </w:p>
        </w:tc>
      </w:tr>
    </w:tbl>
    <w:bookmarkStart w:name="z12996" w:id="140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4029"/>
    <w:p>
      <w:pPr>
        <w:spacing w:after="0"/>
        <w:ind w:left="0"/>
        <w:jc w:val="both"/>
      </w:pPr>
      <w:r>
        <w:rPr>
          <w:rFonts w:ascii="Times New Roman"/>
          <w:b w:val="false"/>
          <w:i w:val="false"/>
          <w:color w:val="ff0000"/>
          <w:sz w:val="28"/>
        </w:rPr>
        <w:t xml:space="preserve">
      Ескерту. 168-қосымша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554" w:id="14030"/>
    <w:p>
      <w:pPr>
        <w:spacing w:after="0"/>
        <w:ind w:left="0"/>
        <w:jc w:val="left"/>
      </w:pPr>
      <w:r>
        <w:rPr>
          <w:rFonts w:ascii="Times New Roman"/>
          <w:b/>
          <w:i w:val="false"/>
          <w:color w:val="000000"/>
        </w:rPr>
        <w:t xml:space="preserve"> 1-тарау. Жалпы ережелер</w:t>
      </w:r>
    </w:p>
    <w:bookmarkEnd w:id="14030"/>
    <w:bookmarkStart w:name="z32555" w:id="140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31"/>
    <w:bookmarkStart w:name="z32556" w:id="140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32"/>
    <w:bookmarkStart w:name="z32557" w:id="140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33"/>
    <w:bookmarkStart w:name="z32558" w:id="140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34"/>
    <w:bookmarkStart w:name="z32559" w:id="140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35"/>
    <w:bookmarkStart w:name="z32560" w:id="140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36"/>
    <w:bookmarkStart w:name="z32561" w:id="140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37"/>
    <w:bookmarkStart w:name="z32562" w:id="14038"/>
    <w:p>
      <w:pPr>
        <w:spacing w:after="0"/>
        <w:ind w:left="0"/>
        <w:jc w:val="both"/>
      </w:pPr>
      <w:r>
        <w:rPr>
          <w:rFonts w:ascii="Times New Roman"/>
          <w:b w:val="false"/>
          <w:i w:val="false"/>
          <w:color w:val="000000"/>
          <w:sz w:val="28"/>
        </w:rPr>
        <w:t>
      8. Заңды тұлғаның орналасқан жері – индекс 140100, Қазақстан Республикасы, Павлодар облысы, Ақсу қаласы, Астана көшесі, 9 ғимарат.</w:t>
      </w:r>
    </w:p>
    <w:bookmarkEnd w:id="14038"/>
    <w:bookmarkStart w:name="z32563" w:id="140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w:t>
      </w:r>
    </w:p>
    <w:bookmarkEnd w:id="14039"/>
    <w:bookmarkStart w:name="z32564" w:id="140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40"/>
    <w:bookmarkStart w:name="z32565" w:id="140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41"/>
    <w:bookmarkStart w:name="z32566" w:id="140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42"/>
    <w:bookmarkStart w:name="z32567" w:id="140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43"/>
    <w:bookmarkStart w:name="z32568" w:id="140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044"/>
    <w:bookmarkStart w:name="z32569" w:id="14045"/>
    <w:p>
      <w:pPr>
        <w:spacing w:after="0"/>
        <w:ind w:left="0"/>
        <w:jc w:val="both"/>
      </w:pPr>
      <w:r>
        <w:rPr>
          <w:rFonts w:ascii="Times New Roman"/>
          <w:b w:val="false"/>
          <w:i w:val="false"/>
          <w:color w:val="000000"/>
          <w:sz w:val="28"/>
        </w:rPr>
        <w:t>
      13. Міндеттері:</w:t>
      </w:r>
    </w:p>
    <w:bookmarkEnd w:id="14045"/>
    <w:bookmarkStart w:name="z32570" w:id="140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046"/>
    <w:bookmarkStart w:name="z32571" w:id="140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047"/>
    <w:bookmarkStart w:name="z32572" w:id="140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048"/>
    <w:bookmarkStart w:name="z32573" w:id="14049"/>
    <w:p>
      <w:pPr>
        <w:spacing w:after="0"/>
        <w:ind w:left="0"/>
        <w:jc w:val="both"/>
      </w:pPr>
      <w:r>
        <w:rPr>
          <w:rFonts w:ascii="Times New Roman"/>
          <w:b w:val="false"/>
          <w:i w:val="false"/>
          <w:color w:val="000000"/>
          <w:sz w:val="28"/>
        </w:rPr>
        <w:t>
      14. Құқықтары мен міндеттері:</w:t>
      </w:r>
    </w:p>
    <w:bookmarkEnd w:id="14049"/>
    <w:bookmarkStart w:name="z32574" w:id="140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050"/>
    <w:bookmarkStart w:name="z32575" w:id="140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051"/>
    <w:bookmarkStart w:name="z32576" w:id="140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052"/>
    <w:bookmarkStart w:name="z32577" w:id="140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053"/>
    <w:bookmarkStart w:name="z32578" w:id="140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054"/>
    <w:bookmarkStart w:name="z32579" w:id="140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055"/>
    <w:bookmarkStart w:name="z32580" w:id="140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056"/>
    <w:bookmarkStart w:name="z32581" w:id="140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057"/>
    <w:bookmarkStart w:name="z32582" w:id="140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058"/>
    <w:bookmarkStart w:name="z32583" w:id="14059"/>
    <w:p>
      <w:pPr>
        <w:spacing w:after="0"/>
        <w:ind w:left="0"/>
        <w:jc w:val="both"/>
      </w:pPr>
      <w:r>
        <w:rPr>
          <w:rFonts w:ascii="Times New Roman"/>
          <w:b w:val="false"/>
          <w:i w:val="false"/>
          <w:color w:val="000000"/>
          <w:sz w:val="28"/>
        </w:rPr>
        <w:t>
      15. Функциялары:</w:t>
      </w:r>
    </w:p>
    <w:bookmarkEnd w:id="14059"/>
    <w:bookmarkStart w:name="z32584" w:id="140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060"/>
    <w:bookmarkStart w:name="z32585" w:id="140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061"/>
    <w:bookmarkStart w:name="z32586" w:id="140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062"/>
    <w:bookmarkStart w:name="z32587" w:id="140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063"/>
    <w:bookmarkStart w:name="z32588" w:id="140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064"/>
    <w:bookmarkStart w:name="z32589" w:id="140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065"/>
    <w:bookmarkStart w:name="z32590" w:id="140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066"/>
    <w:bookmarkStart w:name="z32591" w:id="140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067"/>
    <w:bookmarkStart w:name="z32592" w:id="140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068"/>
    <w:bookmarkStart w:name="z32593" w:id="140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069"/>
    <w:bookmarkStart w:name="z32594" w:id="140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96" w:id="140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071"/>
    <w:bookmarkStart w:name="z32597" w:id="140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072"/>
    <w:bookmarkStart w:name="z32598" w:id="140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073"/>
    <w:bookmarkStart w:name="z32599" w:id="140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074"/>
    <w:bookmarkStart w:name="z32600" w:id="140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075"/>
    <w:bookmarkStart w:name="z32601" w:id="140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076"/>
    <w:bookmarkStart w:name="z32602" w:id="140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077"/>
    <w:bookmarkStart w:name="z32603" w:id="140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078"/>
    <w:bookmarkStart w:name="z32604" w:id="140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079"/>
    <w:bookmarkStart w:name="z32605" w:id="140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080"/>
    <w:bookmarkStart w:name="z32606" w:id="140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081"/>
    <w:bookmarkStart w:name="z32607" w:id="140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082"/>
    <w:bookmarkStart w:name="z32608" w:id="140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083"/>
    <w:bookmarkStart w:name="z32609" w:id="140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084"/>
    <w:bookmarkStart w:name="z32610" w:id="140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085"/>
    <w:bookmarkStart w:name="z32611" w:id="140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086"/>
    <w:bookmarkStart w:name="z32612" w:id="14087"/>
    <w:p>
      <w:pPr>
        <w:spacing w:after="0"/>
        <w:ind w:left="0"/>
        <w:jc w:val="both"/>
      </w:pPr>
      <w:r>
        <w:rPr>
          <w:rFonts w:ascii="Times New Roman"/>
          <w:b w:val="false"/>
          <w:i w:val="false"/>
          <w:color w:val="000000"/>
          <w:sz w:val="28"/>
        </w:rPr>
        <w:t>
      29) мыналарды:</w:t>
      </w:r>
    </w:p>
    <w:bookmarkEnd w:id="14087"/>
    <w:bookmarkStart w:name="z32613" w:id="140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088"/>
    <w:bookmarkStart w:name="z32614" w:id="140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089"/>
    <w:bookmarkStart w:name="z32615" w:id="140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16" w:id="140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91"/>
    <w:bookmarkStart w:name="z32617" w:id="140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92"/>
    <w:bookmarkStart w:name="z32618" w:id="140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93"/>
    <w:bookmarkStart w:name="z32619" w:id="140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94"/>
    <w:bookmarkStart w:name="z32620" w:id="14095"/>
    <w:p>
      <w:pPr>
        <w:spacing w:after="0"/>
        <w:ind w:left="0"/>
        <w:jc w:val="both"/>
      </w:pPr>
      <w:r>
        <w:rPr>
          <w:rFonts w:ascii="Times New Roman"/>
          <w:b w:val="false"/>
          <w:i w:val="false"/>
          <w:color w:val="000000"/>
          <w:sz w:val="28"/>
        </w:rPr>
        <w:t>
      19. Басқарма басшысының өкілеттіктері:</w:t>
      </w:r>
    </w:p>
    <w:bookmarkEnd w:id="14095"/>
    <w:bookmarkStart w:name="z32621" w:id="140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96"/>
    <w:bookmarkStart w:name="z32622" w:id="140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97"/>
    <w:bookmarkStart w:name="z32623" w:id="140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98"/>
    <w:bookmarkStart w:name="z32624" w:id="140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99"/>
    <w:bookmarkStart w:name="z32625" w:id="141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00"/>
    <w:bookmarkStart w:name="z32626" w:id="141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01"/>
    <w:bookmarkStart w:name="z32627" w:id="14102"/>
    <w:p>
      <w:pPr>
        <w:spacing w:after="0"/>
        <w:ind w:left="0"/>
        <w:jc w:val="left"/>
      </w:pPr>
      <w:r>
        <w:rPr>
          <w:rFonts w:ascii="Times New Roman"/>
          <w:b/>
          <w:i w:val="false"/>
          <w:color w:val="000000"/>
        </w:rPr>
        <w:t xml:space="preserve"> 4-тарау. Басқарманың мүлкі</w:t>
      </w:r>
    </w:p>
    <w:bookmarkEnd w:id="14102"/>
    <w:bookmarkStart w:name="z32628" w:id="141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03"/>
    <w:bookmarkStart w:name="z32629" w:id="141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04"/>
    <w:bookmarkStart w:name="z32630" w:id="141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05"/>
    <w:bookmarkStart w:name="z32631" w:id="141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06"/>
    <w:bookmarkStart w:name="z32632" w:id="14107"/>
    <w:p>
      <w:pPr>
        <w:spacing w:after="0"/>
        <w:ind w:left="0"/>
        <w:jc w:val="left"/>
      </w:pPr>
      <w:r>
        <w:rPr>
          <w:rFonts w:ascii="Times New Roman"/>
          <w:b/>
          <w:i w:val="false"/>
          <w:color w:val="000000"/>
        </w:rPr>
        <w:t xml:space="preserve"> 5-тарау. Басқарманы қайта ұйымдастыру және тарату</w:t>
      </w:r>
    </w:p>
    <w:bookmarkEnd w:id="14107"/>
    <w:bookmarkStart w:name="z32633" w:id="141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169-қосымша</w:t>
            </w:r>
          </w:p>
        </w:tc>
      </w:tr>
    </w:tbl>
    <w:bookmarkStart w:name="z13072" w:id="141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4109"/>
    <w:p>
      <w:pPr>
        <w:spacing w:after="0"/>
        <w:ind w:left="0"/>
        <w:jc w:val="both"/>
      </w:pPr>
      <w:r>
        <w:rPr>
          <w:rFonts w:ascii="Times New Roman"/>
          <w:b w:val="false"/>
          <w:i w:val="false"/>
          <w:color w:val="ff0000"/>
          <w:sz w:val="28"/>
        </w:rPr>
        <w:t xml:space="preserve">
      Ескерту. 169-қосымша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634" w:id="14110"/>
    <w:p>
      <w:pPr>
        <w:spacing w:after="0"/>
        <w:ind w:left="0"/>
        <w:jc w:val="left"/>
      </w:pPr>
      <w:r>
        <w:rPr>
          <w:rFonts w:ascii="Times New Roman"/>
          <w:b/>
          <w:i w:val="false"/>
          <w:color w:val="000000"/>
        </w:rPr>
        <w:t xml:space="preserve"> 1-тарау. Жалпы ережелер</w:t>
      </w:r>
    </w:p>
    <w:bookmarkEnd w:id="14110"/>
    <w:bookmarkStart w:name="z32635" w:id="141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111"/>
    <w:bookmarkStart w:name="z32636" w:id="141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112"/>
    <w:bookmarkStart w:name="z32637" w:id="141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113"/>
    <w:bookmarkStart w:name="z32638" w:id="141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114"/>
    <w:bookmarkStart w:name="z32639" w:id="141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15"/>
    <w:bookmarkStart w:name="z32640" w:id="141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16"/>
    <w:bookmarkStart w:name="z32641" w:id="141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17"/>
    <w:bookmarkStart w:name="z32642" w:id="14118"/>
    <w:p>
      <w:pPr>
        <w:spacing w:after="0"/>
        <w:ind w:left="0"/>
        <w:jc w:val="both"/>
      </w:pPr>
      <w:r>
        <w:rPr>
          <w:rFonts w:ascii="Times New Roman"/>
          <w:b w:val="false"/>
          <w:i w:val="false"/>
          <w:color w:val="000000"/>
          <w:sz w:val="28"/>
        </w:rPr>
        <w:t>
      8. Заңды тұлғаның орналасқан жері – индекс 140200 , Қазақстан Республикасы, Павлодар облысы, Ақтоғай ауданы, Ақтоғай ауылы, Махмет Қайырбаев көшесі, 103 үй.</w:t>
      </w:r>
    </w:p>
    <w:bookmarkEnd w:id="14118"/>
    <w:bookmarkStart w:name="z32643" w:id="141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14119"/>
    <w:bookmarkStart w:name="z32644" w:id="141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20"/>
    <w:bookmarkStart w:name="z32645" w:id="141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21"/>
    <w:bookmarkStart w:name="z32646" w:id="141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22"/>
    <w:bookmarkStart w:name="z32647" w:id="141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23"/>
    <w:bookmarkStart w:name="z32648" w:id="141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24"/>
    <w:bookmarkStart w:name="z32649" w:id="14125"/>
    <w:p>
      <w:pPr>
        <w:spacing w:after="0"/>
        <w:ind w:left="0"/>
        <w:jc w:val="both"/>
      </w:pPr>
      <w:r>
        <w:rPr>
          <w:rFonts w:ascii="Times New Roman"/>
          <w:b w:val="false"/>
          <w:i w:val="false"/>
          <w:color w:val="000000"/>
          <w:sz w:val="28"/>
        </w:rPr>
        <w:t>
      13. Міндеттері:</w:t>
      </w:r>
    </w:p>
    <w:bookmarkEnd w:id="14125"/>
    <w:bookmarkStart w:name="z32650" w:id="141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26"/>
    <w:bookmarkStart w:name="z32651" w:id="141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27"/>
    <w:bookmarkStart w:name="z32652" w:id="141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28"/>
    <w:bookmarkStart w:name="z32653" w:id="14129"/>
    <w:p>
      <w:pPr>
        <w:spacing w:after="0"/>
        <w:ind w:left="0"/>
        <w:jc w:val="both"/>
      </w:pPr>
      <w:r>
        <w:rPr>
          <w:rFonts w:ascii="Times New Roman"/>
          <w:b w:val="false"/>
          <w:i w:val="false"/>
          <w:color w:val="000000"/>
          <w:sz w:val="28"/>
        </w:rPr>
        <w:t>
      14. Құқықтары мен міндеттері:</w:t>
      </w:r>
    </w:p>
    <w:bookmarkEnd w:id="14129"/>
    <w:bookmarkStart w:name="z32654" w:id="141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30"/>
    <w:bookmarkStart w:name="z32655" w:id="141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31"/>
    <w:bookmarkStart w:name="z32656" w:id="141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32"/>
    <w:bookmarkStart w:name="z32657" w:id="141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33"/>
    <w:bookmarkStart w:name="z32658" w:id="141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34"/>
    <w:bookmarkStart w:name="z32659" w:id="141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35"/>
    <w:bookmarkStart w:name="z32660" w:id="141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36"/>
    <w:bookmarkStart w:name="z32661" w:id="141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37"/>
    <w:bookmarkStart w:name="z32662" w:id="141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38"/>
    <w:bookmarkStart w:name="z32663" w:id="14139"/>
    <w:p>
      <w:pPr>
        <w:spacing w:after="0"/>
        <w:ind w:left="0"/>
        <w:jc w:val="both"/>
      </w:pPr>
      <w:r>
        <w:rPr>
          <w:rFonts w:ascii="Times New Roman"/>
          <w:b w:val="false"/>
          <w:i w:val="false"/>
          <w:color w:val="000000"/>
          <w:sz w:val="28"/>
        </w:rPr>
        <w:t>
      15. Функциялары:</w:t>
      </w:r>
    </w:p>
    <w:bookmarkEnd w:id="14139"/>
    <w:bookmarkStart w:name="z32664" w:id="141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40"/>
    <w:bookmarkStart w:name="z32665" w:id="141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41"/>
    <w:bookmarkStart w:name="z32666" w:id="141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42"/>
    <w:bookmarkStart w:name="z32667" w:id="141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43"/>
    <w:bookmarkStart w:name="z32668" w:id="141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44"/>
    <w:bookmarkStart w:name="z32669" w:id="141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45"/>
    <w:bookmarkStart w:name="z32670" w:id="141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146"/>
    <w:bookmarkStart w:name="z32671" w:id="141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147"/>
    <w:bookmarkStart w:name="z32672" w:id="141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148"/>
    <w:bookmarkStart w:name="z32673" w:id="141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149"/>
    <w:bookmarkStart w:name="z32674" w:id="141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76" w:id="141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151"/>
    <w:bookmarkStart w:name="z32677" w:id="141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152"/>
    <w:bookmarkStart w:name="z32678" w:id="141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153"/>
    <w:bookmarkStart w:name="z32679" w:id="141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154"/>
    <w:bookmarkStart w:name="z32680" w:id="141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155"/>
    <w:bookmarkStart w:name="z32681" w:id="141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156"/>
    <w:bookmarkStart w:name="z32682" w:id="141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157"/>
    <w:bookmarkStart w:name="z32683" w:id="141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158"/>
    <w:bookmarkStart w:name="z32684" w:id="141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159"/>
    <w:bookmarkStart w:name="z32685" w:id="141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160"/>
    <w:bookmarkStart w:name="z32686" w:id="141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161"/>
    <w:bookmarkStart w:name="z32687" w:id="141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162"/>
    <w:bookmarkStart w:name="z32688" w:id="141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163"/>
    <w:bookmarkStart w:name="z32689" w:id="141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164"/>
    <w:bookmarkStart w:name="z32690" w:id="141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165"/>
    <w:bookmarkStart w:name="z32691" w:id="141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166"/>
    <w:bookmarkStart w:name="z32692" w:id="14167"/>
    <w:p>
      <w:pPr>
        <w:spacing w:after="0"/>
        <w:ind w:left="0"/>
        <w:jc w:val="both"/>
      </w:pPr>
      <w:r>
        <w:rPr>
          <w:rFonts w:ascii="Times New Roman"/>
          <w:b w:val="false"/>
          <w:i w:val="false"/>
          <w:color w:val="000000"/>
          <w:sz w:val="28"/>
        </w:rPr>
        <w:t>
      29) мыналарды:</w:t>
      </w:r>
    </w:p>
    <w:bookmarkEnd w:id="14167"/>
    <w:bookmarkStart w:name="z32693" w:id="141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168"/>
    <w:bookmarkStart w:name="z32694" w:id="141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169"/>
    <w:bookmarkStart w:name="z32695" w:id="141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96" w:id="141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171"/>
    <w:bookmarkStart w:name="z32697" w:id="141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172"/>
    <w:bookmarkStart w:name="z32698" w:id="141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173"/>
    <w:bookmarkStart w:name="z32699" w:id="141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174"/>
    <w:bookmarkStart w:name="z32700" w:id="14175"/>
    <w:p>
      <w:pPr>
        <w:spacing w:after="0"/>
        <w:ind w:left="0"/>
        <w:jc w:val="both"/>
      </w:pPr>
      <w:r>
        <w:rPr>
          <w:rFonts w:ascii="Times New Roman"/>
          <w:b w:val="false"/>
          <w:i w:val="false"/>
          <w:color w:val="000000"/>
          <w:sz w:val="28"/>
        </w:rPr>
        <w:t>
      19. Басқарма басшысының өкілеттіктері:</w:t>
      </w:r>
    </w:p>
    <w:bookmarkEnd w:id="14175"/>
    <w:bookmarkStart w:name="z32701" w:id="141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176"/>
    <w:bookmarkStart w:name="z32702" w:id="141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177"/>
    <w:bookmarkStart w:name="z32703" w:id="141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178"/>
    <w:bookmarkStart w:name="z32704" w:id="141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179"/>
    <w:bookmarkStart w:name="z32705" w:id="141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80"/>
    <w:bookmarkStart w:name="z32706" w:id="141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81"/>
    <w:bookmarkStart w:name="z32707" w:id="14182"/>
    <w:p>
      <w:pPr>
        <w:spacing w:after="0"/>
        <w:ind w:left="0"/>
        <w:jc w:val="left"/>
      </w:pPr>
      <w:r>
        <w:rPr>
          <w:rFonts w:ascii="Times New Roman"/>
          <w:b/>
          <w:i w:val="false"/>
          <w:color w:val="000000"/>
        </w:rPr>
        <w:t xml:space="preserve"> 4-тарау. Басқарманың мүлкі</w:t>
      </w:r>
    </w:p>
    <w:bookmarkEnd w:id="14182"/>
    <w:bookmarkStart w:name="z32708" w:id="141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83"/>
    <w:bookmarkStart w:name="z32709" w:id="141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84"/>
    <w:bookmarkStart w:name="z32710" w:id="141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85"/>
    <w:bookmarkStart w:name="z32711" w:id="141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86"/>
    <w:bookmarkStart w:name="z32712" w:id="14187"/>
    <w:p>
      <w:pPr>
        <w:spacing w:after="0"/>
        <w:ind w:left="0"/>
        <w:jc w:val="left"/>
      </w:pPr>
      <w:r>
        <w:rPr>
          <w:rFonts w:ascii="Times New Roman"/>
          <w:b/>
          <w:i w:val="false"/>
          <w:color w:val="000000"/>
        </w:rPr>
        <w:t xml:space="preserve"> 5-тарау. Басқарманы қайта ұйымдастыру және тарату</w:t>
      </w:r>
    </w:p>
    <w:bookmarkEnd w:id="14187"/>
    <w:bookmarkStart w:name="z32713" w:id="141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170-қосымша</w:t>
            </w:r>
          </w:p>
        </w:tc>
      </w:tr>
    </w:tbl>
    <w:bookmarkStart w:name="z13148" w:id="141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4189"/>
    <w:p>
      <w:pPr>
        <w:spacing w:after="0"/>
        <w:ind w:left="0"/>
        <w:jc w:val="both"/>
      </w:pPr>
      <w:r>
        <w:rPr>
          <w:rFonts w:ascii="Times New Roman"/>
          <w:b w:val="false"/>
          <w:i w:val="false"/>
          <w:color w:val="ff0000"/>
          <w:sz w:val="28"/>
        </w:rPr>
        <w:t xml:space="preserve">
      Ескерту. 170-қосымша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14" w:id="14190"/>
    <w:p>
      <w:pPr>
        <w:spacing w:after="0"/>
        <w:ind w:left="0"/>
        <w:jc w:val="left"/>
      </w:pPr>
      <w:r>
        <w:rPr>
          <w:rFonts w:ascii="Times New Roman"/>
          <w:b/>
          <w:i w:val="false"/>
          <w:color w:val="000000"/>
        </w:rPr>
        <w:t xml:space="preserve"> 1-тарау. Жалпы ережелер</w:t>
      </w:r>
    </w:p>
    <w:bookmarkEnd w:id="14190"/>
    <w:bookmarkStart w:name="z32715" w:id="141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191"/>
    <w:bookmarkStart w:name="z32716" w:id="141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192"/>
    <w:bookmarkStart w:name="z32717" w:id="141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193"/>
    <w:bookmarkStart w:name="z32718" w:id="141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194"/>
    <w:bookmarkStart w:name="z32719" w:id="141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95"/>
    <w:bookmarkStart w:name="z32720" w:id="141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96"/>
    <w:bookmarkStart w:name="z32721" w:id="141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97"/>
    <w:bookmarkStart w:name="z32722" w:id="14198"/>
    <w:p>
      <w:pPr>
        <w:spacing w:after="0"/>
        <w:ind w:left="0"/>
        <w:jc w:val="both"/>
      </w:pPr>
      <w:r>
        <w:rPr>
          <w:rFonts w:ascii="Times New Roman"/>
          <w:b w:val="false"/>
          <w:i w:val="false"/>
          <w:color w:val="000000"/>
          <w:sz w:val="28"/>
        </w:rPr>
        <w:t>
      8. Заңды тұлғаның орналасқан жері – индекс 140300, Қазақстан Республикасы, Павлодар облысы, Баянауыл ауданы, Баянауыл ауылдық округі, Баянауыл ауылы, Қаныш Сәтбаев көшесі, 2 ғимарат.</w:t>
      </w:r>
    </w:p>
    <w:bookmarkEnd w:id="14198"/>
    <w:bookmarkStart w:name="z32723" w:id="141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w:t>
      </w:r>
    </w:p>
    <w:bookmarkEnd w:id="14199"/>
    <w:bookmarkStart w:name="z32724" w:id="142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00"/>
    <w:bookmarkStart w:name="z32725" w:id="142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01"/>
    <w:bookmarkStart w:name="z32726" w:id="142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202"/>
    <w:bookmarkStart w:name="z32727" w:id="142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03"/>
    <w:bookmarkStart w:name="z32728" w:id="142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204"/>
    <w:bookmarkStart w:name="z32729" w:id="14205"/>
    <w:p>
      <w:pPr>
        <w:spacing w:after="0"/>
        <w:ind w:left="0"/>
        <w:jc w:val="both"/>
      </w:pPr>
      <w:r>
        <w:rPr>
          <w:rFonts w:ascii="Times New Roman"/>
          <w:b w:val="false"/>
          <w:i w:val="false"/>
          <w:color w:val="000000"/>
          <w:sz w:val="28"/>
        </w:rPr>
        <w:t>
      13. Міндеттері:</w:t>
      </w:r>
    </w:p>
    <w:bookmarkEnd w:id="14205"/>
    <w:bookmarkStart w:name="z32730" w:id="142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06"/>
    <w:bookmarkStart w:name="z32731" w:id="142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07"/>
    <w:bookmarkStart w:name="z32732" w:id="142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08"/>
    <w:bookmarkStart w:name="z32733" w:id="14209"/>
    <w:p>
      <w:pPr>
        <w:spacing w:after="0"/>
        <w:ind w:left="0"/>
        <w:jc w:val="both"/>
      </w:pPr>
      <w:r>
        <w:rPr>
          <w:rFonts w:ascii="Times New Roman"/>
          <w:b w:val="false"/>
          <w:i w:val="false"/>
          <w:color w:val="000000"/>
          <w:sz w:val="28"/>
        </w:rPr>
        <w:t>
      14. Құқықтары мен міндеттері:</w:t>
      </w:r>
    </w:p>
    <w:bookmarkEnd w:id="14209"/>
    <w:bookmarkStart w:name="z32734" w:id="142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10"/>
    <w:bookmarkStart w:name="z32735" w:id="142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11"/>
    <w:bookmarkStart w:name="z32736" w:id="142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12"/>
    <w:bookmarkStart w:name="z32737" w:id="142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13"/>
    <w:bookmarkStart w:name="z32738" w:id="142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14"/>
    <w:bookmarkStart w:name="z32739" w:id="142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215"/>
    <w:bookmarkStart w:name="z32740" w:id="142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216"/>
    <w:bookmarkStart w:name="z32741" w:id="142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217"/>
    <w:bookmarkStart w:name="z32742" w:id="142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218"/>
    <w:bookmarkStart w:name="z32743" w:id="14219"/>
    <w:p>
      <w:pPr>
        <w:spacing w:after="0"/>
        <w:ind w:left="0"/>
        <w:jc w:val="both"/>
      </w:pPr>
      <w:r>
        <w:rPr>
          <w:rFonts w:ascii="Times New Roman"/>
          <w:b w:val="false"/>
          <w:i w:val="false"/>
          <w:color w:val="000000"/>
          <w:sz w:val="28"/>
        </w:rPr>
        <w:t>
      15. Функциялары:</w:t>
      </w:r>
    </w:p>
    <w:bookmarkEnd w:id="14219"/>
    <w:bookmarkStart w:name="z32744" w:id="142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220"/>
    <w:bookmarkStart w:name="z32745" w:id="142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221"/>
    <w:bookmarkStart w:name="z32746" w:id="142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222"/>
    <w:bookmarkStart w:name="z32747" w:id="142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223"/>
    <w:bookmarkStart w:name="z32748" w:id="142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224"/>
    <w:bookmarkStart w:name="z32749" w:id="142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225"/>
    <w:bookmarkStart w:name="z32750" w:id="142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26"/>
    <w:bookmarkStart w:name="z32751" w:id="142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27"/>
    <w:bookmarkStart w:name="z32752" w:id="142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28"/>
    <w:bookmarkStart w:name="z32753" w:id="142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29"/>
    <w:bookmarkStart w:name="z32754" w:id="142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56" w:id="142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231"/>
    <w:bookmarkStart w:name="z32757" w:id="142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32"/>
    <w:bookmarkStart w:name="z32758" w:id="142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33"/>
    <w:bookmarkStart w:name="z32759" w:id="142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34"/>
    <w:bookmarkStart w:name="z32760" w:id="142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235"/>
    <w:bookmarkStart w:name="z32761" w:id="142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236"/>
    <w:bookmarkStart w:name="z32762" w:id="142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37"/>
    <w:bookmarkStart w:name="z32763" w:id="142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38"/>
    <w:bookmarkStart w:name="z32764" w:id="142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39"/>
    <w:bookmarkStart w:name="z32765" w:id="142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40"/>
    <w:bookmarkStart w:name="z32766" w:id="142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41"/>
    <w:bookmarkStart w:name="z32767" w:id="142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242"/>
    <w:bookmarkStart w:name="z32768" w:id="142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43"/>
    <w:bookmarkStart w:name="z32769" w:id="142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244"/>
    <w:bookmarkStart w:name="z32770" w:id="142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45"/>
    <w:bookmarkStart w:name="z32771" w:id="142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246"/>
    <w:bookmarkStart w:name="z32772" w:id="14247"/>
    <w:p>
      <w:pPr>
        <w:spacing w:after="0"/>
        <w:ind w:left="0"/>
        <w:jc w:val="both"/>
      </w:pPr>
      <w:r>
        <w:rPr>
          <w:rFonts w:ascii="Times New Roman"/>
          <w:b w:val="false"/>
          <w:i w:val="false"/>
          <w:color w:val="000000"/>
          <w:sz w:val="28"/>
        </w:rPr>
        <w:t>
      29) мыналарды:</w:t>
      </w:r>
    </w:p>
    <w:bookmarkEnd w:id="14247"/>
    <w:bookmarkStart w:name="z32773" w:id="142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48"/>
    <w:bookmarkStart w:name="z32774" w:id="142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49"/>
    <w:bookmarkStart w:name="z32775" w:id="142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76" w:id="142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251"/>
    <w:bookmarkStart w:name="z32777" w:id="142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252"/>
    <w:bookmarkStart w:name="z32778" w:id="142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253"/>
    <w:bookmarkStart w:name="z32779" w:id="142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254"/>
    <w:bookmarkStart w:name="z32780" w:id="14255"/>
    <w:p>
      <w:pPr>
        <w:spacing w:after="0"/>
        <w:ind w:left="0"/>
        <w:jc w:val="both"/>
      </w:pPr>
      <w:r>
        <w:rPr>
          <w:rFonts w:ascii="Times New Roman"/>
          <w:b w:val="false"/>
          <w:i w:val="false"/>
          <w:color w:val="000000"/>
          <w:sz w:val="28"/>
        </w:rPr>
        <w:t>
      19. Басқарма басшысының өкілеттіктері:</w:t>
      </w:r>
    </w:p>
    <w:bookmarkEnd w:id="14255"/>
    <w:bookmarkStart w:name="z32781" w:id="142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256"/>
    <w:bookmarkStart w:name="z32782" w:id="142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57"/>
    <w:bookmarkStart w:name="z32783" w:id="142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258"/>
    <w:bookmarkStart w:name="z32784" w:id="142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59"/>
    <w:bookmarkStart w:name="z32785" w:id="142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260"/>
    <w:bookmarkStart w:name="z32786" w:id="142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261"/>
    <w:bookmarkStart w:name="z32787" w:id="14262"/>
    <w:p>
      <w:pPr>
        <w:spacing w:after="0"/>
        <w:ind w:left="0"/>
        <w:jc w:val="left"/>
      </w:pPr>
      <w:r>
        <w:rPr>
          <w:rFonts w:ascii="Times New Roman"/>
          <w:b/>
          <w:i w:val="false"/>
          <w:color w:val="000000"/>
        </w:rPr>
        <w:t xml:space="preserve"> 4-тарау. Басқарманың мүлкі</w:t>
      </w:r>
    </w:p>
    <w:bookmarkEnd w:id="14262"/>
    <w:bookmarkStart w:name="z32788" w:id="142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263"/>
    <w:bookmarkStart w:name="z32789" w:id="142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264"/>
    <w:bookmarkStart w:name="z32790" w:id="142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265"/>
    <w:bookmarkStart w:name="z32791" w:id="142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66"/>
    <w:bookmarkStart w:name="z32792" w:id="14267"/>
    <w:p>
      <w:pPr>
        <w:spacing w:after="0"/>
        <w:ind w:left="0"/>
        <w:jc w:val="left"/>
      </w:pPr>
      <w:r>
        <w:rPr>
          <w:rFonts w:ascii="Times New Roman"/>
          <w:b/>
          <w:i w:val="false"/>
          <w:color w:val="000000"/>
        </w:rPr>
        <w:t xml:space="preserve"> 5-тарау. Басқарманы қайта ұйымдастыру және тарату</w:t>
      </w:r>
    </w:p>
    <w:bookmarkEnd w:id="14267"/>
    <w:bookmarkStart w:name="z32793" w:id="142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171-қосымша</w:t>
            </w:r>
          </w:p>
        </w:tc>
      </w:tr>
    </w:tbl>
    <w:bookmarkStart w:name="z13224" w:id="142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4269"/>
    <w:p>
      <w:pPr>
        <w:spacing w:after="0"/>
        <w:ind w:left="0"/>
        <w:jc w:val="both"/>
      </w:pPr>
      <w:r>
        <w:rPr>
          <w:rFonts w:ascii="Times New Roman"/>
          <w:b w:val="false"/>
          <w:i w:val="false"/>
          <w:color w:val="ff0000"/>
          <w:sz w:val="28"/>
        </w:rPr>
        <w:t xml:space="preserve">
      Ескерту. 171-қосымша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94" w:id="14270"/>
    <w:p>
      <w:pPr>
        <w:spacing w:after="0"/>
        <w:ind w:left="0"/>
        <w:jc w:val="left"/>
      </w:pPr>
      <w:r>
        <w:rPr>
          <w:rFonts w:ascii="Times New Roman"/>
          <w:b/>
          <w:i w:val="false"/>
          <w:color w:val="000000"/>
        </w:rPr>
        <w:t xml:space="preserve"> 1-тарау. Жалпы ережелер</w:t>
      </w:r>
    </w:p>
    <w:bookmarkEnd w:id="14270"/>
    <w:bookmarkStart w:name="z32795" w:id="142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271"/>
    <w:bookmarkStart w:name="z32796" w:id="142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272"/>
    <w:bookmarkStart w:name="z32797" w:id="142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273"/>
    <w:bookmarkStart w:name="z32798" w:id="142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74"/>
    <w:bookmarkStart w:name="z32799" w:id="142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275"/>
    <w:bookmarkStart w:name="z32800" w:id="142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276"/>
    <w:bookmarkStart w:name="z32801" w:id="142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277"/>
    <w:bookmarkStart w:name="z32802" w:id="14278"/>
    <w:p>
      <w:pPr>
        <w:spacing w:after="0"/>
        <w:ind w:left="0"/>
        <w:jc w:val="both"/>
      </w:pPr>
      <w:r>
        <w:rPr>
          <w:rFonts w:ascii="Times New Roman"/>
          <w:b w:val="false"/>
          <w:i w:val="false"/>
          <w:color w:val="000000"/>
          <w:sz w:val="28"/>
        </w:rPr>
        <w:t>
      8. Заңды тұлғаның орналасқан жері – индекс 141200, Қазақстан Республикасы, Павлодар облысы, Екібастұз қаласы, Әлия Молдағұлова көшесі, 81 ғимарат.</w:t>
      </w:r>
    </w:p>
    <w:bookmarkEnd w:id="14278"/>
    <w:bookmarkStart w:name="z32803" w:id="142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w:t>
      </w:r>
    </w:p>
    <w:bookmarkEnd w:id="14279"/>
    <w:bookmarkStart w:name="z32804" w:id="142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80"/>
    <w:bookmarkStart w:name="z32805" w:id="142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81"/>
    <w:bookmarkStart w:name="z32806" w:id="142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282"/>
    <w:bookmarkStart w:name="z32807" w:id="142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83"/>
    <w:bookmarkStart w:name="z32808" w:id="142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284"/>
    <w:bookmarkStart w:name="z32809" w:id="14285"/>
    <w:p>
      <w:pPr>
        <w:spacing w:after="0"/>
        <w:ind w:left="0"/>
        <w:jc w:val="both"/>
      </w:pPr>
      <w:r>
        <w:rPr>
          <w:rFonts w:ascii="Times New Roman"/>
          <w:b w:val="false"/>
          <w:i w:val="false"/>
          <w:color w:val="000000"/>
          <w:sz w:val="28"/>
        </w:rPr>
        <w:t>
      13. Міндеттері:</w:t>
      </w:r>
    </w:p>
    <w:bookmarkEnd w:id="14285"/>
    <w:bookmarkStart w:name="z32810" w:id="142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86"/>
    <w:bookmarkStart w:name="z32811" w:id="142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87"/>
    <w:bookmarkStart w:name="z32812" w:id="142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88"/>
    <w:bookmarkStart w:name="z32813" w:id="14289"/>
    <w:p>
      <w:pPr>
        <w:spacing w:after="0"/>
        <w:ind w:left="0"/>
        <w:jc w:val="both"/>
      </w:pPr>
      <w:r>
        <w:rPr>
          <w:rFonts w:ascii="Times New Roman"/>
          <w:b w:val="false"/>
          <w:i w:val="false"/>
          <w:color w:val="000000"/>
          <w:sz w:val="28"/>
        </w:rPr>
        <w:t>
      14. Құқықтары мен міндеттері:</w:t>
      </w:r>
    </w:p>
    <w:bookmarkEnd w:id="14289"/>
    <w:bookmarkStart w:name="z32814" w:id="142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90"/>
    <w:bookmarkStart w:name="z32815" w:id="142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91"/>
    <w:bookmarkStart w:name="z32816" w:id="142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92"/>
    <w:bookmarkStart w:name="z32817" w:id="142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93"/>
    <w:bookmarkStart w:name="z32818" w:id="142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94"/>
    <w:bookmarkStart w:name="z32819" w:id="142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295"/>
    <w:bookmarkStart w:name="z32820" w:id="142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296"/>
    <w:bookmarkStart w:name="z32821" w:id="142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297"/>
    <w:bookmarkStart w:name="z32822" w:id="142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298"/>
    <w:bookmarkStart w:name="z32823" w:id="14299"/>
    <w:p>
      <w:pPr>
        <w:spacing w:after="0"/>
        <w:ind w:left="0"/>
        <w:jc w:val="both"/>
      </w:pPr>
      <w:r>
        <w:rPr>
          <w:rFonts w:ascii="Times New Roman"/>
          <w:b w:val="false"/>
          <w:i w:val="false"/>
          <w:color w:val="000000"/>
          <w:sz w:val="28"/>
        </w:rPr>
        <w:t>
      15. Функциялары:</w:t>
      </w:r>
    </w:p>
    <w:bookmarkEnd w:id="14299"/>
    <w:bookmarkStart w:name="z32824" w:id="143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00"/>
    <w:bookmarkStart w:name="z32825" w:id="143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01"/>
    <w:bookmarkStart w:name="z32826" w:id="143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02"/>
    <w:bookmarkStart w:name="z32827" w:id="143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03"/>
    <w:bookmarkStart w:name="z32828" w:id="143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04"/>
    <w:bookmarkStart w:name="z32829" w:id="143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305"/>
    <w:bookmarkStart w:name="z32830" w:id="143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306"/>
    <w:bookmarkStart w:name="z32831" w:id="143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307"/>
    <w:bookmarkStart w:name="z32832" w:id="143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308"/>
    <w:bookmarkStart w:name="z32833" w:id="143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309"/>
    <w:bookmarkStart w:name="z32834" w:id="143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36" w:id="143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311"/>
    <w:bookmarkStart w:name="z32837" w:id="143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312"/>
    <w:bookmarkStart w:name="z32838" w:id="143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313"/>
    <w:bookmarkStart w:name="z32839" w:id="143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314"/>
    <w:bookmarkStart w:name="z32840" w:id="143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315"/>
    <w:bookmarkStart w:name="z32841" w:id="143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316"/>
    <w:bookmarkStart w:name="z32842" w:id="143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317"/>
    <w:bookmarkStart w:name="z32843" w:id="143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18"/>
    <w:bookmarkStart w:name="z32844" w:id="143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19"/>
    <w:bookmarkStart w:name="z32845" w:id="143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320"/>
    <w:bookmarkStart w:name="z32846" w:id="143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321"/>
    <w:bookmarkStart w:name="z32847" w:id="143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322"/>
    <w:bookmarkStart w:name="z32848" w:id="143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323"/>
    <w:bookmarkStart w:name="z32849" w:id="143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324"/>
    <w:bookmarkStart w:name="z32850" w:id="143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325"/>
    <w:bookmarkStart w:name="z32851" w:id="143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326"/>
    <w:bookmarkStart w:name="z32852" w:id="14327"/>
    <w:p>
      <w:pPr>
        <w:spacing w:after="0"/>
        <w:ind w:left="0"/>
        <w:jc w:val="both"/>
      </w:pPr>
      <w:r>
        <w:rPr>
          <w:rFonts w:ascii="Times New Roman"/>
          <w:b w:val="false"/>
          <w:i w:val="false"/>
          <w:color w:val="000000"/>
          <w:sz w:val="28"/>
        </w:rPr>
        <w:t>
      29) мыналарды:</w:t>
      </w:r>
    </w:p>
    <w:bookmarkEnd w:id="14327"/>
    <w:bookmarkStart w:name="z32853" w:id="143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328"/>
    <w:bookmarkStart w:name="z32854" w:id="143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329"/>
    <w:bookmarkStart w:name="z32855" w:id="143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56" w:id="143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31"/>
    <w:bookmarkStart w:name="z32857" w:id="143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32"/>
    <w:bookmarkStart w:name="z32858" w:id="143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33"/>
    <w:bookmarkStart w:name="z32859" w:id="143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34"/>
    <w:bookmarkStart w:name="z32860" w:id="14335"/>
    <w:p>
      <w:pPr>
        <w:spacing w:after="0"/>
        <w:ind w:left="0"/>
        <w:jc w:val="both"/>
      </w:pPr>
      <w:r>
        <w:rPr>
          <w:rFonts w:ascii="Times New Roman"/>
          <w:b w:val="false"/>
          <w:i w:val="false"/>
          <w:color w:val="000000"/>
          <w:sz w:val="28"/>
        </w:rPr>
        <w:t>
      19. Басқарма басшысының өкілеттіктері:</w:t>
      </w:r>
    </w:p>
    <w:bookmarkEnd w:id="14335"/>
    <w:bookmarkStart w:name="z32861" w:id="143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36"/>
    <w:bookmarkStart w:name="z32862" w:id="143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37"/>
    <w:bookmarkStart w:name="z32863" w:id="143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38"/>
    <w:bookmarkStart w:name="z32864" w:id="143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39"/>
    <w:bookmarkStart w:name="z32865" w:id="143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40"/>
    <w:bookmarkStart w:name="z32866" w:id="143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41"/>
    <w:bookmarkStart w:name="z32867" w:id="14342"/>
    <w:p>
      <w:pPr>
        <w:spacing w:after="0"/>
        <w:ind w:left="0"/>
        <w:jc w:val="left"/>
      </w:pPr>
      <w:r>
        <w:rPr>
          <w:rFonts w:ascii="Times New Roman"/>
          <w:b/>
          <w:i w:val="false"/>
          <w:color w:val="000000"/>
        </w:rPr>
        <w:t xml:space="preserve"> 4-тарау. Басқарманың мүлкі</w:t>
      </w:r>
    </w:p>
    <w:bookmarkEnd w:id="14342"/>
    <w:bookmarkStart w:name="z32868" w:id="143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43"/>
    <w:bookmarkStart w:name="z32869" w:id="143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44"/>
    <w:bookmarkStart w:name="z32870" w:id="143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45"/>
    <w:bookmarkStart w:name="z32871" w:id="143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46"/>
    <w:bookmarkStart w:name="z32872" w:id="14347"/>
    <w:p>
      <w:pPr>
        <w:spacing w:after="0"/>
        <w:ind w:left="0"/>
        <w:jc w:val="left"/>
      </w:pPr>
      <w:r>
        <w:rPr>
          <w:rFonts w:ascii="Times New Roman"/>
          <w:b/>
          <w:i w:val="false"/>
          <w:color w:val="000000"/>
        </w:rPr>
        <w:t xml:space="preserve"> 5-тарау. Басқарманы қайта ұйымдастыру және тарату</w:t>
      </w:r>
    </w:p>
    <w:bookmarkEnd w:id="14347"/>
    <w:bookmarkStart w:name="z32873" w:id="143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172-қосымша</w:t>
            </w:r>
          </w:p>
        </w:tc>
      </w:tr>
    </w:tbl>
    <w:bookmarkStart w:name="z13300" w:id="143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4349"/>
    <w:p>
      <w:pPr>
        <w:spacing w:after="0"/>
        <w:ind w:left="0"/>
        <w:jc w:val="both"/>
      </w:pPr>
      <w:r>
        <w:rPr>
          <w:rFonts w:ascii="Times New Roman"/>
          <w:b w:val="false"/>
          <w:i w:val="false"/>
          <w:color w:val="ff0000"/>
          <w:sz w:val="28"/>
        </w:rPr>
        <w:t xml:space="preserve">
      Ескерту. 172-қосымша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874" w:id="14350"/>
    <w:p>
      <w:pPr>
        <w:spacing w:after="0"/>
        <w:ind w:left="0"/>
        <w:jc w:val="left"/>
      </w:pPr>
      <w:r>
        <w:rPr>
          <w:rFonts w:ascii="Times New Roman"/>
          <w:b/>
          <w:i w:val="false"/>
          <w:color w:val="000000"/>
        </w:rPr>
        <w:t xml:space="preserve"> 1-тарау. Жалпы ережелер</w:t>
      </w:r>
    </w:p>
    <w:bookmarkEnd w:id="14350"/>
    <w:bookmarkStart w:name="z32875" w:id="143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51"/>
    <w:bookmarkStart w:name="z32876" w:id="143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352"/>
    <w:bookmarkStart w:name="z32877" w:id="143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353"/>
    <w:bookmarkStart w:name="z32878" w:id="143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354"/>
    <w:bookmarkStart w:name="z32879" w:id="143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355"/>
    <w:bookmarkStart w:name="z32880" w:id="143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356"/>
    <w:bookmarkStart w:name="z32881" w:id="143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357"/>
    <w:bookmarkStart w:name="z32882" w:id="14358"/>
    <w:p>
      <w:pPr>
        <w:spacing w:after="0"/>
        <w:ind w:left="0"/>
        <w:jc w:val="both"/>
      </w:pPr>
      <w:r>
        <w:rPr>
          <w:rFonts w:ascii="Times New Roman"/>
          <w:b w:val="false"/>
          <w:i w:val="false"/>
          <w:color w:val="000000"/>
          <w:sz w:val="28"/>
        </w:rPr>
        <w:t>
      8. Заңды тұлғаның орналасқан жері – индекс 140500, Қазақстан Республикасы, Павлодар облысы, Ертіс ауданы, Ертіс ауылдық округі, Ертіс ауылы, Қожаберген Батыр көшесі, 15 үй.</w:t>
      </w:r>
    </w:p>
    <w:bookmarkEnd w:id="14358"/>
    <w:bookmarkStart w:name="z32883" w:id="143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w:t>
      </w:r>
    </w:p>
    <w:bookmarkEnd w:id="14359"/>
    <w:bookmarkStart w:name="z32884" w:id="143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60"/>
    <w:bookmarkStart w:name="z32885" w:id="143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61"/>
    <w:bookmarkStart w:name="z32886" w:id="143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362"/>
    <w:bookmarkStart w:name="z32887" w:id="143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63"/>
    <w:bookmarkStart w:name="z32888" w:id="143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364"/>
    <w:bookmarkStart w:name="z32889" w:id="14365"/>
    <w:p>
      <w:pPr>
        <w:spacing w:after="0"/>
        <w:ind w:left="0"/>
        <w:jc w:val="both"/>
      </w:pPr>
      <w:r>
        <w:rPr>
          <w:rFonts w:ascii="Times New Roman"/>
          <w:b w:val="false"/>
          <w:i w:val="false"/>
          <w:color w:val="000000"/>
          <w:sz w:val="28"/>
        </w:rPr>
        <w:t>
      13. Міндеттері:</w:t>
      </w:r>
    </w:p>
    <w:bookmarkEnd w:id="14365"/>
    <w:bookmarkStart w:name="z32890" w:id="143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366"/>
    <w:bookmarkStart w:name="z32891" w:id="143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367"/>
    <w:bookmarkStart w:name="z32892" w:id="143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368"/>
    <w:bookmarkStart w:name="z32893" w:id="14369"/>
    <w:p>
      <w:pPr>
        <w:spacing w:after="0"/>
        <w:ind w:left="0"/>
        <w:jc w:val="both"/>
      </w:pPr>
      <w:r>
        <w:rPr>
          <w:rFonts w:ascii="Times New Roman"/>
          <w:b w:val="false"/>
          <w:i w:val="false"/>
          <w:color w:val="000000"/>
          <w:sz w:val="28"/>
        </w:rPr>
        <w:t>
      14. Құқықтары мен міндеттері:</w:t>
      </w:r>
    </w:p>
    <w:bookmarkEnd w:id="14369"/>
    <w:bookmarkStart w:name="z32894" w:id="143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370"/>
    <w:bookmarkStart w:name="z32895" w:id="143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371"/>
    <w:bookmarkStart w:name="z32896" w:id="143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372"/>
    <w:bookmarkStart w:name="z32897" w:id="143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373"/>
    <w:bookmarkStart w:name="z32898" w:id="143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374"/>
    <w:bookmarkStart w:name="z32899" w:id="143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75"/>
    <w:bookmarkStart w:name="z32900" w:id="143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76"/>
    <w:bookmarkStart w:name="z32901" w:id="143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77"/>
    <w:bookmarkStart w:name="z32902" w:id="143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78"/>
    <w:bookmarkStart w:name="z32903" w:id="14379"/>
    <w:p>
      <w:pPr>
        <w:spacing w:after="0"/>
        <w:ind w:left="0"/>
        <w:jc w:val="both"/>
      </w:pPr>
      <w:r>
        <w:rPr>
          <w:rFonts w:ascii="Times New Roman"/>
          <w:b w:val="false"/>
          <w:i w:val="false"/>
          <w:color w:val="000000"/>
          <w:sz w:val="28"/>
        </w:rPr>
        <w:t>
      15. Функциялары:</w:t>
      </w:r>
    </w:p>
    <w:bookmarkEnd w:id="14379"/>
    <w:bookmarkStart w:name="z32904" w:id="143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80"/>
    <w:bookmarkStart w:name="z32905" w:id="143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81"/>
    <w:bookmarkStart w:name="z32906" w:id="143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82"/>
    <w:bookmarkStart w:name="z32907" w:id="143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83"/>
    <w:bookmarkStart w:name="z32908" w:id="143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84"/>
    <w:bookmarkStart w:name="z32909" w:id="143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385"/>
    <w:bookmarkStart w:name="z32910" w:id="143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386"/>
    <w:bookmarkStart w:name="z32911" w:id="143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387"/>
    <w:bookmarkStart w:name="z32912" w:id="143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388"/>
    <w:bookmarkStart w:name="z32913" w:id="143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389"/>
    <w:bookmarkStart w:name="z32914" w:id="143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16" w:id="143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391"/>
    <w:bookmarkStart w:name="z32917" w:id="143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392"/>
    <w:bookmarkStart w:name="z32918" w:id="143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393"/>
    <w:bookmarkStart w:name="z32919" w:id="143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394"/>
    <w:bookmarkStart w:name="z32920" w:id="143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395"/>
    <w:bookmarkStart w:name="z32921" w:id="143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396"/>
    <w:bookmarkStart w:name="z32922" w:id="143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397"/>
    <w:bookmarkStart w:name="z32923" w:id="143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98"/>
    <w:bookmarkStart w:name="z32924" w:id="143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99"/>
    <w:bookmarkStart w:name="z32925" w:id="144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400"/>
    <w:bookmarkStart w:name="z32926" w:id="144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401"/>
    <w:bookmarkStart w:name="z32927" w:id="144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402"/>
    <w:bookmarkStart w:name="z32928" w:id="144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403"/>
    <w:bookmarkStart w:name="z32929" w:id="144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404"/>
    <w:bookmarkStart w:name="z32930" w:id="144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405"/>
    <w:bookmarkStart w:name="z32931" w:id="144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406"/>
    <w:bookmarkStart w:name="z32932" w:id="14407"/>
    <w:p>
      <w:pPr>
        <w:spacing w:after="0"/>
        <w:ind w:left="0"/>
        <w:jc w:val="both"/>
      </w:pPr>
      <w:r>
        <w:rPr>
          <w:rFonts w:ascii="Times New Roman"/>
          <w:b w:val="false"/>
          <w:i w:val="false"/>
          <w:color w:val="000000"/>
          <w:sz w:val="28"/>
        </w:rPr>
        <w:t>
      29) мыналарды:</w:t>
      </w:r>
    </w:p>
    <w:bookmarkEnd w:id="14407"/>
    <w:bookmarkStart w:name="z32933" w:id="144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408"/>
    <w:bookmarkStart w:name="z32934" w:id="144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409"/>
    <w:bookmarkStart w:name="z32935" w:id="144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36" w:id="144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411"/>
    <w:bookmarkStart w:name="z32937" w:id="144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412"/>
    <w:bookmarkStart w:name="z32938" w:id="144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413"/>
    <w:bookmarkStart w:name="z32939" w:id="144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414"/>
    <w:bookmarkStart w:name="z32940" w:id="14415"/>
    <w:p>
      <w:pPr>
        <w:spacing w:after="0"/>
        <w:ind w:left="0"/>
        <w:jc w:val="both"/>
      </w:pPr>
      <w:r>
        <w:rPr>
          <w:rFonts w:ascii="Times New Roman"/>
          <w:b w:val="false"/>
          <w:i w:val="false"/>
          <w:color w:val="000000"/>
          <w:sz w:val="28"/>
        </w:rPr>
        <w:t>
      19. Басқарма басшысының өкілеттіктері:</w:t>
      </w:r>
    </w:p>
    <w:bookmarkEnd w:id="14415"/>
    <w:bookmarkStart w:name="z32941" w:id="144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416"/>
    <w:bookmarkStart w:name="z32942" w:id="144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17"/>
    <w:bookmarkStart w:name="z32943" w:id="144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18"/>
    <w:bookmarkStart w:name="z32944" w:id="144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19"/>
    <w:bookmarkStart w:name="z32945" w:id="144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420"/>
    <w:bookmarkStart w:name="z32946" w:id="144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421"/>
    <w:bookmarkStart w:name="z32947" w:id="14422"/>
    <w:p>
      <w:pPr>
        <w:spacing w:after="0"/>
        <w:ind w:left="0"/>
        <w:jc w:val="left"/>
      </w:pPr>
      <w:r>
        <w:rPr>
          <w:rFonts w:ascii="Times New Roman"/>
          <w:b/>
          <w:i w:val="false"/>
          <w:color w:val="000000"/>
        </w:rPr>
        <w:t xml:space="preserve"> 4-тарау. Басқарманың мүлкі</w:t>
      </w:r>
    </w:p>
    <w:bookmarkEnd w:id="14422"/>
    <w:bookmarkStart w:name="z32948" w:id="144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423"/>
    <w:bookmarkStart w:name="z32949" w:id="144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24"/>
    <w:bookmarkStart w:name="z32950" w:id="144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425"/>
    <w:bookmarkStart w:name="z32951" w:id="144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26"/>
    <w:bookmarkStart w:name="z32952" w:id="14427"/>
    <w:p>
      <w:pPr>
        <w:spacing w:after="0"/>
        <w:ind w:left="0"/>
        <w:jc w:val="left"/>
      </w:pPr>
      <w:r>
        <w:rPr>
          <w:rFonts w:ascii="Times New Roman"/>
          <w:b/>
          <w:i w:val="false"/>
          <w:color w:val="000000"/>
        </w:rPr>
        <w:t xml:space="preserve"> 5-тарау. Басқарманы қайта ұйымдастыру және тарату</w:t>
      </w:r>
    </w:p>
    <w:bookmarkEnd w:id="14427"/>
    <w:bookmarkStart w:name="z32953" w:id="144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173-қосымша</w:t>
            </w:r>
          </w:p>
        </w:tc>
      </w:tr>
    </w:tbl>
    <w:bookmarkStart w:name="z13376" w:id="144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4429"/>
    <w:p>
      <w:pPr>
        <w:spacing w:after="0"/>
        <w:ind w:left="0"/>
        <w:jc w:val="both"/>
      </w:pPr>
      <w:r>
        <w:rPr>
          <w:rFonts w:ascii="Times New Roman"/>
          <w:b w:val="false"/>
          <w:i w:val="false"/>
          <w:color w:val="ff0000"/>
          <w:sz w:val="28"/>
        </w:rPr>
        <w:t xml:space="preserve">
      Ескерту. 173-қосымша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954" w:id="14430"/>
    <w:p>
      <w:pPr>
        <w:spacing w:after="0"/>
        <w:ind w:left="0"/>
        <w:jc w:val="left"/>
      </w:pPr>
      <w:r>
        <w:rPr>
          <w:rFonts w:ascii="Times New Roman"/>
          <w:b/>
          <w:i w:val="false"/>
          <w:color w:val="000000"/>
        </w:rPr>
        <w:t xml:space="preserve"> 1-тарау. Жалпы ережелер</w:t>
      </w:r>
    </w:p>
    <w:bookmarkEnd w:id="14430"/>
    <w:bookmarkStart w:name="z32955" w:id="144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31"/>
    <w:bookmarkStart w:name="z32956" w:id="144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32"/>
    <w:bookmarkStart w:name="z32957" w:id="144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33"/>
    <w:bookmarkStart w:name="z32958" w:id="144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34"/>
    <w:bookmarkStart w:name="z32959" w:id="144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35"/>
    <w:bookmarkStart w:name="z32960" w:id="144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36"/>
    <w:bookmarkStart w:name="z32961" w:id="144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37"/>
    <w:bookmarkStart w:name="z32962" w:id="14438"/>
    <w:p>
      <w:pPr>
        <w:spacing w:after="0"/>
        <w:ind w:left="0"/>
        <w:jc w:val="both"/>
      </w:pPr>
      <w:r>
        <w:rPr>
          <w:rFonts w:ascii="Times New Roman"/>
          <w:b w:val="false"/>
          <w:i w:val="false"/>
          <w:color w:val="000000"/>
          <w:sz w:val="28"/>
        </w:rPr>
        <w:t>
      8. Заңды тұлғаның орналасқан жері – индекс 140400, Қазақстан Республикасы, Павлодар облысы, Железин ауданы, Железин ауылдық округі, Железин ауылы, Квитков көшесі, 19 құрылыс.</w:t>
      </w:r>
    </w:p>
    <w:bookmarkEnd w:id="14438"/>
    <w:bookmarkStart w:name="z32963" w:id="144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w:t>
      </w:r>
    </w:p>
    <w:bookmarkEnd w:id="14439"/>
    <w:bookmarkStart w:name="z32964" w:id="144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40"/>
    <w:bookmarkStart w:name="z32965" w:id="144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41"/>
    <w:bookmarkStart w:name="z32966" w:id="144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42"/>
    <w:bookmarkStart w:name="z32967" w:id="144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43"/>
    <w:bookmarkStart w:name="z32968" w:id="144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44"/>
    <w:bookmarkStart w:name="z32969" w:id="14445"/>
    <w:p>
      <w:pPr>
        <w:spacing w:after="0"/>
        <w:ind w:left="0"/>
        <w:jc w:val="both"/>
      </w:pPr>
      <w:r>
        <w:rPr>
          <w:rFonts w:ascii="Times New Roman"/>
          <w:b w:val="false"/>
          <w:i w:val="false"/>
          <w:color w:val="000000"/>
          <w:sz w:val="28"/>
        </w:rPr>
        <w:t>
      13. Міндеттері:</w:t>
      </w:r>
    </w:p>
    <w:bookmarkEnd w:id="14445"/>
    <w:bookmarkStart w:name="z32970" w:id="144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46"/>
    <w:bookmarkStart w:name="z32971" w:id="144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47"/>
    <w:bookmarkStart w:name="z32972" w:id="144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48"/>
    <w:bookmarkStart w:name="z32973" w:id="14449"/>
    <w:p>
      <w:pPr>
        <w:spacing w:after="0"/>
        <w:ind w:left="0"/>
        <w:jc w:val="both"/>
      </w:pPr>
      <w:r>
        <w:rPr>
          <w:rFonts w:ascii="Times New Roman"/>
          <w:b w:val="false"/>
          <w:i w:val="false"/>
          <w:color w:val="000000"/>
          <w:sz w:val="28"/>
        </w:rPr>
        <w:t>
      14. Құқықтары мен міндеттері:</w:t>
      </w:r>
    </w:p>
    <w:bookmarkEnd w:id="14449"/>
    <w:bookmarkStart w:name="z32974" w:id="144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50"/>
    <w:bookmarkStart w:name="z32975" w:id="144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51"/>
    <w:bookmarkStart w:name="z32976" w:id="144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52"/>
    <w:bookmarkStart w:name="z32977" w:id="144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53"/>
    <w:bookmarkStart w:name="z32978" w:id="144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454"/>
    <w:bookmarkStart w:name="z32979" w:id="144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455"/>
    <w:bookmarkStart w:name="z32980" w:id="144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456"/>
    <w:bookmarkStart w:name="z32981" w:id="144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457"/>
    <w:bookmarkStart w:name="z32982" w:id="144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458"/>
    <w:bookmarkStart w:name="z32983" w:id="14459"/>
    <w:p>
      <w:pPr>
        <w:spacing w:after="0"/>
        <w:ind w:left="0"/>
        <w:jc w:val="both"/>
      </w:pPr>
      <w:r>
        <w:rPr>
          <w:rFonts w:ascii="Times New Roman"/>
          <w:b w:val="false"/>
          <w:i w:val="false"/>
          <w:color w:val="000000"/>
          <w:sz w:val="28"/>
        </w:rPr>
        <w:t>
      15. Функциялары:</w:t>
      </w:r>
    </w:p>
    <w:bookmarkEnd w:id="14459"/>
    <w:bookmarkStart w:name="z32984" w:id="144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460"/>
    <w:bookmarkStart w:name="z32985" w:id="144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461"/>
    <w:bookmarkStart w:name="z32986" w:id="144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462"/>
    <w:bookmarkStart w:name="z32987" w:id="144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463"/>
    <w:bookmarkStart w:name="z32988" w:id="144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464"/>
    <w:bookmarkStart w:name="z32989" w:id="144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65"/>
    <w:bookmarkStart w:name="z32990" w:id="144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66"/>
    <w:bookmarkStart w:name="z32991" w:id="144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67"/>
    <w:bookmarkStart w:name="z32992" w:id="144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68"/>
    <w:bookmarkStart w:name="z32993" w:id="144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69"/>
    <w:bookmarkStart w:name="z32994" w:id="144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96" w:id="144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471"/>
    <w:bookmarkStart w:name="z32997" w:id="144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472"/>
    <w:bookmarkStart w:name="z32998" w:id="144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473"/>
    <w:bookmarkStart w:name="z32999" w:id="144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474"/>
    <w:bookmarkStart w:name="z33000" w:id="144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475"/>
    <w:bookmarkStart w:name="z33001" w:id="144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476"/>
    <w:bookmarkStart w:name="z33002" w:id="144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477"/>
    <w:bookmarkStart w:name="z33003" w:id="144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478"/>
    <w:bookmarkStart w:name="z33004" w:id="144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479"/>
    <w:bookmarkStart w:name="z33005" w:id="144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480"/>
    <w:bookmarkStart w:name="z33006" w:id="144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481"/>
    <w:bookmarkStart w:name="z33007" w:id="144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482"/>
    <w:bookmarkStart w:name="z33008" w:id="144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483"/>
    <w:bookmarkStart w:name="z33009" w:id="144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484"/>
    <w:bookmarkStart w:name="z33010" w:id="144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485"/>
    <w:bookmarkStart w:name="z33011" w:id="144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486"/>
    <w:bookmarkStart w:name="z33012" w:id="14487"/>
    <w:p>
      <w:pPr>
        <w:spacing w:after="0"/>
        <w:ind w:left="0"/>
        <w:jc w:val="both"/>
      </w:pPr>
      <w:r>
        <w:rPr>
          <w:rFonts w:ascii="Times New Roman"/>
          <w:b w:val="false"/>
          <w:i w:val="false"/>
          <w:color w:val="000000"/>
          <w:sz w:val="28"/>
        </w:rPr>
        <w:t>
      29) мыналарды:</w:t>
      </w:r>
    </w:p>
    <w:bookmarkEnd w:id="14487"/>
    <w:bookmarkStart w:name="z33013" w:id="144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488"/>
    <w:bookmarkStart w:name="z33014" w:id="144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489"/>
    <w:bookmarkStart w:name="z33015" w:id="144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16" w:id="144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491"/>
    <w:bookmarkStart w:name="z33017" w:id="144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492"/>
    <w:bookmarkStart w:name="z33018" w:id="144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493"/>
    <w:bookmarkStart w:name="z33019" w:id="144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494"/>
    <w:bookmarkStart w:name="z33020" w:id="14495"/>
    <w:p>
      <w:pPr>
        <w:spacing w:after="0"/>
        <w:ind w:left="0"/>
        <w:jc w:val="both"/>
      </w:pPr>
      <w:r>
        <w:rPr>
          <w:rFonts w:ascii="Times New Roman"/>
          <w:b w:val="false"/>
          <w:i w:val="false"/>
          <w:color w:val="000000"/>
          <w:sz w:val="28"/>
        </w:rPr>
        <w:t>
      19. Басқарма басшысының өкілеттіктері:</w:t>
      </w:r>
    </w:p>
    <w:bookmarkEnd w:id="14495"/>
    <w:bookmarkStart w:name="z33021" w:id="144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496"/>
    <w:bookmarkStart w:name="z33022" w:id="144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97"/>
    <w:bookmarkStart w:name="z33023" w:id="144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98"/>
    <w:bookmarkStart w:name="z33024" w:id="144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99"/>
    <w:bookmarkStart w:name="z33025" w:id="145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500"/>
    <w:bookmarkStart w:name="z33026" w:id="145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501"/>
    <w:bookmarkStart w:name="z33027" w:id="14502"/>
    <w:p>
      <w:pPr>
        <w:spacing w:after="0"/>
        <w:ind w:left="0"/>
        <w:jc w:val="left"/>
      </w:pPr>
      <w:r>
        <w:rPr>
          <w:rFonts w:ascii="Times New Roman"/>
          <w:b/>
          <w:i w:val="false"/>
          <w:color w:val="000000"/>
        </w:rPr>
        <w:t xml:space="preserve"> 4-тарау. Басқарманың мүлкі</w:t>
      </w:r>
    </w:p>
    <w:bookmarkEnd w:id="14502"/>
    <w:bookmarkStart w:name="z33028" w:id="145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503"/>
    <w:bookmarkStart w:name="z33029" w:id="145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504"/>
    <w:bookmarkStart w:name="z33030" w:id="145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505"/>
    <w:bookmarkStart w:name="z33031" w:id="145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06"/>
    <w:bookmarkStart w:name="z33032" w:id="14507"/>
    <w:p>
      <w:pPr>
        <w:spacing w:after="0"/>
        <w:ind w:left="0"/>
        <w:jc w:val="left"/>
      </w:pPr>
      <w:r>
        <w:rPr>
          <w:rFonts w:ascii="Times New Roman"/>
          <w:b/>
          <w:i w:val="false"/>
          <w:color w:val="000000"/>
        </w:rPr>
        <w:t xml:space="preserve"> 5-тарау. Басқарманы қайта ұйымдастыру және тарату</w:t>
      </w:r>
    </w:p>
    <w:bookmarkEnd w:id="14507"/>
    <w:bookmarkStart w:name="z33033" w:id="145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174-қосымша</w:t>
            </w:r>
          </w:p>
        </w:tc>
      </w:tr>
    </w:tbl>
    <w:bookmarkStart w:name="z13452" w:id="145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4509"/>
    <w:p>
      <w:pPr>
        <w:spacing w:after="0"/>
        <w:ind w:left="0"/>
        <w:jc w:val="both"/>
      </w:pPr>
      <w:r>
        <w:rPr>
          <w:rFonts w:ascii="Times New Roman"/>
          <w:b w:val="false"/>
          <w:i w:val="false"/>
          <w:color w:val="ff0000"/>
          <w:sz w:val="28"/>
        </w:rPr>
        <w:t xml:space="preserve">
      Ескерту. 174-қосымша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p>
      <w:pPr>
        <w:spacing w:after="0"/>
        <w:ind w:left="0"/>
        <w:jc w:val="left"/>
      </w:pPr>
    </w:p>
    <w:bookmarkStart w:name="z33034" w:id="14510"/>
    <w:p>
      <w:pPr>
        <w:spacing w:after="0"/>
        <w:ind w:left="0"/>
        <w:jc w:val="left"/>
      </w:pPr>
      <w:r>
        <w:rPr>
          <w:rFonts w:ascii="Times New Roman"/>
          <w:b/>
          <w:i w:val="false"/>
          <w:color w:val="000000"/>
        </w:rPr>
        <w:t xml:space="preserve"> 1-тарау. Жалпы ережелер</w:t>
      </w:r>
    </w:p>
    <w:bookmarkEnd w:id="14510"/>
    <w:bookmarkStart w:name="z33035" w:id="145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511"/>
    <w:bookmarkStart w:name="z33036" w:id="145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512"/>
    <w:bookmarkStart w:name="z33037" w:id="145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513"/>
    <w:bookmarkStart w:name="z33038" w:id="145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514"/>
    <w:bookmarkStart w:name="z33039" w:id="145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515"/>
    <w:bookmarkStart w:name="z33040" w:id="145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16"/>
    <w:bookmarkStart w:name="z33041" w:id="145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17"/>
    <w:bookmarkStart w:name="z33042" w:id="14518"/>
    <w:p>
      <w:pPr>
        <w:spacing w:after="0"/>
        <w:ind w:left="0"/>
        <w:jc w:val="both"/>
      </w:pPr>
      <w:r>
        <w:rPr>
          <w:rFonts w:ascii="Times New Roman"/>
          <w:b w:val="false"/>
          <w:i w:val="false"/>
          <w:color w:val="000000"/>
          <w:sz w:val="28"/>
        </w:rPr>
        <w:t>
      8. Заңды тұлғаның орналасқан жері – индекс 140800, Қазақстан Республикасы, Павлодар облысы, Май ауданы, Көктөбе ауылы, Баймуратова көшесі, 29/1 ғимарат.</w:t>
      </w:r>
    </w:p>
    <w:bookmarkEnd w:id="14518"/>
    <w:bookmarkStart w:name="z33043" w:id="145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w:t>
      </w:r>
    </w:p>
    <w:bookmarkEnd w:id="14519"/>
    <w:bookmarkStart w:name="z33044" w:id="145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20"/>
    <w:bookmarkStart w:name="z33045" w:id="145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21"/>
    <w:bookmarkStart w:name="z33046" w:id="145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22"/>
    <w:bookmarkStart w:name="z33047" w:id="145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23"/>
    <w:bookmarkStart w:name="z33048" w:id="145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24"/>
    <w:bookmarkStart w:name="z33049" w:id="14525"/>
    <w:p>
      <w:pPr>
        <w:spacing w:after="0"/>
        <w:ind w:left="0"/>
        <w:jc w:val="both"/>
      </w:pPr>
      <w:r>
        <w:rPr>
          <w:rFonts w:ascii="Times New Roman"/>
          <w:b w:val="false"/>
          <w:i w:val="false"/>
          <w:color w:val="000000"/>
          <w:sz w:val="28"/>
        </w:rPr>
        <w:t>
      13. Міндеттері:</w:t>
      </w:r>
    </w:p>
    <w:bookmarkEnd w:id="14525"/>
    <w:bookmarkStart w:name="z33050" w:id="145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26"/>
    <w:bookmarkStart w:name="z33051" w:id="145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27"/>
    <w:bookmarkStart w:name="z33052" w:id="145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528"/>
    <w:bookmarkStart w:name="z33053" w:id="14529"/>
    <w:p>
      <w:pPr>
        <w:spacing w:after="0"/>
        <w:ind w:left="0"/>
        <w:jc w:val="both"/>
      </w:pPr>
      <w:r>
        <w:rPr>
          <w:rFonts w:ascii="Times New Roman"/>
          <w:b w:val="false"/>
          <w:i w:val="false"/>
          <w:color w:val="000000"/>
          <w:sz w:val="28"/>
        </w:rPr>
        <w:t>
      14. Құқықтары мен міндеттері:</w:t>
      </w:r>
    </w:p>
    <w:bookmarkEnd w:id="14529"/>
    <w:bookmarkStart w:name="z33054" w:id="145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530"/>
    <w:bookmarkStart w:name="z33055" w:id="145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31"/>
    <w:bookmarkStart w:name="z33056" w:id="145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532"/>
    <w:bookmarkStart w:name="z33057" w:id="145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33"/>
    <w:bookmarkStart w:name="z33058" w:id="145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34"/>
    <w:bookmarkStart w:name="z33059" w:id="145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35"/>
    <w:bookmarkStart w:name="z33060" w:id="145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36"/>
    <w:bookmarkStart w:name="z33061" w:id="145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37"/>
    <w:bookmarkStart w:name="z33062" w:id="145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38"/>
    <w:bookmarkStart w:name="z33063" w:id="14539"/>
    <w:p>
      <w:pPr>
        <w:spacing w:after="0"/>
        <w:ind w:left="0"/>
        <w:jc w:val="both"/>
      </w:pPr>
      <w:r>
        <w:rPr>
          <w:rFonts w:ascii="Times New Roman"/>
          <w:b w:val="false"/>
          <w:i w:val="false"/>
          <w:color w:val="000000"/>
          <w:sz w:val="28"/>
        </w:rPr>
        <w:t>
      15. Функциялары:</w:t>
      </w:r>
    </w:p>
    <w:bookmarkEnd w:id="14539"/>
    <w:bookmarkStart w:name="z33064" w:id="145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40"/>
    <w:bookmarkStart w:name="z33065" w:id="145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41"/>
    <w:bookmarkStart w:name="z33066" w:id="145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42"/>
    <w:bookmarkStart w:name="z33067" w:id="145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43"/>
    <w:bookmarkStart w:name="z33068" w:id="145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44"/>
    <w:bookmarkStart w:name="z33069" w:id="145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45"/>
    <w:bookmarkStart w:name="z33070" w:id="145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46"/>
    <w:bookmarkStart w:name="z33071" w:id="145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47"/>
    <w:bookmarkStart w:name="z33072" w:id="145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48"/>
    <w:bookmarkStart w:name="z33073" w:id="145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49"/>
    <w:bookmarkStart w:name="z33074" w:id="145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76" w:id="145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551"/>
    <w:bookmarkStart w:name="z33077" w:id="145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52"/>
    <w:bookmarkStart w:name="z33078" w:id="145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53"/>
    <w:bookmarkStart w:name="z33079" w:id="145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54"/>
    <w:bookmarkStart w:name="z33080" w:id="145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555"/>
    <w:bookmarkStart w:name="z33081" w:id="145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556"/>
    <w:bookmarkStart w:name="z33082" w:id="145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57"/>
    <w:bookmarkStart w:name="z33083" w:id="145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58"/>
    <w:bookmarkStart w:name="z33084" w:id="145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59"/>
    <w:bookmarkStart w:name="z33085" w:id="145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60"/>
    <w:bookmarkStart w:name="z33086" w:id="145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61"/>
    <w:bookmarkStart w:name="z33087" w:id="145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562"/>
    <w:bookmarkStart w:name="z33088" w:id="145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563"/>
    <w:bookmarkStart w:name="z33089" w:id="145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564"/>
    <w:bookmarkStart w:name="z33090" w:id="145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565"/>
    <w:bookmarkStart w:name="z33091" w:id="145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566"/>
    <w:bookmarkStart w:name="z33092" w:id="14567"/>
    <w:p>
      <w:pPr>
        <w:spacing w:after="0"/>
        <w:ind w:left="0"/>
        <w:jc w:val="both"/>
      </w:pPr>
      <w:r>
        <w:rPr>
          <w:rFonts w:ascii="Times New Roman"/>
          <w:b w:val="false"/>
          <w:i w:val="false"/>
          <w:color w:val="000000"/>
          <w:sz w:val="28"/>
        </w:rPr>
        <w:t>
      29) мыналарды:</w:t>
      </w:r>
    </w:p>
    <w:bookmarkEnd w:id="14567"/>
    <w:bookmarkStart w:name="z33093" w:id="145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568"/>
    <w:bookmarkStart w:name="z33094" w:id="145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569"/>
    <w:bookmarkStart w:name="z33095" w:id="145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96" w:id="145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571"/>
    <w:bookmarkStart w:name="z33097" w:id="145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572"/>
    <w:bookmarkStart w:name="z33098" w:id="145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573"/>
    <w:bookmarkStart w:name="z33099" w:id="145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574"/>
    <w:bookmarkStart w:name="z33100" w:id="14575"/>
    <w:p>
      <w:pPr>
        <w:spacing w:after="0"/>
        <w:ind w:left="0"/>
        <w:jc w:val="both"/>
      </w:pPr>
      <w:r>
        <w:rPr>
          <w:rFonts w:ascii="Times New Roman"/>
          <w:b w:val="false"/>
          <w:i w:val="false"/>
          <w:color w:val="000000"/>
          <w:sz w:val="28"/>
        </w:rPr>
        <w:t>
      19. Басқарма басшысының өкілеттіктері:</w:t>
      </w:r>
    </w:p>
    <w:bookmarkEnd w:id="14575"/>
    <w:bookmarkStart w:name="z33101" w:id="145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576"/>
    <w:bookmarkStart w:name="z33102" w:id="145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577"/>
    <w:bookmarkStart w:name="z33103" w:id="145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578"/>
    <w:bookmarkStart w:name="z33104" w:id="145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579"/>
    <w:bookmarkStart w:name="z33105" w:id="145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580"/>
    <w:bookmarkStart w:name="z33106" w:id="145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581"/>
    <w:bookmarkStart w:name="z33107" w:id="14582"/>
    <w:p>
      <w:pPr>
        <w:spacing w:after="0"/>
        <w:ind w:left="0"/>
        <w:jc w:val="left"/>
      </w:pPr>
      <w:r>
        <w:rPr>
          <w:rFonts w:ascii="Times New Roman"/>
          <w:b/>
          <w:i w:val="false"/>
          <w:color w:val="000000"/>
        </w:rPr>
        <w:t xml:space="preserve"> 4-тарау. Басқарманың мүлкі</w:t>
      </w:r>
    </w:p>
    <w:bookmarkEnd w:id="14582"/>
    <w:bookmarkStart w:name="z33108" w:id="145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583"/>
    <w:bookmarkStart w:name="z33109" w:id="145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584"/>
    <w:bookmarkStart w:name="z33110" w:id="145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585"/>
    <w:bookmarkStart w:name="z33111" w:id="145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86"/>
    <w:bookmarkStart w:name="z33112" w:id="14587"/>
    <w:p>
      <w:pPr>
        <w:spacing w:after="0"/>
        <w:ind w:left="0"/>
        <w:jc w:val="left"/>
      </w:pPr>
      <w:r>
        <w:rPr>
          <w:rFonts w:ascii="Times New Roman"/>
          <w:b/>
          <w:i w:val="false"/>
          <w:color w:val="000000"/>
        </w:rPr>
        <w:t xml:space="preserve"> 5-тарау. Басқарманы қайта ұйымдастыру және тарату</w:t>
      </w:r>
    </w:p>
    <w:bookmarkEnd w:id="14587"/>
    <w:bookmarkStart w:name="z33113" w:id="145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175-қосымша</w:t>
            </w:r>
          </w:p>
        </w:tc>
      </w:tr>
    </w:tbl>
    <w:bookmarkStart w:name="z13528" w:id="145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4589"/>
    <w:p>
      <w:pPr>
        <w:spacing w:after="0"/>
        <w:ind w:left="0"/>
        <w:jc w:val="both"/>
      </w:pPr>
      <w:r>
        <w:rPr>
          <w:rFonts w:ascii="Times New Roman"/>
          <w:b w:val="false"/>
          <w:i w:val="false"/>
          <w:color w:val="ff0000"/>
          <w:sz w:val="28"/>
        </w:rPr>
        <w:t xml:space="preserve">
      Ескерту. 175-қосымша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14" w:id="14590"/>
    <w:p>
      <w:pPr>
        <w:spacing w:after="0"/>
        <w:ind w:left="0"/>
        <w:jc w:val="left"/>
      </w:pPr>
      <w:r>
        <w:rPr>
          <w:rFonts w:ascii="Times New Roman"/>
          <w:b/>
          <w:i w:val="false"/>
          <w:color w:val="000000"/>
        </w:rPr>
        <w:t xml:space="preserve"> 1-тарау. Жалпы ережелер</w:t>
      </w:r>
    </w:p>
    <w:bookmarkEnd w:id="14590"/>
    <w:bookmarkStart w:name="z33115" w:id="145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591"/>
    <w:bookmarkStart w:name="z33116" w:id="145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592"/>
    <w:bookmarkStart w:name="z33117" w:id="145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593"/>
    <w:bookmarkStart w:name="z33118" w:id="145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594"/>
    <w:bookmarkStart w:name="z33119" w:id="145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595"/>
    <w:bookmarkStart w:name="z33120" w:id="145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96"/>
    <w:bookmarkStart w:name="z33121" w:id="145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97"/>
    <w:bookmarkStart w:name="z33122" w:id="14598"/>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Луначарский көшесі, 13 құрылыс.</w:t>
      </w:r>
    </w:p>
    <w:bookmarkEnd w:id="14598"/>
    <w:bookmarkStart w:name="z33123" w:id="145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w:t>
      </w:r>
    </w:p>
    <w:bookmarkEnd w:id="14599"/>
    <w:bookmarkStart w:name="z33124" w:id="146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00"/>
    <w:bookmarkStart w:name="z33125" w:id="146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01"/>
    <w:bookmarkStart w:name="z33126" w:id="146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602"/>
    <w:bookmarkStart w:name="z33127" w:id="146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03"/>
    <w:bookmarkStart w:name="z33128" w:id="146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604"/>
    <w:bookmarkStart w:name="z33129" w:id="14605"/>
    <w:p>
      <w:pPr>
        <w:spacing w:after="0"/>
        <w:ind w:left="0"/>
        <w:jc w:val="both"/>
      </w:pPr>
      <w:r>
        <w:rPr>
          <w:rFonts w:ascii="Times New Roman"/>
          <w:b w:val="false"/>
          <w:i w:val="false"/>
          <w:color w:val="000000"/>
          <w:sz w:val="28"/>
        </w:rPr>
        <w:t>
      13. Міндеттері:</w:t>
      </w:r>
    </w:p>
    <w:bookmarkEnd w:id="14605"/>
    <w:bookmarkStart w:name="z33130" w:id="146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606"/>
    <w:bookmarkStart w:name="z33131" w:id="146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607"/>
    <w:bookmarkStart w:name="z33132" w:id="146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08"/>
    <w:bookmarkStart w:name="z33133" w:id="14609"/>
    <w:p>
      <w:pPr>
        <w:spacing w:after="0"/>
        <w:ind w:left="0"/>
        <w:jc w:val="both"/>
      </w:pPr>
      <w:r>
        <w:rPr>
          <w:rFonts w:ascii="Times New Roman"/>
          <w:b w:val="false"/>
          <w:i w:val="false"/>
          <w:color w:val="000000"/>
          <w:sz w:val="28"/>
        </w:rPr>
        <w:t>
      14. Құқықтары мен міндеттері:</w:t>
      </w:r>
    </w:p>
    <w:bookmarkEnd w:id="14609"/>
    <w:bookmarkStart w:name="z33134" w:id="146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10"/>
    <w:bookmarkStart w:name="z33135" w:id="146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11"/>
    <w:bookmarkStart w:name="z33136" w:id="146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12"/>
    <w:bookmarkStart w:name="z33137" w:id="146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13"/>
    <w:bookmarkStart w:name="z33138" w:id="146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14"/>
    <w:bookmarkStart w:name="z33139" w:id="146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15"/>
    <w:bookmarkStart w:name="z33140" w:id="146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16"/>
    <w:bookmarkStart w:name="z33141" w:id="146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17"/>
    <w:bookmarkStart w:name="z33142" w:id="146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18"/>
    <w:bookmarkStart w:name="z33143" w:id="14619"/>
    <w:p>
      <w:pPr>
        <w:spacing w:after="0"/>
        <w:ind w:left="0"/>
        <w:jc w:val="both"/>
      </w:pPr>
      <w:r>
        <w:rPr>
          <w:rFonts w:ascii="Times New Roman"/>
          <w:b w:val="false"/>
          <w:i w:val="false"/>
          <w:color w:val="000000"/>
          <w:sz w:val="28"/>
        </w:rPr>
        <w:t>
      15. Функциялары:</w:t>
      </w:r>
    </w:p>
    <w:bookmarkEnd w:id="14619"/>
    <w:bookmarkStart w:name="z33144" w:id="146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620"/>
    <w:bookmarkStart w:name="z33145" w:id="146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621"/>
    <w:bookmarkStart w:name="z33146" w:id="146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622"/>
    <w:bookmarkStart w:name="z33147" w:id="146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623"/>
    <w:bookmarkStart w:name="z33148" w:id="146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624"/>
    <w:bookmarkStart w:name="z33149" w:id="146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625"/>
    <w:bookmarkStart w:name="z33150" w:id="146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626"/>
    <w:bookmarkStart w:name="z33151" w:id="146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627"/>
    <w:bookmarkStart w:name="z33152" w:id="146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628"/>
    <w:bookmarkStart w:name="z33153" w:id="146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629"/>
    <w:bookmarkStart w:name="z33154" w:id="146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56" w:id="146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631"/>
    <w:bookmarkStart w:name="z33157" w:id="146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32"/>
    <w:bookmarkStart w:name="z33158" w:id="146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633"/>
    <w:bookmarkStart w:name="z33159" w:id="146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634"/>
    <w:bookmarkStart w:name="z33160" w:id="146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635"/>
    <w:bookmarkStart w:name="z33161" w:id="146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636"/>
    <w:bookmarkStart w:name="z33162" w:id="146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637"/>
    <w:bookmarkStart w:name="z33163" w:id="146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38"/>
    <w:bookmarkStart w:name="z33164" w:id="146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39"/>
    <w:bookmarkStart w:name="z33165" w:id="146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40"/>
    <w:bookmarkStart w:name="z33166" w:id="146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41"/>
    <w:bookmarkStart w:name="z33167" w:id="146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642"/>
    <w:bookmarkStart w:name="z33168" w:id="146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43"/>
    <w:bookmarkStart w:name="z33169" w:id="146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644"/>
    <w:bookmarkStart w:name="z33170" w:id="146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45"/>
    <w:bookmarkStart w:name="z33171" w:id="146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646"/>
    <w:bookmarkStart w:name="z33172" w:id="14647"/>
    <w:p>
      <w:pPr>
        <w:spacing w:after="0"/>
        <w:ind w:left="0"/>
        <w:jc w:val="both"/>
      </w:pPr>
      <w:r>
        <w:rPr>
          <w:rFonts w:ascii="Times New Roman"/>
          <w:b w:val="false"/>
          <w:i w:val="false"/>
          <w:color w:val="000000"/>
          <w:sz w:val="28"/>
        </w:rPr>
        <w:t>
      29) мыналарды:</w:t>
      </w:r>
    </w:p>
    <w:bookmarkEnd w:id="14647"/>
    <w:bookmarkStart w:name="z33173" w:id="146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48"/>
    <w:bookmarkStart w:name="z33174" w:id="146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49"/>
    <w:bookmarkStart w:name="z33175" w:id="146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76" w:id="146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51"/>
    <w:bookmarkStart w:name="z33177" w:id="146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52"/>
    <w:bookmarkStart w:name="z33178" w:id="146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53"/>
    <w:bookmarkStart w:name="z33179" w:id="146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54"/>
    <w:bookmarkStart w:name="z33180" w:id="14655"/>
    <w:p>
      <w:pPr>
        <w:spacing w:after="0"/>
        <w:ind w:left="0"/>
        <w:jc w:val="both"/>
      </w:pPr>
      <w:r>
        <w:rPr>
          <w:rFonts w:ascii="Times New Roman"/>
          <w:b w:val="false"/>
          <w:i w:val="false"/>
          <w:color w:val="000000"/>
          <w:sz w:val="28"/>
        </w:rPr>
        <w:t>
      19. Басқарма басшысының өкілеттіктері:</w:t>
      </w:r>
    </w:p>
    <w:bookmarkEnd w:id="14655"/>
    <w:bookmarkStart w:name="z33181" w:id="146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56"/>
    <w:bookmarkStart w:name="z33182" w:id="146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57"/>
    <w:bookmarkStart w:name="z33183" w:id="146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58"/>
    <w:bookmarkStart w:name="z33184" w:id="146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59"/>
    <w:bookmarkStart w:name="z33185" w:id="146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660"/>
    <w:bookmarkStart w:name="z33186" w:id="146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661"/>
    <w:bookmarkStart w:name="z33187" w:id="14662"/>
    <w:p>
      <w:pPr>
        <w:spacing w:after="0"/>
        <w:ind w:left="0"/>
        <w:jc w:val="left"/>
      </w:pPr>
      <w:r>
        <w:rPr>
          <w:rFonts w:ascii="Times New Roman"/>
          <w:b/>
          <w:i w:val="false"/>
          <w:color w:val="000000"/>
        </w:rPr>
        <w:t xml:space="preserve"> 4-тарау. Басқарманың мүлкі</w:t>
      </w:r>
    </w:p>
    <w:bookmarkEnd w:id="14662"/>
    <w:bookmarkStart w:name="z33188" w:id="146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663"/>
    <w:bookmarkStart w:name="z33189" w:id="146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664"/>
    <w:bookmarkStart w:name="z33190" w:id="146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665"/>
    <w:bookmarkStart w:name="z33191" w:id="146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66"/>
    <w:bookmarkStart w:name="z33192" w:id="14667"/>
    <w:p>
      <w:pPr>
        <w:spacing w:after="0"/>
        <w:ind w:left="0"/>
        <w:jc w:val="left"/>
      </w:pPr>
      <w:r>
        <w:rPr>
          <w:rFonts w:ascii="Times New Roman"/>
          <w:b/>
          <w:i w:val="false"/>
          <w:color w:val="000000"/>
        </w:rPr>
        <w:t xml:space="preserve"> 5-тарау. Басқарманы қайта ұйымдастыру және тарату</w:t>
      </w:r>
    </w:p>
    <w:bookmarkEnd w:id="14667"/>
    <w:bookmarkStart w:name="z33193" w:id="146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176-қосымша</w:t>
            </w:r>
          </w:p>
        </w:tc>
      </w:tr>
    </w:tbl>
    <w:bookmarkStart w:name="z13604" w:id="146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4669"/>
    <w:p>
      <w:pPr>
        <w:spacing w:after="0"/>
        <w:ind w:left="0"/>
        <w:jc w:val="both"/>
      </w:pPr>
      <w:r>
        <w:rPr>
          <w:rFonts w:ascii="Times New Roman"/>
          <w:b w:val="false"/>
          <w:i w:val="false"/>
          <w:color w:val="ff0000"/>
          <w:sz w:val="28"/>
        </w:rPr>
        <w:t xml:space="preserve">
      Ескерту. 176-қосымша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94" w:id="14670"/>
    <w:p>
      <w:pPr>
        <w:spacing w:after="0"/>
        <w:ind w:left="0"/>
        <w:jc w:val="left"/>
      </w:pPr>
      <w:r>
        <w:rPr>
          <w:rFonts w:ascii="Times New Roman"/>
          <w:b/>
          <w:i w:val="false"/>
          <w:color w:val="000000"/>
        </w:rPr>
        <w:t xml:space="preserve"> 1-тарау. Жалпы ережелер</w:t>
      </w:r>
    </w:p>
    <w:bookmarkEnd w:id="14670"/>
    <w:bookmarkStart w:name="z33195" w:id="146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671"/>
    <w:bookmarkStart w:name="z33196" w:id="146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672"/>
    <w:bookmarkStart w:name="z33197" w:id="146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673"/>
    <w:bookmarkStart w:name="z33198" w:id="146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674"/>
    <w:bookmarkStart w:name="z33199" w:id="146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675"/>
    <w:bookmarkStart w:name="z33200" w:id="146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676"/>
    <w:bookmarkStart w:name="z33201" w:id="146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677"/>
    <w:bookmarkStart w:name="z33202" w:id="14678"/>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Сағадат Нұрмағамбетов көшесі, 3 құрылыс.</w:t>
      </w:r>
    </w:p>
    <w:bookmarkEnd w:id="14678"/>
    <w:bookmarkStart w:name="z33203" w:id="146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w:t>
      </w:r>
    </w:p>
    <w:bookmarkEnd w:id="14679"/>
    <w:bookmarkStart w:name="z33204" w:id="146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80"/>
    <w:bookmarkStart w:name="z33205" w:id="146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81"/>
    <w:bookmarkStart w:name="z33206" w:id="146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682"/>
    <w:bookmarkStart w:name="z33207" w:id="146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83"/>
    <w:bookmarkStart w:name="z33208" w:id="146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684"/>
    <w:bookmarkStart w:name="z33209" w:id="14685"/>
    <w:p>
      <w:pPr>
        <w:spacing w:after="0"/>
        <w:ind w:left="0"/>
        <w:jc w:val="both"/>
      </w:pPr>
      <w:r>
        <w:rPr>
          <w:rFonts w:ascii="Times New Roman"/>
          <w:b w:val="false"/>
          <w:i w:val="false"/>
          <w:color w:val="000000"/>
          <w:sz w:val="28"/>
        </w:rPr>
        <w:t>
      13. Міндеттері:</w:t>
      </w:r>
    </w:p>
    <w:bookmarkEnd w:id="14685"/>
    <w:bookmarkStart w:name="z33210" w:id="146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686"/>
    <w:bookmarkStart w:name="z33211" w:id="146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687"/>
    <w:bookmarkStart w:name="z33212" w:id="146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88"/>
    <w:bookmarkStart w:name="z33213" w:id="14689"/>
    <w:p>
      <w:pPr>
        <w:spacing w:after="0"/>
        <w:ind w:left="0"/>
        <w:jc w:val="both"/>
      </w:pPr>
      <w:r>
        <w:rPr>
          <w:rFonts w:ascii="Times New Roman"/>
          <w:b w:val="false"/>
          <w:i w:val="false"/>
          <w:color w:val="000000"/>
          <w:sz w:val="28"/>
        </w:rPr>
        <w:t>
      14. Құқықтары мен міндеттері:</w:t>
      </w:r>
    </w:p>
    <w:bookmarkEnd w:id="14689"/>
    <w:bookmarkStart w:name="z33214" w:id="146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90"/>
    <w:bookmarkStart w:name="z33215" w:id="146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91"/>
    <w:bookmarkStart w:name="z33216" w:id="146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92"/>
    <w:bookmarkStart w:name="z33217" w:id="146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93"/>
    <w:bookmarkStart w:name="z33218" w:id="146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94"/>
    <w:bookmarkStart w:name="z33219" w:id="146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95"/>
    <w:bookmarkStart w:name="z33220" w:id="146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96"/>
    <w:bookmarkStart w:name="z33221" w:id="146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97"/>
    <w:bookmarkStart w:name="z33222" w:id="146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98"/>
    <w:bookmarkStart w:name="z33223" w:id="14699"/>
    <w:p>
      <w:pPr>
        <w:spacing w:after="0"/>
        <w:ind w:left="0"/>
        <w:jc w:val="both"/>
      </w:pPr>
      <w:r>
        <w:rPr>
          <w:rFonts w:ascii="Times New Roman"/>
          <w:b w:val="false"/>
          <w:i w:val="false"/>
          <w:color w:val="000000"/>
          <w:sz w:val="28"/>
        </w:rPr>
        <w:t>
      15. Функциялары:</w:t>
      </w:r>
    </w:p>
    <w:bookmarkEnd w:id="14699"/>
    <w:bookmarkStart w:name="z33224" w:id="147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00"/>
    <w:bookmarkStart w:name="z33225" w:id="147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01"/>
    <w:bookmarkStart w:name="z33226" w:id="147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02"/>
    <w:bookmarkStart w:name="z33227" w:id="147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03"/>
    <w:bookmarkStart w:name="z33228" w:id="147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04"/>
    <w:bookmarkStart w:name="z33229" w:id="147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05"/>
    <w:bookmarkStart w:name="z33230" w:id="147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06"/>
    <w:bookmarkStart w:name="z33231" w:id="147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07"/>
    <w:bookmarkStart w:name="z33232" w:id="147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708"/>
    <w:bookmarkStart w:name="z33233" w:id="147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709"/>
    <w:bookmarkStart w:name="z33234" w:id="147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36" w:id="147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711"/>
    <w:bookmarkStart w:name="z33237" w:id="147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712"/>
    <w:bookmarkStart w:name="z33238" w:id="147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13"/>
    <w:bookmarkStart w:name="z33239" w:id="147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14"/>
    <w:bookmarkStart w:name="z33240" w:id="147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715"/>
    <w:bookmarkStart w:name="z33241" w:id="147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716"/>
    <w:bookmarkStart w:name="z33242" w:id="147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17"/>
    <w:bookmarkStart w:name="z33243" w:id="147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18"/>
    <w:bookmarkStart w:name="z33244" w:id="147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19"/>
    <w:bookmarkStart w:name="z33245" w:id="147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20"/>
    <w:bookmarkStart w:name="z33246" w:id="147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21"/>
    <w:bookmarkStart w:name="z33247" w:id="147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722"/>
    <w:bookmarkStart w:name="z33248" w:id="147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23"/>
    <w:bookmarkStart w:name="z33249" w:id="147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724"/>
    <w:bookmarkStart w:name="z33250" w:id="147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25"/>
    <w:bookmarkStart w:name="z33251" w:id="147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726"/>
    <w:bookmarkStart w:name="z33252" w:id="14727"/>
    <w:p>
      <w:pPr>
        <w:spacing w:after="0"/>
        <w:ind w:left="0"/>
        <w:jc w:val="both"/>
      </w:pPr>
      <w:r>
        <w:rPr>
          <w:rFonts w:ascii="Times New Roman"/>
          <w:b w:val="false"/>
          <w:i w:val="false"/>
          <w:color w:val="000000"/>
          <w:sz w:val="28"/>
        </w:rPr>
        <w:t>
      29) мыналарды:</w:t>
      </w:r>
    </w:p>
    <w:bookmarkEnd w:id="14727"/>
    <w:bookmarkStart w:name="z33253" w:id="147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28"/>
    <w:bookmarkStart w:name="z33254" w:id="147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729"/>
    <w:bookmarkStart w:name="z33255" w:id="147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56" w:id="147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731"/>
    <w:bookmarkStart w:name="z33257" w:id="147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32"/>
    <w:bookmarkStart w:name="z33258" w:id="147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33"/>
    <w:bookmarkStart w:name="z33259" w:id="147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34"/>
    <w:bookmarkStart w:name="z33260" w:id="14735"/>
    <w:p>
      <w:pPr>
        <w:spacing w:after="0"/>
        <w:ind w:left="0"/>
        <w:jc w:val="both"/>
      </w:pPr>
      <w:r>
        <w:rPr>
          <w:rFonts w:ascii="Times New Roman"/>
          <w:b w:val="false"/>
          <w:i w:val="false"/>
          <w:color w:val="000000"/>
          <w:sz w:val="28"/>
        </w:rPr>
        <w:t>
      19. Басқарма басшысының өкілеттіктері:</w:t>
      </w:r>
    </w:p>
    <w:bookmarkEnd w:id="14735"/>
    <w:bookmarkStart w:name="z33261" w:id="147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36"/>
    <w:bookmarkStart w:name="z33262" w:id="147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37"/>
    <w:bookmarkStart w:name="z33263" w:id="147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38"/>
    <w:bookmarkStart w:name="z33264" w:id="147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39"/>
    <w:bookmarkStart w:name="z33265" w:id="147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40"/>
    <w:bookmarkStart w:name="z33266" w:id="147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41"/>
    <w:bookmarkStart w:name="z33267" w:id="14742"/>
    <w:p>
      <w:pPr>
        <w:spacing w:after="0"/>
        <w:ind w:left="0"/>
        <w:jc w:val="left"/>
      </w:pPr>
      <w:r>
        <w:rPr>
          <w:rFonts w:ascii="Times New Roman"/>
          <w:b/>
          <w:i w:val="false"/>
          <w:color w:val="000000"/>
        </w:rPr>
        <w:t xml:space="preserve"> 4-тарау. Басқарманың мүлкі</w:t>
      </w:r>
    </w:p>
    <w:bookmarkEnd w:id="14742"/>
    <w:bookmarkStart w:name="z33268" w:id="147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43"/>
    <w:bookmarkStart w:name="z33269" w:id="147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44"/>
    <w:bookmarkStart w:name="z33270" w:id="147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45"/>
    <w:bookmarkStart w:name="z33271" w:id="147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46"/>
    <w:bookmarkStart w:name="z33272" w:id="14747"/>
    <w:p>
      <w:pPr>
        <w:spacing w:after="0"/>
        <w:ind w:left="0"/>
        <w:jc w:val="left"/>
      </w:pPr>
      <w:r>
        <w:rPr>
          <w:rFonts w:ascii="Times New Roman"/>
          <w:b/>
          <w:i w:val="false"/>
          <w:color w:val="000000"/>
        </w:rPr>
        <w:t xml:space="preserve"> 5-тарау. Басқарманы қайта ұйымдастыру және тарату</w:t>
      </w:r>
    </w:p>
    <w:bookmarkEnd w:id="14747"/>
    <w:bookmarkStart w:name="z33273" w:id="147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177-қосымша</w:t>
            </w:r>
          </w:p>
        </w:tc>
      </w:tr>
    </w:tbl>
    <w:bookmarkStart w:name="z13679" w:id="147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4749"/>
    <w:p>
      <w:pPr>
        <w:spacing w:after="0"/>
        <w:ind w:left="0"/>
        <w:jc w:val="both"/>
      </w:pPr>
      <w:r>
        <w:rPr>
          <w:rFonts w:ascii="Times New Roman"/>
          <w:b w:val="false"/>
          <w:i w:val="false"/>
          <w:color w:val="ff0000"/>
          <w:sz w:val="28"/>
        </w:rPr>
        <w:t xml:space="preserve">
      Ескерту. 177-қосымша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274" w:id="14750"/>
    <w:p>
      <w:pPr>
        <w:spacing w:after="0"/>
        <w:ind w:left="0"/>
        <w:jc w:val="left"/>
      </w:pPr>
      <w:r>
        <w:rPr>
          <w:rFonts w:ascii="Times New Roman"/>
          <w:b/>
          <w:i w:val="false"/>
          <w:color w:val="000000"/>
        </w:rPr>
        <w:t xml:space="preserve"> 1-тарау. Жалпы ережелер</w:t>
      </w:r>
    </w:p>
    <w:bookmarkEnd w:id="14750"/>
    <w:bookmarkStart w:name="z33275" w:id="147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51"/>
    <w:bookmarkStart w:name="z33276" w:id="147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52"/>
    <w:bookmarkStart w:name="z33277" w:id="147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53"/>
    <w:bookmarkStart w:name="z33278" w:id="147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54"/>
    <w:bookmarkStart w:name="z33279" w:id="147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55"/>
    <w:bookmarkStart w:name="z33280" w:id="147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56"/>
    <w:bookmarkStart w:name="z33281" w:id="147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57"/>
    <w:bookmarkStart w:name="z33282" w:id="14758"/>
    <w:p>
      <w:pPr>
        <w:spacing w:after="0"/>
        <w:ind w:left="0"/>
        <w:jc w:val="both"/>
      </w:pPr>
      <w:r>
        <w:rPr>
          <w:rFonts w:ascii="Times New Roman"/>
          <w:b w:val="false"/>
          <w:i w:val="false"/>
          <w:color w:val="000000"/>
          <w:sz w:val="28"/>
        </w:rPr>
        <w:t>
      8. Заңды тұлғаның орналасқан жері – индекс 140600, Қазақстан Республикасы, Павлодар облысы, Тереңкөл ауданы, Тереңкөл ауылдық округі. Тереңкөл ауылы, Тәуелсіздік көшесі, 246А үй.</w:t>
      </w:r>
    </w:p>
    <w:bookmarkEnd w:id="14758"/>
    <w:bookmarkStart w:name="z33283" w:id="147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w:t>
      </w:r>
    </w:p>
    <w:bookmarkEnd w:id="14759"/>
    <w:bookmarkStart w:name="z33284" w:id="147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60"/>
    <w:bookmarkStart w:name="z33285" w:id="147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61"/>
    <w:bookmarkStart w:name="z33286" w:id="147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762"/>
    <w:bookmarkStart w:name="z33287" w:id="147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63"/>
    <w:bookmarkStart w:name="z33288" w:id="147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764"/>
    <w:bookmarkStart w:name="z33289" w:id="14765"/>
    <w:p>
      <w:pPr>
        <w:spacing w:after="0"/>
        <w:ind w:left="0"/>
        <w:jc w:val="both"/>
      </w:pPr>
      <w:r>
        <w:rPr>
          <w:rFonts w:ascii="Times New Roman"/>
          <w:b w:val="false"/>
          <w:i w:val="false"/>
          <w:color w:val="000000"/>
          <w:sz w:val="28"/>
        </w:rPr>
        <w:t>
      13. Міндеттері:</w:t>
      </w:r>
    </w:p>
    <w:bookmarkEnd w:id="14765"/>
    <w:bookmarkStart w:name="z33290" w:id="147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766"/>
    <w:bookmarkStart w:name="z33291" w:id="147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767"/>
    <w:bookmarkStart w:name="z33292" w:id="147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768"/>
    <w:bookmarkStart w:name="z33293" w:id="14769"/>
    <w:p>
      <w:pPr>
        <w:spacing w:after="0"/>
        <w:ind w:left="0"/>
        <w:jc w:val="both"/>
      </w:pPr>
      <w:r>
        <w:rPr>
          <w:rFonts w:ascii="Times New Roman"/>
          <w:b w:val="false"/>
          <w:i w:val="false"/>
          <w:color w:val="000000"/>
          <w:sz w:val="28"/>
        </w:rPr>
        <w:t>
      14. Құқықтары мен міндеттері:</w:t>
      </w:r>
    </w:p>
    <w:bookmarkEnd w:id="14769"/>
    <w:bookmarkStart w:name="z33294" w:id="147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770"/>
    <w:bookmarkStart w:name="z33295" w:id="147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771"/>
    <w:bookmarkStart w:name="z33296" w:id="147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772"/>
    <w:bookmarkStart w:name="z33297" w:id="147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73"/>
    <w:bookmarkStart w:name="z33298" w:id="147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774"/>
    <w:bookmarkStart w:name="z33299" w:id="147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775"/>
    <w:bookmarkStart w:name="z33300" w:id="147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776"/>
    <w:bookmarkStart w:name="z33301" w:id="147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777"/>
    <w:bookmarkStart w:name="z33302" w:id="147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778"/>
    <w:bookmarkStart w:name="z33303" w:id="14779"/>
    <w:p>
      <w:pPr>
        <w:spacing w:after="0"/>
        <w:ind w:left="0"/>
        <w:jc w:val="both"/>
      </w:pPr>
      <w:r>
        <w:rPr>
          <w:rFonts w:ascii="Times New Roman"/>
          <w:b w:val="false"/>
          <w:i w:val="false"/>
          <w:color w:val="000000"/>
          <w:sz w:val="28"/>
        </w:rPr>
        <w:t>
      15. Функциялары:</w:t>
      </w:r>
    </w:p>
    <w:bookmarkEnd w:id="14779"/>
    <w:bookmarkStart w:name="z33304" w:id="147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80"/>
    <w:bookmarkStart w:name="z33305" w:id="147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81"/>
    <w:bookmarkStart w:name="z33306" w:id="147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82"/>
    <w:bookmarkStart w:name="z33307" w:id="147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83"/>
    <w:bookmarkStart w:name="z33308" w:id="147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84"/>
    <w:bookmarkStart w:name="z33309" w:id="147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85"/>
    <w:bookmarkStart w:name="z33310" w:id="147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86"/>
    <w:bookmarkStart w:name="z33311" w:id="147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87"/>
    <w:bookmarkStart w:name="z33312" w:id="147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788"/>
    <w:bookmarkStart w:name="z33313" w:id="147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789"/>
    <w:bookmarkStart w:name="z33314" w:id="147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16" w:id="147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791"/>
    <w:bookmarkStart w:name="z33317" w:id="147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792"/>
    <w:bookmarkStart w:name="z33318" w:id="147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93"/>
    <w:bookmarkStart w:name="z33319" w:id="147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94"/>
    <w:bookmarkStart w:name="z33320" w:id="147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795"/>
    <w:bookmarkStart w:name="z33321" w:id="147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796"/>
    <w:bookmarkStart w:name="z33322" w:id="147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97"/>
    <w:bookmarkStart w:name="z33323" w:id="147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98"/>
    <w:bookmarkStart w:name="z33324" w:id="147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99"/>
    <w:bookmarkStart w:name="z33325" w:id="148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800"/>
    <w:bookmarkStart w:name="z33326" w:id="148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801"/>
    <w:bookmarkStart w:name="z33327" w:id="148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802"/>
    <w:bookmarkStart w:name="z33328" w:id="148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803"/>
    <w:bookmarkStart w:name="z33329" w:id="148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804"/>
    <w:bookmarkStart w:name="z33330" w:id="148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805"/>
    <w:bookmarkStart w:name="z33331" w:id="148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806"/>
    <w:bookmarkStart w:name="z33332" w:id="14807"/>
    <w:p>
      <w:pPr>
        <w:spacing w:after="0"/>
        <w:ind w:left="0"/>
        <w:jc w:val="both"/>
      </w:pPr>
      <w:r>
        <w:rPr>
          <w:rFonts w:ascii="Times New Roman"/>
          <w:b w:val="false"/>
          <w:i w:val="false"/>
          <w:color w:val="000000"/>
          <w:sz w:val="28"/>
        </w:rPr>
        <w:t>
      29) мыналарды:</w:t>
      </w:r>
    </w:p>
    <w:bookmarkEnd w:id="14807"/>
    <w:bookmarkStart w:name="z33333" w:id="148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808"/>
    <w:bookmarkStart w:name="z33334" w:id="148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09"/>
    <w:bookmarkStart w:name="z33335" w:id="148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36" w:id="148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11"/>
    <w:bookmarkStart w:name="z33337" w:id="148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12"/>
    <w:bookmarkStart w:name="z33338" w:id="148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13"/>
    <w:bookmarkStart w:name="z33339" w:id="148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14"/>
    <w:bookmarkStart w:name="z33340" w:id="14815"/>
    <w:p>
      <w:pPr>
        <w:spacing w:after="0"/>
        <w:ind w:left="0"/>
        <w:jc w:val="both"/>
      </w:pPr>
      <w:r>
        <w:rPr>
          <w:rFonts w:ascii="Times New Roman"/>
          <w:b w:val="false"/>
          <w:i w:val="false"/>
          <w:color w:val="000000"/>
          <w:sz w:val="28"/>
        </w:rPr>
        <w:t>
      19. Басқарма басшысының өкілеттіктері:</w:t>
      </w:r>
    </w:p>
    <w:bookmarkEnd w:id="14815"/>
    <w:bookmarkStart w:name="z33341" w:id="148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16"/>
    <w:bookmarkStart w:name="z33342" w:id="148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17"/>
    <w:bookmarkStart w:name="z33343" w:id="148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18"/>
    <w:bookmarkStart w:name="z33344" w:id="148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19"/>
    <w:bookmarkStart w:name="z33345" w:id="148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820"/>
    <w:bookmarkStart w:name="z33346" w:id="148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821"/>
    <w:bookmarkStart w:name="z33347" w:id="14822"/>
    <w:p>
      <w:pPr>
        <w:spacing w:after="0"/>
        <w:ind w:left="0"/>
        <w:jc w:val="left"/>
      </w:pPr>
      <w:r>
        <w:rPr>
          <w:rFonts w:ascii="Times New Roman"/>
          <w:b/>
          <w:i w:val="false"/>
          <w:color w:val="000000"/>
        </w:rPr>
        <w:t xml:space="preserve"> 4-тарау. Басқарманың мүлкі</w:t>
      </w:r>
    </w:p>
    <w:bookmarkEnd w:id="14822"/>
    <w:bookmarkStart w:name="z33348" w:id="148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23"/>
    <w:bookmarkStart w:name="z33349" w:id="148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24"/>
    <w:bookmarkStart w:name="z33350" w:id="148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25"/>
    <w:bookmarkStart w:name="z33351" w:id="148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26"/>
    <w:bookmarkStart w:name="z33352" w:id="14827"/>
    <w:p>
      <w:pPr>
        <w:spacing w:after="0"/>
        <w:ind w:left="0"/>
        <w:jc w:val="left"/>
      </w:pPr>
      <w:r>
        <w:rPr>
          <w:rFonts w:ascii="Times New Roman"/>
          <w:b/>
          <w:i w:val="false"/>
          <w:color w:val="000000"/>
        </w:rPr>
        <w:t xml:space="preserve"> 5-тарау. Басқарманы қайта ұйымдастыру және тарату</w:t>
      </w:r>
    </w:p>
    <w:bookmarkEnd w:id="14827"/>
    <w:bookmarkStart w:name="z33353" w:id="148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178-қосымша</w:t>
            </w:r>
          </w:p>
        </w:tc>
      </w:tr>
    </w:tbl>
    <w:bookmarkStart w:name="z13755" w:id="148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4829"/>
    <w:p>
      <w:pPr>
        <w:spacing w:after="0"/>
        <w:ind w:left="0"/>
        <w:jc w:val="both"/>
      </w:pPr>
      <w:r>
        <w:rPr>
          <w:rFonts w:ascii="Times New Roman"/>
          <w:b w:val="false"/>
          <w:i w:val="false"/>
          <w:color w:val="ff0000"/>
          <w:sz w:val="28"/>
        </w:rPr>
        <w:t xml:space="preserve">
      Ескерту. 178-қосымша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354" w:id="14830"/>
    <w:p>
      <w:pPr>
        <w:spacing w:after="0"/>
        <w:ind w:left="0"/>
        <w:jc w:val="left"/>
      </w:pPr>
      <w:r>
        <w:rPr>
          <w:rFonts w:ascii="Times New Roman"/>
          <w:b/>
          <w:i w:val="false"/>
          <w:color w:val="000000"/>
        </w:rPr>
        <w:t xml:space="preserve"> 1-тарау. Жалпы ережелер</w:t>
      </w:r>
    </w:p>
    <w:bookmarkEnd w:id="14830"/>
    <w:bookmarkStart w:name="z33355" w:id="148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31"/>
    <w:bookmarkStart w:name="z33356" w:id="148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832"/>
    <w:bookmarkStart w:name="z33357" w:id="148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833"/>
    <w:bookmarkStart w:name="z33358" w:id="148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834"/>
    <w:bookmarkStart w:name="z33359" w:id="148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835"/>
    <w:bookmarkStart w:name="z33360" w:id="148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836"/>
    <w:bookmarkStart w:name="z33361" w:id="148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837"/>
    <w:bookmarkStart w:name="z33362" w:id="14838"/>
    <w:p>
      <w:pPr>
        <w:spacing w:after="0"/>
        <w:ind w:left="0"/>
        <w:jc w:val="both"/>
      </w:pPr>
      <w:r>
        <w:rPr>
          <w:rFonts w:ascii="Times New Roman"/>
          <w:b w:val="false"/>
          <w:i w:val="false"/>
          <w:color w:val="000000"/>
          <w:sz w:val="28"/>
        </w:rPr>
        <w:t>
      8. Заңды тұлғаның орналасқан жері – индекс 141000, Қазақстан Республикасы, Павлодар облысы, Успен ауданы, Успен ауылы, Семенченко көшесі, 1ғимарат.</w:t>
      </w:r>
    </w:p>
    <w:bookmarkEnd w:id="14838"/>
    <w:bookmarkStart w:name="z33363" w:id="148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w:t>
      </w:r>
    </w:p>
    <w:bookmarkEnd w:id="14839"/>
    <w:bookmarkStart w:name="z33364" w:id="148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840"/>
    <w:bookmarkStart w:name="z33365" w:id="148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841"/>
    <w:bookmarkStart w:name="z33366" w:id="148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42"/>
    <w:bookmarkStart w:name="z33367" w:id="148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43"/>
    <w:bookmarkStart w:name="z33368" w:id="148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44"/>
    <w:bookmarkStart w:name="z33369" w:id="14845"/>
    <w:p>
      <w:pPr>
        <w:spacing w:after="0"/>
        <w:ind w:left="0"/>
        <w:jc w:val="both"/>
      </w:pPr>
      <w:r>
        <w:rPr>
          <w:rFonts w:ascii="Times New Roman"/>
          <w:b w:val="false"/>
          <w:i w:val="false"/>
          <w:color w:val="000000"/>
          <w:sz w:val="28"/>
        </w:rPr>
        <w:t>
      13. Міндеттері:</w:t>
      </w:r>
    </w:p>
    <w:bookmarkEnd w:id="14845"/>
    <w:bookmarkStart w:name="z33370" w:id="148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46"/>
    <w:bookmarkStart w:name="z33371" w:id="148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47"/>
    <w:bookmarkStart w:name="z33372" w:id="148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48"/>
    <w:bookmarkStart w:name="z33373" w:id="14849"/>
    <w:p>
      <w:pPr>
        <w:spacing w:after="0"/>
        <w:ind w:left="0"/>
        <w:jc w:val="both"/>
      </w:pPr>
      <w:r>
        <w:rPr>
          <w:rFonts w:ascii="Times New Roman"/>
          <w:b w:val="false"/>
          <w:i w:val="false"/>
          <w:color w:val="000000"/>
          <w:sz w:val="28"/>
        </w:rPr>
        <w:t>
      14. Құқықтары мен міндеттері:</w:t>
      </w:r>
    </w:p>
    <w:bookmarkEnd w:id="14849"/>
    <w:bookmarkStart w:name="z33374" w:id="148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50"/>
    <w:bookmarkStart w:name="z33375" w:id="148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51"/>
    <w:bookmarkStart w:name="z33376" w:id="148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52"/>
    <w:bookmarkStart w:name="z33377" w:id="148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53"/>
    <w:bookmarkStart w:name="z33378" w:id="148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54"/>
    <w:bookmarkStart w:name="z33379" w:id="148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55"/>
    <w:bookmarkStart w:name="z33380" w:id="148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56"/>
    <w:bookmarkStart w:name="z33381" w:id="148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57"/>
    <w:bookmarkStart w:name="z33382" w:id="148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58"/>
    <w:bookmarkStart w:name="z33383" w:id="14859"/>
    <w:p>
      <w:pPr>
        <w:spacing w:after="0"/>
        <w:ind w:left="0"/>
        <w:jc w:val="both"/>
      </w:pPr>
      <w:r>
        <w:rPr>
          <w:rFonts w:ascii="Times New Roman"/>
          <w:b w:val="false"/>
          <w:i w:val="false"/>
          <w:color w:val="000000"/>
          <w:sz w:val="28"/>
        </w:rPr>
        <w:t>
      15. Функциялары:</w:t>
      </w:r>
    </w:p>
    <w:bookmarkEnd w:id="14859"/>
    <w:bookmarkStart w:name="z33384" w:id="148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60"/>
    <w:bookmarkStart w:name="z33385" w:id="148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61"/>
    <w:bookmarkStart w:name="z33386" w:id="148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62"/>
    <w:bookmarkStart w:name="z33387" w:id="148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63"/>
    <w:bookmarkStart w:name="z33388" w:id="148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864"/>
    <w:bookmarkStart w:name="z33389" w:id="148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865"/>
    <w:bookmarkStart w:name="z33390" w:id="148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866"/>
    <w:bookmarkStart w:name="z33391" w:id="148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867"/>
    <w:bookmarkStart w:name="z33392" w:id="148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868"/>
    <w:bookmarkStart w:name="z33393" w:id="148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869"/>
    <w:bookmarkStart w:name="z33394" w:id="148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96" w:id="148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871"/>
    <w:bookmarkStart w:name="z33397" w:id="148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872"/>
    <w:bookmarkStart w:name="z33398" w:id="148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873"/>
    <w:bookmarkStart w:name="z33399" w:id="148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874"/>
    <w:bookmarkStart w:name="z33400" w:id="148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875"/>
    <w:bookmarkStart w:name="z33401" w:id="148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876"/>
    <w:bookmarkStart w:name="z33402" w:id="148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877"/>
    <w:bookmarkStart w:name="z33403" w:id="148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878"/>
    <w:bookmarkStart w:name="z33404" w:id="148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879"/>
    <w:bookmarkStart w:name="z33405" w:id="148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880"/>
    <w:bookmarkStart w:name="z33406" w:id="148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881"/>
    <w:bookmarkStart w:name="z33407" w:id="148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882"/>
    <w:bookmarkStart w:name="z33408" w:id="148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883"/>
    <w:bookmarkStart w:name="z33409" w:id="148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884"/>
    <w:bookmarkStart w:name="z33410" w:id="148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885"/>
    <w:bookmarkStart w:name="z33411" w:id="148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886"/>
    <w:bookmarkStart w:name="z33412" w:id="14887"/>
    <w:p>
      <w:pPr>
        <w:spacing w:after="0"/>
        <w:ind w:left="0"/>
        <w:jc w:val="both"/>
      </w:pPr>
      <w:r>
        <w:rPr>
          <w:rFonts w:ascii="Times New Roman"/>
          <w:b w:val="false"/>
          <w:i w:val="false"/>
          <w:color w:val="000000"/>
          <w:sz w:val="28"/>
        </w:rPr>
        <w:t>
      29) мыналарды:</w:t>
      </w:r>
    </w:p>
    <w:bookmarkEnd w:id="14887"/>
    <w:bookmarkStart w:name="z33413" w:id="148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888"/>
    <w:bookmarkStart w:name="z33414" w:id="148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89"/>
    <w:bookmarkStart w:name="z33415" w:id="148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16" w:id="148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91"/>
    <w:bookmarkStart w:name="z33417" w:id="148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92"/>
    <w:bookmarkStart w:name="z33418" w:id="148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93"/>
    <w:bookmarkStart w:name="z33419" w:id="148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94"/>
    <w:bookmarkStart w:name="z33420" w:id="14895"/>
    <w:p>
      <w:pPr>
        <w:spacing w:after="0"/>
        <w:ind w:left="0"/>
        <w:jc w:val="both"/>
      </w:pPr>
      <w:r>
        <w:rPr>
          <w:rFonts w:ascii="Times New Roman"/>
          <w:b w:val="false"/>
          <w:i w:val="false"/>
          <w:color w:val="000000"/>
          <w:sz w:val="28"/>
        </w:rPr>
        <w:t>
      19. Басқарма басшысының өкілеттіктері:</w:t>
      </w:r>
    </w:p>
    <w:bookmarkEnd w:id="14895"/>
    <w:bookmarkStart w:name="z33421" w:id="148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96"/>
    <w:bookmarkStart w:name="z33422" w:id="148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97"/>
    <w:bookmarkStart w:name="z33423" w:id="148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98"/>
    <w:bookmarkStart w:name="z33424" w:id="148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99"/>
    <w:bookmarkStart w:name="z33425" w:id="149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00"/>
    <w:bookmarkStart w:name="z33426" w:id="149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01"/>
    <w:bookmarkStart w:name="z33427" w:id="14902"/>
    <w:p>
      <w:pPr>
        <w:spacing w:after="0"/>
        <w:ind w:left="0"/>
        <w:jc w:val="left"/>
      </w:pPr>
      <w:r>
        <w:rPr>
          <w:rFonts w:ascii="Times New Roman"/>
          <w:b/>
          <w:i w:val="false"/>
          <w:color w:val="000000"/>
        </w:rPr>
        <w:t xml:space="preserve"> 4-тарау. Басқарманың мүлкі</w:t>
      </w:r>
    </w:p>
    <w:bookmarkEnd w:id="14902"/>
    <w:bookmarkStart w:name="z33428" w:id="149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03"/>
    <w:bookmarkStart w:name="z33429" w:id="149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04"/>
    <w:bookmarkStart w:name="z33430" w:id="149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05"/>
    <w:bookmarkStart w:name="z33431" w:id="149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06"/>
    <w:bookmarkStart w:name="z33432" w:id="14907"/>
    <w:p>
      <w:pPr>
        <w:spacing w:after="0"/>
        <w:ind w:left="0"/>
        <w:jc w:val="left"/>
      </w:pPr>
      <w:r>
        <w:rPr>
          <w:rFonts w:ascii="Times New Roman"/>
          <w:b/>
          <w:i w:val="false"/>
          <w:color w:val="000000"/>
        </w:rPr>
        <w:t xml:space="preserve"> 5-тарау. Басқарманы қайта ұйымдастыру және тарату</w:t>
      </w:r>
    </w:p>
    <w:bookmarkEnd w:id="14907"/>
    <w:bookmarkStart w:name="z33433" w:id="149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179-қосымша</w:t>
            </w:r>
          </w:p>
        </w:tc>
      </w:tr>
    </w:tbl>
    <w:bookmarkStart w:name="z13831" w:id="149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4909"/>
    <w:p>
      <w:pPr>
        <w:spacing w:after="0"/>
        <w:ind w:left="0"/>
        <w:jc w:val="both"/>
      </w:pPr>
      <w:r>
        <w:rPr>
          <w:rFonts w:ascii="Times New Roman"/>
          <w:b w:val="false"/>
          <w:i w:val="false"/>
          <w:color w:val="ff0000"/>
          <w:sz w:val="28"/>
        </w:rPr>
        <w:t xml:space="preserve">
      Ескерту. 179-қосымша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434" w:id="14910"/>
    <w:p>
      <w:pPr>
        <w:spacing w:after="0"/>
        <w:ind w:left="0"/>
        <w:jc w:val="left"/>
      </w:pPr>
      <w:r>
        <w:rPr>
          <w:rFonts w:ascii="Times New Roman"/>
          <w:b/>
          <w:i w:val="false"/>
          <w:color w:val="000000"/>
        </w:rPr>
        <w:t xml:space="preserve"> 1-тарау. Жалпы ережелер</w:t>
      </w:r>
    </w:p>
    <w:bookmarkEnd w:id="14910"/>
    <w:bookmarkStart w:name="z33435" w:id="149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11"/>
    <w:bookmarkStart w:name="z33436" w:id="149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12"/>
    <w:bookmarkStart w:name="z33437" w:id="149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13"/>
    <w:bookmarkStart w:name="z33438" w:id="149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14"/>
    <w:bookmarkStart w:name="z33439" w:id="149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15"/>
    <w:bookmarkStart w:name="z33440" w:id="149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16"/>
    <w:bookmarkStart w:name="z33441" w:id="149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17"/>
    <w:bookmarkStart w:name="z33442" w:id="14918"/>
    <w:p>
      <w:pPr>
        <w:spacing w:after="0"/>
        <w:ind w:left="0"/>
        <w:jc w:val="both"/>
      </w:pPr>
      <w:r>
        <w:rPr>
          <w:rFonts w:ascii="Times New Roman"/>
          <w:b w:val="false"/>
          <w:i w:val="false"/>
          <w:color w:val="000000"/>
          <w:sz w:val="28"/>
        </w:rPr>
        <w:t>
      8. Заңды тұлғаның орналасқан жері – индекс 141100, Қазақстан Республикасы, Павлодар облысы, Шарбақты ауданы, Шарбақты ауылы, Владимир Чайко көшесі, 56 ғимарат.</w:t>
      </w:r>
    </w:p>
    <w:bookmarkEnd w:id="14918"/>
    <w:bookmarkStart w:name="z33443" w:id="149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w:t>
      </w:r>
    </w:p>
    <w:bookmarkEnd w:id="14919"/>
    <w:bookmarkStart w:name="z33444" w:id="149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20"/>
    <w:bookmarkStart w:name="z33445" w:id="149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21"/>
    <w:bookmarkStart w:name="z33446" w:id="149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922"/>
    <w:bookmarkStart w:name="z33447" w:id="149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23"/>
    <w:bookmarkStart w:name="z33448" w:id="149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924"/>
    <w:bookmarkStart w:name="z33449" w:id="14925"/>
    <w:p>
      <w:pPr>
        <w:spacing w:after="0"/>
        <w:ind w:left="0"/>
        <w:jc w:val="both"/>
      </w:pPr>
      <w:r>
        <w:rPr>
          <w:rFonts w:ascii="Times New Roman"/>
          <w:b w:val="false"/>
          <w:i w:val="false"/>
          <w:color w:val="000000"/>
          <w:sz w:val="28"/>
        </w:rPr>
        <w:t>
      13. Міндеттері:</w:t>
      </w:r>
    </w:p>
    <w:bookmarkEnd w:id="14925"/>
    <w:bookmarkStart w:name="z33450" w:id="149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926"/>
    <w:bookmarkStart w:name="z33451" w:id="149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927"/>
    <w:bookmarkStart w:name="z33452" w:id="149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928"/>
    <w:bookmarkStart w:name="z33453" w:id="14929"/>
    <w:p>
      <w:pPr>
        <w:spacing w:after="0"/>
        <w:ind w:left="0"/>
        <w:jc w:val="both"/>
      </w:pPr>
      <w:r>
        <w:rPr>
          <w:rFonts w:ascii="Times New Roman"/>
          <w:b w:val="false"/>
          <w:i w:val="false"/>
          <w:color w:val="000000"/>
          <w:sz w:val="28"/>
        </w:rPr>
        <w:t>
      14. Құқықтары мен міндеттері:</w:t>
      </w:r>
    </w:p>
    <w:bookmarkEnd w:id="14929"/>
    <w:bookmarkStart w:name="z33454" w:id="149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930"/>
    <w:bookmarkStart w:name="z33455" w:id="149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931"/>
    <w:bookmarkStart w:name="z33456" w:id="149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932"/>
    <w:bookmarkStart w:name="z33457" w:id="149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933"/>
    <w:bookmarkStart w:name="z33458" w:id="149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934"/>
    <w:bookmarkStart w:name="z33459" w:id="149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935"/>
    <w:bookmarkStart w:name="z33460" w:id="149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936"/>
    <w:bookmarkStart w:name="z33461" w:id="149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937"/>
    <w:bookmarkStart w:name="z33462" w:id="149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938"/>
    <w:bookmarkStart w:name="z33463" w:id="14939"/>
    <w:p>
      <w:pPr>
        <w:spacing w:after="0"/>
        <w:ind w:left="0"/>
        <w:jc w:val="both"/>
      </w:pPr>
      <w:r>
        <w:rPr>
          <w:rFonts w:ascii="Times New Roman"/>
          <w:b w:val="false"/>
          <w:i w:val="false"/>
          <w:color w:val="000000"/>
          <w:sz w:val="28"/>
        </w:rPr>
        <w:t>
      15. Функциялары:</w:t>
      </w:r>
    </w:p>
    <w:bookmarkEnd w:id="14939"/>
    <w:bookmarkStart w:name="z33464" w:id="149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940"/>
    <w:bookmarkStart w:name="z33465" w:id="149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941"/>
    <w:bookmarkStart w:name="z33466" w:id="149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942"/>
    <w:bookmarkStart w:name="z33467" w:id="149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943"/>
    <w:bookmarkStart w:name="z33468" w:id="149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44"/>
    <w:bookmarkStart w:name="z33469" w:id="149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45"/>
    <w:bookmarkStart w:name="z33470" w:id="149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46"/>
    <w:bookmarkStart w:name="z33471" w:id="149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47"/>
    <w:bookmarkStart w:name="z33472" w:id="149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48"/>
    <w:bookmarkStart w:name="z33473" w:id="149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49"/>
    <w:bookmarkStart w:name="z33474" w:id="149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76" w:id="149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951"/>
    <w:bookmarkStart w:name="z33477" w:id="149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52"/>
    <w:bookmarkStart w:name="z33478" w:id="149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53"/>
    <w:bookmarkStart w:name="z33479" w:id="149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54"/>
    <w:bookmarkStart w:name="z33480" w:id="149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955"/>
    <w:bookmarkStart w:name="z33481" w:id="149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956"/>
    <w:bookmarkStart w:name="z33482" w:id="149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57"/>
    <w:bookmarkStart w:name="z33483" w:id="149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58"/>
    <w:bookmarkStart w:name="z33484" w:id="149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59"/>
    <w:bookmarkStart w:name="z33485" w:id="149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60"/>
    <w:bookmarkStart w:name="z33486" w:id="149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61"/>
    <w:bookmarkStart w:name="z33487" w:id="149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962"/>
    <w:bookmarkStart w:name="z33488" w:id="149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63"/>
    <w:bookmarkStart w:name="z33489" w:id="149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964"/>
    <w:bookmarkStart w:name="z33490" w:id="149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65"/>
    <w:bookmarkStart w:name="z33491" w:id="149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966"/>
    <w:bookmarkStart w:name="z33492" w:id="14967"/>
    <w:p>
      <w:pPr>
        <w:spacing w:after="0"/>
        <w:ind w:left="0"/>
        <w:jc w:val="both"/>
      </w:pPr>
      <w:r>
        <w:rPr>
          <w:rFonts w:ascii="Times New Roman"/>
          <w:b w:val="false"/>
          <w:i w:val="false"/>
          <w:color w:val="000000"/>
          <w:sz w:val="28"/>
        </w:rPr>
        <w:t>
      29) мыналарды:</w:t>
      </w:r>
    </w:p>
    <w:bookmarkEnd w:id="14967"/>
    <w:bookmarkStart w:name="z33493" w:id="149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968"/>
    <w:bookmarkStart w:name="z33494" w:id="149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969"/>
    <w:bookmarkStart w:name="z33495" w:id="149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96" w:id="149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971"/>
    <w:bookmarkStart w:name="z33497" w:id="149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972"/>
    <w:bookmarkStart w:name="z33498" w:id="149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973"/>
    <w:bookmarkStart w:name="z33499" w:id="149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974"/>
    <w:bookmarkStart w:name="z33500" w:id="14975"/>
    <w:p>
      <w:pPr>
        <w:spacing w:after="0"/>
        <w:ind w:left="0"/>
        <w:jc w:val="both"/>
      </w:pPr>
      <w:r>
        <w:rPr>
          <w:rFonts w:ascii="Times New Roman"/>
          <w:b w:val="false"/>
          <w:i w:val="false"/>
          <w:color w:val="000000"/>
          <w:sz w:val="28"/>
        </w:rPr>
        <w:t>
      19. Басқарма басшысының өкілеттіктері:</w:t>
      </w:r>
    </w:p>
    <w:bookmarkEnd w:id="14975"/>
    <w:bookmarkStart w:name="z33501" w:id="149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976"/>
    <w:bookmarkStart w:name="z33502" w:id="149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977"/>
    <w:bookmarkStart w:name="z33503" w:id="149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978"/>
    <w:bookmarkStart w:name="z33504" w:id="149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79"/>
    <w:bookmarkStart w:name="z33505" w:id="149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80"/>
    <w:bookmarkStart w:name="z33506" w:id="149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81"/>
    <w:bookmarkStart w:name="z33507" w:id="14982"/>
    <w:p>
      <w:pPr>
        <w:spacing w:after="0"/>
        <w:ind w:left="0"/>
        <w:jc w:val="left"/>
      </w:pPr>
      <w:r>
        <w:rPr>
          <w:rFonts w:ascii="Times New Roman"/>
          <w:b/>
          <w:i w:val="false"/>
          <w:color w:val="000000"/>
        </w:rPr>
        <w:t xml:space="preserve"> 4-тарау. Басқарманың мүлкі</w:t>
      </w:r>
    </w:p>
    <w:bookmarkEnd w:id="14982"/>
    <w:bookmarkStart w:name="z33508" w:id="149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83"/>
    <w:bookmarkStart w:name="z33509" w:id="149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84"/>
    <w:bookmarkStart w:name="z33510" w:id="149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85"/>
    <w:bookmarkStart w:name="z33511" w:id="149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86"/>
    <w:bookmarkStart w:name="z33512" w:id="14987"/>
    <w:p>
      <w:pPr>
        <w:spacing w:after="0"/>
        <w:ind w:left="0"/>
        <w:jc w:val="left"/>
      </w:pPr>
      <w:r>
        <w:rPr>
          <w:rFonts w:ascii="Times New Roman"/>
          <w:b/>
          <w:i w:val="false"/>
          <w:color w:val="000000"/>
        </w:rPr>
        <w:t xml:space="preserve"> 5-тарау. Басқарманы қайта ұйымдастыру және тарату</w:t>
      </w:r>
    </w:p>
    <w:bookmarkEnd w:id="14987"/>
    <w:bookmarkStart w:name="z33513" w:id="149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180-қосымша</w:t>
            </w:r>
          </w:p>
        </w:tc>
      </w:tr>
    </w:tbl>
    <w:bookmarkStart w:name="z13907" w:id="14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4989"/>
    <w:p>
      <w:pPr>
        <w:spacing w:after="0"/>
        <w:ind w:left="0"/>
        <w:jc w:val="both"/>
      </w:pPr>
      <w:r>
        <w:rPr>
          <w:rFonts w:ascii="Times New Roman"/>
          <w:b w:val="false"/>
          <w:i w:val="false"/>
          <w:color w:val="ff0000"/>
          <w:sz w:val="28"/>
        </w:rPr>
        <w:t xml:space="preserve">
      Ескерту. 180-қосымша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14" w:id="14990"/>
    <w:p>
      <w:pPr>
        <w:spacing w:after="0"/>
        <w:ind w:left="0"/>
        <w:jc w:val="left"/>
      </w:pPr>
      <w:r>
        <w:rPr>
          <w:rFonts w:ascii="Times New Roman"/>
          <w:b/>
          <w:i w:val="false"/>
          <w:color w:val="000000"/>
        </w:rPr>
        <w:t xml:space="preserve"> 1-тарау. Жалпы ережелер</w:t>
      </w:r>
    </w:p>
    <w:bookmarkEnd w:id="14990"/>
    <w:bookmarkStart w:name="z33515" w:id="14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91"/>
    <w:bookmarkStart w:name="z33516" w:id="149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92"/>
    <w:bookmarkStart w:name="z33517" w:id="14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93"/>
    <w:bookmarkStart w:name="z33518" w:id="14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94"/>
    <w:bookmarkStart w:name="z33519" w:id="14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95"/>
    <w:bookmarkStart w:name="z33520" w:id="14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96"/>
    <w:bookmarkStart w:name="z33521" w:id="14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97"/>
    <w:bookmarkStart w:name="z33522" w:id="14998"/>
    <w:p>
      <w:pPr>
        <w:spacing w:after="0"/>
        <w:ind w:left="0"/>
        <w:jc w:val="both"/>
      </w:pPr>
      <w:r>
        <w:rPr>
          <w:rFonts w:ascii="Times New Roman"/>
          <w:b w:val="false"/>
          <w:i w:val="false"/>
          <w:color w:val="000000"/>
          <w:sz w:val="28"/>
        </w:rPr>
        <w:t>
      8. Заңды тұлғаның орналасқан жері – индекс 150100, Қазақстан Республикасы, Солтүстік Қазақстан облысы, Айыртау ауданы, Саумалкөл ауылы, МКР көшесі, 22 В үй.</w:t>
      </w:r>
    </w:p>
    <w:bookmarkEnd w:id="14998"/>
    <w:bookmarkStart w:name="z33523" w:id="14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w:t>
      </w:r>
    </w:p>
    <w:bookmarkEnd w:id="14999"/>
    <w:bookmarkStart w:name="z33524" w:id="15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00"/>
    <w:bookmarkStart w:name="z33525" w:id="15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01"/>
    <w:bookmarkStart w:name="z33526" w:id="15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02"/>
    <w:bookmarkStart w:name="z33527" w:id="15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03"/>
    <w:bookmarkStart w:name="z33528" w:id="15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04"/>
    <w:bookmarkStart w:name="z33529" w:id="15005"/>
    <w:p>
      <w:pPr>
        <w:spacing w:after="0"/>
        <w:ind w:left="0"/>
        <w:jc w:val="both"/>
      </w:pPr>
      <w:r>
        <w:rPr>
          <w:rFonts w:ascii="Times New Roman"/>
          <w:b w:val="false"/>
          <w:i w:val="false"/>
          <w:color w:val="000000"/>
          <w:sz w:val="28"/>
        </w:rPr>
        <w:t>
      13. Міндеттері:</w:t>
      </w:r>
    </w:p>
    <w:bookmarkEnd w:id="15005"/>
    <w:bookmarkStart w:name="z33530" w:id="15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06"/>
    <w:bookmarkStart w:name="z33531" w:id="15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07"/>
    <w:bookmarkStart w:name="z33532" w:id="15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08"/>
    <w:bookmarkStart w:name="z33533" w:id="15009"/>
    <w:p>
      <w:pPr>
        <w:spacing w:after="0"/>
        <w:ind w:left="0"/>
        <w:jc w:val="both"/>
      </w:pPr>
      <w:r>
        <w:rPr>
          <w:rFonts w:ascii="Times New Roman"/>
          <w:b w:val="false"/>
          <w:i w:val="false"/>
          <w:color w:val="000000"/>
          <w:sz w:val="28"/>
        </w:rPr>
        <w:t>
      14. Құқықтары мен міндеттері:</w:t>
      </w:r>
    </w:p>
    <w:bookmarkEnd w:id="15009"/>
    <w:bookmarkStart w:name="z33534" w:id="15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10"/>
    <w:bookmarkStart w:name="z33535" w:id="15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11"/>
    <w:bookmarkStart w:name="z33536" w:id="15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12"/>
    <w:bookmarkStart w:name="z33537" w:id="15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13"/>
    <w:bookmarkStart w:name="z33538" w:id="15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14"/>
    <w:bookmarkStart w:name="z33539" w:id="15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15"/>
    <w:bookmarkStart w:name="z33540" w:id="15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16"/>
    <w:bookmarkStart w:name="z33541" w:id="15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17"/>
    <w:bookmarkStart w:name="z33542" w:id="15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18"/>
    <w:bookmarkStart w:name="z33543" w:id="15019"/>
    <w:p>
      <w:pPr>
        <w:spacing w:after="0"/>
        <w:ind w:left="0"/>
        <w:jc w:val="both"/>
      </w:pPr>
      <w:r>
        <w:rPr>
          <w:rFonts w:ascii="Times New Roman"/>
          <w:b w:val="false"/>
          <w:i w:val="false"/>
          <w:color w:val="000000"/>
          <w:sz w:val="28"/>
        </w:rPr>
        <w:t>
      15. Функциялары:</w:t>
      </w:r>
    </w:p>
    <w:bookmarkEnd w:id="15019"/>
    <w:bookmarkStart w:name="z33544" w:id="15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020"/>
    <w:bookmarkStart w:name="z33545" w:id="15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021"/>
    <w:bookmarkStart w:name="z33546" w:id="15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022"/>
    <w:bookmarkStart w:name="z33547" w:id="15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023"/>
    <w:bookmarkStart w:name="z33548" w:id="15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024"/>
    <w:bookmarkStart w:name="z33549" w:id="15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025"/>
    <w:bookmarkStart w:name="z33550" w:id="150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026"/>
    <w:bookmarkStart w:name="z33551" w:id="150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027"/>
    <w:bookmarkStart w:name="z33552" w:id="150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028"/>
    <w:bookmarkStart w:name="z33553" w:id="150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029"/>
    <w:bookmarkStart w:name="z33554" w:id="150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56" w:id="150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031"/>
    <w:bookmarkStart w:name="z33557" w:id="150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032"/>
    <w:bookmarkStart w:name="z33558" w:id="150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033"/>
    <w:bookmarkStart w:name="z33559" w:id="150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034"/>
    <w:bookmarkStart w:name="z33560" w:id="150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035"/>
    <w:bookmarkStart w:name="z33561" w:id="150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036"/>
    <w:bookmarkStart w:name="z33562" w:id="150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037"/>
    <w:bookmarkStart w:name="z33563" w:id="150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038"/>
    <w:bookmarkStart w:name="z33564" w:id="150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039"/>
    <w:bookmarkStart w:name="z33565" w:id="150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040"/>
    <w:bookmarkStart w:name="z33566" w:id="150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041"/>
    <w:bookmarkStart w:name="z33567" w:id="150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042"/>
    <w:bookmarkStart w:name="z33568" w:id="150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043"/>
    <w:bookmarkStart w:name="z33569" w:id="150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044"/>
    <w:bookmarkStart w:name="z33570" w:id="150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045"/>
    <w:bookmarkStart w:name="z33571" w:id="150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046"/>
    <w:bookmarkStart w:name="z33572" w:id="15047"/>
    <w:p>
      <w:pPr>
        <w:spacing w:after="0"/>
        <w:ind w:left="0"/>
        <w:jc w:val="both"/>
      </w:pPr>
      <w:r>
        <w:rPr>
          <w:rFonts w:ascii="Times New Roman"/>
          <w:b w:val="false"/>
          <w:i w:val="false"/>
          <w:color w:val="000000"/>
          <w:sz w:val="28"/>
        </w:rPr>
        <w:t>
      29) мыналарды:</w:t>
      </w:r>
    </w:p>
    <w:bookmarkEnd w:id="15047"/>
    <w:bookmarkStart w:name="z33573" w:id="150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48"/>
    <w:bookmarkStart w:name="z33574" w:id="150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49"/>
    <w:bookmarkStart w:name="z33575" w:id="150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76" w:id="150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51"/>
    <w:bookmarkStart w:name="z33577" w:id="150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52"/>
    <w:bookmarkStart w:name="z33578" w:id="150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53"/>
    <w:bookmarkStart w:name="z33579" w:id="150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54"/>
    <w:bookmarkStart w:name="z33580" w:id="15055"/>
    <w:p>
      <w:pPr>
        <w:spacing w:after="0"/>
        <w:ind w:left="0"/>
        <w:jc w:val="both"/>
      </w:pPr>
      <w:r>
        <w:rPr>
          <w:rFonts w:ascii="Times New Roman"/>
          <w:b w:val="false"/>
          <w:i w:val="false"/>
          <w:color w:val="000000"/>
          <w:sz w:val="28"/>
        </w:rPr>
        <w:t>
      19. Басқарма басшысының өкілеттіктері:</w:t>
      </w:r>
    </w:p>
    <w:bookmarkEnd w:id="15055"/>
    <w:bookmarkStart w:name="z33581" w:id="150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56"/>
    <w:bookmarkStart w:name="z33582" w:id="150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57"/>
    <w:bookmarkStart w:name="z33583" w:id="150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58"/>
    <w:bookmarkStart w:name="z33584" w:id="150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59"/>
    <w:bookmarkStart w:name="z33585" w:id="150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60"/>
    <w:bookmarkStart w:name="z33586" w:id="150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61"/>
    <w:bookmarkStart w:name="z33587" w:id="15062"/>
    <w:p>
      <w:pPr>
        <w:spacing w:after="0"/>
        <w:ind w:left="0"/>
        <w:jc w:val="left"/>
      </w:pPr>
      <w:r>
        <w:rPr>
          <w:rFonts w:ascii="Times New Roman"/>
          <w:b/>
          <w:i w:val="false"/>
          <w:color w:val="000000"/>
        </w:rPr>
        <w:t xml:space="preserve"> 4-тарау. Басқарманың мүлкі</w:t>
      </w:r>
    </w:p>
    <w:bookmarkEnd w:id="15062"/>
    <w:bookmarkStart w:name="z33588" w:id="150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63"/>
    <w:bookmarkStart w:name="z33589" w:id="150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64"/>
    <w:bookmarkStart w:name="z33590" w:id="150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65"/>
    <w:bookmarkStart w:name="z33591" w:id="150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66"/>
    <w:bookmarkStart w:name="z33592" w:id="15067"/>
    <w:p>
      <w:pPr>
        <w:spacing w:after="0"/>
        <w:ind w:left="0"/>
        <w:jc w:val="left"/>
      </w:pPr>
      <w:r>
        <w:rPr>
          <w:rFonts w:ascii="Times New Roman"/>
          <w:b/>
          <w:i w:val="false"/>
          <w:color w:val="000000"/>
        </w:rPr>
        <w:t xml:space="preserve"> 5-тарау. Басқарманы қайта ұйымдастыру және тарату</w:t>
      </w:r>
    </w:p>
    <w:bookmarkEnd w:id="15067"/>
    <w:bookmarkStart w:name="z33593" w:id="150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181-қосымша</w:t>
            </w:r>
          </w:p>
        </w:tc>
      </w:tr>
    </w:tbl>
    <w:bookmarkStart w:name="z13983" w:id="150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5069"/>
    <w:p>
      <w:pPr>
        <w:spacing w:after="0"/>
        <w:ind w:left="0"/>
        <w:jc w:val="both"/>
      </w:pPr>
      <w:r>
        <w:rPr>
          <w:rFonts w:ascii="Times New Roman"/>
          <w:b w:val="false"/>
          <w:i w:val="false"/>
          <w:color w:val="ff0000"/>
          <w:sz w:val="28"/>
        </w:rPr>
        <w:t xml:space="preserve">
      Ескерту. 181-қосымша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94" w:id="15070"/>
    <w:p>
      <w:pPr>
        <w:spacing w:after="0"/>
        <w:ind w:left="0"/>
        <w:jc w:val="left"/>
      </w:pPr>
      <w:r>
        <w:rPr>
          <w:rFonts w:ascii="Times New Roman"/>
          <w:b/>
          <w:i w:val="false"/>
          <w:color w:val="000000"/>
        </w:rPr>
        <w:t xml:space="preserve"> 1-тарау. Жалпы ережелер</w:t>
      </w:r>
    </w:p>
    <w:bookmarkEnd w:id="15070"/>
    <w:bookmarkStart w:name="z33595" w:id="150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071"/>
    <w:bookmarkStart w:name="z33596" w:id="150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072"/>
    <w:bookmarkStart w:name="z33597" w:id="150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073"/>
    <w:bookmarkStart w:name="z33598" w:id="150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74"/>
    <w:bookmarkStart w:name="z33599" w:id="150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075"/>
    <w:bookmarkStart w:name="z33600" w:id="150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076"/>
    <w:bookmarkStart w:name="z33601" w:id="150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077"/>
    <w:bookmarkStart w:name="z33602" w:id="15078"/>
    <w:p>
      <w:pPr>
        <w:spacing w:after="0"/>
        <w:ind w:left="0"/>
        <w:jc w:val="both"/>
      </w:pPr>
      <w:r>
        <w:rPr>
          <w:rFonts w:ascii="Times New Roman"/>
          <w:b w:val="false"/>
          <w:i w:val="false"/>
          <w:color w:val="000000"/>
          <w:sz w:val="28"/>
        </w:rPr>
        <w:t>
      8. Заңды тұлғаның орналасқан жері – индекс 150200 , Қазақстан Республикасы, Солтүстік Қазақстан облысы, Ақжар ауданы, Талшық ауылдық округі, Талшық ауылы, Абылай хан көшесі,7 үй.</w:t>
      </w:r>
    </w:p>
    <w:bookmarkEnd w:id="15078"/>
    <w:bookmarkStart w:name="z33603" w:id="150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w:t>
      </w:r>
    </w:p>
    <w:bookmarkEnd w:id="15079"/>
    <w:bookmarkStart w:name="z33604" w:id="150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80"/>
    <w:bookmarkStart w:name="z33605" w:id="150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81"/>
    <w:bookmarkStart w:name="z33606" w:id="150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82"/>
    <w:bookmarkStart w:name="z33607" w:id="150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83"/>
    <w:bookmarkStart w:name="z33608" w:id="150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84"/>
    <w:bookmarkStart w:name="z33609" w:id="15085"/>
    <w:p>
      <w:pPr>
        <w:spacing w:after="0"/>
        <w:ind w:left="0"/>
        <w:jc w:val="both"/>
      </w:pPr>
      <w:r>
        <w:rPr>
          <w:rFonts w:ascii="Times New Roman"/>
          <w:b w:val="false"/>
          <w:i w:val="false"/>
          <w:color w:val="000000"/>
          <w:sz w:val="28"/>
        </w:rPr>
        <w:t>
      13. Міндеттері:</w:t>
      </w:r>
    </w:p>
    <w:bookmarkEnd w:id="15085"/>
    <w:bookmarkStart w:name="z33610" w:id="150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86"/>
    <w:bookmarkStart w:name="z33611" w:id="150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87"/>
    <w:bookmarkStart w:name="z33612" w:id="150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88"/>
    <w:bookmarkStart w:name="z33613" w:id="15089"/>
    <w:p>
      <w:pPr>
        <w:spacing w:after="0"/>
        <w:ind w:left="0"/>
        <w:jc w:val="both"/>
      </w:pPr>
      <w:r>
        <w:rPr>
          <w:rFonts w:ascii="Times New Roman"/>
          <w:b w:val="false"/>
          <w:i w:val="false"/>
          <w:color w:val="000000"/>
          <w:sz w:val="28"/>
        </w:rPr>
        <w:t>
      14. Құқықтары мен міндеттері:</w:t>
      </w:r>
    </w:p>
    <w:bookmarkEnd w:id="15089"/>
    <w:bookmarkStart w:name="z33614" w:id="150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90"/>
    <w:bookmarkStart w:name="z33615" w:id="150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91"/>
    <w:bookmarkStart w:name="z33616" w:id="150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92"/>
    <w:bookmarkStart w:name="z33617" w:id="150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93"/>
    <w:bookmarkStart w:name="z33618" w:id="150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94"/>
    <w:bookmarkStart w:name="z33619" w:id="150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95"/>
    <w:bookmarkStart w:name="z33620" w:id="150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96"/>
    <w:bookmarkStart w:name="z33621" w:id="150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97"/>
    <w:bookmarkStart w:name="z33622" w:id="150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98"/>
    <w:bookmarkStart w:name="z33623" w:id="15099"/>
    <w:p>
      <w:pPr>
        <w:spacing w:after="0"/>
        <w:ind w:left="0"/>
        <w:jc w:val="both"/>
      </w:pPr>
      <w:r>
        <w:rPr>
          <w:rFonts w:ascii="Times New Roman"/>
          <w:b w:val="false"/>
          <w:i w:val="false"/>
          <w:color w:val="000000"/>
          <w:sz w:val="28"/>
        </w:rPr>
        <w:t>
      15. Функциялары:</w:t>
      </w:r>
    </w:p>
    <w:bookmarkEnd w:id="15099"/>
    <w:bookmarkStart w:name="z33624" w:id="151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00"/>
    <w:bookmarkStart w:name="z33625" w:id="151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01"/>
    <w:bookmarkStart w:name="z33626" w:id="151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102"/>
    <w:bookmarkStart w:name="z33627" w:id="151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103"/>
    <w:bookmarkStart w:name="z33628" w:id="151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104"/>
    <w:bookmarkStart w:name="z33629" w:id="151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105"/>
    <w:bookmarkStart w:name="z33630" w:id="151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106"/>
    <w:bookmarkStart w:name="z33631" w:id="151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107"/>
    <w:bookmarkStart w:name="z33632" w:id="151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108"/>
    <w:bookmarkStart w:name="z33633" w:id="151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09"/>
    <w:bookmarkStart w:name="z33634" w:id="151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36" w:id="151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111"/>
    <w:bookmarkStart w:name="z33637" w:id="151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12"/>
    <w:bookmarkStart w:name="z33638" w:id="151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13"/>
    <w:bookmarkStart w:name="z33639" w:id="151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14"/>
    <w:bookmarkStart w:name="z33640" w:id="151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115"/>
    <w:bookmarkStart w:name="z33641" w:id="151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116"/>
    <w:bookmarkStart w:name="z33642" w:id="151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17"/>
    <w:bookmarkStart w:name="z33643" w:id="151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18"/>
    <w:bookmarkStart w:name="z33644" w:id="151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19"/>
    <w:bookmarkStart w:name="z33645" w:id="151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120"/>
    <w:bookmarkStart w:name="z33646" w:id="151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121"/>
    <w:bookmarkStart w:name="z33647" w:id="151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122"/>
    <w:bookmarkStart w:name="z33648" w:id="151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123"/>
    <w:bookmarkStart w:name="z33649" w:id="151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124"/>
    <w:bookmarkStart w:name="z33650" w:id="151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125"/>
    <w:bookmarkStart w:name="z33651" w:id="151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126"/>
    <w:bookmarkStart w:name="z33652" w:id="15127"/>
    <w:p>
      <w:pPr>
        <w:spacing w:after="0"/>
        <w:ind w:left="0"/>
        <w:jc w:val="both"/>
      </w:pPr>
      <w:r>
        <w:rPr>
          <w:rFonts w:ascii="Times New Roman"/>
          <w:b w:val="false"/>
          <w:i w:val="false"/>
          <w:color w:val="000000"/>
          <w:sz w:val="28"/>
        </w:rPr>
        <w:t>
      29) мыналарды:</w:t>
      </w:r>
    </w:p>
    <w:bookmarkEnd w:id="15127"/>
    <w:bookmarkStart w:name="z33653" w:id="151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128"/>
    <w:bookmarkStart w:name="z33654" w:id="151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129"/>
    <w:bookmarkStart w:name="z33655" w:id="151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56" w:id="151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131"/>
    <w:bookmarkStart w:name="z33657" w:id="151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132"/>
    <w:bookmarkStart w:name="z33658" w:id="151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133"/>
    <w:bookmarkStart w:name="z33659" w:id="151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134"/>
    <w:bookmarkStart w:name="z33660" w:id="15135"/>
    <w:p>
      <w:pPr>
        <w:spacing w:after="0"/>
        <w:ind w:left="0"/>
        <w:jc w:val="both"/>
      </w:pPr>
      <w:r>
        <w:rPr>
          <w:rFonts w:ascii="Times New Roman"/>
          <w:b w:val="false"/>
          <w:i w:val="false"/>
          <w:color w:val="000000"/>
          <w:sz w:val="28"/>
        </w:rPr>
        <w:t>
      19. Басқарма басшысының өкілеттіктері:</w:t>
      </w:r>
    </w:p>
    <w:bookmarkEnd w:id="15135"/>
    <w:bookmarkStart w:name="z33661" w:id="151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136"/>
    <w:bookmarkStart w:name="z33662" w:id="151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37"/>
    <w:bookmarkStart w:name="z33663" w:id="151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138"/>
    <w:bookmarkStart w:name="z33664" w:id="151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39"/>
    <w:bookmarkStart w:name="z33665" w:id="151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140"/>
    <w:bookmarkStart w:name="z33666" w:id="151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141"/>
    <w:bookmarkStart w:name="z33667" w:id="15142"/>
    <w:p>
      <w:pPr>
        <w:spacing w:after="0"/>
        <w:ind w:left="0"/>
        <w:jc w:val="left"/>
      </w:pPr>
      <w:r>
        <w:rPr>
          <w:rFonts w:ascii="Times New Roman"/>
          <w:b/>
          <w:i w:val="false"/>
          <w:color w:val="000000"/>
        </w:rPr>
        <w:t xml:space="preserve"> 4-тарау. Басқарманың мүлкі</w:t>
      </w:r>
    </w:p>
    <w:bookmarkEnd w:id="15142"/>
    <w:bookmarkStart w:name="z33668" w:id="151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143"/>
    <w:bookmarkStart w:name="z33669" w:id="151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44"/>
    <w:bookmarkStart w:name="z33670" w:id="151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145"/>
    <w:bookmarkStart w:name="z33671" w:id="151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46"/>
    <w:bookmarkStart w:name="z33672" w:id="15147"/>
    <w:p>
      <w:pPr>
        <w:spacing w:after="0"/>
        <w:ind w:left="0"/>
        <w:jc w:val="left"/>
      </w:pPr>
      <w:r>
        <w:rPr>
          <w:rFonts w:ascii="Times New Roman"/>
          <w:b/>
          <w:i w:val="false"/>
          <w:color w:val="000000"/>
        </w:rPr>
        <w:t xml:space="preserve"> 5-тарау. Басқарманы қайта ұйымдастыру және тарату</w:t>
      </w:r>
    </w:p>
    <w:bookmarkEnd w:id="15147"/>
    <w:bookmarkStart w:name="z33673" w:id="151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182-қосымша</w:t>
            </w:r>
          </w:p>
        </w:tc>
      </w:tr>
    </w:tbl>
    <w:bookmarkStart w:name="z14059" w:id="151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5149"/>
    <w:p>
      <w:pPr>
        <w:spacing w:after="0"/>
        <w:ind w:left="0"/>
        <w:jc w:val="both"/>
      </w:pPr>
      <w:r>
        <w:rPr>
          <w:rFonts w:ascii="Times New Roman"/>
          <w:b w:val="false"/>
          <w:i w:val="false"/>
          <w:color w:val="ff0000"/>
          <w:sz w:val="28"/>
        </w:rPr>
        <w:t xml:space="preserve">
      Ескерту. 182-қосымша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674" w:id="15150"/>
    <w:p>
      <w:pPr>
        <w:spacing w:after="0"/>
        <w:ind w:left="0"/>
        <w:jc w:val="left"/>
      </w:pPr>
      <w:r>
        <w:rPr>
          <w:rFonts w:ascii="Times New Roman"/>
          <w:b/>
          <w:i w:val="false"/>
          <w:color w:val="000000"/>
        </w:rPr>
        <w:t xml:space="preserve"> 1-тарау. Жалпы ережелер</w:t>
      </w:r>
    </w:p>
    <w:bookmarkEnd w:id="15150"/>
    <w:bookmarkStart w:name="z33675" w:id="151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51"/>
    <w:bookmarkStart w:name="z33676" w:id="151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52"/>
    <w:bookmarkStart w:name="z33677" w:id="151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53"/>
    <w:bookmarkStart w:name="z33678" w:id="151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54"/>
    <w:bookmarkStart w:name="z33679" w:id="151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55"/>
    <w:bookmarkStart w:name="z33680" w:id="151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56"/>
    <w:bookmarkStart w:name="z33681" w:id="151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57"/>
    <w:bookmarkStart w:name="z33682" w:id="15158"/>
    <w:p>
      <w:pPr>
        <w:spacing w:after="0"/>
        <w:ind w:left="0"/>
        <w:jc w:val="both"/>
      </w:pPr>
      <w:r>
        <w:rPr>
          <w:rFonts w:ascii="Times New Roman"/>
          <w:b w:val="false"/>
          <w:i w:val="false"/>
          <w:color w:val="000000"/>
          <w:sz w:val="28"/>
        </w:rPr>
        <w:t>
      8. Заңды тұлғаның орналасқан жері – индекс 150300, Қазақстан Республикасы, Солтүстік Қазақстан облысы, Аққайың ауданы, Смирново ауылы, Щербаков көшесі, 17 үй.</w:t>
      </w:r>
    </w:p>
    <w:bookmarkEnd w:id="15158"/>
    <w:bookmarkStart w:name="z33683" w:id="151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w:t>
      </w:r>
    </w:p>
    <w:bookmarkEnd w:id="15159"/>
    <w:bookmarkStart w:name="z33684" w:id="151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60"/>
    <w:bookmarkStart w:name="z33685" w:id="151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61"/>
    <w:bookmarkStart w:name="z33686" w:id="151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62"/>
    <w:bookmarkStart w:name="z33687" w:id="151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63"/>
    <w:bookmarkStart w:name="z33688" w:id="151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64"/>
    <w:bookmarkStart w:name="z33689" w:id="15165"/>
    <w:p>
      <w:pPr>
        <w:spacing w:after="0"/>
        <w:ind w:left="0"/>
        <w:jc w:val="both"/>
      </w:pPr>
      <w:r>
        <w:rPr>
          <w:rFonts w:ascii="Times New Roman"/>
          <w:b w:val="false"/>
          <w:i w:val="false"/>
          <w:color w:val="000000"/>
          <w:sz w:val="28"/>
        </w:rPr>
        <w:t>
      13. Міндеттері:</w:t>
      </w:r>
    </w:p>
    <w:bookmarkEnd w:id="15165"/>
    <w:bookmarkStart w:name="z33690" w:id="151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66"/>
    <w:bookmarkStart w:name="z33691" w:id="151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67"/>
    <w:bookmarkStart w:name="z33692" w:id="151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68"/>
    <w:bookmarkStart w:name="z33693" w:id="15169"/>
    <w:p>
      <w:pPr>
        <w:spacing w:after="0"/>
        <w:ind w:left="0"/>
        <w:jc w:val="both"/>
      </w:pPr>
      <w:r>
        <w:rPr>
          <w:rFonts w:ascii="Times New Roman"/>
          <w:b w:val="false"/>
          <w:i w:val="false"/>
          <w:color w:val="000000"/>
          <w:sz w:val="28"/>
        </w:rPr>
        <w:t>
      14. Құқықтары мен міндеттері:</w:t>
      </w:r>
    </w:p>
    <w:bookmarkEnd w:id="15169"/>
    <w:bookmarkStart w:name="z33694" w:id="151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70"/>
    <w:bookmarkStart w:name="z33695" w:id="151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71"/>
    <w:bookmarkStart w:name="z33696" w:id="151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72"/>
    <w:bookmarkStart w:name="z33697" w:id="151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73"/>
    <w:bookmarkStart w:name="z33698" w:id="151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74"/>
    <w:bookmarkStart w:name="z33699" w:id="151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75"/>
    <w:bookmarkStart w:name="z33700" w:id="151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76"/>
    <w:bookmarkStart w:name="z33701" w:id="151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77"/>
    <w:bookmarkStart w:name="z33702" w:id="151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78"/>
    <w:bookmarkStart w:name="z33703" w:id="15179"/>
    <w:p>
      <w:pPr>
        <w:spacing w:after="0"/>
        <w:ind w:left="0"/>
        <w:jc w:val="both"/>
      </w:pPr>
      <w:r>
        <w:rPr>
          <w:rFonts w:ascii="Times New Roman"/>
          <w:b w:val="false"/>
          <w:i w:val="false"/>
          <w:color w:val="000000"/>
          <w:sz w:val="28"/>
        </w:rPr>
        <w:t>
      15. Функциялары:</w:t>
      </w:r>
    </w:p>
    <w:bookmarkEnd w:id="15179"/>
    <w:bookmarkStart w:name="z33704" w:id="151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80"/>
    <w:bookmarkStart w:name="z33705" w:id="151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81"/>
    <w:bookmarkStart w:name="z33706" w:id="151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182"/>
    <w:bookmarkStart w:name="z33707" w:id="151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183"/>
    <w:bookmarkStart w:name="z33708" w:id="151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184"/>
    <w:bookmarkStart w:name="z33709" w:id="151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185"/>
    <w:bookmarkStart w:name="z33710" w:id="151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186"/>
    <w:bookmarkStart w:name="z33711" w:id="151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187"/>
    <w:bookmarkStart w:name="z33712" w:id="151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188"/>
    <w:bookmarkStart w:name="z33713" w:id="151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89"/>
    <w:bookmarkStart w:name="z33714" w:id="151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16" w:id="151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191"/>
    <w:bookmarkStart w:name="z33717" w:id="151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92"/>
    <w:bookmarkStart w:name="z33718" w:id="151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93"/>
    <w:bookmarkStart w:name="z33719" w:id="151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94"/>
    <w:bookmarkStart w:name="z33720" w:id="151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195"/>
    <w:bookmarkStart w:name="z33721" w:id="151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196"/>
    <w:bookmarkStart w:name="z33722" w:id="151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97"/>
    <w:bookmarkStart w:name="z33723" w:id="151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98"/>
    <w:bookmarkStart w:name="z33724" w:id="151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99"/>
    <w:bookmarkStart w:name="z33725" w:id="152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200"/>
    <w:bookmarkStart w:name="z33726" w:id="152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201"/>
    <w:bookmarkStart w:name="z33727" w:id="152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202"/>
    <w:bookmarkStart w:name="z33728" w:id="152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203"/>
    <w:bookmarkStart w:name="z33729" w:id="152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204"/>
    <w:bookmarkStart w:name="z33730" w:id="152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205"/>
    <w:bookmarkStart w:name="z33731" w:id="152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206"/>
    <w:bookmarkStart w:name="z33732" w:id="15207"/>
    <w:p>
      <w:pPr>
        <w:spacing w:after="0"/>
        <w:ind w:left="0"/>
        <w:jc w:val="both"/>
      </w:pPr>
      <w:r>
        <w:rPr>
          <w:rFonts w:ascii="Times New Roman"/>
          <w:b w:val="false"/>
          <w:i w:val="false"/>
          <w:color w:val="000000"/>
          <w:sz w:val="28"/>
        </w:rPr>
        <w:t>
      29) мыналарды:</w:t>
      </w:r>
    </w:p>
    <w:bookmarkEnd w:id="15207"/>
    <w:bookmarkStart w:name="z33733" w:id="152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08"/>
    <w:bookmarkStart w:name="z33734" w:id="152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09"/>
    <w:bookmarkStart w:name="z33735" w:id="152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36" w:id="152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11"/>
    <w:bookmarkStart w:name="z33737" w:id="152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12"/>
    <w:bookmarkStart w:name="z33738" w:id="152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13"/>
    <w:bookmarkStart w:name="z33739" w:id="152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14"/>
    <w:bookmarkStart w:name="z33740" w:id="15215"/>
    <w:p>
      <w:pPr>
        <w:spacing w:after="0"/>
        <w:ind w:left="0"/>
        <w:jc w:val="both"/>
      </w:pPr>
      <w:r>
        <w:rPr>
          <w:rFonts w:ascii="Times New Roman"/>
          <w:b w:val="false"/>
          <w:i w:val="false"/>
          <w:color w:val="000000"/>
          <w:sz w:val="28"/>
        </w:rPr>
        <w:t>
      19. Басқарма басшысының өкілеттіктері:</w:t>
      </w:r>
    </w:p>
    <w:bookmarkEnd w:id="15215"/>
    <w:bookmarkStart w:name="z33741" w:id="152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16"/>
    <w:bookmarkStart w:name="z33742" w:id="152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17"/>
    <w:bookmarkStart w:name="z33743" w:id="152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18"/>
    <w:bookmarkStart w:name="z33744" w:id="152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19"/>
    <w:bookmarkStart w:name="z33745" w:id="152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220"/>
    <w:bookmarkStart w:name="z33746" w:id="152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221"/>
    <w:bookmarkStart w:name="z33747" w:id="15222"/>
    <w:p>
      <w:pPr>
        <w:spacing w:after="0"/>
        <w:ind w:left="0"/>
        <w:jc w:val="left"/>
      </w:pPr>
      <w:r>
        <w:rPr>
          <w:rFonts w:ascii="Times New Roman"/>
          <w:b/>
          <w:i w:val="false"/>
          <w:color w:val="000000"/>
        </w:rPr>
        <w:t xml:space="preserve"> 4-тарау. Басқарманың мүлкі</w:t>
      </w:r>
    </w:p>
    <w:bookmarkEnd w:id="15222"/>
    <w:bookmarkStart w:name="z33748" w:id="152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223"/>
    <w:bookmarkStart w:name="z33749" w:id="152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224"/>
    <w:bookmarkStart w:name="z33750" w:id="152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225"/>
    <w:bookmarkStart w:name="z33751" w:id="152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26"/>
    <w:bookmarkStart w:name="z33752" w:id="15227"/>
    <w:p>
      <w:pPr>
        <w:spacing w:after="0"/>
        <w:ind w:left="0"/>
        <w:jc w:val="left"/>
      </w:pPr>
      <w:r>
        <w:rPr>
          <w:rFonts w:ascii="Times New Roman"/>
          <w:b/>
          <w:i w:val="false"/>
          <w:color w:val="000000"/>
        </w:rPr>
        <w:t xml:space="preserve"> 5-тарау. Басқарманы қайта ұйымдастыру және тарату</w:t>
      </w:r>
    </w:p>
    <w:bookmarkEnd w:id="15227"/>
    <w:bookmarkStart w:name="z33753" w:id="152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183-қосымша</w:t>
            </w:r>
          </w:p>
        </w:tc>
      </w:tr>
    </w:tbl>
    <w:bookmarkStart w:name="z14135" w:id="152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мекемесінің ережесі</w:t>
      </w:r>
    </w:p>
    <w:bookmarkEnd w:id="15229"/>
    <w:p>
      <w:pPr>
        <w:spacing w:after="0"/>
        <w:ind w:left="0"/>
        <w:jc w:val="both"/>
      </w:pPr>
      <w:r>
        <w:rPr>
          <w:rFonts w:ascii="Times New Roman"/>
          <w:b w:val="false"/>
          <w:i w:val="false"/>
          <w:color w:val="ff0000"/>
          <w:sz w:val="28"/>
        </w:rPr>
        <w:t xml:space="preserve">
      Ескерту. 183-қосымша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754" w:id="15230"/>
    <w:p>
      <w:pPr>
        <w:spacing w:after="0"/>
        <w:ind w:left="0"/>
        <w:jc w:val="left"/>
      </w:pPr>
      <w:r>
        <w:rPr>
          <w:rFonts w:ascii="Times New Roman"/>
          <w:b/>
          <w:i w:val="false"/>
          <w:color w:val="000000"/>
        </w:rPr>
        <w:t xml:space="preserve"> 1-тарау. Жалпы ережелер</w:t>
      </w:r>
    </w:p>
    <w:bookmarkEnd w:id="15230"/>
    <w:bookmarkStart w:name="z33755" w:id="152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231"/>
    <w:bookmarkStart w:name="z33756" w:id="152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232"/>
    <w:bookmarkStart w:name="z33757" w:id="152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233"/>
    <w:bookmarkStart w:name="z33758" w:id="152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234"/>
    <w:bookmarkStart w:name="z33759" w:id="152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235"/>
    <w:bookmarkStart w:name="z33760" w:id="152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236"/>
    <w:bookmarkStart w:name="z33761" w:id="152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237"/>
    <w:bookmarkStart w:name="z33762" w:id="15238"/>
    <w:p>
      <w:pPr>
        <w:spacing w:after="0"/>
        <w:ind w:left="0"/>
        <w:jc w:val="both"/>
      </w:pPr>
      <w:r>
        <w:rPr>
          <w:rFonts w:ascii="Times New Roman"/>
          <w:b w:val="false"/>
          <w:i w:val="false"/>
          <w:color w:val="000000"/>
          <w:sz w:val="28"/>
        </w:rPr>
        <w:t>
      8. Заңды тұлғаның орналасқан жері – индекс 150400, Қазақстан Республикасы, Солтүстік Қазақстан облысы, Ғабит Мүсірепов атындағы ауданы, Новоишимское ауылы, Әуелбеков көшесі, 30 А үй.</w:t>
      </w:r>
    </w:p>
    <w:bookmarkEnd w:id="15238"/>
    <w:bookmarkStart w:name="z33763" w:id="152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w:t>
      </w:r>
    </w:p>
    <w:bookmarkEnd w:id="15239"/>
    <w:bookmarkStart w:name="z33764" w:id="152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40"/>
    <w:bookmarkStart w:name="z33765" w:id="152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241"/>
    <w:bookmarkStart w:name="z33766" w:id="152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242"/>
    <w:bookmarkStart w:name="z33767" w:id="152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43"/>
    <w:bookmarkStart w:name="z33768" w:id="152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244"/>
    <w:bookmarkStart w:name="z33769" w:id="15245"/>
    <w:p>
      <w:pPr>
        <w:spacing w:after="0"/>
        <w:ind w:left="0"/>
        <w:jc w:val="both"/>
      </w:pPr>
      <w:r>
        <w:rPr>
          <w:rFonts w:ascii="Times New Roman"/>
          <w:b w:val="false"/>
          <w:i w:val="false"/>
          <w:color w:val="000000"/>
          <w:sz w:val="28"/>
        </w:rPr>
        <w:t>
      13. Міндеттері:</w:t>
      </w:r>
    </w:p>
    <w:bookmarkEnd w:id="15245"/>
    <w:bookmarkStart w:name="z33770" w:id="152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246"/>
    <w:bookmarkStart w:name="z33771" w:id="152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247"/>
    <w:bookmarkStart w:name="z33772" w:id="152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248"/>
    <w:bookmarkStart w:name="z33773" w:id="15249"/>
    <w:p>
      <w:pPr>
        <w:spacing w:after="0"/>
        <w:ind w:left="0"/>
        <w:jc w:val="both"/>
      </w:pPr>
      <w:r>
        <w:rPr>
          <w:rFonts w:ascii="Times New Roman"/>
          <w:b w:val="false"/>
          <w:i w:val="false"/>
          <w:color w:val="000000"/>
          <w:sz w:val="28"/>
        </w:rPr>
        <w:t>
      14. Құқықтары мен міндеттері:</w:t>
      </w:r>
    </w:p>
    <w:bookmarkEnd w:id="15249"/>
    <w:bookmarkStart w:name="z33774" w:id="152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250"/>
    <w:bookmarkStart w:name="z33775" w:id="152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251"/>
    <w:bookmarkStart w:name="z33776" w:id="152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52"/>
    <w:bookmarkStart w:name="z33777" w:id="152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53"/>
    <w:bookmarkStart w:name="z33778" w:id="152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54"/>
    <w:bookmarkStart w:name="z33779" w:id="152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55"/>
    <w:bookmarkStart w:name="z33780" w:id="152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56"/>
    <w:bookmarkStart w:name="z33781" w:id="152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57"/>
    <w:bookmarkStart w:name="z33782" w:id="152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58"/>
    <w:bookmarkStart w:name="z33783" w:id="15259"/>
    <w:p>
      <w:pPr>
        <w:spacing w:after="0"/>
        <w:ind w:left="0"/>
        <w:jc w:val="both"/>
      </w:pPr>
      <w:r>
        <w:rPr>
          <w:rFonts w:ascii="Times New Roman"/>
          <w:b w:val="false"/>
          <w:i w:val="false"/>
          <w:color w:val="000000"/>
          <w:sz w:val="28"/>
        </w:rPr>
        <w:t>
      15. Функциялары:</w:t>
      </w:r>
    </w:p>
    <w:bookmarkEnd w:id="15259"/>
    <w:bookmarkStart w:name="z33784" w:id="152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60"/>
    <w:bookmarkStart w:name="z33785" w:id="152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61"/>
    <w:bookmarkStart w:name="z33786" w:id="152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62"/>
    <w:bookmarkStart w:name="z33787" w:id="152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63"/>
    <w:bookmarkStart w:name="z33788" w:id="152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64"/>
    <w:bookmarkStart w:name="z33789" w:id="152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65"/>
    <w:bookmarkStart w:name="z33790" w:id="152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66"/>
    <w:bookmarkStart w:name="z33791" w:id="152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67"/>
    <w:bookmarkStart w:name="z33792" w:id="152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68"/>
    <w:bookmarkStart w:name="z33793" w:id="152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69"/>
    <w:bookmarkStart w:name="z33794" w:id="152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96" w:id="152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271"/>
    <w:bookmarkStart w:name="z33797" w:id="152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72"/>
    <w:bookmarkStart w:name="z33798" w:id="152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73"/>
    <w:bookmarkStart w:name="z33799" w:id="152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274"/>
    <w:bookmarkStart w:name="z33800" w:id="152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275"/>
    <w:bookmarkStart w:name="z33801" w:id="152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276"/>
    <w:bookmarkStart w:name="z33802" w:id="152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277"/>
    <w:bookmarkStart w:name="z33803" w:id="152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278"/>
    <w:bookmarkStart w:name="z33804" w:id="152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279"/>
    <w:bookmarkStart w:name="z33805" w:id="152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280"/>
    <w:bookmarkStart w:name="z33806" w:id="152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281"/>
    <w:bookmarkStart w:name="z33807" w:id="152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282"/>
    <w:bookmarkStart w:name="z33808" w:id="152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283"/>
    <w:bookmarkStart w:name="z33809" w:id="152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284"/>
    <w:bookmarkStart w:name="z33810" w:id="152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285"/>
    <w:bookmarkStart w:name="z33811" w:id="152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286"/>
    <w:bookmarkStart w:name="z33812" w:id="15287"/>
    <w:p>
      <w:pPr>
        <w:spacing w:after="0"/>
        <w:ind w:left="0"/>
        <w:jc w:val="both"/>
      </w:pPr>
      <w:r>
        <w:rPr>
          <w:rFonts w:ascii="Times New Roman"/>
          <w:b w:val="false"/>
          <w:i w:val="false"/>
          <w:color w:val="000000"/>
          <w:sz w:val="28"/>
        </w:rPr>
        <w:t>
      29) мыналарды:</w:t>
      </w:r>
    </w:p>
    <w:bookmarkEnd w:id="15287"/>
    <w:bookmarkStart w:name="z33813" w:id="152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88"/>
    <w:bookmarkStart w:name="z33814" w:id="152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89"/>
    <w:bookmarkStart w:name="z33815" w:id="152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16" w:id="152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91"/>
    <w:bookmarkStart w:name="z33817" w:id="152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92"/>
    <w:bookmarkStart w:name="z33818" w:id="152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93"/>
    <w:bookmarkStart w:name="z33819" w:id="152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94"/>
    <w:bookmarkStart w:name="z33820" w:id="15295"/>
    <w:p>
      <w:pPr>
        <w:spacing w:after="0"/>
        <w:ind w:left="0"/>
        <w:jc w:val="both"/>
      </w:pPr>
      <w:r>
        <w:rPr>
          <w:rFonts w:ascii="Times New Roman"/>
          <w:b w:val="false"/>
          <w:i w:val="false"/>
          <w:color w:val="000000"/>
          <w:sz w:val="28"/>
        </w:rPr>
        <w:t>
      19. Басқарма басшысының өкілеттіктері:</w:t>
      </w:r>
    </w:p>
    <w:bookmarkEnd w:id="15295"/>
    <w:bookmarkStart w:name="z33821" w:id="152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96"/>
    <w:bookmarkStart w:name="z33822" w:id="152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97"/>
    <w:bookmarkStart w:name="z33823" w:id="152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98"/>
    <w:bookmarkStart w:name="z33824" w:id="152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99"/>
    <w:bookmarkStart w:name="z33825" w:id="153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300"/>
    <w:bookmarkStart w:name="z33826" w:id="153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301"/>
    <w:bookmarkStart w:name="z33827" w:id="15302"/>
    <w:p>
      <w:pPr>
        <w:spacing w:after="0"/>
        <w:ind w:left="0"/>
        <w:jc w:val="left"/>
      </w:pPr>
      <w:r>
        <w:rPr>
          <w:rFonts w:ascii="Times New Roman"/>
          <w:b/>
          <w:i w:val="false"/>
          <w:color w:val="000000"/>
        </w:rPr>
        <w:t xml:space="preserve"> 4-тарау. Басқарманың мүлкі</w:t>
      </w:r>
    </w:p>
    <w:bookmarkEnd w:id="15302"/>
    <w:bookmarkStart w:name="z33828" w:id="153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303"/>
    <w:bookmarkStart w:name="z33829" w:id="153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04"/>
    <w:bookmarkStart w:name="z33830" w:id="153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305"/>
    <w:bookmarkStart w:name="z33831" w:id="153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06"/>
    <w:bookmarkStart w:name="z33832" w:id="15307"/>
    <w:p>
      <w:pPr>
        <w:spacing w:after="0"/>
        <w:ind w:left="0"/>
        <w:jc w:val="left"/>
      </w:pPr>
      <w:r>
        <w:rPr>
          <w:rFonts w:ascii="Times New Roman"/>
          <w:b/>
          <w:i w:val="false"/>
          <w:color w:val="000000"/>
        </w:rPr>
        <w:t xml:space="preserve"> 5-тарау. Басқарманы қайта ұйымдастыру және тарату</w:t>
      </w:r>
    </w:p>
    <w:bookmarkEnd w:id="15307"/>
    <w:bookmarkStart w:name="z33833" w:id="153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184-қосымша</w:t>
            </w:r>
          </w:p>
        </w:tc>
      </w:tr>
    </w:tbl>
    <w:bookmarkStart w:name="z14211" w:id="153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5309"/>
    <w:p>
      <w:pPr>
        <w:spacing w:after="0"/>
        <w:ind w:left="0"/>
        <w:jc w:val="both"/>
      </w:pPr>
      <w:r>
        <w:rPr>
          <w:rFonts w:ascii="Times New Roman"/>
          <w:b w:val="false"/>
          <w:i w:val="false"/>
          <w:color w:val="ff0000"/>
          <w:sz w:val="28"/>
        </w:rPr>
        <w:t xml:space="preserve">
      Ескерту. 184-қосымша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834" w:id="15310"/>
    <w:p>
      <w:pPr>
        <w:spacing w:after="0"/>
        <w:ind w:left="0"/>
        <w:jc w:val="left"/>
      </w:pPr>
      <w:r>
        <w:rPr>
          <w:rFonts w:ascii="Times New Roman"/>
          <w:b/>
          <w:i w:val="false"/>
          <w:color w:val="000000"/>
        </w:rPr>
        <w:t xml:space="preserve"> 1-тарау. Жалпы ережелер</w:t>
      </w:r>
    </w:p>
    <w:bookmarkEnd w:id="15310"/>
    <w:bookmarkStart w:name="z33835" w:id="153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11"/>
    <w:bookmarkStart w:name="z33836" w:id="153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12"/>
    <w:bookmarkStart w:name="z33837" w:id="153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13"/>
    <w:bookmarkStart w:name="z33838" w:id="153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14"/>
    <w:bookmarkStart w:name="z33839" w:id="153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15"/>
    <w:bookmarkStart w:name="z33840" w:id="153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16"/>
    <w:bookmarkStart w:name="z33841" w:id="153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17"/>
    <w:bookmarkStart w:name="z33842" w:id="15318"/>
    <w:p>
      <w:pPr>
        <w:spacing w:after="0"/>
        <w:ind w:left="0"/>
        <w:jc w:val="both"/>
      </w:pPr>
      <w:r>
        <w:rPr>
          <w:rFonts w:ascii="Times New Roman"/>
          <w:b w:val="false"/>
          <w:i w:val="false"/>
          <w:color w:val="000000"/>
          <w:sz w:val="28"/>
        </w:rPr>
        <w:t>
      8. Заңды тұлғаның орналасқан жері – индекс 150500, Қазақстан Республикасы, Солтүстік Қазақстан облысы, Есіл ауданы, Явленка ауылы, Гагарин даңғылы, 4 үй.</w:t>
      </w:r>
    </w:p>
    <w:bookmarkEnd w:id="15318"/>
    <w:bookmarkStart w:name="z33843" w:id="153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15319"/>
    <w:bookmarkStart w:name="z33844" w:id="153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20"/>
    <w:bookmarkStart w:name="z33845" w:id="153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21"/>
    <w:bookmarkStart w:name="z33846" w:id="153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22"/>
    <w:bookmarkStart w:name="z33847" w:id="153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23"/>
    <w:bookmarkStart w:name="z33848" w:id="153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24"/>
    <w:bookmarkStart w:name="z33849" w:id="15325"/>
    <w:p>
      <w:pPr>
        <w:spacing w:after="0"/>
        <w:ind w:left="0"/>
        <w:jc w:val="both"/>
      </w:pPr>
      <w:r>
        <w:rPr>
          <w:rFonts w:ascii="Times New Roman"/>
          <w:b w:val="false"/>
          <w:i w:val="false"/>
          <w:color w:val="000000"/>
          <w:sz w:val="28"/>
        </w:rPr>
        <w:t>
      13. Міндеттері:</w:t>
      </w:r>
    </w:p>
    <w:bookmarkEnd w:id="15325"/>
    <w:bookmarkStart w:name="z33850" w:id="153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326"/>
    <w:bookmarkStart w:name="z33851" w:id="153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327"/>
    <w:bookmarkStart w:name="z33852" w:id="153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328"/>
    <w:bookmarkStart w:name="z33853" w:id="15329"/>
    <w:p>
      <w:pPr>
        <w:spacing w:after="0"/>
        <w:ind w:left="0"/>
        <w:jc w:val="both"/>
      </w:pPr>
      <w:r>
        <w:rPr>
          <w:rFonts w:ascii="Times New Roman"/>
          <w:b w:val="false"/>
          <w:i w:val="false"/>
          <w:color w:val="000000"/>
          <w:sz w:val="28"/>
        </w:rPr>
        <w:t>
      14. Құқықтары мен міндеттері:</w:t>
      </w:r>
    </w:p>
    <w:bookmarkEnd w:id="15329"/>
    <w:bookmarkStart w:name="z33854" w:id="153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330"/>
    <w:bookmarkStart w:name="z33855" w:id="153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331"/>
    <w:bookmarkStart w:name="z33856" w:id="153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332"/>
    <w:bookmarkStart w:name="z33857" w:id="153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333"/>
    <w:bookmarkStart w:name="z33858" w:id="153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334"/>
    <w:bookmarkStart w:name="z33859" w:id="153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335"/>
    <w:bookmarkStart w:name="z33860" w:id="153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336"/>
    <w:bookmarkStart w:name="z33861" w:id="153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337"/>
    <w:bookmarkStart w:name="z33862" w:id="153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338"/>
    <w:bookmarkStart w:name="z33863" w:id="15339"/>
    <w:p>
      <w:pPr>
        <w:spacing w:after="0"/>
        <w:ind w:left="0"/>
        <w:jc w:val="both"/>
      </w:pPr>
      <w:r>
        <w:rPr>
          <w:rFonts w:ascii="Times New Roman"/>
          <w:b w:val="false"/>
          <w:i w:val="false"/>
          <w:color w:val="000000"/>
          <w:sz w:val="28"/>
        </w:rPr>
        <w:t>
      15. Функциялары:</w:t>
      </w:r>
    </w:p>
    <w:bookmarkEnd w:id="15339"/>
    <w:bookmarkStart w:name="z33864" w:id="153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340"/>
    <w:bookmarkStart w:name="z33865" w:id="153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341"/>
    <w:bookmarkStart w:name="z33866" w:id="153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342"/>
    <w:bookmarkStart w:name="z33867" w:id="153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343"/>
    <w:bookmarkStart w:name="z33868" w:id="153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344"/>
    <w:bookmarkStart w:name="z33869" w:id="153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345"/>
    <w:bookmarkStart w:name="z33870" w:id="153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346"/>
    <w:bookmarkStart w:name="z33871" w:id="153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347"/>
    <w:bookmarkStart w:name="z33872" w:id="153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48"/>
    <w:bookmarkStart w:name="z33873" w:id="153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49"/>
    <w:bookmarkStart w:name="z33874" w:id="153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76" w:id="153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351"/>
    <w:bookmarkStart w:name="z33877" w:id="153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52"/>
    <w:bookmarkStart w:name="z33878" w:id="153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53"/>
    <w:bookmarkStart w:name="z33879" w:id="153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54"/>
    <w:bookmarkStart w:name="z33880" w:id="153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355"/>
    <w:bookmarkStart w:name="z33881" w:id="153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356"/>
    <w:bookmarkStart w:name="z33882" w:id="153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57"/>
    <w:bookmarkStart w:name="z33883" w:id="153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58"/>
    <w:bookmarkStart w:name="z33884" w:id="153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59"/>
    <w:bookmarkStart w:name="z33885" w:id="153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60"/>
    <w:bookmarkStart w:name="z33886" w:id="153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61"/>
    <w:bookmarkStart w:name="z33887" w:id="153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362"/>
    <w:bookmarkStart w:name="z33888" w:id="153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63"/>
    <w:bookmarkStart w:name="z33889" w:id="153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364"/>
    <w:bookmarkStart w:name="z33890" w:id="153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65"/>
    <w:bookmarkStart w:name="z33891" w:id="153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366"/>
    <w:bookmarkStart w:name="z33892" w:id="15367"/>
    <w:p>
      <w:pPr>
        <w:spacing w:after="0"/>
        <w:ind w:left="0"/>
        <w:jc w:val="both"/>
      </w:pPr>
      <w:r>
        <w:rPr>
          <w:rFonts w:ascii="Times New Roman"/>
          <w:b w:val="false"/>
          <w:i w:val="false"/>
          <w:color w:val="000000"/>
          <w:sz w:val="28"/>
        </w:rPr>
        <w:t>
      29) мыналарды:</w:t>
      </w:r>
    </w:p>
    <w:bookmarkEnd w:id="15367"/>
    <w:bookmarkStart w:name="z33893" w:id="153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68"/>
    <w:bookmarkStart w:name="z33894" w:id="153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69"/>
    <w:bookmarkStart w:name="z33895" w:id="153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96" w:id="153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71"/>
    <w:bookmarkStart w:name="z33897" w:id="153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72"/>
    <w:bookmarkStart w:name="z33898" w:id="153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73"/>
    <w:bookmarkStart w:name="z33899" w:id="153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74"/>
    <w:bookmarkStart w:name="z33900" w:id="15375"/>
    <w:p>
      <w:pPr>
        <w:spacing w:after="0"/>
        <w:ind w:left="0"/>
        <w:jc w:val="both"/>
      </w:pPr>
      <w:r>
        <w:rPr>
          <w:rFonts w:ascii="Times New Roman"/>
          <w:b w:val="false"/>
          <w:i w:val="false"/>
          <w:color w:val="000000"/>
          <w:sz w:val="28"/>
        </w:rPr>
        <w:t>
      19. Басқарма басшысының өкілеттіктері:</w:t>
      </w:r>
    </w:p>
    <w:bookmarkEnd w:id="15375"/>
    <w:bookmarkStart w:name="z33901" w:id="153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76"/>
    <w:bookmarkStart w:name="z33902" w:id="153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77"/>
    <w:bookmarkStart w:name="z33903" w:id="153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378"/>
    <w:bookmarkStart w:name="z33904" w:id="153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379"/>
    <w:bookmarkStart w:name="z33905" w:id="153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380"/>
    <w:bookmarkStart w:name="z33906" w:id="153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381"/>
    <w:bookmarkStart w:name="z33907" w:id="15382"/>
    <w:p>
      <w:pPr>
        <w:spacing w:after="0"/>
        <w:ind w:left="0"/>
        <w:jc w:val="left"/>
      </w:pPr>
      <w:r>
        <w:rPr>
          <w:rFonts w:ascii="Times New Roman"/>
          <w:b/>
          <w:i w:val="false"/>
          <w:color w:val="000000"/>
        </w:rPr>
        <w:t xml:space="preserve"> 4-тарау. Басқарманың мүлкі</w:t>
      </w:r>
    </w:p>
    <w:bookmarkEnd w:id="15382"/>
    <w:bookmarkStart w:name="z33908" w:id="153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383"/>
    <w:bookmarkStart w:name="z33909" w:id="153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84"/>
    <w:bookmarkStart w:name="z33910" w:id="153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385"/>
    <w:bookmarkStart w:name="z33911" w:id="153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86"/>
    <w:bookmarkStart w:name="z33912" w:id="15387"/>
    <w:p>
      <w:pPr>
        <w:spacing w:after="0"/>
        <w:ind w:left="0"/>
        <w:jc w:val="left"/>
      </w:pPr>
      <w:r>
        <w:rPr>
          <w:rFonts w:ascii="Times New Roman"/>
          <w:b/>
          <w:i w:val="false"/>
          <w:color w:val="000000"/>
        </w:rPr>
        <w:t xml:space="preserve"> 5-тарау. Басқарманы қайта ұйымдастыру және тарату</w:t>
      </w:r>
    </w:p>
    <w:bookmarkEnd w:id="15387"/>
    <w:bookmarkStart w:name="z33913" w:id="153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185-қосымша</w:t>
            </w:r>
          </w:p>
        </w:tc>
      </w:tr>
    </w:tbl>
    <w:bookmarkStart w:name="z14287" w:id="153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5389"/>
    <w:p>
      <w:pPr>
        <w:spacing w:after="0"/>
        <w:ind w:left="0"/>
        <w:jc w:val="both"/>
      </w:pPr>
      <w:r>
        <w:rPr>
          <w:rFonts w:ascii="Times New Roman"/>
          <w:b w:val="false"/>
          <w:i w:val="false"/>
          <w:color w:val="ff0000"/>
          <w:sz w:val="28"/>
        </w:rPr>
        <w:t xml:space="preserve">
      Ескерту. 185-қосымша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14" w:id="15390"/>
    <w:p>
      <w:pPr>
        <w:spacing w:after="0"/>
        <w:ind w:left="0"/>
        <w:jc w:val="left"/>
      </w:pPr>
      <w:r>
        <w:rPr>
          <w:rFonts w:ascii="Times New Roman"/>
          <w:b/>
          <w:i w:val="false"/>
          <w:color w:val="000000"/>
        </w:rPr>
        <w:t xml:space="preserve"> 1-тарау. Жалпы ережелер</w:t>
      </w:r>
    </w:p>
    <w:bookmarkEnd w:id="15390"/>
    <w:bookmarkStart w:name="z33915" w:id="153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91"/>
    <w:bookmarkStart w:name="z33916" w:id="153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92"/>
    <w:bookmarkStart w:name="z33917" w:id="153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93"/>
    <w:bookmarkStart w:name="z33918" w:id="153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94"/>
    <w:bookmarkStart w:name="z33919" w:id="153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95"/>
    <w:bookmarkStart w:name="z33920" w:id="153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96"/>
    <w:bookmarkStart w:name="z33921" w:id="153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97"/>
    <w:bookmarkStart w:name="z33922" w:id="15398"/>
    <w:p>
      <w:pPr>
        <w:spacing w:after="0"/>
        <w:ind w:left="0"/>
        <w:jc w:val="both"/>
      </w:pPr>
      <w:r>
        <w:rPr>
          <w:rFonts w:ascii="Times New Roman"/>
          <w:b w:val="false"/>
          <w:i w:val="false"/>
          <w:color w:val="000000"/>
          <w:sz w:val="28"/>
        </w:rPr>
        <w:t>
      8. Заңды тұлғаның орналасқан жері – индекс 150600, Қазақстан Республикасы, Солтүстік Қазақстан облысы, Жамбыл ауданы, Пресновка ауылы, Есім Шайкин көшесі, 49.</w:t>
      </w:r>
    </w:p>
    <w:bookmarkEnd w:id="15398"/>
    <w:bookmarkStart w:name="z33923" w:id="153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15399"/>
    <w:bookmarkStart w:name="z33924" w:id="154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400"/>
    <w:bookmarkStart w:name="z33925" w:id="154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401"/>
    <w:bookmarkStart w:name="z33926" w:id="154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402"/>
    <w:bookmarkStart w:name="z33927" w:id="154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03"/>
    <w:bookmarkStart w:name="z33928" w:id="154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404"/>
    <w:bookmarkStart w:name="z33929" w:id="15405"/>
    <w:p>
      <w:pPr>
        <w:spacing w:after="0"/>
        <w:ind w:left="0"/>
        <w:jc w:val="both"/>
      </w:pPr>
      <w:r>
        <w:rPr>
          <w:rFonts w:ascii="Times New Roman"/>
          <w:b w:val="false"/>
          <w:i w:val="false"/>
          <w:color w:val="000000"/>
          <w:sz w:val="28"/>
        </w:rPr>
        <w:t>
      13. Міндеттері:</w:t>
      </w:r>
    </w:p>
    <w:bookmarkEnd w:id="15405"/>
    <w:bookmarkStart w:name="z33930" w:id="154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06"/>
    <w:bookmarkStart w:name="z33931" w:id="154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07"/>
    <w:bookmarkStart w:name="z33932" w:id="154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08"/>
    <w:bookmarkStart w:name="z33933" w:id="15409"/>
    <w:p>
      <w:pPr>
        <w:spacing w:after="0"/>
        <w:ind w:left="0"/>
        <w:jc w:val="both"/>
      </w:pPr>
      <w:r>
        <w:rPr>
          <w:rFonts w:ascii="Times New Roman"/>
          <w:b w:val="false"/>
          <w:i w:val="false"/>
          <w:color w:val="000000"/>
          <w:sz w:val="28"/>
        </w:rPr>
        <w:t>
      14. Құқықтары мен міндеттері:</w:t>
      </w:r>
    </w:p>
    <w:bookmarkEnd w:id="15409"/>
    <w:bookmarkStart w:name="z33934" w:id="154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10"/>
    <w:bookmarkStart w:name="z33935" w:id="154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11"/>
    <w:bookmarkStart w:name="z33936" w:id="154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12"/>
    <w:bookmarkStart w:name="z33937" w:id="154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13"/>
    <w:bookmarkStart w:name="z33938" w:id="154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14"/>
    <w:bookmarkStart w:name="z33939" w:id="154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15"/>
    <w:bookmarkStart w:name="z33940" w:id="154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16"/>
    <w:bookmarkStart w:name="z33941" w:id="154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17"/>
    <w:bookmarkStart w:name="z33942" w:id="154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18"/>
    <w:bookmarkStart w:name="z33943" w:id="15419"/>
    <w:p>
      <w:pPr>
        <w:spacing w:after="0"/>
        <w:ind w:left="0"/>
        <w:jc w:val="both"/>
      </w:pPr>
      <w:r>
        <w:rPr>
          <w:rFonts w:ascii="Times New Roman"/>
          <w:b w:val="false"/>
          <w:i w:val="false"/>
          <w:color w:val="000000"/>
          <w:sz w:val="28"/>
        </w:rPr>
        <w:t>
      15. Функциялары:</w:t>
      </w:r>
    </w:p>
    <w:bookmarkEnd w:id="15419"/>
    <w:bookmarkStart w:name="z33944" w:id="154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20"/>
    <w:bookmarkStart w:name="z33945" w:id="154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421"/>
    <w:bookmarkStart w:name="z33946" w:id="154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422"/>
    <w:bookmarkStart w:name="z33947" w:id="154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423"/>
    <w:bookmarkStart w:name="z33948" w:id="154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424"/>
    <w:bookmarkStart w:name="z33949" w:id="154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425"/>
    <w:bookmarkStart w:name="z33950" w:id="154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426"/>
    <w:bookmarkStart w:name="z33951" w:id="154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427"/>
    <w:bookmarkStart w:name="z33952" w:id="154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428"/>
    <w:bookmarkStart w:name="z33953" w:id="154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429"/>
    <w:bookmarkStart w:name="z33954" w:id="154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56" w:id="154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431"/>
    <w:bookmarkStart w:name="z33957" w:id="154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432"/>
    <w:bookmarkStart w:name="z33958" w:id="154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433"/>
    <w:bookmarkStart w:name="z33959" w:id="154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434"/>
    <w:bookmarkStart w:name="z33960" w:id="154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435"/>
    <w:bookmarkStart w:name="z33961" w:id="154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436"/>
    <w:bookmarkStart w:name="z33962" w:id="154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437"/>
    <w:bookmarkStart w:name="z33963" w:id="154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438"/>
    <w:bookmarkStart w:name="z33964" w:id="154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439"/>
    <w:bookmarkStart w:name="z33965" w:id="154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40"/>
    <w:bookmarkStart w:name="z33966" w:id="154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41"/>
    <w:bookmarkStart w:name="z33967" w:id="154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442"/>
    <w:bookmarkStart w:name="z33968" w:id="154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43"/>
    <w:bookmarkStart w:name="z33969" w:id="154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444"/>
    <w:bookmarkStart w:name="z33970" w:id="154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45"/>
    <w:bookmarkStart w:name="z33971" w:id="154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446"/>
    <w:bookmarkStart w:name="z33972" w:id="15447"/>
    <w:p>
      <w:pPr>
        <w:spacing w:after="0"/>
        <w:ind w:left="0"/>
        <w:jc w:val="both"/>
      </w:pPr>
      <w:r>
        <w:rPr>
          <w:rFonts w:ascii="Times New Roman"/>
          <w:b w:val="false"/>
          <w:i w:val="false"/>
          <w:color w:val="000000"/>
          <w:sz w:val="28"/>
        </w:rPr>
        <w:t>
      29) мыналарды:</w:t>
      </w:r>
    </w:p>
    <w:bookmarkEnd w:id="15447"/>
    <w:bookmarkStart w:name="z33973" w:id="154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48"/>
    <w:bookmarkStart w:name="z33974" w:id="154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49"/>
    <w:bookmarkStart w:name="z33975" w:id="154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76" w:id="154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451"/>
    <w:bookmarkStart w:name="z33977" w:id="154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452"/>
    <w:bookmarkStart w:name="z33978" w:id="154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453"/>
    <w:bookmarkStart w:name="z33979" w:id="154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454"/>
    <w:bookmarkStart w:name="z33980" w:id="15455"/>
    <w:p>
      <w:pPr>
        <w:spacing w:after="0"/>
        <w:ind w:left="0"/>
        <w:jc w:val="both"/>
      </w:pPr>
      <w:r>
        <w:rPr>
          <w:rFonts w:ascii="Times New Roman"/>
          <w:b w:val="false"/>
          <w:i w:val="false"/>
          <w:color w:val="000000"/>
          <w:sz w:val="28"/>
        </w:rPr>
        <w:t>
      19. Басқарма басшысының өкілеттіктері:</w:t>
      </w:r>
    </w:p>
    <w:bookmarkEnd w:id="15455"/>
    <w:bookmarkStart w:name="z33981" w:id="154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456"/>
    <w:bookmarkStart w:name="z33982" w:id="154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457"/>
    <w:bookmarkStart w:name="z33983" w:id="154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58"/>
    <w:bookmarkStart w:name="z33984" w:id="154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59"/>
    <w:bookmarkStart w:name="z33985" w:id="154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60"/>
    <w:bookmarkStart w:name="z33986" w:id="154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61"/>
    <w:bookmarkStart w:name="z33987" w:id="15462"/>
    <w:p>
      <w:pPr>
        <w:spacing w:after="0"/>
        <w:ind w:left="0"/>
        <w:jc w:val="left"/>
      </w:pPr>
      <w:r>
        <w:rPr>
          <w:rFonts w:ascii="Times New Roman"/>
          <w:b/>
          <w:i w:val="false"/>
          <w:color w:val="000000"/>
        </w:rPr>
        <w:t xml:space="preserve"> 4-тарау. Басқарманың мүлкі</w:t>
      </w:r>
    </w:p>
    <w:bookmarkEnd w:id="15462"/>
    <w:bookmarkStart w:name="z33988" w:id="154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63"/>
    <w:bookmarkStart w:name="z33989" w:id="154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64"/>
    <w:bookmarkStart w:name="z33990" w:id="154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65"/>
    <w:bookmarkStart w:name="z33991" w:id="154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66"/>
    <w:bookmarkStart w:name="z33992" w:id="15467"/>
    <w:p>
      <w:pPr>
        <w:spacing w:after="0"/>
        <w:ind w:left="0"/>
        <w:jc w:val="left"/>
      </w:pPr>
      <w:r>
        <w:rPr>
          <w:rFonts w:ascii="Times New Roman"/>
          <w:b/>
          <w:i w:val="false"/>
          <w:color w:val="000000"/>
        </w:rPr>
        <w:t xml:space="preserve"> 5-тарау. Басқарманы қайта ұйымдастыру және тарату</w:t>
      </w:r>
    </w:p>
    <w:bookmarkEnd w:id="15467"/>
    <w:bookmarkStart w:name="z33993" w:id="154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186-қосымша</w:t>
            </w:r>
          </w:p>
        </w:tc>
      </w:tr>
    </w:tbl>
    <w:bookmarkStart w:name="z14363" w:id="154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5469"/>
    <w:p>
      <w:pPr>
        <w:spacing w:after="0"/>
        <w:ind w:left="0"/>
        <w:jc w:val="both"/>
      </w:pPr>
      <w:r>
        <w:rPr>
          <w:rFonts w:ascii="Times New Roman"/>
          <w:b w:val="false"/>
          <w:i w:val="false"/>
          <w:color w:val="ff0000"/>
          <w:sz w:val="28"/>
        </w:rPr>
        <w:t xml:space="preserve">
      Ескерту. 186-қосымша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94" w:id="15470"/>
    <w:p>
      <w:pPr>
        <w:spacing w:after="0"/>
        <w:ind w:left="0"/>
        <w:jc w:val="left"/>
      </w:pPr>
      <w:r>
        <w:rPr>
          <w:rFonts w:ascii="Times New Roman"/>
          <w:b/>
          <w:i w:val="false"/>
          <w:color w:val="000000"/>
        </w:rPr>
        <w:t xml:space="preserve"> 1-тарау. Жалпы ережелер</w:t>
      </w:r>
    </w:p>
    <w:bookmarkEnd w:id="15470"/>
    <w:bookmarkStart w:name="z33995" w:id="154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71"/>
    <w:bookmarkStart w:name="z33996" w:id="154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72"/>
    <w:bookmarkStart w:name="z33997" w:id="154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73"/>
    <w:bookmarkStart w:name="z33998" w:id="154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74"/>
    <w:bookmarkStart w:name="z33999" w:id="154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75"/>
    <w:bookmarkStart w:name="z34000" w:id="154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76"/>
    <w:bookmarkStart w:name="z34001" w:id="154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77"/>
    <w:bookmarkStart w:name="z34002" w:id="15478"/>
    <w:p>
      <w:pPr>
        <w:spacing w:after="0"/>
        <w:ind w:left="0"/>
        <w:jc w:val="both"/>
      </w:pPr>
      <w:r>
        <w:rPr>
          <w:rFonts w:ascii="Times New Roman"/>
          <w:b w:val="false"/>
          <w:i w:val="false"/>
          <w:color w:val="000000"/>
          <w:sz w:val="28"/>
        </w:rPr>
        <w:t>
      8. Заңды тұлғаның орналасқан жері – индекс 150700, Қазақстан Республикасы, Солтүстік Қазақстан облысы, Қызылжар ауданы, Бескөл ауылы, Ульянов көшесі, 1А ғимарат.</w:t>
      </w:r>
    </w:p>
    <w:bookmarkEnd w:id="15478"/>
    <w:bookmarkStart w:name="z34003" w:id="154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w:t>
      </w:r>
    </w:p>
    <w:bookmarkEnd w:id="15479"/>
    <w:bookmarkStart w:name="z34004" w:id="154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480"/>
    <w:bookmarkStart w:name="z34005" w:id="154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481"/>
    <w:bookmarkStart w:name="z34006" w:id="154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482"/>
    <w:bookmarkStart w:name="z34007" w:id="154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83"/>
    <w:bookmarkStart w:name="z34008" w:id="154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484"/>
    <w:bookmarkStart w:name="z34009" w:id="15485"/>
    <w:p>
      <w:pPr>
        <w:spacing w:after="0"/>
        <w:ind w:left="0"/>
        <w:jc w:val="both"/>
      </w:pPr>
      <w:r>
        <w:rPr>
          <w:rFonts w:ascii="Times New Roman"/>
          <w:b w:val="false"/>
          <w:i w:val="false"/>
          <w:color w:val="000000"/>
          <w:sz w:val="28"/>
        </w:rPr>
        <w:t>
      13. Міндеттері:</w:t>
      </w:r>
    </w:p>
    <w:bookmarkEnd w:id="15485"/>
    <w:bookmarkStart w:name="z34010" w:id="154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86"/>
    <w:bookmarkStart w:name="z34011" w:id="154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87"/>
    <w:bookmarkStart w:name="z34012" w:id="154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88"/>
    <w:bookmarkStart w:name="z34013" w:id="15489"/>
    <w:p>
      <w:pPr>
        <w:spacing w:after="0"/>
        <w:ind w:left="0"/>
        <w:jc w:val="both"/>
      </w:pPr>
      <w:r>
        <w:rPr>
          <w:rFonts w:ascii="Times New Roman"/>
          <w:b w:val="false"/>
          <w:i w:val="false"/>
          <w:color w:val="000000"/>
          <w:sz w:val="28"/>
        </w:rPr>
        <w:t>
      14. Құқықтары мен міндеттері:</w:t>
      </w:r>
    </w:p>
    <w:bookmarkEnd w:id="15489"/>
    <w:bookmarkStart w:name="z34014" w:id="154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90"/>
    <w:bookmarkStart w:name="z34015" w:id="154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91"/>
    <w:bookmarkStart w:name="z34016" w:id="154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92"/>
    <w:bookmarkStart w:name="z34017" w:id="154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93"/>
    <w:bookmarkStart w:name="z34018" w:id="154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94"/>
    <w:bookmarkStart w:name="z34019" w:id="154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95"/>
    <w:bookmarkStart w:name="z34020" w:id="154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96"/>
    <w:bookmarkStart w:name="z34021" w:id="154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97"/>
    <w:bookmarkStart w:name="z34022" w:id="154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98"/>
    <w:bookmarkStart w:name="z34023" w:id="15499"/>
    <w:p>
      <w:pPr>
        <w:spacing w:after="0"/>
        <w:ind w:left="0"/>
        <w:jc w:val="both"/>
      </w:pPr>
      <w:r>
        <w:rPr>
          <w:rFonts w:ascii="Times New Roman"/>
          <w:b w:val="false"/>
          <w:i w:val="false"/>
          <w:color w:val="000000"/>
          <w:sz w:val="28"/>
        </w:rPr>
        <w:t>
      15. Функциялары:</w:t>
      </w:r>
    </w:p>
    <w:bookmarkEnd w:id="15499"/>
    <w:bookmarkStart w:name="z34024" w:id="155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00"/>
    <w:bookmarkStart w:name="z34025" w:id="155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01"/>
    <w:bookmarkStart w:name="z34026" w:id="155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02"/>
    <w:bookmarkStart w:name="z34027" w:id="155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03"/>
    <w:bookmarkStart w:name="z34028" w:id="155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04"/>
    <w:bookmarkStart w:name="z34029" w:id="155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05"/>
    <w:bookmarkStart w:name="z34030" w:id="155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06"/>
    <w:bookmarkStart w:name="z34031" w:id="155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07"/>
    <w:bookmarkStart w:name="z34032" w:id="155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08"/>
    <w:bookmarkStart w:name="z34033" w:id="155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09"/>
    <w:bookmarkStart w:name="z34034" w:id="155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36" w:id="155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511"/>
    <w:bookmarkStart w:name="z34037" w:id="155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12"/>
    <w:bookmarkStart w:name="z34038" w:id="155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13"/>
    <w:bookmarkStart w:name="z34039" w:id="155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14"/>
    <w:bookmarkStart w:name="z34040" w:id="155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515"/>
    <w:bookmarkStart w:name="z34041" w:id="155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516"/>
    <w:bookmarkStart w:name="z34042" w:id="155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17"/>
    <w:bookmarkStart w:name="z34043" w:id="155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18"/>
    <w:bookmarkStart w:name="z34044" w:id="155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19"/>
    <w:bookmarkStart w:name="z34045" w:id="155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20"/>
    <w:bookmarkStart w:name="z34046" w:id="155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21"/>
    <w:bookmarkStart w:name="z34047" w:id="155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522"/>
    <w:bookmarkStart w:name="z34048" w:id="155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523"/>
    <w:bookmarkStart w:name="z34049" w:id="155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524"/>
    <w:bookmarkStart w:name="z34050" w:id="155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525"/>
    <w:bookmarkStart w:name="z34051" w:id="155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526"/>
    <w:bookmarkStart w:name="z34052" w:id="15527"/>
    <w:p>
      <w:pPr>
        <w:spacing w:after="0"/>
        <w:ind w:left="0"/>
        <w:jc w:val="both"/>
      </w:pPr>
      <w:r>
        <w:rPr>
          <w:rFonts w:ascii="Times New Roman"/>
          <w:b w:val="false"/>
          <w:i w:val="false"/>
          <w:color w:val="000000"/>
          <w:sz w:val="28"/>
        </w:rPr>
        <w:t>
      29) мыналарды:</w:t>
      </w:r>
    </w:p>
    <w:bookmarkEnd w:id="15527"/>
    <w:bookmarkStart w:name="z34053" w:id="155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528"/>
    <w:bookmarkStart w:name="z34054" w:id="155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529"/>
    <w:bookmarkStart w:name="z34055" w:id="155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56" w:id="155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31"/>
    <w:bookmarkStart w:name="z34057" w:id="155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32"/>
    <w:bookmarkStart w:name="z34058" w:id="155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33"/>
    <w:bookmarkStart w:name="z34059" w:id="155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34"/>
    <w:bookmarkStart w:name="z34060" w:id="15535"/>
    <w:p>
      <w:pPr>
        <w:spacing w:after="0"/>
        <w:ind w:left="0"/>
        <w:jc w:val="both"/>
      </w:pPr>
      <w:r>
        <w:rPr>
          <w:rFonts w:ascii="Times New Roman"/>
          <w:b w:val="false"/>
          <w:i w:val="false"/>
          <w:color w:val="000000"/>
          <w:sz w:val="28"/>
        </w:rPr>
        <w:t>
      19. Басқарма басшысының өкілеттіктері:</w:t>
      </w:r>
    </w:p>
    <w:bookmarkEnd w:id="15535"/>
    <w:bookmarkStart w:name="z34061" w:id="155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36"/>
    <w:bookmarkStart w:name="z34062" w:id="155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37"/>
    <w:bookmarkStart w:name="z34063" w:id="155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38"/>
    <w:bookmarkStart w:name="z34064" w:id="155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39"/>
    <w:bookmarkStart w:name="z34065" w:id="155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540"/>
    <w:bookmarkStart w:name="z34066" w:id="155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541"/>
    <w:bookmarkStart w:name="z34067" w:id="15542"/>
    <w:p>
      <w:pPr>
        <w:spacing w:after="0"/>
        <w:ind w:left="0"/>
        <w:jc w:val="left"/>
      </w:pPr>
      <w:r>
        <w:rPr>
          <w:rFonts w:ascii="Times New Roman"/>
          <w:b/>
          <w:i w:val="false"/>
          <w:color w:val="000000"/>
        </w:rPr>
        <w:t xml:space="preserve"> 4-тарау. Басқарманың мүлкі</w:t>
      </w:r>
    </w:p>
    <w:bookmarkEnd w:id="15542"/>
    <w:bookmarkStart w:name="z34068" w:id="155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543"/>
    <w:bookmarkStart w:name="z34069" w:id="155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544"/>
    <w:bookmarkStart w:name="z34070" w:id="155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545"/>
    <w:bookmarkStart w:name="z34071" w:id="155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46"/>
    <w:bookmarkStart w:name="z34072" w:id="15547"/>
    <w:p>
      <w:pPr>
        <w:spacing w:after="0"/>
        <w:ind w:left="0"/>
        <w:jc w:val="left"/>
      </w:pPr>
      <w:r>
        <w:rPr>
          <w:rFonts w:ascii="Times New Roman"/>
          <w:b/>
          <w:i w:val="false"/>
          <w:color w:val="000000"/>
        </w:rPr>
        <w:t xml:space="preserve"> 5-тарау. Басқарманы қайта ұйымдастыру және тарату</w:t>
      </w:r>
    </w:p>
    <w:bookmarkEnd w:id="15547"/>
    <w:bookmarkStart w:name="z34073" w:id="155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187-қосымша</w:t>
            </w:r>
          </w:p>
        </w:tc>
      </w:tr>
    </w:tbl>
    <w:bookmarkStart w:name="z14439" w:id="155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5549"/>
    <w:p>
      <w:pPr>
        <w:spacing w:after="0"/>
        <w:ind w:left="0"/>
        <w:jc w:val="both"/>
      </w:pPr>
      <w:r>
        <w:rPr>
          <w:rFonts w:ascii="Times New Roman"/>
          <w:b w:val="false"/>
          <w:i w:val="false"/>
          <w:color w:val="ff0000"/>
          <w:sz w:val="28"/>
        </w:rPr>
        <w:t xml:space="preserve">
      Ескерту. 187-қосымша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074" w:id="15550"/>
    <w:p>
      <w:pPr>
        <w:spacing w:after="0"/>
        <w:ind w:left="0"/>
        <w:jc w:val="left"/>
      </w:pPr>
      <w:r>
        <w:rPr>
          <w:rFonts w:ascii="Times New Roman"/>
          <w:b/>
          <w:i w:val="false"/>
          <w:color w:val="000000"/>
        </w:rPr>
        <w:t xml:space="preserve"> 1-тарау. Жалпы ережелер</w:t>
      </w:r>
    </w:p>
    <w:bookmarkEnd w:id="15550"/>
    <w:bookmarkStart w:name="z34075" w:id="155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551"/>
    <w:bookmarkStart w:name="z34076" w:id="155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552"/>
    <w:bookmarkStart w:name="z34077" w:id="155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553"/>
    <w:bookmarkStart w:name="z34078" w:id="155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554"/>
    <w:bookmarkStart w:name="z34079" w:id="155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555"/>
    <w:bookmarkStart w:name="z34080" w:id="155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556"/>
    <w:bookmarkStart w:name="z34081" w:id="155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557"/>
    <w:bookmarkStart w:name="z34082" w:id="15558"/>
    <w:p>
      <w:pPr>
        <w:spacing w:after="0"/>
        <w:ind w:left="0"/>
        <w:jc w:val="both"/>
      </w:pPr>
      <w:r>
        <w:rPr>
          <w:rFonts w:ascii="Times New Roman"/>
          <w:b w:val="false"/>
          <w:i w:val="false"/>
          <w:color w:val="000000"/>
          <w:sz w:val="28"/>
        </w:rPr>
        <w:t>
      8. Заңды тұлғаның орналасқан жері – индекс 150800, Қазақстан Республикасы, Солтүстік Қазақстан облысы, Мағжан Жұмабаев ауданы, Булаев қаласы, Мир көшесі, 8.</w:t>
      </w:r>
    </w:p>
    <w:bookmarkEnd w:id="15558"/>
    <w:bookmarkStart w:name="z34083" w:id="155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w:t>
      </w:r>
    </w:p>
    <w:bookmarkEnd w:id="15559"/>
    <w:bookmarkStart w:name="z34084" w:id="155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60"/>
    <w:bookmarkStart w:name="z34085" w:id="155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61"/>
    <w:bookmarkStart w:name="z34086" w:id="155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62"/>
    <w:bookmarkStart w:name="z34087" w:id="155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63"/>
    <w:bookmarkStart w:name="z34088" w:id="155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64"/>
    <w:bookmarkStart w:name="z34089" w:id="15565"/>
    <w:p>
      <w:pPr>
        <w:spacing w:after="0"/>
        <w:ind w:left="0"/>
        <w:jc w:val="both"/>
      </w:pPr>
      <w:r>
        <w:rPr>
          <w:rFonts w:ascii="Times New Roman"/>
          <w:b w:val="false"/>
          <w:i w:val="false"/>
          <w:color w:val="000000"/>
          <w:sz w:val="28"/>
        </w:rPr>
        <w:t>
      13. Міндеттері:</w:t>
      </w:r>
    </w:p>
    <w:bookmarkEnd w:id="15565"/>
    <w:bookmarkStart w:name="z34090" w:id="155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66"/>
    <w:bookmarkStart w:name="z34091" w:id="155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67"/>
    <w:bookmarkStart w:name="z34092" w:id="155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68"/>
    <w:bookmarkStart w:name="z34093" w:id="15569"/>
    <w:p>
      <w:pPr>
        <w:spacing w:after="0"/>
        <w:ind w:left="0"/>
        <w:jc w:val="both"/>
      </w:pPr>
      <w:r>
        <w:rPr>
          <w:rFonts w:ascii="Times New Roman"/>
          <w:b w:val="false"/>
          <w:i w:val="false"/>
          <w:color w:val="000000"/>
          <w:sz w:val="28"/>
        </w:rPr>
        <w:t>
      14. Құқықтары мен міндеттері:</w:t>
      </w:r>
    </w:p>
    <w:bookmarkEnd w:id="15569"/>
    <w:bookmarkStart w:name="z34094" w:id="155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70"/>
    <w:bookmarkStart w:name="z34095" w:id="155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71"/>
    <w:bookmarkStart w:name="z34096" w:id="155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72"/>
    <w:bookmarkStart w:name="z34097" w:id="155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73"/>
    <w:bookmarkStart w:name="z34098" w:id="155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74"/>
    <w:bookmarkStart w:name="z34099" w:id="155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75"/>
    <w:bookmarkStart w:name="z34100" w:id="155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76"/>
    <w:bookmarkStart w:name="z34101" w:id="155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77"/>
    <w:bookmarkStart w:name="z34102" w:id="155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78"/>
    <w:bookmarkStart w:name="z34103" w:id="15579"/>
    <w:p>
      <w:pPr>
        <w:spacing w:after="0"/>
        <w:ind w:left="0"/>
        <w:jc w:val="both"/>
      </w:pPr>
      <w:r>
        <w:rPr>
          <w:rFonts w:ascii="Times New Roman"/>
          <w:b w:val="false"/>
          <w:i w:val="false"/>
          <w:color w:val="000000"/>
          <w:sz w:val="28"/>
        </w:rPr>
        <w:t>
      15. Функциялары:</w:t>
      </w:r>
    </w:p>
    <w:bookmarkEnd w:id="15579"/>
    <w:bookmarkStart w:name="z34104" w:id="155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80"/>
    <w:bookmarkStart w:name="z34105" w:id="155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81"/>
    <w:bookmarkStart w:name="z34106" w:id="155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82"/>
    <w:bookmarkStart w:name="z34107" w:id="155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83"/>
    <w:bookmarkStart w:name="z34108" w:id="155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84"/>
    <w:bookmarkStart w:name="z34109" w:id="155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85"/>
    <w:bookmarkStart w:name="z34110" w:id="155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86"/>
    <w:bookmarkStart w:name="z34111" w:id="155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87"/>
    <w:bookmarkStart w:name="z34112" w:id="155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88"/>
    <w:bookmarkStart w:name="z34113" w:id="155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89"/>
    <w:bookmarkStart w:name="z34114" w:id="155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16" w:id="155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591"/>
    <w:bookmarkStart w:name="z34117" w:id="155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92"/>
    <w:bookmarkStart w:name="z34118" w:id="155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93"/>
    <w:bookmarkStart w:name="z34119" w:id="155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94"/>
    <w:bookmarkStart w:name="z34120" w:id="155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595"/>
    <w:bookmarkStart w:name="z34121" w:id="155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596"/>
    <w:bookmarkStart w:name="z34122" w:id="155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97"/>
    <w:bookmarkStart w:name="z34123" w:id="155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98"/>
    <w:bookmarkStart w:name="z34124" w:id="155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99"/>
    <w:bookmarkStart w:name="z34125" w:id="156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00"/>
    <w:bookmarkStart w:name="z34126" w:id="156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01"/>
    <w:bookmarkStart w:name="z34127" w:id="156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602"/>
    <w:bookmarkStart w:name="z34128" w:id="156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03"/>
    <w:bookmarkStart w:name="z34129" w:id="156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604"/>
    <w:bookmarkStart w:name="z34130" w:id="156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05"/>
    <w:bookmarkStart w:name="z34131" w:id="156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606"/>
    <w:bookmarkStart w:name="z34132" w:id="15607"/>
    <w:p>
      <w:pPr>
        <w:spacing w:after="0"/>
        <w:ind w:left="0"/>
        <w:jc w:val="both"/>
      </w:pPr>
      <w:r>
        <w:rPr>
          <w:rFonts w:ascii="Times New Roman"/>
          <w:b w:val="false"/>
          <w:i w:val="false"/>
          <w:color w:val="000000"/>
          <w:sz w:val="28"/>
        </w:rPr>
        <w:t>
      29) мыналарды:</w:t>
      </w:r>
    </w:p>
    <w:bookmarkEnd w:id="15607"/>
    <w:bookmarkStart w:name="z34133" w:id="156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08"/>
    <w:bookmarkStart w:name="z34134" w:id="156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09"/>
    <w:bookmarkStart w:name="z34135" w:id="156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36" w:id="156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11"/>
    <w:bookmarkStart w:name="z34137" w:id="156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12"/>
    <w:bookmarkStart w:name="z34138" w:id="156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13"/>
    <w:bookmarkStart w:name="z34139" w:id="156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14"/>
    <w:bookmarkStart w:name="z34140" w:id="15615"/>
    <w:p>
      <w:pPr>
        <w:spacing w:after="0"/>
        <w:ind w:left="0"/>
        <w:jc w:val="both"/>
      </w:pPr>
      <w:r>
        <w:rPr>
          <w:rFonts w:ascii="Times New Roman"/>
          <w:b w:val="false"/>
          <w:i w:val="false"/>
          <w:color w:val="000000"/>
          <w:sz w:val="28"/>
        </w:rPr>
        <w:t>
      19. Басқарма басшысының өкілеттіктері:</w:t>
      </w:r>
    </w:p>
    <w:bookmarkEnd w:id="15615"/>
    <w:bookmarkStart w:name="z34141" w:id="156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16"/>
    <w:bookmarkStart w:name="z34142" w:id="156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17"/>
    <w:bookmarkStart w:name="z34143" w:id="156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18"/>
    <w:bookmarkStart w:name="z34144" w:id="156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19"/>
    <w:bookmarkStart w:name="z34145" w:id="156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20"/>
    <w:bookmarkStart w:name="z34146" w:id="156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21"/>
    <w:bookmarkStart w:name="z34147" w:id="15622"/>
    <w:p>
      <w:pPr>
        <w:spacing w:after="0"/>
        <w:ind w:left="0"/>
        <w:jc w:val="left"/>
      </w:pPr>
      <w:r>
        <w:rPr>
          <w:rFonts w:ascii="Times New Roman"/>
          <w:b/>
          <w:i w:val="false"/>
          <w:color w:val="000000"/>
        </w:rPr>
        <w:t xml:space="preserve"> 4-тарау. Басқарманың мүлкі</w:t>
      </w:r>
    </w:p>
    <w:bookmarkEnd w:id="15622"/>
    <w:bookmarkStart w:name="z34148" w:id="156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23"/>
    <w:bookmarkStart w:name="z34149" w:id="156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24"/>
    <w:bookmarkStart w:name="z34150" w:id="156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25"/>
    <w:bookmarkStart w:name="z34151" w:id="156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26"/>
    <w:bookmarkStart w:name="z34152" w:id="15627"/>
    <w:p>
      <w:pPr>
        <w:spacing w:after="0"/>
        <w:ind w:left="0"/>
        <w:jc w:val="left"/>
      </w:pPr>
      <w:r>
        <w:rPr>
          <w:rFonts w:ascii="Times New Roman"/>
          <w:b/>
          <w:i w:val="false"/>
          <w:color w:val="000000"/>
        </w:rPr>
        <w:t xml:space="preserve"> 5-тарау. Басқарманы қайта ұйымдастыру және тарату</w:t>
      </w:r>
    </w:p>
    <w:bookmarkEnd w:id="15627"/>
    <w:bookmarkStart w:name="z34153" w:id="156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188-қосымша</w:t>
            </w:r>
          </w:p>
        </w:tc>
      </w:tr>
    </w:tbl>
    <w:bookmarkStart w:name="z14515" w:id="156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5629"/>
    <w:p>
      <w:pPr>
        <w:spacing w:after="0"/>
        <w:ind w:left="0"/>
        <w:jc w:val="both"/>
      </w:pPr>
      <w:r>
        <w:rPr>
          <w:rFonts w:ascii="Times New Roman"/>
          <w:b w:val="false"/>
          <w:i w:val="false"/>
          <w:color w:val="ff0000"/>
          <w:sz w:val="28"/>
        </w:rPr>
        <w:t xml:space="preserve">
      Ескерту. 188-қосымша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154" w:id="15630"/>
    <w:p>
      <w:pPr>
        <w:spacing w:after="0"/>
        <w:ind w:left="0"/>
        <w:jc w:val="left"/>
      </w:pPr>
      <w:r>
        <w:rPr>
          <w:rFonts w:ascii="Times New Roman"/>
          <w:b/>
          <w:i w:val="false"/>
          <w:color w:val="000000"/>
        </w:rPr>
        <w:t xml:space="preserve"> 1-тарау. Жалпы ережелер</w:t>
      </w:r>
    </w:p>
    <w:bookmarkEnd w:id="15630"/>
    <w:bookmarkStart w:name="z34155" w:id="156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631"/>
    <w:bookmarkStart w:name="z34156" w:id="156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632"/>
    <w:bookmarkStart w:name="z34157" w:id="156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633"/>
    <w:bookmarkStart w:name="z34158" w:id="156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634"/>
    <w:bookmarkStart w:name="z34159" w:id="156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635"/>
    <w:bookmarkStart w:name="z34160" w:id="156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636"/>
    <w:bookmarkStart w:name="z34161" w:id="156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637"/>
    <w:bookmarkStart w:name="z34162" w:id="15638"/>
    <w:p>
      <w:pPr>
        <w:spacing w:after="0"/>
        <w:ind w:left="0"/>
        <w:jc w:val="both"/>
      </w:pPr>
      <w:r>
        <w:rPr>
          <w:rFonts w:ascii="Times New Roman"/>
          <w:b w:val="false"/>
          <w:i w:val="false"/>
          <w:color w:val="000000"/>
          <w:sz w:val="28"/>
        </w:rPr>
        <w:t>
      8. Заңды тұлғаның орналасқан жері – индекс 150900, Қазақстан Республикасы, Солтүстік Қазақстан облысы, Мамлют ауданы, Мамлютка қаласы, Школа Интернат көшесі, 17 А.</w:t>
      </w:r>
    </w:p>
    <w:bookmarkEnd w:id="15638"/>
    <w:bookmarkStart w:name="z34163" w:id="156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w:t>
      </w:r>
    </w:p>
    <w:bookmarkEnd w:id="15639"/>
    <w:bookmarkStart w:name="z34164" w:id="156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640"/>
    <w:bookmarkStart w:name="z34165" w:id="156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641"/>
    <w:bookmarkStart w:name="z34166" w:id="156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642"/>
    <w:bookmarkStart w:name="z34167" w:id="156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43"/>
    <w:bookmarkStart w:name="z34168" w:id="156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644"/>
    <w:bookmarkStart w:name="z34169" w:id="15645"/>
    <w:p>
      <w:pPr>
        <w:spacing w:after="0"/>
        <w:ind w:left="0"/>
        <w:jc w:val="both"/>
      </w:pPr>
      <w:r>
        <w:rPr>
          <w:rFonts w:ascii="Times New Roman"/>
          <w:b w:val="false"/>
          <w:i w:val="false"/>
          <w:color w:val="000000"/>
          <w:sz w:val="28"/>
        </w:rPr>
        <w:t>
      13. Міндеттері:</w:t>
      </w:r>
    </w:p>
    <w:bookmarkEnd w:id="15645"/>
    <w:bookmarkStart w:name="z34170" w:id="156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646"/>
    <w:bookmarkStart w:name="z34171" w:id="156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647"/>
    <w:bookmarkStart w:name="z34172" w:id="156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648"/>
    <w:bookmarkStart w:name="z34173" w:id="15649"/>
    <w:p>
      <w:pPr>
        <w:spacing w:after="0"/>
        <w:ind w:left="0"/>
        <w:jc w:val="both"/>
      </w:pPr>
      <w:r>
        <w:rPr>
          <w:rFonts w:ascii="Times New Roman"/>
          <w:b w:val="false"/>
          <w:i w:val="false"/>
          <w:color w:val="000000"/>
          <w:sz w:val="28"/>
        </w:rPr>
        <w:t>
      14. Құқықтары мен міндеттері:</w:t>
      </w:r>
    </w:p>
    <w:bookmarkEnd w:id="15649"/>
    <w:bookmarkStart w:name="z34174" w:id="156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650"/>
    <w:bookmarkStart w:name="z34175" w:id="156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651"/>
    <w:bookmarkStart w:name="z34176" w:id="156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652"/>
    <w:bookmarkStart w:name="z34177" w:id="156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653"/>
    <w:bookmarkStart w:name="z34178" w:id="156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654"/>
    <w:bookmarkStart w:name="z34179" w:id="156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655"/>
    <w:bookmarkStart w:name="z34180" w:id="156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656"/>
    <w:bookmarkStart w:name="z34181" w:id="156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657"/>
    <w:bookmarkStart w:name="z34182" w:id="156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658"/>
    <w:bookmarkStart w:name="z34183" w:id="15659"/>
    <w:p>
      <w:pPr>
        <w:spacing w:after="0"/>
        <w:ind w:left="0"/>
        <w:jc w:val="both"/>
      </w:pPr>
      <w:r>
        <w:rPr>
          <w:rFonts w:ascii="Times New Roman"/>
          <w:b w:val="false"/>
          <w:i w:val="false"/>
          <w:color w:val="000000"/>
          <w:sz w:val="28"/>
        </w:rPr>
        <w:t>
      15. Функциялары:</w:t>
      </w:r>
    </w:p>
    <w:bookmarkEnd w:id="15659"/>
    <w:bookmarkStart w:name="z34184" w:id="156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660"/>
    <w:bookmarkStart w:name="z34185" w:id="156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661"/>
    <w:bookmarkStart w:name="z34186" w:id="156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62"/>
    <w:bookmarkStart w:name="z34187" w:id="156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63"/>
    <w:bookmarkStart w:name="z34188" w:id="156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64"/>
    <w:bookmarkStart w:name="z34189" w:id="156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65"/>
    <w:bookmarkStart w:name="z34190" w:id="156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66"/>
    <w:bookmarkStart w:name="z34191" w:id="156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67"/>
    <w:bookmarkStart w:name="z34192" w:id="156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68"/>
    <w:bookmarkStart w:name="z34193" w:id="156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69"/>
    <w:bookmarkStart w:name="z34194" w:id="156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96" w:id="156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671"/>
    <w:bookmarkStart w:name="z34197" w:id="156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72"/>
    <w:bookmarkStart w:name="z34198" w:id="156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73"/>
    <w:bookmarkStart w:name="z34199" w:id="156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74"/>
    <w:bookmarkStart w:name="z34200" w:id="156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675"/>
    <w:bookmarkStart w:name="z34201" w:id="156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676"/>
    <w:bookmarkStart w:name="z34202" w:id="156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77"/>
    <w:bookmarkStart w:name="z34203" w:id="156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78"/>
    <w:bookmarkStart w:name="z34204" w:id="156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79"/>
    <w:bookmarkStart w:name="z34205" w:id="156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80"/>
    <w:bookmarkStart w:name="z34206" w:id="156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81"/>
    <w:bookmarkStart w:name="z34207" w:id="156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682"/>
    <w:bookmarkStart w:name="z34208" w:id="156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83"/>
    <w:bookmarkStart w:name="z34209" w:id="156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684"/>
    <w:bookmarkStart w:name="z34210" w:id="156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85"/>
    <w:bookmarkStart w:name="z34211" w:id="156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686"/>
    <w:bookmarkStart w:name="z34212" w:id="15687"/>
    <w:p>
      <w:pPr>
        <w:spacing w:after="0"/>
        <w:ind w:left="0"/>
        <w:jc w:val="both"/>
      </w:pPr>
      <w:r>
        <w:rPr>
          <w:rFonts w:ascii="Times New Roman"/>
          <w:b w:val="false"/>
          <w:i w:val="false"/>
          <w:color w:val="000000"/>
          <w:sz w:val="28"/>
        </w:rPr>
        <w:t>
      29) мыналарды:</w:t>
      </w:r>
    </w:p>
    <w:bookmarkEnd w:id="15687"/>
    <w:bookmarkStart w:name="z34213" w:id="156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88"/>
    <w:bookmarkStart w:name="z34214" w:id="156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89"/>
    <w:bookmarkStart w:name="z34215" w:id="156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16" w:id="156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91"/>
    <w:bookmarkStart w:name="z34217" w:id="156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92"/>
    <w:bookmarkStart w:name="z34218" w:id="156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93"/>
    <w:bookmarkStart w:name="z34219" w:id="156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94"/>
    <w:bookmarkStart w:name="z34220" w:id="15695"/>
    <w:p>
      <w:pPr>
        <w:spacing w:after="0"/>
        <w:ind w:left="0"/>
        <w:jc w:val="both"/>
      </w:pPr>
      <w:r>
        <w:rPr>
          <w:rFonts w:ascii="Times New Roman"/>
          <w:b w:val="false"/>
          <w:i w:val="false"/>
          <w:color w:val="000000"/>
          <w:sz w:val="28"/>
        </w:rPr>
        <w:t>
      19. Басқарма басшысының өкілеттіктері:</w:t>
      </w:r>
    </w:p>
    <w:bookmarkEnd w:id="15695"/>
    <w:bookmarkStart w:name="z34221" w:id="156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96"/>
    <w:bookmarkStart w:name="z34222" w:id="156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97"/>
    <w:bookmarkStart w:name="z34223" w:id="156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98"/>
    <w:bookmarkStart w:name="z34224" w:id="156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99"/>
    <w:bookmarkStart w:name="z34225" w:id="157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00"/>
    <w:bookmarkStart w:name="z34226" w:id="157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01"/>
    <w:bookmarkStart w:name="z34227" w:id="15702"/>
    <w:p>
      <w:pPr>
        <w:spacing w:after="0"/>
        <w:ind w:left="0"/>
        <w:jc w:val="left"/>
      </w:pPr>
      <w:r>
        <w:rPr>
          <w:rFonts w:ascii="Times New Roman"/>
          <w:b/>
          <w:i w:val="false"/>
          <w:color w:val="000000"/>
        </w:rPr>
        <w:t xml:space="preserve"> 4-тарау. Басқарманың мүлкі</w:t>
      </w:r>
    </w:p>
    <w:bookmarkEnd w:id="15702"/>
    <w:bookmarkStart w:name="z34228" w:id="157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03"/>
    <w:bookmarkStart w:name="z34229" w:id="157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04"/>
    <w:bookmarkStart w:name="z34230" w:id="157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05"/>
    <w:bookmarkStart w:name="z34231" w:id="157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06"/>
    <w:bookmarkStart w:name="z34232" w:id="15707"/>
    <w:p>
      <w:pPr>
        <w:spacing w:after="0"/>
        <w:ind w:left="0"/>
        <w:jc w:val="left"/>
      </w:pPr>
      <w:r>
        <w:rPr>
          <w:rFonts w:ascii="Times New Roman"/>
          <w:b/>
          <w:i w:val="false"/>
          <w:color w:val="000000"/>
        </w:rPr>
        <w:t xml:space="preserve"> 5-тарау. Басқарманы қайта ұйымдастыру және тарату</w:t>
      </w:r>
    </w:p>
    <w:bookmarkEnd w:id="15707"/>
    <w:bookmarkStart w:name="z34233" w:id="157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189-қосымша</w:t>
            </w:r>
          </w:p>
        </w:tc>
      </w:tr>
    </w:tbl>
    <w:bookmarkStart w:name="z14591" w:id="157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5709"/>
    <w:p>
      <w:pPr>
        <w:spacing w:after="0"/>
        <w:ind w:left="0"/>
        <w:jc w:val="both"/>
      </w:pPr>
      <w:r>
        <w:rPr>
          <w:rFonts w:ascii="Times New Roman"/>
          <w:b w:val="false"/>
          <w:i w:val="false"/>
          <w:color w:val="ff0000"/>
          <w:sz w:val="28"/>
        </w:rPr>
        <w:t xml:space="preserve">
      Ескерту. 189-қосымша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234" w:id="15710"/>
    <w:p>
      <w:pPr>
        <w:spacing w:after="0"/>
        <w:ind w:left="0"/>
        <w:jc w:val="left"/>
      </w:pPr>
      <w:r>
        <w:rPr>
          <w:rFonts w:ascii="Times New Roman"/>
          <w:b/>
          <w:i w:val="false"/>
          <w:color w:val="000000"/>
        </w:rPr>
        <w:t xml:space="preserve"> 1-тарау. Жалпы ережелер</w:t>
      </w:r>
    </w:p>
    <w:bookmarkEnd w:id="15710"/>
    <w:bookmarkStart w:name="z34235" w:id="157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11"/>
    <w:bookmarkStart w:name="z34236" w:id="157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12"/>
    <w:bookmarkStart w:name="z34237" w:id="157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13"/>
    <w:bookmarkStart w:name="z34238" w:id="157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14"/>
    <w:bookmarkStart w:name="z34239" w:id="157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15"/>
    <w:bookmarkStart w:name="z34240" w:id="157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16"/>
    <w:bookmarkStart w:name="z34241" w:id="157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17"/>
    <w:bookmarkStart w:name="z34242" w:id="15718"/>
    <w:p>
      <w:pPr>
        <w:spacing w:after="0"/>
        <w:ind w:left="0"/>
        <w:jc w:val="both"/>
      </w:pPr>
      <w:r>
        <w:rPr>
          <w:rFonts w:ascii="Times New Roman"/>
          <w:b w:val="false"/>
          <w:i w:val="false"/>
          <w:color w:val="000000"/>
          <w:sz w:val="28"/>
        </w:rPr>
        <w:t>
      8. Заңды тұлғаның орналасқан жері – индекс 150009, Қазақстан Республикасы, Солтүстік Қазақстан облысы, Петропавл қаласы, Нұрсұлтан Назарбаев көшесі, 199 үй.</w:t>
      </w:r>
    </w:p>
    <w:bookmarkEnd w:id="15718"/>
    <w:bookmarkStart w:name="z34243" w:id="157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w:t>
      </w:r>
    </w:p>
    <w:bookmarkEnd w:id="15719"/>
    <w:bookmarkStart w:name="z34244" w:id="157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720"/>
    <w:bookmarkStart w:name="z34245" w:id="157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721"/>
    <w:bookmarkStart w:name="z34246" w:id="157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722"/>
    <w:bookmarkStart w:name="z34247" w:id="157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723"/>
    <w:bookmarkStart w:name="z34248" w:id="157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724"/>
    <w:bookmarkStart w:name="z34249" w:id="15725"/>
    <w:p>
      <w:pPr>
        <w:spacing w:after="0"/>
        <w:ind w:left="0"/>
        <w:jc w:val="both"/>
      </w:pPr>
      <w:r>
        <w:rPr>
          <w:rFonts w:ascii="Times New Roman"/>
          <w:b w:val="false"/>
          <w:i w:val="false"/>
          <w:color w:val="000000"/>
          <w:sz w:val="28"/>
        </w:rPr>
        <w:t>
      13. Міндеттері:</w:t>
      </w:r>
    </w:p>
    <w:bookmarkEnd w:id="15725"/>
    <w:bookmarkStart w:name="z34250" w:id="157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726"/>
    <w:bookmarkStart w:name="z34251" w:id="157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727"/>
    <w:bookmarkStart w:name="z34252" w:id="157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728"/>
    <w:bookmarkStart w:name="z34253" w:id="15729"/>
    <w:p>
      <w:pPr>
        <w:spacing w:after="0"/>
        <w:ind w:left="0"/>
        <w:jc w:val="both"/>
      </w:pPr>
      <w:r>
        <w:rPr>
          <w:rFonts w:ascii="Times New Roman"/>
          <w:b w:val="false"/>
          <w:i w:val="false"/>
          <w:color w:val="000000"/>
          <w:sz w:val="28"/>
        </w:rPr>
        <w:t>
      14. Құқықтары мен міндеттері:</w:t>
      </w:r>
    </w:p>
    <w:bookmarkEnd w:id="15729"/>
    <w:bookmarkStart w:name="z34254" w:id="157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730"/>
    <w:bookmarkStart w:name="z34255" w:id="157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731"/>
    <w:bookmarkStart w:name="z34256" w:id="157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732"/>
    <w:bookmarkStart w:name="z34257" w:id="157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33"/>
    <w:bookmarkStart w:name="z34258" w:id="157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734"/>
    <w:bookmarkStart w:name="z34259" w:id="157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735"/>
    <w:bookmarkStart w:name="z34260" w:id="157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736"/>
    <w:bookmarkStart w:name="z34261" w:id="157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737"/>
    <w:bookmarkStart w:name="z34262" w:id="157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738"/>
    <w:bookmarkStart w:name="z34263" w:id="15739"/>
    <w:p>
      <w:pPr>
        <w:spacing w:after="0"/>
        <w:ind w:left="0"/>
        <w:jc w:val="both"/>
      </w:pPr>
      <w:r>
        <w:rPr>
          <w:rFonts w:ascii="Times New Roman"/>
          <w:b w:val="false"/>
          <w:i w:val="false"/>
          <w:color w:val="000000"/>
          <w:sz w:val="28"/>
        </w:rPr>
        <w:t>
      15. Функциялары:</w:t>
      </w:r>
    </w:p>
    <w:bookmarkEnd w:id="15739"/>
    <w:bookmarkStart w:name="z34264" w:id="157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740"/>
    <w:bookmarkStart w:name="z34265" w:id="157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741"/>
    <w:bookmarkStart w:name="z34266" w:id="157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742"/>
    <w:bookmarkStart w:name="z34267" w:id="157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743"/>
    <w:bookmarkStart w:name="z34268" w:id="157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744"/>
    <w:bookmarkStart w:name="z34269" w:id="157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745"/>
    <w:bookmarkStart w:name="z34270" w:id="157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746"/>
    <w:bookmarkStart w:name="z34271" w:id="157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747"/>
    <w:bookmarkStart w:name="z34272" w:id="157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748"/>
    <w:bookmarkStart w:name="z34273" w:id="157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749"/>
    <w:bookmarkStart w:name="z34274" w:id="157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76" w:id="157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751"/>
    <w:bookmarkStart w:name="z34277" w:id="157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752"/>
    <w:bookmarkStart w:name="z34278" w:id="157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753"/>
    <w:bookmarkStart w:name="z34279" w:id="157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754"/>
    <w:bookmarkStart w:name="z34280" w:id="157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755"/>
    <w:bookmarkStart w:name="z34281" w:id="157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756"/>
    <w:bookmarkStart w:name="z34282" w:id="157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757"/>
    <w:bookmarkStart w:name="z34283" w:id="157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758"/>
    <w:bookmarkStart w:name="z34284" w:id="157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759"/>
    <w:bookmarkStart w:name="z34285" w:id="157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760"/>
    <w:bookmarkStart w:name="z34286" w:id="157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761"/>
    <w:bookmarkStart w:name="z34287" w:id="157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762"/>
    <w:bookmarkStart w:name="z34288" w:id="157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763"/>
    <w:bookmarkStart w:name="z34289" w:id="157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764"/>
    <w:bookmarkStart w:name="z34290" w:id="157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765"/>
    <w:bookmarkStart w:name="z34291" w:id="157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766"/>
    <w:bookmarkStart w:name="z34292" w:id="15767"/>
    <w:p>
      <w:pPr>
        <w:spacing w:after="0"/>
        <w:ind w:left="0"/>
        <w:jc w:val="both"/>
      </w:pPr>
      <w:r>
        <w:rPr>
          <w:rFonts w:ascii="Times New Roman"/>
          <w:b w:val="false"/>
          <w:i w:val="false"/>
          <w:color w:val="000000"/>
          <w:sz w:val="28"/>
        </w:rPr>
        <w:t>
      29) мыналарды:</w:t>
      </w:r>
    </w:p>
    <w:bookmarkEnd w:id="15767"/>
    <w:bookmarkStart w:name="z34293" w:id="157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68"/>
    <w:bookmarkStart w:name="z34294" w:id="157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69"/>
    <w:bookmarkStart w:name="z34295" w:id="157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96" w:id="157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71"/>
    <w:bookmarkStart w:name="z34297" w:id="157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72"/>
    <w:bookmarkStart w:name="z34298" w:id="157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73"/>
    <w:bookmarkStart w:name="z34299" w:id="157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74"/>
    <w:bookmarkStart w:name="z34300" w:id="15775"/>
    <w:p>
      <w:pPr>
        <w:spacing w:after="0"/>
        <w:ind w:left="0"/>
        <w:jc w:val="both"/>
      </w:pPr>
      <w:r>
        <w:rPr>
          <w:rFonts w:ascii="Times New Roman"/>
          <w:b w:val="false"/>
          <w:i w:val="false"/>
          <w:color w:val="000000"/>
          <w:sz w:val="28"/>
        </w:rPr>
        <w:t>
      19. Басқарма басшысының өкілеттіктері:</w:t>
      </w:r>
    </w:p>
    <w:bookmarkEnd w:id="15775"/>
    <w:bookmarkStart w:name="z34301" w:id="157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76"/>
    <w:bookmarkStart w:name="z34302" w:id="157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77"/>
    <w:bookmarkStart w:name="z34303" w:id="157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78"/>
    <w:bookmarkStart w:name="z34304" w:id="157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79"/>
    <w:bookmarkStart w:name="z34305" w:id="157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80"/>
    <w:bookmarkStart w:name="z34306" w:id="157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81"/>
    <w:bookmarkStart w:name="z34307" w:id="15782"/>
    <w:p>
      <w:pPr>
        <w:spacing w:after="0"/>
        <w:ind w:left="0"/>
        <w:jc w:val="left"/>
      </w:pPr>
      <w:r>
        <w:rPr>
          <w:rFonts w:ascii="Times New Roman"/>
          <w:b/>
          <w:i w:val="false"/>
          <w:color w:val="000000"/>
        </w:rPr>
        <w:t xml:space="preserve"> 4-тарау. Басқарманың мүлкі</w:t>
      </w:r>
    </w:p>
    <w:bookmarkEnd w:id="15782"/>
    <w:bookmarkStart w:name="z34308" w:id="157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83"/>
    <w:bookmarkStart w:name="z34309" w:id="157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84"/>
    <w:bookmarkStart w:name="z34310" w:id="157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85"/>
    <w:bookmarkStart w:name="z34311" w:id="157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86"/>
    <w:bookmarkStart w:name="z34312" w:id="15787"/>
    <w:p>
      <w:pPr>
        <w:spacing w:after="0"/>
        <w:ind w:left="0"/>
        <w:jc w:val="left"/>
      </w:pPr>
      <w:r>
        <w:rPr>
          <w:rFonts w:ascii="Times New Roman"/>
          <w:b/>
          <w:i w:val="false"/>
          <w:color w:val="000000"/>
        </w:rPr>
        <w:t xml:space="preserve"> 5-тарау. Басқарманы қайта ұйымдастыру және тарату</w:t>
      </w:r>
    </w:p>
    <w:bookmarkEnd w:id="15787"/>
    <w:bookmarkStart w:name="z34313" w:id="157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190-қосымша</w:t>
            </w:r>
          </w:p>
        </w:tc>
      </w:tr>
    </w:tbl>
    <w:bookmarkStart w:name="z14667" w:id="157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5789"/>
    <w:p>
      <w:pPr>
        <w:spacing w:after="0"/>
        <w:ind w:left="0"/>
        <w:jc w:val="both"/>
      </w:pPr>
      <w:r>
        <w:rPr>
          <w:rFonts w:ascii="Times New Roman"/>
          <w:b w:val="false"/>
          <w:i w:val="false"/>
          <w:color w:val="ff0000"/>
          <w:sz w:val="28"/>
        </w:rPr>
        <w:t xml:space="preserve">
      Ескерту. 190-қосымша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14" w:id="15790"/>
    <w:p>
      <w:pPr>
        <w:spacing w:after="0"/>
        <w:ind w:left="0"/>
        <w:jc w:val="left"/>
      </w:pPr>
      <w:r>
        <w:rPr>
          <w:rFonts w:ascii="Times New Roman"/>
          <w:b/>
          <w:i w:val="false"/>
          <w:color w:val="000000"/>
        </w:rPr>
        <w:t xml:space="preserve"> 1-тарау. Жалпы ережелер</w:t>
      </w:r>
    </w:p>
    <w:bookmarkEnd w:id="15790"/>
    <w:bookmarkStart w:name="z34315" w:id="157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91"/>
    <w:bookmarkStart w:name="z34316" w:id="157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92"/>
    <w:bookmarkStart w:name="z34317" w:id="157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93"/>
    <w:bookmarkStart w:name="z34318" w:id="157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94"/>
    <w:bookmarkStart w:name="z34319" w:id="157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95"/>
    <w:bookmarkStart w:name="z34320" w:id="157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96"/>
    <w:bookmarkStart w:name="z34321" w:id="157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97"/>
    <w:bookmarkStart w:name="z34322" w:id="15798"/>
    <w:p>
      <w:pPr>
        <w:spacing w:after="0"/>
        <w:ind w:left="0"/>
        <w:jc w:val="both"/>
      </w:pPr>
      <w:r>
        <w:rPr>
          <w:rFonts w:ascii="Times New Roman"/>
          <w:b w:val="false"/>
          <w:i w:val="false"/>
          <w:color w:val="000000"/>
          <w:sz w:val="28"/>
        </w:rPr>
        <w:t>
      8. Заңды тұлғаның орналасқан жері – индекс 151000 , Қазақстан Республикасы, Солтүстік Қазақстан облысы, Тайынша ауданы, Тайынша қаласы, Почтовый тұйық көшесі, 16 құрылысы.</w:t>
      </w:r>
    </w:p>
    <w:bookmarkEnd w:id="15798"/>
    <w:bookmarkStart w:name="z34323" w:id="157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w:t>
      </w:r>
    </w:p>
    <w:bookmarkEnd w:id="15799"/>
    <w:bookmarkStart w:name="z34324" w:id="158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00"/>
    <w:bookmarkStart w:name="z34325" w:id="158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01"/>
    <w:bookmarkStart w:name="z34326" w:id="158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02"/>
    <w:bookmarkStart w:name="z34327" w:id="158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03"/>
    <w:bookmarkStart w:name="z34328" w:id="158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04"/>
    <w:bookmarkStart w:name="z34329" w:id="15805"/>
    <w:p>
      <w:pPr>
        <w:spacing w:after="0"/>
        <w:ind w:left="0"/>
        <w:jc w:val="both"/>
      </w:pPr>
      <w:r>
        <w:rPr>
          <w:rFonts w:ascii="Times New Roman"/>
          <w:b w:val="false"/>
          <w:i w:val="false"/>
          <w:color w:val="000000"/>
          <w:sz w:val="28"/>
        </w:rPr>
        <w:t>
      13. Міндеттері:</w:t>
      </w:r>
    </w:p>
    <w:bookmarkEnd w:id="15805"/>
    <w:bookmarkStart w:name="z34330" w:id="158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06"/>
    <w:bookmarkStart w:name="z34331" w:id="158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07"/>
    <w:bookmarkStart w:name="z34332" w:id="158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08"/>
    <w:bookmarkStart w:name="z34333" w:id="15809"/>
    <w:p>
      <w:pPr>
        <w:spacing w:after="0"/>
        <w:ind w:left="0"/>
        <w:jc w:val="both"/>
      </w:pPr>
      <w:r>
        <w:rPr>
          <w:rFonts w:ascii="Times New Roman"/>
          <w:b w:val="false"/>
          <w:i w:val="false"/>
          <w:color w:val="000000"/>
          <w:sz w:val="28"/>
        </w:rPr>
        <w:t>
      14. Құқықтары мен міндеттері:</w:t>
      </w:r>
    </w:p>
    <w:bookmarkEnd w:id="15809"/>
    <w:bookmarkStart w:name="z34334" w:id="158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10"/>
    <w:bookmarkStart w:name="z34335" w:id="158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11"/>
    <w:bookmarkStart w:name="z34336" w:id="158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12"/>
    <w:bookmarkStart w:name="z34337" w:id="158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13"/>
    <w:bookmarkStart w:name="z34338" w:id="158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14"/>
    <w:bookmarkStart w:name="z34339" w:id="158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15"/>
    <w:bookmarkStart w:name="z34340" w:id="158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16"/>
    <w:bookmarkStart w:name="z34341" w:id="158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17"/>
    <w:bookmarkStart w:name="z34342" w:id="158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18"/>
    <w:bookmarkStart w:name="z34343" w:id="15819"/>
    <w:p>
      <w:pPr>
        <w:spacing w:after="0"/>
        <w:ind w:left="0"/>
        <w:jc w:val="both"/>
      </w:pPr>
      <w:r>
        <w:rPr>
          <w:rFonts w:ascii="Times New Roman"/>
          <w:b w:val="false"/>
          <w:i w:val="false"/>
          <w:color w:val="000000"/>
          <w:sz w:val="28"/>
        </w:rPr>
        <w:t>
      15. Функциялары:</w:t>
      </w:r>
    </w:p>
    <w:bookmarkEnd w:id="15819"/>
    <w:bookmarkStart w:name="z34344" w:id="158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820"/>
    <w:bookmarkStart w:name="z34345" w:id="158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821"/>
    <w:bookmarkStart w:name="z34346" w:id="158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822"/>
    <w:bookmarkStart w:name="z34347" w:id="158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823"/>
    <w:bookmarkStart w:name="z34348" w:id="158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824"/>
    <w:bookmarkStart w:name="z34349" w:id="158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825"/>
    <w:bookmarkStart w:name="z34350" w:id="158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826"/>
    <w:bookmarkStart w:name="z34351" w:id="158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827"/>
    <w:bookmarkStart w:name="z34352" w:id="158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828"/>
    <w:bookmarkStart w:name="z34353" w:id="158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829"/>
    <w:bookmarkStart w:name="z34354" w:id="158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56" w:id="158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831"/>
    <w:bookmarkStart w:name="z34357" w:id="158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832"/>
    <w:bookmarkStart w:name="z34358" w:id="158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833"/>
    <w:bookmarkStart w:name="z34359" w:id="158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834"/>
    <w:bookmarkStart w:name="z34360" w:id="158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835"/>
    <w:bookmarkStart w:name="z34361" w:id="158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836"/>
    <w:bookmarkStart w:name="z34362" w:id="158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837"/>
    <w:bookmarkStart w:name="z34363" w:id="158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838"/>
    <w:bookmarkStart w:name="z34364" w:id="158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839"/>
    <w:bookmarkStart w:name="z34365" w:id="158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840"/>
    <w:bookmarkStart w:name="z34366" w:id="158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841"/>
    <w:bookmarkStart w:name="z34367" w:id="158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842"/>
    <w:bookmarkStart w:name="z34368" w:id="158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843"/>
    <w:bookmarkStart w:name="z34369" w:id="158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844"/>
    <w:bookmarkStart w:name="z34370" w:id="158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845"/>
    <w:bookmarkStart w:name="z34371" w:id="158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846"/>
    <w:bookmarkStart w:name="z34372" w:id="15847"/>
    <w:p>
      <w:pPr>
        <w:spacing w:after="0"/>
        <w:ind w:left="0"/>
        <w:jc w:val="both"/>
      </w:pPr>
      <w:r>
        <w:rPr>
          <w:rFonts w:ascii="Times New Roman"/>
          <w:b w:val="false"/>
          <w:i w:val="false"/>
          <w:color w:val="000000"/>
          <w:sz w:val="28"/>
        </w:rPr>
        <w:t>
      29) мыналарды:</w:t>
      </w:r>
    </w:p>
    <w:bookmarkEnd w:id="15847"/>
    <w:bookmarkStart w:name="z34373" w:id="158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848"/>
    <w:bookmarkStart w:name="z34374" w:id="158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849"/>
    <w:bookmarkStart w:name="z34375" w:id="158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8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76" w:id="158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851"/>
    <w:bookmarkStart w:name="z34377" w:id="158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852"/>
    <w:bookmarkStart w:name="z34378" w:id="158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853"/>
    <w:bookmarkStart w:name="z34379" w:id="158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854"/>
    <w:bookmarkStart w:name="z34380" w:id="15855"/>
    <w:p>
      <w:pPr>
        <w:spacing w:after="0"/>
        <w:ind w:left="0"/>
        <w:jc w:val="both"/>
      </w:pPr>
      <w:r>
        <w:rPr>
          <w:rFonts w:ascii="Times New Roman"/>
          <w:b w:val="false"/>
          <w:i w:val="false"/>
          <w:color w:val="000000"/>
          <w:sz w:val="28"/>
        </w:rPr>
        <w:t>
      19. Басқарма басшысының өкілеттіктері:</w:t>
      </w:r>
    </w:p>
    <w:bookmarkEnd w:id="15855"/>
    <w:bookmarkStart w:name="z34381" w:id="158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856"/>
    <w:bookmarkStart w:name="z34382" w:id="158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57"/>
    <w:bookmarkStart w:name="z34383" w:id="158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858"/>
    <w:bookmarkStart w:name="z34384" w:id="158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859"/>
    <w:bookmarkStart w:name="z34385" w:id="158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860"/>
    <w:bookmarkStart w:name="z34386" w:id="158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861"/>
    <w:bookmarkStart w:name="z34387" w:id="15862"/>
    <w:p>
      <w:pPr>
        <w:spacing w:after="0"/>
        <w:ind w:left="0"/>
        <w:jc w:val="left"/>
      </w:pPr>
      <w:r>
        <w:rPr>
          <w:rFonts w:ascii="Times New Roman"/>
          <w:b/>
          <w:i w:val="false"/>
          <w:color w:val="000000"/>
        </w:rPr>
        <w:t xml:space="preserve"> 4-тарау. Басқарманың мүлкі</w:t>
      </w:r>
    </w:p>
    <w:bookmarkEnd w:id="15862"/>
    <w:bookmarkStart w:name="z34388" w:id="158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863"/>
    <w:bookmarkStart w:name="z34389" w:id="158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864"/>
    <w:bookmarkStart w:name="z34390" w:id="158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865"/>
    <w:bookmarkStart w:name="z34391" w:id="158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66"/>
    <w:bookmarkStart w:name="z34392" w:id="15867"/>
    <w:p>
      <w:pPr>
        <w:spacing w:after="0"/>
        <w:ind w:left="0"/>
        <w:jc w:val="left"/>
      </w:pPr>
      <w:r>
        <w:rPr>
          <w:rFonts w:ascii="Times New Roman"/>
          <w:b/>
          <w:i w:val="false"/>
          <w:color w:val="000000"/>
        </w:rPr>
        <w:t xml:space="preserve"> 5-тарау. Басқарманы қайта ұйымдастыру және тарату</w:t>
      </w:r>
    </w:p>
    <w:bookmarkEnd w:id="15867"/>
    <w:bookmarkStart w:name="z34393" w:id="158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4743" w:id="158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5869"/>
    <w:p>
      <w:pPr>
        <w:spacing w:after="0"/>
        <w:ind w:left="0"/>
        <w:jc w:val="both"/>
      </w:pPr>
      <w:r>
        <w:rPr>
          <w:rFonts w:ascii="Times New Roman"/>
          <w:b w:val="false"/>
          <w:i w:val="false"/>
          <w:color w:val="ff0000"/>
          <w:sz w:val="28"/>
        </w:rPr>
        <w:t xml:space="preserve">
      Ескерту. 191-қосымша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94" w:id="15870"/>
    <w:p>
      <w:pPr>
        <w:spacing w:after="0"/>
        <w:ind w:left="0"/>
        <w:jc w:val="left"/>
      </w:pPr>
      <w:r>
        <w:rPr>
          <w:rFonts w:ascii="Times New Roman"/>
          <w:b/>
          <w:i w:val="false"/>
          <w:color w:val="000000"/>
        </w:rPr>
        <w:t xml:space="preserve"> 1-тарау. Жалпы ережелер</w:t>
      </w:r>
    </w:p>
    <w:bookmarkEnd w:id="15870"/>
    <w:bookmarkStart w:name="z34395" w:id="158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71"/>
    <w:bookmarkStart w:name="z34396" w:id="158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72"/>
    <w:bookmarkStart w:name="z34397" w:id="158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73"/>
    <w:bookmarkStart w:name="z34398" w:id="158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74"/>
    <w:bookmarkStart w:name="z34399" w:id="158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75"/>
    <w:bookmarkStart w:name="z34400" w:id="158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76"/>
    <w:bookmarkStart w:name="z34401" w:id="158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77"/>
    <w:bookmarkStart w:name="z34402" w:id="15878"/>
    <w:p>
      <w:pPr>
        <w:spacing w:after="0"/>
        <w:ind w:left="0"/>
        <w:jc w:val="both"/>
      </w:pPr>
      <w:r>
        <w:rPr>
          <w:rFonts w:ascii="Times New Roman"/>
          <w:b w:val="false"/>
          <w:i w:val="false"/>
          <w:color w:val="000000"/>
          <w:sz w:val="28"/>
        </w:rPr>
        <w:t>
      8. Заңды тұлғаның орналасқан жері – индекс 151100, Қазақстан Республикасы, Солтүстік Қазақстан облысы, Тимирязев ауданы, Тимирязев ауылы, Жеңіс көшесі, 2А ғимарат.</w:t>
      </w:r>
    </w:p>
    <w:bookmarkEnd w:id="15878"/>
    <w:bookmarkStart w:name="z34403" w:id="158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w:t>
      </w:r>
    </w:p>
    <w:bookmarkEnd w:id="15879"/>
    <w:bookmarkStart w:name="z34404" w:id="158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80"/>
    <w:bookmarkStart w:name="z34405" w:id="158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81"/>
    <w:bookmarkStart w:name="z34406" w:id="158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82"/>
    <w:bookmarkStart w:name="z34407" w:id="158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83"/>
    <w:bookmarkStart w:name="z34408" w:id="158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84"/>
    <w:bookmarkStart w:name="z34409" w:id="15885"/>
    <w:p>
      <w:pPr>
        <w:spacing w:after="0"/>
        <w:ind w:left="0"/>
        <w:jc w:val="both"/>
      </w:pPr>
      <w:r>
        <w:rPr>
          <w:rFonts w:ascii="Times New Roman"/>
          <w:b w:val="false"/>
          <w:i w:val="false"/>
          <w:color w:val="000000"/>
          <w:sz w:val="28"/>
        </w:rPr>
        <w:t>
      13. Міндеттері:</w:t>
      </w:r>
    </w:p>
    <w:bookmarkEnd w:id="15885"/>
    <w:bookmarkStart w:name="z34410" w:id="158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86"/>
    <w:bookmarkStart w:name="z34411" w:id="158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87"/>
    <w:bookmarkStart w:name="z34412" w:id="158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88"/>
    <w:bookmarkStart w:name="z34413" w:id="15889"/>
    <w:p>
      <w:pPr>
        <w:spacing w:after="0"/>
        <w:ind w:left="0"/>
        <w:jc w:val="both"/>
      </w:pPr>
      <w:r>
        <w:rPr>
          <w:rFonts w:ascii="Times New Roman"/>
          <w:b w:val="false"/>
          <w:i w:val="false"/>
          <w:color w:val="000000"/>
          <w:sz w:val="28"/>
        </w:rPr>
        <w:t>
      14. Құқықтары мен міндеттері:</w:t>
      </w:r>
    </w:p>
    <w:bookmarkEnd w:id="15889"/>
    <w:bookmarkStart w:name="z34414" w:id="158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90"/>
    <w:bookmarkStart w:name="z34415" w:id="158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91"/>
    <w:bookmarkStart w:name="z34416" w:id="158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92"/>
    <w:bookmarkStart w:name="z34417" w:id="158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93"/>
    <w:bookmarkStart w:name="z34418" w:id="158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94"/>
    <w:bookmarkStart w:name="z34419" w:id="158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95"/>
    <w:bookmarkStart w:name="z34420" w:id="158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96"/>
    <w:bookmarkStart w:name="z34421" w:id="158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97"/>
    <w:bookmarkStart w:name="z34422" w:id="158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98"/>
    <w:bookmarkStart w:name="z34423" w:id="15899"/>
    <w:p>
      <w:pPr>
        <w:spacing w:after="0"/>
        <w:ind w:left="0"/>
        <w:jc w:val="both"/>
      </w:pPr>
      <w:r>
        <w:rPr>
          <w:rFonts w:ascii="Times New Roman"/>
          <w:b w:val="false"/>
          <w:i w:val="false"/>
          <w:color w:val="000000"/>
          <w:sz w:val="28"/>
        </w:rPr>
        <w:t>
      15. Функциялары:</w:t>
      </w:r>
    </w:p>
    <w:bookmarkEnd w:id="15899"/>
    <w:bookmarkStart w:name="z34424" w:id="159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00"/>
    <w:bookmarkStart w:name="z34425" w:id="159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01"/>
    <w:bookmarkStart w:name="z34426" w:id="159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02"/>
    <w:bookmarkStart w:name="z34427" w:id="159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03"/>
    <w:bookmarkStart w:name="z34428" w:id="159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04"/>
    <w:bookmarkStart w:name="z34429" w:id="159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05"/>
    <w:bookmarkStart w:name="z34430" w:id="159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06"/>
    <w:bookmarkStart w:name="z34431" w:id="159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07"/>
    <w:bookmarkStart w:name="z34432" w:id="159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08"/>
    <w:bookmarkStart w:name="z34433" w:id="159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09"/>
    <w:bookmarkStart w:name="z34434" w:id="159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36" w:id="159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911"/>
    <w:bookmarkStart w:name="z34437" w:id="159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12"/>
    <w:bookmarkStart w:name="z34438" w:id="159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13"/>
    <w:bookmarkStart w:name="z34439" w:id="159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14"/>
    <w:bookmarkStart w:name="z34440" w:id="159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915"/>
    <w:bookmarkStart w:name="z34441" w:id="159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916"/>
    <w:bookmarkStart w:name="z34442" w:id="159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917"/>
    <w:bookmarkStart w:name="z34443" w:id="159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918"/>
    <w:bookmarkStart w:name="z34444" w:id="159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919"/>
    <w:bookmarkStart w:name="z34445" w:id="159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920"/>
    <w:bookmarkStart w:name="z34446" w:id="159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921"/>
    <w:bookmarkStart w:name="z34447" w:id="159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922"/>
    <w:bookmarkStart w:name="z34448" w:id="159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923"/>
    <w:bookmarkStart w:name="z34449" w:id="159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924"/>
    <w:bookmarkStart w:name="z34450" w:id="159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925"/>
    <w:bookmarkStart w:name="z34451" w:id="159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926"/>
    <w:bookmarkStart w:name="z34452" w:id="15927"/>
    <w:p>
      <w:pPr>
        <w:spacing w:after="0"/>
        <w:ind w:left="0"/>
        <w:jc w:val="both"/>
      </w:pPr>
      <w:r>
        <w:rPr>
          <w:rFonts w:ascii="Times New Roman"/>
          <w:b w:val="false"/>
          <w:i w:val="false"/>
          <w:color w:val="000000"/>
          <w:sz w:val="28"/>
        </w:rPr>
        <w:t>
      29) мыналарды:</w:t>
      </w:r>
    </w:p>
    <w:bookmarkEnd w:id="15927"/>
    <w:bookmarkStart w:name="z34453" w:id="159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928"/>
    <w:bookmarkStart w:name="z34454" w:id="159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929"/>
    <w:bookmarkStart w:name="z34455" w:id="159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56" w:id="159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931"/>
    <w:bookmarkStart w:name="z34457" w:id="159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932"/>
    <w:bookmarkStart w:name="z34458" w:id="159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933"/>
    <w:bookmarkStart w:name="z34459" w:id="159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934"/>
    <w:bookmarkStart w:name="z34460" w:id="15935"/>
    <w:p>
      <w:pPr>
        <w:spacing w:after="0"/>
        <w:ind w:left="0"/>
        <w:jc w:val="both"/>
      </w:pPr>
      <w:r>
        <w:rPr>
          <w:rFonts w:ascii="Times New Roman"/>
          <w:b w:val="false"/>
          <w:i w:val="false"/>
          <w:color w:val="000000"/>
          <w:sz w:val="28"/>
        </w:rPr>
        <w:t>
      19. Басқарма басшысының өкілеттіктері:</w:t>
      </w:r>
    </w:p>
    <w:bookmarkEnd w:id="15935"/>
    <w:bookmarkStart w:name="z34461" w:id="159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936"/>
    <w:bookmarkStart w:name="z34462" w:id="15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37"/>
    <w:bookmarkStart w:name="z34463" w:id="159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938"/>
    <w:bookmarkStart w:name="z34464" w:id="15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39"/>
    <w:bookmarkStart w:name="z34465" w:id="159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940"/>
    <w:bookmarkStart w:name="z34466" w:id="159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941"/>
    <w:bookmarkStart w:name="z34467" w:id="15942"/>
    <w:p>
      <w:pPr>
        <w:spacing w:after="0"/>
        <w:ind w:left="0"/>
        <w:jc w:val="left"/>
      </w:pPr>
      <w:r>
        <w:rPr>
          <w:rFonts w:ascii="Times New Roman"/>
          <w:b/>
          <w:i w:val="false"/>
          <w:color w:val="000000"/>
        </w:rPr>
        <w:t xml:space="preserve"> 4-тарау. Басқарманың мүлкі</w:t>
      </w:r>
    </w:p>
    <w:bookmarkEnd w:id="15942"/>
    <w:bookmarkStart w:name="z34468" w:id="159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943"/>
    <w:bookmarkStart w:name="z34469" w:id="159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44"/>
    <w:bookmarkStart w:name="z34470" w:id="159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945"/>
    <w:bookmarkStart w:name="z34471" w:id="159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46"/>
    <w:bookmarkStart w:name="z34472" w:id="15947"/>
    <w:p>
      <w:pPr>
        <w:spacing w:after="0"/>
        <w:ind w:left="0"/>
        <w:jc w:val="left"/>
      </w:pPr>
      <w:r>
        <w:rPr>
          <w:rFonts w:ascii="Times New Roman"/>
          <w:b/>
          <w:i w:val="false"/>
          <w:color w:val="000000"/>
        </w:rPr>
        <w:t xml:space="preserve"> 5-тарау. Басқарманы қайта ұйымдастыру және тарату</w:t>
      </w:r>
    </w:p>
    <w:bookmarkEnd w:id="15947"/>
    <w:bookmarkStart w:name="z34473" w:id="159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4819" w:id="159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5949"/>
    <w:p>
      <w:pPr>
        <w:spacing w:after="0"/>
        <w:ind w:left="0"/>
        <w:jc w:val="both"/>
      </w:pPr>
      <w:r>
        <w:rPr>
          <w:rFonts w:ascii="Times New Roman"/>
          <w:b w:val="false"/>
          <w:i w:val="false"/>
          <w:color w:val="ff0000"/>
          <w:sz w:val="28"/>
        </w:rPr>
        <w:t xml:space="preserve">
      Ескерту. 192-қосымша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474" w:id="15950"/>
    <w:p>
      <w:pPr>
        <w:spacing w:after="0"/>
        <w:ind w:left="0"/>
        <w:jc w:val="left"/>
      </w:pPr>
      <w:r>
        <w:rPr>
          <w:rFonts w:ascii="Times New Roman"/>
          <w:b/>
          <w:i w:val="false"/>
          <w:color w:val="000000"/>
        </w:rPr>
        <w:t xml:space="preserve"> 1-тарау. Жалпы ережелер</w:t>
      </w:r>
    </w:p>
    <w:bookmarkEnd w:id="15950"/>
    <w:bookmarkStart w:name="z34475" w:id="159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951"/>
    <w:bookmarkStart w:name="z34476" w:id="159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952"/>
    <w:bookmarkStart w:name="z34477" w:id="159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953"/>
    <w:bookmarkStart w:name="z34478" w:id="159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954"/>
    <w:bookmarkStart w:name="z34479" w:id="159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955"/>
    <w:bookmarkStart w:name="z34480" w:id="159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956"/>
    <w:bookmarkStart w:name="z34481" w:id="159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957"/>
    <w:bookmarkStart w:name="z34482" w:id="15958"/>
    <w:p>
      <w:pPr>
        <w:spacing w:after="0"/>
        <w:ind w:left="0"/>
        <w:jc w:val="both"/>
      </w:pPr>
      <w:r>
        <w:rPr>
          <w:rFonts w:ascii="Times New Roman"/>
          <w:b w:val="false"/>
          <w:i w:val="false"/>
          <w:color w:val="000000"/>
          <w:sz w:val="28"/>
        </w:rPr>
        <w:t>
      8. Заңды тұлғаның орналасқан жері – индекс 151200, Қазақстан Республикасы, Солтүстік Қазақстан облысы, Уәлиханов ауданы, Кішкенекөл ауылы, Гагарин көшесі, 87 ғимарат.</w:t>
      </w:r>
    </w:p>
    <w:bookmarkEnd w:id="15958"/>
    <w:bookmarkStart w:name="z34483" w:id="159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w:t>
      </w:r>
    </w:p>
    <w:bookmarkEnd w:id="15959"/>
    <w:bookmarkStart w:name="z34484" w:id="159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60"/>
    <w:bookmarkStart w:name="z34485" w:id="159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61"/>
    <w:bookmarkStart w:name="z34486" w:id="159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962"/>
    <w:bookmarkStart w:name="z34487" w:id="159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63"/>
    <w:bookmarkStart w:name="z34488" w:id="159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964"/>
    <w:bookmarkStart w:name="z34489" w:id="15965"/>
    <w:p>
      <w:pPr>
        <w:spacing w:after="0"/>
        <w:ind w:left="0"/>
        <w:jc w:val="both"/>
      </w:pPr>
      <w:r>
        <w:rPr>
          <w:rFonts w:ascii="Times New Roman"/>
          <w:b w:val="false"/>
          <w:i w:val="false"/>
          <w:color w:val="000000"/>
          <w:sz w:val="28"/>
        </w:rPr>
        <w:t>
      13. Міндеттері:</w:t>
      </w:r>
    </w:p>
    <w:bookmarkEnd w:id="15965"/>
    <w:bookmarkStart w:name="z34490" w:id="159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966"/>
    <w:bookmarkStart w:name="z34491" w:id="159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967"/>
    <w:bookmarkStart w:name="z34492" w:id="159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968"/>
    <w:bookmarkStart w:name="z34493" w:id="15969"/>
    <w:p>
      <w:pPr>
        <w:spacing w:after="0"/>
        <w:ind w:left="0"/>
        <w:jc w:val="both"/>
      </w:pPr>
      <w:r>
        <w:rPr>
          <w:rFonts w:ascii="Times New Roman"/>
          <w:b w:val="false"/>
          <w:i w:val="false"/>
          <w:color w:val="000000"/>
          <w:sz w:val="28"/>
        </w:rPr>
        <w:t>
      14. Құқықтары мен міндеттері:</w:t>
      </w:r>
    </w:p>
    <w:bookmarkEnd w:id="15969"/>
    <w:bookmarkStart w:name="z34494" w:id="159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70"/>
    <w:bookmarkStart w:name="z34495" w:id="159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71"/>
    <w:bookmarkStart w:name="z34496" w:id="159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72"/>
    <w:bookmarkStart w:name="z34497" w:id="159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73"/>
    <w:bookmarkStart w:name="z34498" w:id="159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74"/>
    <w:bookmarkStart w:name="z34499" w:id="159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75"/>
    <w:bookmarkStart w:name="z34500" w:id="159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76"/>
    <w:bookmarkStart w:name="z34501" w:id="159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77"/>
    <w:bookmarkStart w:name="z34502" w:id="159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78"/>
    <w:bookmarkStart w:name="z34503" w:id="15979"/>
    <w:p>
      <w:pPr>
        <w:spacing w:after="0"/>
        <w:ind w:left="0"/>
        <w:jc w:val="both"/>
      </w:pPr>
      <w:r>
        <w:rPr>
          <w:rFonts w:ascii="Times New Roman"/>
          <w:b w:val="false"/>
          <w:i w:val="false"/>
          <w:color w:val="000000"/>
          <w:sz w:val="28"/>
        </w:rPr>
        <w:t>
      15. Функциялары:</w:t>
      </w:r>
    </w:p>
    <w:bookmarkEnd w:id="15979"/>
    <w:bookmarkStart w:name="z34504" w:id="159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80"/>
    <w:bookmarkStart w:name="z34505" w:id="159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81"/>
    <w:bookmarkStart w:name="z34506" w:id="159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82"/>
    <w:bookmarkStart w:name="z34507" w:id="159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83"/>
    <w:bookmarkStart w:name="z34508" w:id="159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84"/>
    <w:bookmarkStart w:name="z34509" w:id="159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85"/>
    <w:bookmarkStart w:name="z34510" w:id="159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86"/>
    <w:bookmarkStart w:name="z34511" w:id="159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87"/>
    <w:bookmarkStart w:name="z34512" w:id="159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88"/>
    <w:bookmarkStart w:name="z34513" w:id="159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89"/>
    <w:bookmarkStart w:name="z34514" w:id="159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16" w:id="159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991"/>
    <w:bookmarkStart w:name="z34517" w:id="159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92"/>
    <w:bookmarkStart w:name="z34518" w:id="159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93"/>
    <w:bookmarkStart w:name="z34519" w:id="159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94"/>
    <w:bookmarkStart w:name="z34520" w:id="159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995"/>
    <w:bookmarkStart w:name="z34521" w:id="159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996"/>
    <w:bookmarkStart w:name="z34522" w:id="159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997"/>
    <w:bookmarkStart w:name="z34523" w:id="159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998"/>
    <w:bookmarkStart w:name="z34524" w:id="159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999"/>
    <w:bookmarkStart w:name="z34525" w:id="160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00"/>
    <w:bookmarkStart w:name="z34526" w:id="160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01"/>
    <w:bookmarkStart w:name="z34527" w:id="160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002"/>
    <w:bookmarkStart w:name="z34528" w:id="160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03"/>
    <w:bookmarkStart w:name="z34529" w:id="160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004"/>
    <w:bookmarkStart w:name="z34530" w:id="160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05"/>
    <w:bookmarkStart w:name="z34531" w:id="160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006"/>
    <w:bookmarkStart w:name="z34532" w:id="16007"/>
    <w:p>
      <w:pPr>
        <w:spacing w:after="0"/>
        <w:ind w:left="0"/>
        <w:jc w:val="both"/>
      </w:pPr>
      <w:r>
        <w:rPr>
          <w:rFonts w:ascii="Times New Roman"/>
          <w:b w:val="false"/>
          <w:i w:val="false"/>
          <w:color w:val="000000"/>
          <w:sz w:val="28"/>
        </w:rPr>
        <w:t>
      29) мыналарды:</w:t>
      </w:r>
    </w:p>
    <w:bookmarkEnd w:id="16007"/>
    <w:bookmarkStart w:name="z34533" w:id="160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08"/>
    <w:bookmarkStart w:name="z34534" w:id="160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09"/>
    <w:bookmarkStart w:name="z34535" w:id="160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36" w:id="160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11"/>
    <w:bookmarkStart w:name="z34537" w:id="160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12"/>
    <w:bookmarkStart w:name="z34538" w:id="160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13"/>
    <w:bookmarkStart w:name="z34539" w:id="160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14"/>
    <w:bookmarkStart w:name="z34540" w:id="16015"/>
    <w:p>
      <w:pPr>
        <w:spacing w:after="0"/>
        <w:ind w:left="0"/>
        <w:jc w:val="both"/>
      </w:pPr>
      <w:r>
        <w:rPr>
          <w:rFonts w:ascii="Times New Roman"/>
          <w:b w:val="false"/>
          <w:i w:val="false"/>
          <w:color w:val="000000"/>
          <w:sz w:val="28"/>
        </w:rPr>
        <w:t>
      19. Басқарма басшысының өкілеттіктері:</w:t>
      </w:r>
    </w:p>
    <w:bookmarkEnd w:id="16015"/>
    <w:bookmarkStart w:name="z34541" w:id="160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016"/>
    <w:bookmarkStart w:name="z34542" w:id="160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17"/>
    <w:bookmarkStart w:name="z34543" w:id="160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018"/>
    <w:bookmarkStart w:name="z34544" w:id="160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19"/>
    <w:bookmarkStart w:name="z34545" w:id="160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020"/>
    <w:bookmarkStart w:name="z34546" w:id="160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021"/>
    <w:bookmarkStart w:name="z34547" w:id="16022"/>
    <w:p>
      <w:pPr>
        <w:spacing w:after="0"/>
        <w:ind w:left="0"/>
        <w:jc w:val="left"/>
      </w:pPr>
      <w:r>
        <w:rPr>
          <w:rFonts w:ascii="Times New Roman"/>
          <w:b/>
          <w:i w:val="false"/>
          <w:color w:val="000000"/>
        </w:rPr>
        <w:t xml:space="preserve"> 4-тарау. Басқарманың мүлкі</w:t>
      </w:r>
    </w:p>
    <w:bookmarkEnd w:id="16022"/>
    <w:bookmarkStart w:name="z34548" w:id="160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023"/>
    <w:bookmarkStart w:name="z34549" w:id="160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24"/>
    <w:bookmarkStart w:name="z34550" w:id="160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025"/>
    <w:bookmarkStart w:name="z34551" w:id="160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26"/>
    <w:bookmarkStart w:name="z34552" w:id="16027"/>
    <w:p>
      <w:pPr>
        <w:spacing w:after="0"/>
        <w:ind w:left="0"/>
        <w:jc w:val="left"/>
      </w:pPr>
      <w:r>
        <w:rPr>
          <w:rFonts w:ascii="Times New Roman"/>
          <w:b/>
          <w:i w:val="false"/>
          <w:color w:val="000000"/>
        </w:rPr>
        <w:t xml:space="preserve"> 5-тарау. Басқарманы қайта ұйымдастыру және тарату</w:t>
      </w:r>
    </w:p>
    <w:bookmarkEnd w:id="16027"/>
    <w:bookmarkStart w:name="z34553" w:id="160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4895" w:id="160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16029"/>
    <w:p>
      <w:pPr>
        <w:spacing w:after="0"/>
        <w:ind w:left="0"/>
        <w:jc w:val="both"/>
      </w:pPr>
      <w:r>
        <w:rPr>
          <w:rFonts w:ascii="Times New Roman"/>
          <w:b w:val="false"/>
          <w:i w:val="false"/>
          <w:color w:val="ff0000"/>
          <w:sz w:val="28"/>
        </w:rPr>
        <w:t xml:space="preserve">
      Ескерту. 193-қосымша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554" w:id="16030"/>
    <w:p>
      <w:pPr>
        <w:spacing w:after="0"/>
        <w:ind w:left="0"/>
        <w:jc w:val="left"/>
      </w:pPr>
      <w:r>
        <w:rPr>
          <w:rFonts w:ascii="Times New Roman"/>
          <w:b/>
          <w:i w:val="false"/>
          <w:color w:val="000000"/>
        </w:rPr>
        <w:t xml:space="preserve"> 1-тарау. Жалпы ережелер</w:t>
      </w:r>
    </w:p>
    <w:bookmarkEnd w:id="16030"/>
    <w:bookmarkStart w:name="z34555" w:id="160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031"/>
    <w:bookmarkStart w:name="z34556" w:id="160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032"/>
    <w:bookmarkStart w:name="z34557" w:id="160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033"/>
    <w:bookmarkStart w:name="z34558" w:id="160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34"/>
    <w:bookmarkStart w:name="z34559" w:id="160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035"/>
    <w:bookmarkStart w:name="z34560" w:id="160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036"/>
    <w:bookmarkStart w:name="z34561" w:id="160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037"/>
    <w:bookmarkStart w:name="z34562" w:id="16038"/>
    <w:p>
      <w:pPr>
        <w:spacing w:after="0"/>
        <w:ind w:left="0"/>
        <w:jc w:val="both"/>
      </w:pPr>
      <w:r>
        <w:rPr>
          <w:rFonts w:ascii="Times New Roman"/>
          <w:b w:val="false"/>
          <w:i w:val="false"/>
          <w:color w:val="000000"/>
          <w:sz w:val="28"/>
        </w:rPr>
        <w:t>
      8. Заңды тұлғаның орналасқан жері – индекс 151300, Қазақстан Республикасы, Солтүстік Қазақстан облысы, Шал ақын ауданы, Сергеевка қаласы, Аютасский тұйык көшесі, 42 үй.</w:t>
      </w:r>
    </w:p>
    <w:bookmarkEnd w:id="16038"/>
    <w:bookmarkStart w:name="z34563" w:id="160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w:t>
      </w:r>
    </w:p>
    <w:bookmarkEnd w:id="16039"/>
    <w:bookmarkStart w:name="z34564" w:id="160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040"/>
    <w:bookmarkStart w:name="z34565" w:id="160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041"/>
    <w:bookmarkStart w:name="z34566" w:id="160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042"/>
    <w:bookmarkStart w:name="z34567" w:id="160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43"/>
    <w:bookmarkStart w:name="z34568" w:id="160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044"/>
    <w:bookmarkStart w:name="z34569" w:id="16045"/>
    <w:p>
      <w:pPr>
        <w:spacing w:after="0"/>
        <w:ind w:left="0"/>
        <w:jc w:val="both"/>
      </w:pPr>
      <w:r>
        <w:rPr>
          <w:rFonts w:ascii="Times New Roman"/>
          <w:b w:val="false"/>
          <w:i w:val="false"/>
          <w:color w:val="000000"/>
          <w:sz w:val="28"/>
        </w:rPr>
        <w:t>
      13. Міндеттері:</w:t>
      </w:r>
    </w:p>
    <w:bookmarkEnd w:id="16045"/>
    <w:bookmarkStart w:name="z34570" w:id="160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046"/>
    <w:bookmarkStart w:name="z34571" w:id="160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047"/>
    <w:bookmarkStart w:name="z34572" w:id="160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048"/>
    <w:bookmarkStart w:name="z34573" w:id="16049"/>
    <w:p>
      <w:pPr>
        <w:spacing w:after="0"/>
        <w:ind w:left="0"/>
        <w:jc w:val="both"/>
      </w:pPr>
      <w:r>
        <w:rPr>
          <w:rFonts w:ascii="Times New Roman"/>
          <w:b w:val="false"/>
          <w:i w:val="false"/>
          <w:color w:val="000000"/>
          <w:sz w:val="28"/>
        </w:rPr>
        <w:t>
      14. Құқықтары мен міндеттері:</w:t>
      </w:r>
    </w:p>
    <w:bookmarkEnd w:id="16049"/>
    <w:bookmarkStart w:name="z34574" w:id="160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050"/>
    <w:bookmarkStart w:name="z34575" w:id="160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051"/>
    <w:bookmarkStart w:name="z34576" w:id="160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052"/>
    <w:bookmarkStart w:name="z34577" w:id="160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53"/>
    <w:bookmarkStart w:name="z34578" w:id="160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054"/>
    <w:bookmarkStart w:name="z34579" w:id="160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055"/>
    <w:bookmarkStart w:name="z34580" w:id="160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056"/>
    <w:bookmarkStart w:name="z34581" w:id="160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057"/>
    <w:bookmarkStart w:name="z34582" w:id="160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058"/>
    <w:bookmarkStart w:name="z34583" w:id="16059"/>
    <w:p>
      <w:pPr>
        <w:spacing w:after="0"/>
        <w:ind w:left="0"/>
        <w:jc w:val="both"/>
      </w:pPr>
      <w:r>
        <w:rPr>
          <w:rFonts w:ascii="Times New Roman"/>
          <w:b w:val="false"/>
          <w:i w:val="false"/>
          <w:color w:val="000000"/>
          <w:sz w:val="28"/>
        </w:rPr>
        <w:t>
      15. Функциялары:</w:t>
      </w:r>
    </w:p>
    <w:bookmarkEnd w:id="16059"/>
    <w:bookmarkStart w:name="z34584" w:id="160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60"/>
    <w:bookmarkStart w:name="z34585" w:id="160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61"/>
    <w:bookmarkStart w:name="z34586" w:id="160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62"/>
    <w:bookmarkStart w:name="z34587" w:id="160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63"/>
    <w:bookmarkStart w:name="z34588" w:id="160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64"/>
    <w:bookmarkStart w:name="z34589" w:id="160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65"/>
    <w:bookmarkStart w:name="z34590" w:id="160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66"/>
    <w:bookmarkStart w:name="z34591" w:id="160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67"/>
    <w:bookmarkStart w:name="z34592" w:id="160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68"/>
    <w:bookmarkStart w:name="z34593" w:id="160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69"/>
    <w:bookmarkStart w:name="z34594" w:id="160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96" w:id="160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071"/>
    <w:bookmarkStart w:name="z34597" w:id="160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72"/>
    <w:bookmarkStart w:name="z34598" w:id="160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73"/>
    <w:bookmarkStart w:name="z34599" w:id="160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74"/>
    <w:bookmarkStart w:name="z34600" w:id="160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075"/>
    <w:bookmarkStart w:name="z34601" w:id="160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076"/>
    <w:bookmarkStart w:name="z34602" w:id="160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77"/>
    <w:bookmarkStart w:name="z34603" w:id="160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78"/>
    <w:bookmarkStart w:name="z34604" w:id="160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79"/>
    <w:bookmarkStart w:name="z34605" w:id="160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80"/>
    <w:bookmarkStart w:name="z34606" w:id="160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81"/>
    <w:bookmarkStart w:name="z34607" w:id="160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082"/>
    <w:bookmarkStart w:name="z34608" w:id="160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83"/>
    <w:bookmarkStart w:name="z34609" w:id="160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084"/>
    <w:bookmarkStart w:name="z34610" w:id="160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85"/>
    <w:bookmarkStart w:name="z34611" w:id="160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086"/>
    <w:bookmarkStart w:name="z34612" w:id="16087"/>
    <w:p>
      <w:pPr>
        <w:spacing w:after="0"/>
        <w:ind w:left="0"/>
        <w:jc w:val="both"/>
      </w:pPr>
      <w:r>
        <w:rPr>
          <w:rFonts w:ascii="Times New Roman"/>
          <w:b w:val="false"/>
          <w:i w:val="false"/>
          <w:color w:val="000000"/>
          <w:sz w:val="28"/>
        </w:rPr>
        <w:t>
      29) мыналарды:</w:t>
      </w:r>
    </w:p>
    <w:bookmarkEnd w:id="16087"/>
    <w:bookmarkStart w:name="z34613" w:id="160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88"/>
    <w:bookmarkStart w:name="z34614" w:id="160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89"/>
    <w:bookmarkStart w:name="z34615" w:id="160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16" w:id="160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91"/>
    <w:bookmarkStart w:name="z34617" w:id="160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92"/>
    <w:bookmarkStart w:name="z34618" w:id="160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93"/>
    <w:bookmarkStart w:name="z34619" w:id="160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94"/>
    <w:bookmarkStart w:name="z34620" w:id="16095"/>
    <w:p>
      <w:pPr>
        <w:spacing w:after="0"/>
        <w:ind w:left="0"/>
        <w:jc w:val="both"/>
      </w:pPr>
      <w:r>
        <w:rPr>
          <w:rFonts w:ascii="Times New Roman"/>
          <w:b w:val="false"/>
          <w:i w:val="false"/>
          <w:color w:val="000000"/>
          <w:sz w:val="28"/>
        </w:rPr>
        <w:t>
      19. Басқарма басшысының өкілеттіктері:</w:t>
      </w:r>
    </w:p>
    <w:bookmarkEnd w:id="16095"/>
    <w:bookmarkStart w:name="z34621" w:id="160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096"/>
    <w:bookmarkStart w:name="z34622" w:id="160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97"/>
    <w:bookmarkStart w:name="z34623" w:id="160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098"/>
    <w:bookmarkStart w:name="z34624" w:id="160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99"/>
    <w:bookmarkStart w:name="z34625" w:id="161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00"/>
    <w:bookmarkStart w:name="z34626" w:id="161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01"/>
    <w:bookmarkStart w:name="z34627" w:id="16102"/>
    <w:p>
      <w:pPr>
        <w:spacing w:after="0"/>
        <w:ind w:left="0"/>
        <w:jc w:val="left"/>
      </w:pPr>
      <w:r>
        <w:rPr>
          <w:rFonts w:ascii="Times New Roman"/>
          <w:b/>
          <w:i w:val="false"/>
          <w:color w:val="000000"/>
        </w:rPr>
        <w:t xml:space="preserve"> 4-тарау. Басқарманың мүлкі</w:t>
      </w:r>
    </w:p>
    <w:bookmarkEnd w:id="16102"/>
    <w:bookmarkStart w:name="z34628" w:id="161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03"/>
    <w:bookmarkStart w:name="z34629" w:id="161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04"/>
    <w:bookmarkStart w:name="z34630" w:id="161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05"/>
    <w:bookmarkStart w:name="z34631" w:id="161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06"/>
    <w:bookmarkStart w:name="z34632" w:id="16107"/>
    <w:p>
      <w:pPr>
        <w:spacing w:after="0"/>
        <w:ind w:left="0"/>
        <w:jc w:val="left"/>
      </w:pPr>
      <w:r>
        <w:rPr>
          <w:rFonts w:ascii="Times New Roman"/>
          <w:b/>
          <w:i w:val="false"/>
          <w:color w:val="000000"/>
        </w:rPr>
        <w:t xml:space="preserve"> 5-тарау. Басқарманы қайта ұйымдастыру және тарату</w:t>
      </w:r>
    </w:p>
    <w:bookmarkEnd w:id="16107"/>
    <w:bookmarkStart w:name="z34633" w:id="161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4971" w:id="161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16109"/>
    <w:p>
      <w:pPr>
        <w:spacing w:after="0"/>
        <w:ind w:left="0"/>
        <w:jc w:val="both"/>
      </w:pPr>
      <w:r>
        <w:rPr>
          <w:rFonts w:ascii="Times New Roman"/>
          <w:b w:val="false"/>
          <w:i w:val="false"/>
          <w:color w:val="ff0000"/>
          <w:sz w:val="28"/>
        </w:rPr>
        <w:t xml:space="preserve">
      Ескерту. 194-қосымша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634" w:id="16110"/>
    <w:p>
      <w:pPr>
        <w:spacing w:after="0"/>
        <w:ind w:left="0"/>
        <w:jc w:val="left"/>
      </w:pPr>
      <w:r>
        <w:rPr>
          <w:rFonts w:ascii="Times New Roman"/>
          <w:b/>
          <w:i w:val="false"/>
          <w:color w:val="000000"/>
        </w:rPr>
        <w:t xml:space="preserve"> 1-тарау. Жалпы ережелер</w:t>
      </w:r>
    </w:p>
    <w:bookmarkEnd w:id="16110"/>
    <w:bookmarkStart w:name="z34635" w:id="161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11"/>
    <w:bookmarkStart w:name="z34636" w:id="161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12"/>
    <w:bookmarkStart w:name="z34637" w:id="161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13"/>
    <w:bookmarkStart w:name="z34638" w:id="161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14"/>
    <w:bookmarkStart w:name="z34639" w:id="161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15"/>
    <w:bookmarkStart w:name="z34640" w:id="161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16"/>
    <w:bookmarkStart w:name="z34641" w:id="161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17"/>
    <w:bookmarkStart w:name="z34642" w:id="16118"/>
    <w:p>
      <w:pPr>
        <w:spacing w:after="0"/>
        <w:ind w:left="0"/>
        <w:jc w:val="both"/>
      </w:pPr>
      <w:r>
        <w:rPr>
          <w:rFonts w:ascii="Times New Roman"/>
          <w:b w:val="false"/>
          <w:i w:val="false"/>
          <w:color w:val="000000"/>
          <w:sz w:val="28"/>
        </w:rPr>
        <w:t>
      8. Заңды тұлғаның орналасқан жері – индекс 160100, Қазақстан Республикасы, Түркістан облысы, Арыс қаласы, К.Ибрагимов көшесі, 81 ғимарат.</w:t>
      </w:r>
    </w:p>
    <w:bookmarkEnd w:id="16118"/>
    <w:bookmarkStart w:name="z34643" w:id="161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w:t>
      </w:r>
    </w:p>
    <w:bookmarkEnd w:id="16119"/>
    <w:bookmarkStart w:name="z34644" w:id="161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0"/>
    <w:bookmarkStart w:name="z34645" w:id="161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21"/>
    <w:bookmarkStart w:name="z34646" w:id="161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122"/>
    <w:bookmarkStart w:name="z34647" w:id="161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23"/>
    <w:bookmarkStart w:name="z34648" w:id="161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124"/>
    <w:bookmarkStart w:name="z34649" w:id="16125"/>
    <w:p>
      <w:pPr>
        <w:spacing w:after="0"/>
        <w:ind w:left="0"/>
        <w:jc w:val="both"/>
      </w:pPr>
      <w:r>
        <w:rPr>
          <w:rFonts w:ascii="Times New Roman"/>
          <w:b w:val="false"/>
          <w:i w:val="false"/>
          <w:color w:val="000000"/>
          <w:sz w:val="28"/>
        </w:rPr>
        <w:t>
      13. Міндеттері:</w:t>
      </w:r>
    </w:p>
    <w:bookmarkEnd w:id="16125"/>
    <w:bookmarkStart w:name="z34650" w:id="161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126"/>
    <w:bookmarkStart w:name="z34651" w:id="161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127"/>
    <w:bookmarkStart w:name="z34652" w:id="161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128"/>
    <w:bookmarkStart w:name="z34653" w:id="16129"/>
    <w:p>
      <w:pPr>
        <w:spacing w:after="0"/>
        <w:ind w:left="0"/>
        <w:jc w:val="both"/>
      </w:pPr>
      <w:r>
        <w:rPr>
          <w:rFonts w:ascii="Times New Roman"/>
          <w:b w:val="false"/>
          <w:i w:val="false"/>
          <w:color w:val="000000"/>
          <w:sz w:val="28"/>
        </w:rPr>
        <w:t>
      14. Құқықтары мен міндеттері:</w:t>
      </w:r>
    </w:p>
    <w:bookmarkEnd w:id="16129"/>
    <w:bookmarkStart w:name="z34654" w:id="161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130"/>
    <w:bookmarkStart w:name="z34655" w:id="161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131"/>
    <w:bookmarkStart w:name="z34656" w:id="161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132"/>
    <w:bookmarkStart w:name="z34657" w:id="161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133"/>
    <w:bookmarkStart w:name="z34658" w:id="161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134"/>
    <w:bookmarkStart w:name="z34659" w:id="161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135"/>
    <w:bookmarkStart w:name="z34660" w:id="161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136"/>
    <w:bookmarkStart w:name="z34661" w:id="161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137"/>
    <w:bookmarkStart w:name="z34662" w:id="161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138"/>
    <w:bookmarkStart w:name="z34663" w:id="16139"/>
    <w:p>
      <w:pPr>
        <w:spacing w:after="0"/>
        <w:ind w:left="0"/>
        <w:jc w:val="both"/>
      </w:pPr>
      <w:r>
        <w:rPr>
          <w:rFonts w:ascii="Times New Roman"/>
          <w:b w:val="false"/>
          <w:i w:val="false"/>
          <w:color w:val="000000"/>
          <w:sz w:val="28"/>
        </w:rPr>
        <w:t>
      15. Функциялары:</w:t>
      </w:r>
    </w:p>
    <w:bookmarkEnd w:id="16139"/>
    <w:bookmarkStart w:name="z34664" w:id="161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140"/>
    <w:bookmarkStart w:name="z34665" w:id="161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141"/>
    <w:bookmarkStart w:name="z34666" w:id="161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142"/>
    <w:bookmarkStart w:name="z34667" w:id="161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143"/>
    <w:bookmarkStart w:name="z34668" w:id="161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144"/>
    <w:bookmarkStart w:name="z34669" w:id="161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145"/>
    <w:bookmarkStart w:name="z34670" w:id="161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146"/>
    <w:bookmarkStart w:name="z34671" w:id="161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47"/>
    <w:bookmarkStart w:name="z34672" w:id="161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148"/>
    <w:bookmarkStart w:name="z34673" w:id="161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149"/>
    <w:bookmarkStart w:name="z34674" w:id="161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76" w:id="161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151"/>
    <w:bookmarkStart w:name="z34677" w:id="161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52"/>
    <w:bookmarkStart w:name="z34678" w:id="161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53"/>
    <w:bookmarkStart w:name="z34679" w:id="161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54"/>
    <w:bookmarkStart w:name="z34680" w:id="161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155"/>
    <w:bookmarkStart w:name="z34681" w:id="161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156"/>
    <w:bookmarkStart w:name="z34682" w:id="161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57"/>
    <w:bookmarkStart w:name="z34683" w:id="161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58"/>
    <w:bookmarkStart w:name="z34684" w:id="161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59"/>
    <w:bookmarkStart w:name="z34685" w:id="161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60"/>
    <w:bookmarkStart w:name="z34686" w:id="161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61"/>
    <w:bookmarkStart w:name="z34687" w:id="161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162"/>
    <w:bookmarkStart w:name="z34688" w:id="161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163"/>
    <w:bookmarkStart w:name="z34689" w:id="161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164"/>
    <w:bookmarkStart w:name="z34690" w:id="161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165"/>
    <w:bookmarkStart w:name="z34691" w:id="161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166"/>
    <w:bookmarkStart w:name="z34692" w:id="16167"/>
    <w:p>
      <w:pPr>
        <w:spacing w:after="0"/>
        <w:ind w:left="0"/>
        <w:jc w:val="both"/>
      </w:pPr>
      <w:r>
        <w:rPr>
          <w:rFonts w:ascii="Times New Roman"/>
          <w:b w:val="false"/>
          <w:i w:val="false"/>
          <w:color w:val="000000"/>
          <w:sz w:val="28"/>
        </w:rPr>
        <w:t>
      29) мыналарды:</w:t>
      </w:r>
    </w:p>
    <w:bookmarkEnd w:id="16167"/>
    <w:bookmarkStart w:name="z34693" w:id="161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168"/>
    <w:bookmarkStart w:name="z34694" w:id="161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169"/>
    <w:bookmarkStart w:name="z34695" w:id="161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96" w:id="161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171"/>
    <w:bookmarkStart w:name="z34697" w:id="161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172"/>
    <w:bookmarkStart w:name="z34698" w:id="161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173"/>
    <w:bookmarkStart w:name="z34699" w:id="161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174"/>
    <w:bookmarkStart w:name="z34700" w:id="16175"/>
    <w:p>
      <w:pPr>
        <w:spacing w:after="0"/>
        <w:ind w:left="0"/>
        <w:jc w:val="both"/>
      </w:pPr>
      <w:r>
        <w:rPr>
          <w:rFonts w:ascii="Times New Roman"/>
          <w:b w:val="false"/>
          <w:i w:val="false"/>
          <w:color w:val="000000"/>
          <w:sz w:val="28"/>
        </w:rPr>
        <w:t>
      19. Басқарма басшысының өкілеттіктері:</w:t>
      </w:r>
    </w:p>
    <w:bookmarkEnd w:id="16175"/>
    <w:bookmarkStart w:name="z34701" w:id="161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76"/>
    <w:bookmarkStart w:name="z34702" w:id="161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77"/>
    <w:bookmarkStart w:name="z34703" w:id="161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78"/>
    <w:bookmarkStart w:name="z34704" w:id="161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79"/>
    <w:bookmarkStart w:name="z34705" w:id="161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80"/>
    <w:bookmarkStart w:name="z34706" w:id="161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81"/>
    <w:bookmarkStart w:name="z34707" w:id="16182"/>
    <w:p>
      <w:pPr>
        <w:spacing w:after="0"/>
        <w:ind w:left="0"/>
        <w:jc w:val="left"/>
      </w:pPr>
      <w:r>
        <w:rPr>
          <w:rFonts w:ascii="Times New Roman"/>
          <w:b/>
          <w:i w:val="false"/>
          <w:color w:val="000000"/>
        </w:rPr>
        <w:t xml:space="preserve"> 4-тарау. Басқарманың мүлкі</w:t>
      </w:r>
    </w:p>
    <w:bookmarkEnd w:id="16182"/>
    <w:bookmarkStart w:name="z34708" w:id="161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83"/>
    <w:bookmarkStart w:name="z34709" w:id="161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84"/>
    <w:bookmarkStart w:name="z34710" w:id="161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85"/>
    <w:bookmarkStart w:name="z34711" w:id="161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86"/>
    <w:bookmarkStart w:name="z34712" w:id="16187"/>
    <w:p>
      <w:pPr>
        <w:spacing w:after="0"/>
        <w:ind w:left="0"/>
        <w:jc w:val="left"/>
      </w:pPr>
      <w:r>
        <w:rPr>
          <w:rFonts w:ascii="Times New Roman"/>
          <w:b/>
          <w:i w:val="false"/>
          <w:color w:val="000000"/>
        </w:rPr>
        <w:t xml:space="preserve"> 5-тарау. Басқарманы қайта ұйымдастыру және тарату</w:t>
      </w:r>
    </w:p>
    <w:bookmarkEnd w:id="16187"/>
    <w:bookmarkStart w:name="z34713" w:id="16188"/>
    <w:p>
      <w:pPr>
        <w:spacing w:after="0"/>
        <w:ind w:left="0"/>
        <w:jc w:val="both"/>
      </w:pPr>
      <w:r>
        <w:rPr>
          <w:rFonts w:ascii="Times New Roman"/>
          <w:b w:val="false"/>
          <w:i w:val="false"/>
          <w:color w:val="ff0000"/>
          <w:sz w:val="28"/>
        </w:rPr>
        <w:t>
      24. Басқарманы қайта ұйымдастыру және тарату Қазақстан Республикасының заңнамасына сәйкес жүзеге асырылады.</w:t>
      </w:r>
    </w:p>
    <w:bookmarkEnd w:id="16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5047" w:id="161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16189"/>
    <w:p>
      <w:pPr>
        <w:spacing w:after="0"/>
        <w:ind w:left="0"/>
        <w:jc w:val="both"/>
      </w:pPr>
      <w:r>
        <w:rPr>
          <w:rFonts w:ascii="Times New Roman"/>
          <w:b w:val="false"/>
          <w:i w:val="false"/>
          <w:color w:val="ff0000"/>
          <w:sz w:val="28"/>
        </w:rPr>
        <w:t xml:space="preserve">
      Ескерту. 195-қосымша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14" w:id="16190"/>
    <w:p>
      <w:pPr>
        <w:spacing w:after="0"/>
        <w:ind w:left="0"/>
        <w:jc w:val="left"/>
      </w:pPr>
      <w:r>
        <w:rPr>
          <w:rFonts w:ascii="Times New Roman"/>
          <w:b/>
          <w:i w:val="false"/>
          <w:color w:val="000000"/>
        </w:rPr>
        <w:t xml:space="preserve"> 1-тарау. Жалпы ережелер</w:t>
      </w:r>
    </w:p>
    <w:bookmarkEnd w:id="16190"/>
    <w:bookmarkStart w:name="z34715" w:id="161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91"/>
    <w:bookmarkStart w:name="z34716" w:id="161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92"/>
    <w:bookmarkStart w:name="z34717" w:id="161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93"/>
    <w:bookmarkStart w:name="z34718" w:id="161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94"/>
    <w:bookmarkStart w:name="z34719" w:id="161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95"/>
    <w:bookmarkStart w:name="z34720" w:id="161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96"/>
    <w:bookmarkStart w:name="z34721" w:id="161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97"/>
    <w:bookmarkStart w:name="z34722" w:id="16198"/>
    <w:p>
      <w:pPr>
        <w:spacing w:after="0"/>
        <w:ind w:left="0"/>
        <w:jc w:val="both"/>
      </w:pPr>
      <w:r>
        <w:rPr>
          <w:rFonts w:ascii="Times New Roman"/>
          <w:b w:val="false"/>
          <w:i w:val="false"/>
          <w:color w:val="000000"/>
          <w:sz w:val="28"/>
        </w:rPr>
        <w:t>
      8. Заңды тұлғаның орналасқан жері – индекс 160200, Қазақстан Республикасы, Түркістан облысы, Бәйдібек ауданы, Шаян ауылдық округі, Шаян ауылы, Бәйдібек Қарашаұлы көшесі, ғимарат 55.</w:t>
      </w:r>
    </w:p>
    <w:bookmarkEnd w:id="16198"/>
    <w:bookmarkStart w:name="z34723" w:id="161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w:t>
      </w:r>
    </w:p>
    <w:bookmarkEnd w:id="16199"/>
    <w:bookmarkStart w:name="z34724" w:id="162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00"/>
    <w:bookmarkStart w:name="z34725" w:id="162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01"/>
    <w:bookmarkStart w:name="z34726" w:id="162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02"/>
    <w:bookmarkStart w:name="z34727" w:id="162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03"/>
    <w:bookmarkStart w:name="z34728" w:id="162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04"/>
    <w:bookmarkStart w:name="z34729" w:id="16205"/>
    <w:p>
      <w:pPr>
        <w:spacing w:after="0"/>
        <w:ind w:left="0"/>
        <w:jc w:val="both"/>
      </w:pPr>
      <w:r>
        <w:rPr>
          <w:rFonts w:ascii="Times New Roman"/>
          <w:b w:val="false"/>
          <w:i w:val="false"/>
          <w:color w:val="000000"/>
          <w:sz w:val="28"/>
        </w:rPr>
        <w:t>
      13. Міндеттері:</w:t>
      </w:r>
    </w:p>
    <w:bookmarkEnd w:id="16205"/>
    <w:bookmarkStart w:name="z34730" w:id="162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06"/>
    <w:bookmarkStart w:name="z34731" w:id="162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07"/>
    <w:bookmarkStart w:name="z34732" w:id="162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08"/>
    <w:bookmarkStart w:name="z34733" w:id="16209"/>
    <w:p>
      <w:pPr>
        <w:spacing w:after="0"/>
        <w:ind w:left="0"/>
        <w:jc w:val="both"/>
      </w:pPr>
      <w:r>
        <w:rPr>
          <w:rFonts w:ascii="Times New Roman"/>
          <w:b w:val="false"/>
          <w:i w:val="false"/>
          <w:color w:val="000000"/>
          <w:sz w:val="28"/>
        </w:rPr>
        <w:t>
      14. Құқықтары мен міндеттері:</w:t>
      </w:r>
    </w:p>
    <w:bookmarkEnd w:id="16209"/>
    <w:bookmarkStart w:name="z34734" w:id="162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10"/>
    <w:bookmarkStart w:name="z34735" w:id="162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11"/>
    <w:bookmarkStart w:name="z34736" w:id="162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12"/>
    <w:bookmarkStart w:name="z34737" w:id="162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13"/>
    <w:bookmarkStart w:name="z34738" w:id="162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14"/>
    <w:bookmarkStart w:name="z34739" w:id="162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15"/>
    <w:bookmarkStart w:name="z34740" w:id="162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16"/>
    <w:bookmarkStart w:name="z34741" w:id="162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17"/>
    <w:bookmarkStart w:name="z34742" w:id="162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18"/>
    <w:bookmarkStart w:name="z34743" w:id="16219"/>
    <w:p>
      <w:pPr>
        <w:spacing w:after="0"/>
        <w:ind w:left="0"/>
        <w:jc w:val="both"/>
      </w:pPr>
      <w:r>
        <w:rPr>
          <w:rFonts w:ascii="Times New Roman"/>
          <w:b w:val="false"/>
          <w:i w:val="false"/>
          <w:color w:val="000000"/>
          <w:sz w:val="28"/>
        </w:rPr>
        <w:t>
      15. Функциялары:</w:t>
      </w:r>
    </w:p>
    <w:bookmarkEnd w:id="16219"/>
    <w:bookmarkStart w:name="z34744" w:id="162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220"/>
    <w:bookmarkStart w:name="z34745" w:id="162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221"/>
    <w:bookmarkStart w:name="z34746" w:id="162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222"/>
    <w:bookmarkStart w:name="z34747" w:id="162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223"/>
    <w:bookmarkStart w:name="z34748" w:id="162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224"/>
    <w:bookmarkStart w:name="z34749" w:id="162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225"/>
    <w:bookmarkStart w:name="z34750" w:id="162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226"/>
    <w:bookmarkStart w:name="z34751" w:id="162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227"/>
    <w:bookmarkStart w:name="z34752" w:id="162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28"/>
    <w:bookmarkStart w:name="z34753" w:id="162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229"/>
    <w:bookmarkStart w:name="z34754" w:id="162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56" w:id="162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231"/>
    <w:bookmarkStart w:name="z34757" w:id="162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232"/>
    <w:bookmarkStart w:name="z34758" w:id="162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233"/>
    <w:bookmarkStart w:name="z34759" w:id="162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234"/>
    <w:bookmarkStart w:name="z34760" w:id="162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235"/>
    <w:bookmarkStart w:name="z34761" w:id="162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236"/>
    <w:bookmarkStart w:name="z34762" w:id="162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237"/>
    <w:bookmarkStart w:name="z34763" w:id="162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238"/>
    <w:bookmarkStart w:name="z34764" w:id="162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239"/>
    <w:bookmarkStart w:name="z34765" w:id="162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240"/>
    <w:bookmarkStart w:name="z34766" w:id="162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241"/>
    <w:bookmarkStart w:name="z34767" w:id="162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242"/>
    <w:bookmarkStart w:name="z34768" w:id="162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43"/>
    <w:bookmarkStart w:name="z34769" w:id="162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244"/>
    <w:bookmarkStart w:name="z34770" w:id="162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45"/>
    <w:bookmarkStart w:name="z34771" w:id="162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246"/>
    <w:bookmarkStart w:name="z34772" w:id="16247"/>
    <w:p>
      <w:pPr>
        <w:spacing w:after="0"/>
        <w:ind w:left="0"/>
        <w:jc w:val="both"/>
      </w:pPr>
      <w:r>
        <w:rPr>
          <w:rFonts w:ascii="Times New Roman"/>
          <w:b w:val="false"/>
          <w:i w:val="false"/>
          <w:color w:val="000000"/>
          <w:sz w:val="28"/>
        </w:rPr>
        <w:t>
      29) мыналарды:</w:t>
      </w:r>
    </w:p>
    <w:bookmarkEnd w:id="16247"/>
    <w:bookmarkStart w:name="z34773" w:id="162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48"/>
    <w:bookmarkStart w:name="z34774" w:id="162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49"/>
    <w:bookmarkStart w:name="z34775" w:id="162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76" w:id="162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51"/>
    <w:bookmarkStart w:name="z34777" w:id="162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252"/>
    <w:bookmarkStart w:name="z34778" w:id="162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253"/>
    <w:bookmarkStart w:name="z34779" w:id="162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254"/>
    <w:bookmarkStart w:name="z34780" w:id="16255"/>
    <w:p>
      <w:pPr>
        <w:spacing w:after="0"/>
        <w:ind w:left="0"/>
        <w:jc w:val="both"/>
      </w:pPr>
      <w:r>
        <w:rPr>
          <w:rFonts w:ascii="Times New Roman"/>
          <w:b w:val="false"/>
          <w:i w:val="false"/>
          <w:color w:val="000000"/>
          <w:sz w:val="28"/>
        </w:rPr>
        <w:t>
      19. Басқарма басшысының өкілеттіктері:</w:t>
      </w:r>
    </w:p>
    <w:bookmarkEnd w:id="16255"/>
    <w:bookmarkStart w:name="z34781" w:id="162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256"/>
    <w:bookmarkStart w:name="z34782" w:id="162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257"/>
    <w:bookmarkStart w:name="z34783" w:id="162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258"/>
    <w:bookmarkStart w:name="z34784" w:id="162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259"/>
    <w:bookmarkStart w:name="z34785" w:id="162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260"/>
    <w:bookmarkStart w:name="z34786" w:id="162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261"/>
    <w:bookmarkStart w:name="z34787" w:id="16262"/>
    <w:p>
      <w:pPr>
        <w:spacing w:after="0"/>
        <w:ind w:left="0"/>
        <w:jc w:val="left"/>
      </w:pPr>
      <w:r>
        <w:rPr>
          <w:rFonts w:ascii="Times New Roman"/>
          <w:b/>
          <w:i w:val="false"/>
          <w:color w:val="000000"/>
        </w:rPr>
        <w:t xml:space="preserve"> 4-тарау. Басқарманың мүлкі</w:t>
      </w:r>
    </w:p>
    <w:bookmarkEnd w:id="16262"/>
    <w:bookmarkStart w:name="z34788" w:id="162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263"/>
    <w:bookmarkStart w:name="z34789" w:id="162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64"/>
    <w:bookmarkStart w:name="z34790" w:id="162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265"/>
    <w:bookmarkStart w:name="z34791" w:id="162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66"/>
    <w:bookmarkStart w:name="z34792" w:id="16267"/>
    <w:p>
      <w:pPr>
        <w:spacing w:after="0"/>
        <w:ind w:left="0"/>
        <w:jc w:val="left"/>
      </w:pPr>
      <w:r>
        <w:rPr>
          <w:rFonts w:ascii="Times New Roman"/>
          <w:b/>
          <w:i w:val="false"/>
          <w:color w:val="000000"/>
        </w:rPr>
        <w:t xml:space="preserve"> 5-тарау. Басқарманы қайта ұйымдастыру және тарату</w:t>
      </w:r>
    </w:p>
    <w:bookmarkEnd w:id="16267"/>
    <w:bookmarkStart w:name="z34793" w:id="162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5123" w:id="162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16269"/>
    <w:p>
      <w:pPr>
        <w:spacing w:after="0"/>
        <w:ind w:left="0"/>
        <w:jc w:val="both"/>
      </w:pPr>
      <w:r>
        <w:rPr>
          <w:rFonts w:ascii="Times New Roman"/>
          <w:b w:val="false"/>
          <w:i w:val="false"/>
          <w:color w:val="ff0000"/>
          <w:sz w:val="28"/>
        </w:rPr>
        <w:t xml:space="preserve">
      Ескерту. 196-қосымша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94" w:id="16270"/>
    <w:p>
      <w:pPr>
        <w:spacing w:after="0"/>
        <w:ind w:left="0"/>
        <w:jc w:val="left"/>
      </w:pPr>
      <w:r>
        <w:rPr>
          <w:rFonts w:ascii="Times New Roman"/>
          <w:b/>
          <w:i w:val="false"/>
          <w:color w:val="000000"/>
        </w:rPr>
        <w:t xml:space="preserve"> 1-тарау. Жалпы ережелер</w:t>
      </w:r>
    </w:p>
    <w:bookmarkEnd w:id="16270"/>
    <w:bookmarkStart w:name="z34795" w:id="162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271"/>
    <w:bookmarkStart w:name="z34796" w:id="162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272"/>
    <w:bookmarkStart w:name="z34797" w:id="162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273"/>
    <w:bookmarkStart w:name="z34798" w:id="162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274"/>
    <w:bookmarkStart w:name="z34799" w:id="162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275"/>
    <w:bookmarkStart w:name="z34800" w:id="162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276"/>
    <w:bookmarkStart w:name="z34801" w:id="162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277"/>
    <w:bookmarkStart w:name="z34802" w:id="16278"/>
    <w:p>
      <w:pPr>
        <w:spacing w:after="0"/>
        <w:ind w:left="0"/>
        <w:jc w:val="both"/>
      </w:pPr>
      <w:r>
        <w:rPr>
          <w:rFonts w:ascii="Times New Roman"/>
          <w:b w:val="false"/>
          <w:i w:val="false"/>
          <w:color w:val="000000"/>
          <w:sz w:val="28"/>
        </w:rPr>
        <w:t>
      8. Заңды тұлғаның орналасқан жері – индекс 160500, Қазақстан Республикасы, Түркістан облысы, Жетісай ауданы, Жетісай қаласы, С.Сейфулин көшесі, 22 құрылыс.</w:t>
      </w:r>
    </w:p>
    <w:bookmarkEnd w:id="16278"/>
    <w:bookmarkStart w:name="z34803" w:id="162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w:t>
      </w:r>
    </w:p>
    <w:bookmarkEnd w:id="16279"/>
    <w:bookmarkStart w:name="z34804" w:id="162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80"/>
    <w:bookmarkStart w:name="z34805" w:id="162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81"/>
    <w:bookmarkStart w:name="z34806" w:id="162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82"/>
    <w:bookmarkStart w:name="z34807" w:id="162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83"/>
    <w:bookmarkStart w:name="z34808" w:id="162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84"/>
    <w:bookmarkStart w:name="z34809" w:id="16285"/>
    <w:p>
      <w:pPr>
        <w:spacing w:after="0"/>
        <w:ind w:left="0"/>
        <w:jc w:val="both"/>
      </w:pPr>
      <w:r>
        <w:rPr>
          <w:rFonts w:ascii="Times New Roman"/>
          <w:b w:val="false"/>
          <w:i w:val="false"/>
          <w:color w:val="000000"/>
          <w:sz w:val="28"/>
        </w:rPr>
        <w:t>
      13. Міндеттері:</w:t>
      </w:r>
    </w:p>
    <w:bookmarkEnd w:id="16285"/>
    <w:bookmarkStart w:name="z34810" w:id="162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86"/>
    <w:bookmarkStart w:name="z34811" w:id="162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87"/>
    <w:bookmarkStart w:name="z34812" w:id="162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88"/>
    <w:bookmarkStart w:name="z34813" w:id="16289"/>
    <w:p>
      <w:pPr>
        <w:spacing w:after="0"/>
        <w:ind w:left="0"/>
        <w:jc w:val="both"/>
      </w:pPr>
      <w:r>
        <w:rPr>
          <w:rFonts w:ascii="Times New Roman"/>
          <w:b w:val="false"/>
          <w:i w:val="false"/>
          <w:color w:val="000000"/>
          <w:sz w:val="28"/>
        </w:rPr>
        <w:t>
      14. Құқықтары мен міндеттері:</w:t>
      </w:r>
    </w:p>
    <w:bookmarkEnd w:id="16289"/>
    <w:bookmarkStart w:name="z34814" w:id="162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90"/>
    <w:bookmarkStart w:name="z34815" w:id="162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91"/>
    <w:bookmarkStart w:name="z34816" w:id="162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92"/>
    <w:bookmarkStart w:name="z34817" w:id="162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93"/>
    <w:bookmarkStart w:name="z34818" w:id="162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94"/>
    <w:bookmarkStart w:name="z34819" w:id="162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95"/>
    <w:bookmarkStart w:name="z34820" w:id="162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96"/>
    <w:bookmarkStart w:name="z34821" w:id="162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97"/>
    <w:bookmarkStart w:name="z34822" w:id="162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98"/>
    <w:bookmarkStart w:name="z34823" w:id="16299"/>
    <w:p>
      <w:pPr>
        <w:spacing w:after="0"/>
        <w:ind w:left="0"/>
        <w:jc w:val="both"/>
      </w:pPr>
      <w:r>
        <w:rPr>
          <w:rFonts w:ascii="Times New Roman"/>
          <w:b w:val="false"/>
          <w:i w:val="false"/>
          <w:color w:val="000000"/>
          <w:sz w:val="28"/>
        </w:rPr>
        <w:t>
      15. Функциялары:</w:t>
      </w:r>
    </w:p>
    <w:bookmarkEnd w:id="16299"/>
    <w:bookmarkStart w:name="z34824" w:id="163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00"/>
    <w:bookmarkStart w:name="z34825" w:id="163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01"/>
    <w:bookmarkStart w:name="z34826" w:id="163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02"/>
    <w:bookmarkStart w:name="z34827" w:id="163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03"/>
    <w:bookmarkStart w:name="z34828" w:id="163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04"/>
    <w:bookmarkStart w:name="z34829" w:id="163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05"/>
    <w:bookmarkStart w:name="z34830" w:id="163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06"/>
    <w:bookmarkStart w:name="z34831" w:id="163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07"/>
    <w:bookmarkStart w:name="z34832" w:id="163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08"/>
    <w:bookmarkStart w:name="z34833" w:id="163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09"/>
    <w:bookmarkStart w:name="z34834" w:id="163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36" w:id="163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311"/>
    <w:bookmarkStart w:name="z34837" w:id="163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12"/>
    <w:bookmarkStart w:name="z34838" w:id="163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13"/>
    <w:bookmarkStart w:name="z34839" w:id="163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14"/>
    <w:bookmarkStart w:name="z34840" w:id="163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315"/>
    <w:bookmarkStart w:name="z34841" w:id="163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316"/>
    <w:bookmarkStart w:name="z34842" w:id="163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17"/>
    <w:bookmarkStart w:name="z34843" w:id="163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18"/>
    <w:bookmarkStart w:name="z34844" w:id="163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19"/>
    <w:bookmarkStart w:name="z34845" w:id="163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20"/>
    <w:bookmarkStart w:name="z34846" w:id="163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21"/>
    <w:bookmarkStart w:name="z34847" w:id="163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322"/>
    <w:bookmarkStart w:name="z34848" w:id="163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23"/>
    <w:bookmarkStart w:name="z34849" w:id="163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324"/>
    <w:bookmarkStart w:name="z34850" w:id="163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325"/>
    <w:bookmarkStart w:name="z34851" w:id="163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326"/>
    <w:bookmarkStart w:name="z34852" w:id="16327"/>
    <w:p>
      <w:pPr>
        <w:spacing w:after="0"/>
        <w:ind w:left="0"/>
        <w:jc w:val="both"/>
      </w:pPr>
      <w:r>
        <w:rPr>
          <w:rFonts w:ascii="Times New Roman"/>
          <w:b w:val="false"/>
          <w:i w:val="false"/>
          <w:color w:val="000000"/>
          <w:sz w:val="28"/>
        </w:rPr>
        <w:t>
      29) мыналарды:</w:t>
      </w:r>
    </w:p>
    <w:bookmarkEnd w:id="16327"/>
    <w:bookmarkStart w:name="z34853" w:id="163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328"/>
    <w:bookmarkStart w:name="z34854" w:id="163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329"/>
    <w:bookmarkStart w:name="z34855" w:id="163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56" w:id="163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331"/>
    <w:bookmarkStart w:name="z34857" w:id="163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32"/>
    <w:bookmarkStart w:name="z34858" w:id="163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33"/>
    <w:bookmarkStart w:name="z34859" w:id="163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34"/>
    <w:bookmarkStart w:name="z34860" w:id="16335"/>
    <w:p>
      <w:pPr>
        <w:spacing w:after="0"/>
        <w:ind w:left="0"/>
        <w:jc w:val="both"/>
      </w:pPr>
      <w:r>
        <w:rPr>
          <w:rFonts w:ascii="Times New Roman"/>
          <w:b w:val="false"/>
          <w:i w:val="false"/>
          <w:color w:val="000000"/>
          <w:sz w:val="28"/>
        </w:rPr>
        <w:t>
      19. Басқарма басшысының өкілеттіктері:</w:t>
      </w:r>
    </w:p>
    <w:bookmarkEnd w:id="16335"/>
    <w:bookmarkStart w:name="z34861" w:id="163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36"/>
    <w:bookmarkStart w:name="z34862" w:id="163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37"/>
    <w:bookmarkStart w:name="z34863" w:id="163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38"/>
    <w:bookmarkStart w:name="z34864" w:id="163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39"/>
    <w:bookmarkStart w:name="z34865" w:id="163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40"/>
    <w:bookmarkStart w:name="z34866" w:id="163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41"/>
    <w:bookmarkStart w:name="z34867" w:id="16342"/>
    <w:p>
      <w:pPr>
        <w:spacing w:after="0"/>
        <w:ind w:left="0"/>
        <w:jc w:val="left"/>
      </w:pPr>
      <w:r>
        <w:rPr>
          <w:rFonts w:ascii="Times New Roman"/>
          <w:b/>
          <w:i w:val="false"/>
          <w:color w:val="000000"/>
        </w:rPr>
        <w:t xml:space="preserve"> 4-тарау. Басқарманың мүлкі</w:t>
      </w:r>
    </w:p>
    <w:bookmarkEnd w:id="16342"/>
    <w:bookmarkStart w:name="z34868" w:id="163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343"/>
    <w:bookmarkStart w:name="z34869" w:id="163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44"/>
    <w:bookmarkStart w:name="z34870" w:id="163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345"/>
    <w:bookmarkStart w:name="z34871" w:id="163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346"/>
    <w:bookmarkStart w:name="z34872" w:id="16347"/>
    <w:p>
      <w:pPr>
        <w:spacing w:after="0"/>
        <w:ind w:left="0"/>
        <w:jc w:val="left"/>
      </w:pPr>
      <w:r>
        <w:rPr>
          <w:rFonts w:ascii="Times New Roman"/>
          <w:b/>
          <w:i w:val="false"/>
          <w:color w:val="000000"/>
        </w:rPr>
        <w:t xml:space="preserve"> 5-тарау. Басқарманы қайта ұйымдастыру және тарату</w:t>
      </w:r>
    </w:p>
    <w:bookmarkEnd w:id="16347"/>
    <w:bookmarkStart w:name="z34873" w:id="163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5199" w:id="163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16349"/>
    <w:p>
      <w:pPr>
        <w:spacing w:after="0"/>
        <w:ind w:left="0"/>
        <w:jc w:val="both"/>
      </w:pPr>
      <w:r>
        <w:rPr>
          <w:rFonts w:ascii="Times New Roman"/>
          <w:b w:val="false"/>
          <w:i w:val="false"/>
          <w:color w:val="ff0000"/>
          <w:sz w:val="28"/>
        </w:rPr>
        <w:t xml:space="preserve">
      Ескерту. 197-қосымша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874" w:id="16350"/>
    <w:p>
      <w:pPr>
        <w:spacing w:after="0"/>
        <w:ind w:left="0"/>
        <w:jc w:val="left"/>
      </w:pPr>
      <w:r>
        <w:rPr>
          <w:rFonts w:ascii="Times New Roman"/>
          <w:b/>
          <w:i w:val="false"/>
          <w:color w:val="000000"/>
        </w:rPr>
        <w:t xml:space="preserve"> 1-тарау. Жалпы ережелер</w:t>
      </w:r>
    </w:p>
    <w:bookmarkEnd w:id="16350"/>
    <w:bookmarkStart w:name="z34875" w:id="163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351"/>
    <w:bookmarkStart w:name="z34876" w:id="163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352"/>
    <w:bookmarkStart w:name="z34877" w:id="163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353"/>
    <w:bookmarkStart w:name="z34878" w:id="163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354"/>
    <w:bookmarkStart w:name="z34879" w:id="163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355"/>
    <w:bookmarkStart w:name="z34880" w:id="163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356"/>
    <w:bookmarkStart w:name="z34881" w:id="163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357"/>
    <w:bookmarkStart w:name="z34882" w:id="16358"/>
    <w:p>
      <w:pPr>
        <w:spacing w:after="0"/>
        <w:ind w:left="0"/>
        <w:jc w:val="both"/>
      </w:pPr>
      <w:r>
        <w:rPr>
          <w:rFonts w:ascii="Times New Roman"/>
          <w:b w:val="false"/>
          <w:i w:val="false"/>
          <w:color w:val="000000"/>
          <w:sz w:val="28"/>
        </w:rPr>
        <w:t>
      8. Заңды тұлғаның орналасқан жері – индекс 160905, Қазақстан Республикасы, Түркістан облысы, Келес ауданы, Абай ауылы, А.Жылқышиев аллеясы, 12А үй.</w:t>
      </w:r>
    </w:p>
    <w:bookmarkEnd w:id="16358"/>
    <w:bookmarkStart w:name="z34883" w:id="163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w:t>
      </w:r>
    </w:p>
    <w:bookmarkEnd w:id="16359"/>
    <w:bookmarkStart w:name="z34884" w:id="163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360"/>
    <w:bookmarkStart w:name="z34885" w:id="163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361"/>
    <w:bookmarkStart w:name="z34886" w:id="163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362"/>
    <w:bookmarkStart w:name="z34887" w:id="163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63"/>
    <w:bookmarkStart w:name="z34888" w:id="163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364"/>
    <w:bookmarkStart w:name="z34889" w:id="16365"/>
    <w:p>
      <w:pPr>
        <w:spacing w:after="0"/>
        <w:ind w:left="0"/>
        <w:jc w:val="both"/>
      </w:pPr>
      <w:r>
        <w:rPr>
          <w:rFonts w:ascii="Times New Roman"/>
          <w:b w:val="false"/>
          <w:i w:val="false"/>
          <w:color w:val="000000"/>
          <w:sz w:val="28"/>
        </w:rPr>
        <w:t>
      13. Міндеттері:</w:t>
      </w:r>
    </w:p>
    <w:bookmarkEnd w:id="16365"/>
    <w:bookmarkStart w:name="z34890" w:id="163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366"/>
    <w:bookmarkStart w:name="z34891" w:id="163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367"/>
    <w:bookmarkStart w:name="z34892" w:id="163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368"/>
    <w:bookmarkStart w:name="z34893" w:id="16369"/>
    <w:p>
      <w:pPr>
        <w:spacing w:after="0"/>
        <w:ind w:left="0"/>
        <w:jc w:val="both"/>
      </w:pPr>
      <w:r>
        <w:rPr>
          <w:rFonts w:ascii="Times New Roman"/>
          <w:b w:val="false"/>
          <w:i w:val="false"/>
          <w:color w:val="000000"/>
          <w:sz w:val="28"/>
        </w:rPr>
        <w:t>
      14. Құқықтары мен міндеттері:</w:t>
      </w:r>
    </w:p>
    <w:bookmarkEnd w:id="16369"/>
    <w:bookmarkStart w:name="z34894" w:id="163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370"/>
    <w:bookmarkStart w:name="z34895" w:id="163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371"/>
    <w:bookmarkStart w:name="z34896" w:id="163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372"/>
    <w:bookmarkStart w:name="z34897" w:id="163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373"/>
    <w:bookmarkStart w:name="z34898" w:id="163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374"/>
    <w:bookmarkStart w:name="z34899" w:id="163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375"/>
    <w:bookmarkStart w:name="z34900" w:id="163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376"/>
    <w:bookmarkStart w:name="z34901" w:id="163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377"/>
    <w:bookmarkStart w:name="z34902" w:id="163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78"/>
    <w:bookmarkStart w:name="z34903" w:id="16379"/>
    <w:p>
      <w:pPr>
        <w:spacing w:after="0"/>
        <w:ind w:left="0"/>
        <w:jc w:val="both"/>
      </w:pPr>
      <w:r>
        <w:rPr>
          <w:rFonts w:ascii="Times New Roman"/>
          <w:b w:val="false"/>
          <w:i w:val="false"/>
          <w:color w:val="000000"/>
          <w:sz w:val="28"/>
        </w:rPr>
        <w:t>
      15. Функциялары:</w:t>
      </w:r>
    </w:p>
    <w:bookmarkEnd w:id="16379"/>
    <w:bookmarkStart w:name="z34904" w:id="163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80"/>
    <w:bookmarkStart w:name="z34905" w:id="163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81"/>
    <w:bookmarkStart w:name="z34906" w:id="163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82"/>
    <w:bookmarkStart w:name="z34907" w:id="163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83"/>
    <w:bookmarkStart w:name="z34908" w:id="163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84"/>
    <w:bookmarkStart w:name="z34909" w:id="163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85"/>
    <w:bookmarkStart w:name="z34910" w:id="163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86"/>
    <w:bookmarkStart w:name="z34911" w:id="163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87"/>
    <w:bookmarkStart w:name="z34912" w:id="163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88"/>
    <w:bookmarkStart w:name="z34913" w:id="163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89"/>
    <w:bookmarkStart w:name="z34914" w:id="163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16" w:id="163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391"/>
    <w:bookmarkStart w:name="z34917" w:id="163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92"/>
    <w:bookmarkStart w:name="z34918" w:id="163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93"/>
    <w:bookmarkStart w:name="z34919" w:id="163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94"/>
    <w:bookmarkStart w:name="z34920" w:id="163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395"/>
    <w:bookmarkStart w:name="z34921" w:id="163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396"/>
    <w:bookmarkStart w:name="z34922" w:id="163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97"/>
    <w:bookmarkStart w:name="z34923" w:id="163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98"/>
    <w:bookmarkStart w:name="z34924" w:id="163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99"/>
    <w:bookmarkStart w:name="z34925" w:id="164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00"/>
    <w:bookmarkStart w:name="z34926" w:id="164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01"/>
    <w:bookmarkStart w:name="z34927" w:id="164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402"/>
    <w:bookmarkStart w:name="z34928" w:id="164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03"/>
    <w:bookmarkStart w:name="z34929" w:id="164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404"/>
    <w:bookmarkStart w:name="z34930" w:id="164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05"/>
    <w:bookmarkStart w:name="z34931" w:id="164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406"/>
    <w:bookmarkStart w:name="z34932" w:id="16407"/>
    <w:p>
      <w:pPr>
        <w:spacing w:after="0"/>
        <w:ind w:left="0"/>
        <w:jc w:val="both"/>
      </w:pPr>
      <w:r>
        <w:rPr>
          <w:rFonts w:ascii="Times New Roman"/>
          <w:b w:val="false"/>
          <w:i w:val="false"/>
          <w:color w:val="000000"/>
          <w:sz w:val="28"/>
        </w:rPr>
        <w:t>
      29) мыналарды:</w:t>
      </w:r>
    </w:p>
    <w:bookmarkEnd w:id="16407"/>
    <w:bookmarkStart w:name="z34933" w:id="164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08"/>
    <w:bookmarkStart w:name="z34934" w:id="164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09"/>
    <w:bookmarkStart w:name="z34935" w:id="164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36" w:id="164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11"/>
    <w:bookmarkStart w:name="z34937" w:id="164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12"/>
    <w:bookmarkStart w:name="z34938" w:id="164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13"/>
    <w:bookmarkStart w:name="z34939" w:id="164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14"/>
    <w:bookmarkStart w:name="z34940" w:id="16415"/>
    <w:p>
      <w:pPr>
        <w:spacing w:after="0"/>
        <w:ind w:left="0"/>
        <w:jc w:val="both"/>
      </w:pPr>
      <w:r>
        <w:rPr>
          <w:rFonts w:ascii="Times New Roman"/>
          <w:b w:val="false"/>
          <w:i w:val="false"/>
          <w:color w:val="000000"/>
          <w:sz w:val="28"/>
        </w:rPr>
        <w:t>
      19. Басқарма басшысының өкілеттіктері:</w:t>
      </w:r>
    </w:p>
    <w:bookmarkEnd w:id="16415"/>
    <w:bookmarkStart w:name="z34941" w:id="164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16"/>
    <w:bookmarkStart w:name="z34942" w:id="164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17"/>
    <w:bookmarkStart w:name="z34943" w:id="164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18"/>
    <w:bookmarkStart w:name="z34944" w:id="164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19"/>
    <w:bookmarkStart w:name="z34945" w:id="164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20"/>
    <w:bookmarkStart w:name="z34946" w:id="164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21"/>
    <w:bookmarkStart w:name="z34947" w:id="16422"/>
    <w:p>
      <w:pPr>
        <w:spacing w:after="0"/>
        <w:ind w:left="0"/>
        <w:jc w:val="left"/>
      </w:pPr>
      <w:r>
        <w:rPr>
          <w:rFonts w:ascii="Times New Roman"/>
          <w:b/>
          <w:i w:val="false"/>
          <w:color w:val="000000"/>
        </w:rPr>
        <w:t xml:space="preserve"> 4-тарау. Басқарманың мүлкі</w:t>
      </w:r>
    </w:p>
    <w:bookmarkEnd w:id="16422"/>
    <w:bookmarkStart w:name="z34948" w:id="164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23"/>
    <w:bookmarkStart w:name="z34949" w:id="164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24"/>
    <w:bookmarkStart w:name="z34950" w:id="164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25"/>
    <w:bookmarkStart w:name="z34951" w:id="164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26"/>
    <w:bookmarkStart w:name="z34952" w:id="16427"/>
    <w:p>
      <w:pPr>
        <w:spacing w:after="0"/>
        <w:ind w:left="0"/>
        <w:jc w:val="left"/>
      </w:pPr>
      <w:r>
        <w:rPr>
          <w:rFonts w:ascii="Times New Roman"/>
          <w:b/>
          <w:i w:val="false"/>
          <w:color w:val="000000"/>
        </w:rPr>
        <w:t xml:space="preserve"> 5-тарау. Басқарманы қайта ұйымдастыру және тарату</w:t>
      </w:r>
    </w:p>
    <w:bookmarkEnd w:id="16427"/>
    <w:bookmarkStart w:name="z34953" w:id="164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5275" w:id="164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16429"/>
    <w:p>
      <w:pPr>
        <w:spacing w:after="0"/>
        <w:ind w:left="0"/>
        <w:jc w:val="both"/>
      </w:pPr>
      <w:r>
        <w:rPr>
          <w:rFonts w:ascii="Times New Roman"/>
          <w:b w:val="false"/>
          <w:i w:val="false"/>
          <w:color w:val="ff0000"/>
          <w:sz w:val="28"/>
        </w:rPr>
        <w:t xml:space="preserve">
      Ескерту. 198-қосымша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954" w:id="16430"/>
    <w:p>
      <w:pPr>
        <w:spacing w:after="0"/>
        <w:ind w:left="0"/>
        <w:jc w:val="left"/>
      </w:pPr>
      <w:r>
        <w:rPr>
          <w:rFonts w:ascii="Times New Roman"/>
          <w:b/>
          <w:i w:val="false"/>
          <w:color w:val="000000"/>
        </w:rPr>
        <w:t xml:space="preserve"> 1-тарау. Жалпы ережелер</w:t>
      </w:r>
    </w:p>
    <w:bookmarkEnd w:id="16430"/>
    <w:bookmarkStart w:name="z34955" w:id="164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31"/>
    <w:bookmarkStart w:name="z34956" w:id="164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432"/>
    <w:bookmarkStart w:name="z34957" w:id="164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433"/>
    <w:bookmarkStart w:name="z34958" w:id="164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434"/>
    <w:bookmarkStart w:name="z34959" w:id="164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435"/>
    <w:bookmarkStart w:name="z34960" w:id="164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436"/>
    <w:bookmarkStart w:name="z34961" w:id="164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437"/>
    <w:bookmarkStart w:name="z34962" w:id="16438"/>
    <w:p>
      <w:pPr>
        <w:spacing w:after="0"/>
        <w:ind w:left="0"/>
        <w:jc w:val="both"/>
      </w:pPr>
      <w:r>
        <w:rPr>
          <w:rFonts w:ascii="Times New Roman"/>
          <w:b w:val="false"/>
          <w:i w:val="false"/>
          <w:color w:val="000000"/>
          <w:sz w:val="28"/>
        </w:rPr>
        <w:t>
      8. Заңды тұлғаның орналасқан жері – индекс 160400, Қазақстан Республикасы, Түркістан облысы, Кентау қаласы, Д.А. Қонаев даңғылы, 4 үй.</w:t>
      </w:r>
    </w:p>
    <w:bookmarkEnd w:id="16438"/>
    <w:bookmarkStart w:name="z34963" w:id="164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w:t>
      </w:r>
    </w:p>
    <w:bookmarkEnd w:id="16439"/>
    <w:bookmarkStart w:name="z34964" w:id="164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440"/>
    <w:bookmarkStart w:name="z34965" w:id="164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441"/>
    <w:bookmarkStart w:name="z34966" w:id="164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442"/>
    <w:bookmarkStart w:name="z34967" w:id="164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43"/>
    <w:bookmarkStart w:name="z34968" w:id="164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444"/>
    <w:bookmarkStart w:name="z34969" w:id="16445"/>
    <w:p>
      <w:pPr>
        <w:spacing w:after="0"/>
        <w:ind w:left="0"/>
        <w:jc w:val="both"/>
      </w:pPr>
      <w:r>
        <w:rPr>
          <w:rFonts w:ascii="Times New Roman"/>
          <w:b w:val="false"/>
          <w:i w:val="false"/>
          <w:color w:val="000000"/>
          <w:sz w:val="28"/>
        </w:rPr>
        <w:t>
      13. Міндеттері:</w:t>
      </w:r>
    </w:p>
    <w:bookmarkEnd w:id="16445"/>
    <w:bookmarkStart w:name="z34970" w:id="164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446"/>
    <w:bookmarkStart w:name="z34971" w:id="164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447"/>
    <w:bookmarkStart w:name="z34972" w:id="164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448"/>
    <w:bookmarkStart w:name="z34973" w:id="16449"/>
    <w:p>
      <w:pPr>
        <w:spacing w:after="0"/>
        <w:ind w:left="0"/>
        <w:jc w:val="both"/>
      </w:pPr>
      <w:r>
        <w:rPr>
          <w:rFonts w:ascii="Times New Roman"/>
          <w:b w:val="false"/>
          <w:i w:val="false"/>
          <w:color w:val="000000"/>
          <w:sz w:val="28"/>
        </w:rPr>
        <w:t>
      14. Құқықтары мен міндеттері:</w:t>
      </w:r>
    </w:p>
    <w:bookmarkEnd w:id="16449"/>
    <w:bookmarkStart w:name="z34974" w:id="164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450"/>
    <w:bookmarkStart w:name="z34975" w:id="164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451"/>
    <w:bookmarkStart w:name="z34976" w:id="164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452"/>
    <w:bookmarkStart w:name="z34977" w:id="164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453"/>
    <w:bookmarkStart w:name="z34978" w:id="164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454"/>
    <w:bookmarkStart w:name="z34979" w:id="164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455"/>
    <w:bookmarkStart w:name="z34980" w:id="164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456"/>
    <w:bookmarkStart w:name="z34981" w:id="164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457"/>
    <w:bookmarkStart w:name="z34982" w:id="164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458"/>
    <w:bookmarkStart w:name="z34983" w:id="16459"/>
    <w:p>
      <w:pPr>
        <w:spacing w:after="0"/>
        <w:ind w:left="0"/>
        <w:jc w:val="both"/>
      </w:pPr>
      <w:r>
        <w:rPr>
          <w:rFonts w:ascii="Times New Roman"/>
          <w:b w:val="false"/>
          <w:i w:val="false"/>
          <w:color w:val="000000"/>
          <w:sz w:val="28"/>
        </w:rPr>
        <w:t>
      15. Функциялары:</w:t>
      </w:r>
    </w:p>
    <w:bookmarkEnd w:id="16459"/>
    <w:bookmarkStart w:name="z34984" w:id="164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460"/>
    <w:bookmarkStart w:name="z34985" w:id="164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461"/>
    <w:bookmarkStart w:name="z34986" w:id="164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462"/>
    <w:bookmarkStart w:name="z34987" w:id="164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463"/>
    <w:bookmarkStart w:name="z34988" w:id="164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464"/>
    <w:bookmarkStart w:name="z34989" w:id="164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465"/>
    <w:bookmarkStart w:name="z34990" w:id="164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466"/>
    <w:bookmarkStart w:name="z34991" w:id="164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467"/>
    <w:bookmarkStart w:name="z34992" w:id="164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468"/>
    <w:bookmarkStart w:name="z34993" w:id="164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469"/>
    <w:bookmarkStart w:name="z34994" w:id="164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96" w:id="164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471"/>
    <w:bookmarkStart w:name="z34997" w:id="164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72"/>
    <w:bookmarkStart w:name="z34998" w:id="164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73"/>
    <w:bookmarkStart w:name="z34999" w:id="164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74"/>
    <w:bookmarkStart w:name="z35000" w:id="164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475"/>
    <w:bookmarkStart w:name="z35001" w:id="164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476"/>
    <w:bookmarkStart w:name="z35002" w:id="164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77"/>
    <w:bookmarkStart w:name="z35003" w:id="164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478"/>
    <w:bookmarkStart w:name="z35004" w:id="164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479"/>
    <w:bookmarkStart w:name="z35005" w:id="164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80"/>
    <w:bookmarkStart w:name="z35006" w:id="164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81"/>
    <w:bookmarkStart w:name="z35007" w:id="164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482"/>
    <w:bookmarkStart w:name="z35008" w:id="164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83"/>
    <w:bookmarkStart w:name="z35009" w:id="164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484"/>
    <w:bookmarkStart w:name="z35010" w:id="164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85"/>
    <w:bookmarkStart w:name="z35011" w:id="164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486"/>
    <w:bookmarkStart w:name="z35012" w:id="16487"/>
    <w:p>
      <w:pPr>
        <w:spacing w:after="0"/>
        <w:ind w:left="0"/>
        <w:jc w:val="both"/>
      </w:pPr>
      <w:r>
        <w:rPr>
          <w:rFonts w:ascii="Times New Roman"/>
          <w:b w:val="false"/>
          <w:i w:val="false"/>
          <w:color w:val="000000"/>
          <w:sz w:val="28"/>
        </w:rPr>
        <w:t>
      29) мыналарды:</w:t>
      </w:r>
    </w:p>
    <w:bookmarkEnd w:id="16487"/>
    <w:bookmarkStart w:name="z35013" w:id="164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88"/>
    <w:bookmarkStart w:name="z35014" w:id="164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89"/>
    <w:bookmarkStart w:name="z35015" w:id="164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16" w:id="164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91"/>
    <w:bookmarkStart w:name="z35017" w:id="164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92"/>
    <w:bookmarkStart w:name="z35018" w:id="164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93"/>
    <w:bookmarkStart w:name="z35019" w:id="164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94"/>
    <w:bookmarkStart w:name="z35020" w:id="16495"/>
    <w:p>
      <w:pPr>
        <w:spacing w:after="0"/>
        <w:ind w:left="0"/>
        <w:jc w:val="both"/>
      </w:pPr>
      <w:r>
        <w:rPr>
          <w:rFonts w:ascii="Times New Roman"/>
          <w:b w:val="false"/>
          <w:i w:val="false"/>
          <w:color w:val="000000"/>
          <w:sz w:val="28"/>
        </w:rPr>
        <w:t>
      19. Басқарма басшысының өкілеттіктері:</w:t>
      </w:r>
    </w:p>
    <w:bookmarkEnd w:id="16495"/>
    <w:bookmarkStart w:name="z35021" w:id="164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96"/>
    <w:bookmarkStart w:name="z35022" w:id="164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97"/>
    <w:bookmarkStart w:name="z35023" w:id="164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98"/>
    <w:bookmarkStart w:name="z35024" w:id="164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99"/>
    <w:bookmarkStart w:name="z35025" w:id="165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00"/>
    <w:bookmarkStart w:name="z35026" w:id="165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01"/>
    <w:bookmarkStart w:name="z35027" w:id="16502"/>
    <w:p>
      <w:pPr>
        <w:spacing w:after="0"/>
        <w:ind w:left="0"/>
        <w:jc w:val="left"/>
      </w:pPr>
      <w:r>
        <w:rPr>
          <w:rFonts w:ascii="Times New Roman"/>
          <w:b/>
          <w:i w:val="false"/>
          <w:color w:val="000000"/>
        </w:rPr>
        <w:t xml:space="preserve"> 4-тарау. Басқарманың мүлкі</w:t>
      </w:r>
    </w:p>
    <w:bookmarkEnd w:id="16502"/>
    <w:bookmarkStart w:name="z35028" w:id="165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03"/>
    <w:bookmarkStart w:name="z35029" w:id="165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04"/>
    <w:bookmarkStart w:name="z35030" w:id="165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05"/>
    <w:bookmarkStart w:name="z35031" w:id="165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06"/>
    <w:bookmarkStart w:name="z35032" w:id="16507"/>
    <w:p>
      <w:pPr>
        <w:spacing w:after="0"/>
        <w:ind w:left="0"/>
        <w:jc w:val="left"/>
      </w:pPr>
      <w:r>
        <w:rPr>
          <w:rFonts w:ascii="Times New Roman"/>
          <w:b/>
          <w:i w:val="false"/>
          <w:color w:val="000000"/>
        </w:rPr>
        <w:t xml:space="preserve"> 5-тарау. Басқарманы қайта ұйымдастыру және тарату</w:t>
      </w:r>
    </w:p>
    <w:bookmarkEnd w:id="16507"/>
    <w:bookmarkStart w:name="z35033" w:id="165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5351" w:id="165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16509"/>
    <w:p>
      <w:pPr>
        <w:spacing w:after="0"/>
        <w:ind w:left="0"/>
        <w:jc w:val="both"/>
      </w:pPr>
      <w:r>
        <w:rPr>
          <w:rFonts w:ascii="Times New Roman"/>
          <w:b w:val="false"/>
          <w:i w:val="false"/>
          <w:color w:val="ff0000"/>
          <w:sz w:val="28"/>
        </w:rPr>
        <w:t xml:space="preserve">
      Ескерту. 199-қосымша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034" w:id="16510"/>
    <w:p>
      <w:pPr>
        <w:spacing w:after="0"/>
        <w:ind w:left="0"/>
        <w:jc w:val="left"/>
      </w:pPr>
      <w:r>
        <w:rPr>
          <w:rFonts w:ascii="Times New Roman"/>
          <w:b/>
          <w:i w:val="false"/>
          <w:color w:val="000000"/>
        </w:rPr>
        <w:t xml:space="preserve"> 1-тарау. Жалпы ережелер</w:t>
      </w:r>
    </w:p>
    <w:bookmarkEnd w:id="16510"/>
    <w:bookmarkStart w:name="z35035" w:id="165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11"/>
    <w:bookmarkStart w:name="z35036" w:id="165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12"/>
    <w:bookmarkStart w:name="z35037" w:id="165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13"/>
    <w:bookmarkStart w:name="z35038" w:id="165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14"/>
    <w:bookmarkStart w:name="z35039" w:id="165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15"/>
    <w:bookmarkStart w:name="z35040" w:id="165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16"/>
    <w:bookmarkStart w:name="z35041" w:id="165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17"/>
    <w:bookmarkStart w:name="z35042" w:id="16518"/>
    <w:p>
      <w:pPr>
        <w:spacing w:after="0"/>
        <w:ind w:left="0"/>
        <w:jc w:val="both"/>
      </w:pPr>
      <w:r>
        <w:rPr>
          <w:rFonts w:ascii="Times New Roman"/>
          <w:b w:val="false"/>
          <w:i w:val="false"/>
          <w:color w:val="000000"/>
          <w:sz w:val="28"/>
        </w:rPr>
        <w:t>
      8. Заңды тұлғаның орналасқан жері – индекс 160300, Қазақстан Республикасы, Түркістан облысы, Қазығұрт ауданы, Қазығұрт ауылдық округі, Қазығұрт ауылы, Құрманғазы көшесі, 1А ғимарат.</w:t>
      </w:r>
    </w:p>
    <w:bookmarkEnd w:id="16518"/>
    <w:bookmarkStart w:name="z35043" w:id="165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w:t>
      </w:r>
    </w:p>
    <w:bookmarkEnd w:id="16519"/>
    <w:bookmarkStart w:name="z35044" w:id="165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20"/>
    <w:bookmarkStart w:name="z35045" w:id="165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21"/>
    <w:bookmarkStart w:name="z35046" w:id="165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22"/>
    <w:bookmarkStart w:name="z35047" w:id="165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23"/>
    <w:bookmarkStart w:name="z35048" w:id="165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24"/>
    <w:bookmarkStart w:name="z35049" w:id="16525"/>
    <w:p>
      <w:pPr>
        <w:spacing w:after="0"/>
        <w:ind w:left="0"/>
        <w:jc w:val="both"/>
      </w:pPr>
      <w:r>
        <w:rPr>
          <w:rFonts w:ascii="Times New Roman"/>
          <w:b w:val="false"/>
          <w:i w:val="false"/>
          <w:color w:val="000000"/>
          <w:sz w:val="28"/>
        </w:rPr>
        <w:t>
      13. Міндеттері:</w:t>
      </w:r>
    </w:p>
    <w:bookmarkEnd w:id="16525"/>
    <w:bookmarkStart w:name="z35050" w:id="165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26"/>
    <w:bookmarkStart w:name="z35051" w:id="165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27"/>
    <w:bookmarkStart w:name="z35052" w:id="165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528"/>
    <w:bookmarkStart w:name="z35053" w:id="16529"/>
    <w:p>
      <w:pPr>
        <w:spacing w:after="0"/>
        <w:ind w:left="0"/>
        <w:jc w:val="both"/>
      </w:pPr>
      <w:r>
        <w:rPr>
          <w:rFonts w:ascii="Times New Roman"/>
          <w:b w:val="false"/>
          <w:i w:val="false"/>
          <w:color w:val="000000"/>
          <w:sz w:val="28"/>
        </w:rPr>
        <w:t>
      14. Құқықтары мен міндеттері:</w:t>
      </w:r>
    </w:p>
    <w:bookmarkEnd w:id="16529"/>
    <w:bookmarkStart w:name="z35054" w:id="165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530"/>
    <w:bookmarkStart w:name="z35055" w:id="165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531"/>
    <w:bookmarkStart w:name="z35056" w:id="165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532"/>
    <w:bookmarkStart w:name="z35057" w:id="165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533"/>
    <w:bookmarkStart w:name="z35058" w:id="165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534"/>
    <w:bookmarkStart w:name="z35059" w:id="165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535"/>
    <w:bookmarkStart w:name="z35060" w:id="165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536"/>
    <w:bookmarkStart w:name="z35061" w:id="165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537"/>
    <w:bookmarkStart w:name="z35062" w:id="165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538"/>
    <w:bookmarkStart w:name="z35063" w:id="16539"/>
    <w:p>
      <w:pPr>
        <w:spacing w:after="0"/>
        <w:ind w:left="0"/>
        <w:jc w:val="both"/>
      </w:pPr>
      <w:r>
        <w:rPr>
          <w:rFonts w:ascii="Times New Roman"/>
          <w:b w:val="false"/>
          <w:i w:val="false"/>
          <w:color w:val="000000"/>
          <w:sz w:val="28"/>
        </w:rPr>
        <w:t>
      15. Функциялары:</w:t>
      </w:r>
    </w:p>
    <w:bookmarkEnd w:id="16539"/>
    <w:bookmarkStart w:name="z35064" w:id="165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540"/>
    <w:bookmarkStart w:name="z35065" w:id="165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541"/>
    <w:bookmarkStart w:name="z35066" w:id="165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542"/>
    <w:bookmarkStart w:name="z35067" w:id="165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543"/>
    <w:bookmarkStart w:name="z35068" w:id="165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544"/>
    <w:bookmarkStart w:name="z35069" w:id="165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545"/>
    <w:bookmarkStart w:name="z35070" w:id="165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546"/>
    <w:bookmarkStart w:name="z35071" w:id="165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547"/>
    <w:bookmarkStart w:name="z35072" w:id="165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548"/>
    <w:bookmarkStart w:name="z35073" w:id="165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549"/>
    <w:bookmarkStart w:name="z35074" w:id="165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76" w:id="165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551"/>
    <w:bookmarkStart w:name="z35077" w:id="165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552"/>
    <w:bookmarkStart w:name="z35078" w:id="165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553"/>
    <w:bookmarkStart w:name="z35079" w:id="165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554"/>
    <w:bookmarkStart w:name="z35080" w:id="165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555"/>
    <w:bookmarkStart w:name="z35081" w:id="165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556"/>
    <w:bookmarkStart w:name="z35082" w:id="165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557"/>
    <w:bookmarkStart w:name="z35083" w:id="165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558"/>
    <w:bookmarkStart w:name="z35084" w:id="165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559"/>
    <w:bookmarkStart w:name="z35085" w:id="165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560"/>
    <w:bookmarkStart w:name="z35086" w:id="165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561"/>
    <w:bookmarkStart w:name="z35087" w:id="165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562"/>
    <w:bookmarkStart w:name="z35088" w:id="165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563"/>
    <w:bookmarkStart w:name="z35089" w:id="165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564"/>
    <w:bookmarkStart w:name="z35090" w:id="165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565"/>
    <w:bookmarkStart w:name="z35091" w:id="165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566"/>
    <w:bookmarkStart w:name="z35092" w:id="16567"/>
    <w:p>
      <w:pPr>
        <w:spacing w:after="0"/>
        <w:ind w:left="0"/>
        <w:jc w:val="both"/>
      </w:pPr>
      <w:r>
        <w:rPr>
          <w:rFonts w:ascii="Times New Roman"/>
          <w:b w:val="false"/>
          <w:i w:val="false"/>
          <w:color w:val="000000"/>
          <w:sz w:val="28"/>
        </w:rPr>
        <w:t>
      29) мыналарды:</w:t>
      </w:r>
    </w:p>
    <w:bookmarkEnd w:id="16567"/>
    <w:bookmarkStart w:name="z35093" w:id="165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568"/>
    <w:bookmarkStart w:name="z35094" w:id="165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569"/>
    <w:bookmarkStart w:name="z35095" w:id="165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96" w:id="165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571"/>
    <w:bookmarkStart w:name="z35097" w:id="165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572"/>
    <w:bookmarkStart w:name="z35098" w:id="165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573"/>
    <w:bookmarkStart w:name="z35099" w:id="165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574"/>
    <w:bookmarkStart w:name="z35100" w:id="16575"/>
    <w:p>
      <w:pPr>
        <w:spacing w:after="0"/>
        <w:ind w:left="0"/>
        <w:jc w:val="both"/>
      </w:pPr>
      <w:r>
        <w:rPr>
          <w:rFonts w:ascii="Times New Roman"/>
          <w:b w:val="false"/>
          <w:i w:val="false"/>
          <w:color w:val="000000"/>
          <w:sz w:val="28"/>
        </w:rPr>
        <w:t>
      19. Басқарма басшысының өкілеттіктері:</w:t>
      </w:r>
    </w:p>
    <w:bookmarkEnd w:id="16575"/>
    <w:bookmarkStart w:name="z35101" w:id="165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576"/>
    <w:bookmarkStart w:name="z35102" w:id="165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77"/>
    <w:bookmarkStart w:name="z35103" w:id="165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78"/>
    <w:bookmarkStart w:name="z35104" w:id="165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79"/>
    <w:bookmarkStart w:name="z35105" w:id="165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80"/>
    <w:bookmarkStart w:name="z35106" w:id="165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81"/>
    <w:bookmarkStart w:name="z35107" w:id="16582"/>
    <w:p>
      <w:pPr>
        <w:spacing w:after="0"/>
        <w:ind w:left="0"/>
        <w:jc w:val="left"/>
      </w:pPr>
      <w:r>
        <w:rPr>
          <w:rFonts w:ascii="Times New Roman"/>
          <w:b/>
          <w:i w:val="false"/>
          <w:color w:val="000000"/>
        </w:rPr>
        <w:t xml:space="preserve"> 4-тарау. Басқарманың мүлкі</w:t>
      </w:r>
    </w:p>
    <w:bookmarkEnd w:id="16582"/>
    <w:bookmarkStart w:name="z35108" w:id="165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83"/>
    <w:bookmarkStart w:name="z35109" w:id="165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84"/>
    <w:bookmarkStart w:name="z35110" w:id="165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85"/>
    <w:bookmarkStart w:name="z35111" w:id="165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86"/>
    <w:bookmarkStart w:name="z35112" w:id="16587"/>
    <w:p>
      <w:pPr>
        <w:spacing w:after="0"/>
        <w:ind w:left="0"/>
        <w:jc w:val="left"/>
      </w:pPr>
      <w:r>
        <w:rPr>
          <w:rFonts w:ascii="Times New Roman"/>
          <w:b/>
          <w:i w:val="false"/>
          <w:color w:val="000000"/>
        </w:rPr>
        <w:t xml:space="preserve"> 5-тарау. Басқарманы қайта ұйымдастыру және тарату</w:t>
      </w:r>
    </w:p>
    <w:bookmarkEnd w:id="16587"/>
    <w:bookmarkStart w:name="z35113" w:id="165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200-қосымша</w:t>
            </w:r>
          </w:p>
        </w:tc>
      </w:tr>
    </w:tbl>
    <w:bookmarkStart w:name="z15427" w:id="165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16589"/>
    <w:p>
      <w:pPr>
        <w:spacing w:after="0"/>
        <w:ind w:left="0"/>
        <w:jc w:val="both"/>
      </w:pPr>
      <w:r>
        <w:rPr>
          <w:rFonts w:ascii="Times New Roman"/>
          <w:b w:val="false"/>
          <w:i w:val="false"/>
          <w:color w:val="ff0000"/>
          <w:sz w:val="28"/>
        </w:rPr>
        <w:t xml:space="preserve">
      Ескерту. 200-қосымша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14" w:id="16590"/>
    <w:p>
      <w:pPr>
        <w:spacing w:after="0"/>
        <w:ind w:left="0"/>
        <w:jc w:val="left"/>
      </w:pPr>
      <w:r>
        <w:rPr>
          <w:rFonts w:ascii="Times New Roman"/>
          <w:b/>
          <w:i w:val="false"/>
          <w:color w:val="000000"/>
        </w:rPr>
        <w:t xml:space="preserve"> 1-тарау. Жалпы ережелер</w:t>
      </w:r>
    </w:p>
    <w:bookmarkEnd w:id="16590"/>
    <w:bookmarkStart w:name="z35115" w:id="165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91"/>
    <w:bookmarkStart w:name="z35116" w:id="165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92"/>
    <w:bookmarkStart w:name="z35117" w:id="165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93"/>
    <w:bookmarkStart w:name="z35118" w:id="165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94"/>
    <w:bookmarkStart w:name="z35119" w:id="165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95"/>
    <w:bookmarkStart w:name="z35120" w:id="165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96"/>
    <w:bookmarkStart w:name="z35121" w:id="165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97"/>
    <w:bookmarkStart w:name="z35122" w:id="16598"/>
    <w:p>
      <w:pPr>
        <w:spacing w:after="0"/>
        <w:ind w:left="0"/>
        <w:jc w:val="both"/>
      </w:pPr>
      <w:r>
        <w:rPr>
          <w:rFonts w:ascii="Times New Roman"/>
          <w:b w:val="false"/>
          <w:i w:val="false"/>
          <w:color w:val="000000"/>
          <w:sz w:val="28"/>
        </w:rPr>
        <w:t>
      8. Заңды тұлғаның орналасқан жері – индекс 160525, Қазақстан Республикасы, Түркістан облысы, Мақтаарал ауданы, Атакент кенті, Ж. Ибраев көшесі, 22Б үй.</w:t>
      </w:r>
    </w:p>
    <w:bookmarkEnd w:id="16598"/>
    <w:bookmarkStart w:name="z35123" w:id="165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w:t>
      </w:r>
    </w:p>
    <w:bookmarkEnd w:id="16599"/>
    <w:bookmarkStart w:name="z35124" w:id="166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00"/>
    <w:bookmarkStart w:name="z35125" w:id="166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01"/>
    <w:bookmarkStart w:name="z35126" w:id="166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02"/>
    <w:bookmarkStart w:name="z35127" w:id="166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03"/>
    <w:bookmarkStart w:name="z35128" w:id="166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04"/>
    <w:bookmarkStart w:name="z35129" w:id="16605"/>
    <w:p>
      <w:pPr>
        <w:spacing w:after="0"/>
        <w:ind w:left="0"/>
        <w:jc w:val="both"/>
      </w:pPr>
      <w:r>
        <w:rPr>
          <w:rFonts w:ascii="Times New Roman"/>
          <w:b w:val="false"/>
          <w:i w:val="false"/>
          <w:color w:val="000000"/>
          <w:sz w:val="28"/>
        </w:rPr>
        <w:t>
      13. Міндеттері:</w:t>
      </w:r>
    </w:p>
    <w:bookmarkEnd w:id="16605"/>
    <w:bookmarkStart w:name="z35130" w:id="166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06"/>
    <w:bookmarkStart w:name="z35131" w:id="166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07"/>
    <w:bookmarkStart w:name="z35132" w:id="166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08"/>
    <w:bookmarkStart w:name="z35133" w:id="16609"/>
    <w:p>
      <w:pPr>
        <w:spacing w:after="0"/>
        <w:ind w:left="0"/>
        <w:jc w:val="both"/>
      </w:pPr>
      <w:r>
        <w:rPr>
          <w:rFonts w:ascii="Times New Roman"/>
          <w:b w:val="false"/>
          <w:i w:val="false"/>
          <w:color w:val="000000"/>
          <w:sz w:val="28"/>
        </w:rPr>
        <w:t>
      14. Құқықтары мен міндеттері:</w:t>
      </w:r>
    </w:p>
    <w:bookmarkEnd w:id="16609"/>
    <w:bookmarkStart w:name="z35134" w:id="166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10"/>
    <w:bookmarkStart w:name="z35135" w:id="166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11"/>
    <w:bookmarkStart w:name="z35136" w:id="166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12"/>
    <w:bookmarkStart w:name="z35137" w:id="166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13"/>
    <w:bookmarkStart w:name="z35138" w:id="166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14"/>
    <w:bookmarkStart w:name="z35139" w:id="166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15"/>
    <w:bookmarkStart w:name="z35140" w:id="166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16"/>
    <w:bookmarkStart w:name="z35141" w:id="166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17"/>
    <w:bookmarkStart w:name="z35142" w:id="166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18"/>
    <w:bookmarkStart w:name="z35143" w:id="16619"/>
    <w:p>
      <w:pPr>
        <w:spacing w:after="0"/>
        <w:ind w:left="0"/>
        <w:jc w:val="both"/>
      </w:pPr>
      <w:r>
        <w:rPr>
          <w:rFonts w:ascii="Times New Roman"/>
          <w:b w:val="false"/>
          <w:i w:val="false"/>
          <w:color w:val="000000"/>
          <w:sz w:val="28"/>
        </w:rPr>
        <w:t>
      15. Функциялары:</w:t>
      </w:r>
    </w:p>
    <w:bookmarkEnd w:id="16619"/>
    <w:bookmarkStart w:name="z35144" w:id="166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20"/>
    <w:bookmarkStart w:name="z35145" w:id="166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21"/>
    <w:bookmarkStart w:name="z35146" w:id="166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22"/>
    <w:bookmarkStart w:name="z35147" w:id="166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23"/>
    <w:bookmarkStart w:name="z35148" w:id="166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24"/>
    <w:bookmarkStart w:name="z35149" w:id="166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25"/>
    <w:bookmarkStart w:name="z35150" w:id="166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26"/>
    <w:bookmarkStart w:name="z35151" w:id="166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27"/>
    <w:bookmarkStart w:name="z35152" w:id="166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28"/>
    <w:bookmarkStart w:name="z35153" w:id="166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29"/>
    <w:bookmarkStart w:name="z35154" w:id="166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56" w:id="166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631"/>
    <w:bookmarkStart w:name="z35157" w:id="166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632"/>
    <w:bookmarkStart w:name="z35158" w:id="166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633"/>
    <w:bookmarkStart w:name="z35159" w:id="166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634"/>
    <w:bookmarkStart w:name="z35160" w:id="166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635"/>
    <w:bookmarkStart w:name="z35161" w:id="166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636"/>
    <w:bookmarkStart w:name="z35162" w:id="166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637"/>
    <w:bookmarkStart w:name="z35163" w:id="166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638"/>
    <w:bookmarkStart w:name="z35164" w:id="166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639"/>
    <w:bookmarkStart w:name="z35165" w:id="166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640"/>
    <w:bookmarkStart w:name="z35166" w:id="166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641"/>
    <w:bookmarkStart w:name="z35167" w:id="166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642"/>
    <w:bookmarkStart w:name="z35168" w:id="166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643"/>
    <w:bookmarkStart w:name="z35169" w:id="166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644"/>
    <w:bookmarkStart w:name="z35170" w:id="166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645"/>
    <w:bookmarkStart w:name="z35171" w:id="166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646"/>
    <w:bookmarkStart w:name="z35172" w:id="16647"/>
    <w:p>
      <w:pPr>
        <w:spacing w:after="0"/>
        <w:ind w:left="0"/>
        <w:jc w:val="both"/>
      </w:pPr>
      <w:r>
        <w:rPr>
          <w:rFonts w:ascii="Times New Roman"/>
          <w:b w:val="false"/>
          <w:i w:val="false"/>
          <w:color w:val="000000"/>
          <w:sz w:val="28"/>
        </w:rPr>
        <w:t>
      29) мыналарды:</w:t>
      </w:r>
    </w:p>
    <w:bookmarkEnd w:id="16647"/>
    <w:bookmarkStart w:name="z35173" w:id="166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648"/>
    <w:bookmarkStart w:name="z35174" w:id="166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649"/>
    <w:bookmarkStart w:name="z35175" w:id="166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76" w:id="166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651"/>
    <w:bookmarkStart w:name="z35177" w:id="166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652"/>
    <w:bookmarkStart w:name="z35178" w:id="166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653"/>
    <w:bookmarkStart w:name="z35179" w:id="166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654"/>
    <w:bookmarkStart w:name="z35180" w:id="16655"/>
    <w:p>
      <w:pPr>
        <w:spacing w:after="0"/>
        <w:ind w:left="0"/>
        <w:jc w:val="both"/>
      </w:pPr>
      <w:r>
        <w:rPr>
          <w:rFonts w:ascii="Times New Roman"/>
          <w:b w:val="false"/>
          <w:i w:val="false"/>
          <w:color w:val="000000"/>
          <w:sz w:val="28"/>
        </w:rPr>
        <w:t>
      19. Басқарма басшысының өкілеттіктері:</w:t>
      </w:r>
    </w:p>
    <w:bookmarkEnd w:id="16655"/>
    <w:bookmarkStart w:name="z35181" w:id="166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656"/>
    <w:bookmarkStart w:name="z35182" w:id="166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57"/>
    <w:bookmarkStart w:name="z35183" w:id="166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658"/>
    <w:bookmarkStart w:name="z35184" w:id="166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659"/>
    <w:bookmarkStart w:name="z35185" w:id="166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660"/>
    <w:bookmarkStart w:name="z35186" w:id="166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661"/>
    <w:bookmarkStart w:name="z35187" w:id="16662"/>
    <w:p>
      <w:pPr>
        <w:spacing w:after="0"/>
        <w:ind w:left="0"/>
        <w:jc w:val="left"/>
      </w:pPr>
      <w:r>
        <w:rPr>
          <w:rFonts w:ascii="Times New Roman"/>
          <w:b/>
          <w:i w:val="false"/>
          <w:color w:val="000000"/>
        </w:rPr>
        <w:t xml:space="preserve"> 4-тарау. Басқарманың мүлкі</w:t>
      </w:r>
    </w:p>
    <w:bookmarkEnd w:id="16662"/>
    <w:bookmarkStart w:name="z35188" w:id="166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663"/>
    <w:bookmarkStart w:name="z35189" w:id="166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64"/>
    <w:bookmarkStart w:name="z35190" w:id="166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665"/>
    <w:bookmarkStart w:name="z35191" w:id="166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66"/>
    <w:bookmarkStart w:name="z35192" w:id="16667"/>
    <w:p>
      <w:pPr>
        <w:spacing w:after="0"/>
        <w:ind w:left="0"/>
        <w:jc w:val="left"/>
      </w:pPr>
      <w:r>
        <w:rPr>
          <w:rFonts w:ascii="Times New Roman"/>
          <w:b/>
          <w:i w:val="false"/>
          <w:color w:val="000000"/>
        </w:rPr>
        <w:t xml:space="preserve"> 5-тарау. Басқарманы қайта ұйымдастыру және тарату</w:t>
      </w:r>
    </w:p>
    <w:bookmarkEnd w:id="16667"/>
    <w:bookmarkStart w:name="z35193" w:id="166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201-қосымша</w:t>
            </w:r>
          </w:p>
        </w:tc>
      </w:tr>
    </w:tbl>
    <w:bookmarkStart w:name="z15503" w:id="166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16669"/>
    <w:p>
      <w:pPr>
        <w:spacing w:after="0"/>
        <w:ind w:left="0"/>
        <w:jc w:val="both"/>
      </w:pPr>
      <w:r>
        <w:rPr>
          <w:rFonts w:ascii="Times New Roman"/>
          <w:b w:val="false"/>
          <w:i w:val="false"/>
          <w:color w:val="ff0000"/>
          <w:sz w:val="28"/>
        </w:rPr>
        <w:t xml:space="preserve">
      Ескерту. 201-қосымша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94" w:id="16670"/>
    <w:p>
      <w:pPr>
        <w:spacing w:after="0"/>
        <w:ind w:left="0"/>
        <w:jc w:val="left"/>
      </w:pPr>
      <w:r>
        <w:rPr>
          <w:rFonts w:ascii="Times New Roman"/>
          <w:b/>
          <w:i w:val="false"/>
          <w:color w:val="000000"/>
        </w:rPr>
        <w:t xml:space="preserve"> 1-тарау. Жалпы ережелер</w:t>
      </w:r>
    </w:p>
    <w:bookmarkEnd w:id="16670"/>
    <w:bookmarkStart w:name="z35195" w:id="166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71"/>
    <w:bookmarkStart w:name="z35196" w:id="166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72"/>
    <w:bookmarkStart w:name="z35197" w:id="166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73"/>
    <w:bookmarkStart w:name="z35198" w:id="166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74"/>
    <w:bookmarkStart w:name="z35199" w:id="166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75"/>
    <w:bookmarkStart w:name="z35200" w:id="166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76"/>
    <w:bookmarkStart w:name="z35201" w:id="166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677"/>
    <w:bookmarkStart w:name="z35202" w:id="16678"/>
    <w:p>
      <w:pPr>
        <w:spacing w:after="0"/>
        <w:ind w:left="0"/>
        <w:jc w:val="both"/>
      </w:pPr>
      <w:r>
        <w:rPr>
          <w:rFonts w:ascii="Times New Roman"/>
          <w:b w:val="false"/>
          <w:i w:val="false"/>
          <w:color w:val="000000"/>
          <w:sz w:val="28"/>
        </w:rPr>
        <w:t>
      8. Заңды тұлғаның орналасқан жері – индекс 160600, Қазақстан Республикасы, Түркістан облысы, Ордабасы ауданы, Қажымұқан ауылдық округі, Темірлан ауылы, Т.Рысқұлов көшесі, 9.</w:t>
      </w:r>
    </w:p>
    <w:bookmarkEnd w:id="16678"/>
    <w:bookmarkStart w:name="z35203" w:id="166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w:t>
      </w:r>
    </w:p>
    <w:bookmarkEnd w:id="16679"/>
    <w:bookmarkStart w:name="z35204" w:id="166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80"/>
    <w:bookmarkStart w:name="z35205" w:id="166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81"/>
    <w:bookmarkStart w:name="z35206" w:id="166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82"/>
    <w:bookmarkStart w:name="z35207" w:id="166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83"/>
    <w:bookmarkStart w:name="z35208" w:id="166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84"/>
    <w:bookmarkStart w:name="z35209" w:id="16685"/>
    <w:p>
      <w:pPr>
        <w:spacing w:after="0"/>
        <w:ind w:left="0"/>
        <w:jc w:val="both"/>
      </w:pPr>
      <w:r>
        <w:rPr>
          <w:rFonts w:ascii="Times New Roman"/>
          <w:b w:val="false"/>
          <w:i w:val="false"/>
          <w:color w:val="000000"/>
          <w:sz w:val="28"/>
        </w:rPr>
        <w:t>
      13. Міндеттері:</w:t>
      </w:r>
    </w:p>
    <w:bookmarkEnd w:id="16685"/>
    <w:bookmarkStart w:name="z35210" w:id="166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86"/>
    <w:bookmarkStart w:name="z35211" w:id="166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87"/>
    <w:bookmarkStart w:name="z35212" w:id="166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88"/>
    <w:bookmarkStart w:name="z35213" w:id="16689"/>
    <w:p>
      <w:pPr>
        <w:spacing w:after="0"/>
        <w:ind w:left="0"/>
        <w:jc w:val="both"/>
      </w:pPr>
      <w:r>
        <w:rPr>
          <w:rFonts w:ascii="Times New Roman"/>
          <w:b w:val="false"/>
          <w:i w:val="false"/>
          <w:color w:val="000000"/>
          <w:sz w:val="28"/>
        </w:rPr>
        <w:t>
      14. Құқықтары мен міндеттері:</w:t>
      </w:r>
    </w:p>
    <w:bookmarkEnd w:id="16689"/>
    <w:bookmarkStart w:name="z35214" w:id="166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90"/>
    <w:bookmarkStart w:name="z35215" w:id="166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91"/>
    <w:bookmarkStart w:name="z35216" w:id="166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92"/>
    <w:bookmarkStart w:name="z35217" w:id="166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93"/>
    <w:bookmarkStart w:name="z35218" w:id="166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94"/>
    <w:bookmarkStart w:name="z35219" w:id="166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95"/>
    <w:bookmarkStart w:name="z35220" w:id="166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96"/>
    <w:bookmarkStart w:name="z35221" w:id="166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97"/>
    <w:bookmarkStart w:name="z35222" w:id="166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98"/>
    <w:bookmarkStart w:name="z35223" w:id="16699"/>
    <w:p>
      <w:pPr>
        <w:spacing w:after="0"/>
        <w:ind w:left="0"/>
        <w:jc w:val="both"/>
      </w:pPr>
      <w:r>
        <w:rPr>
          <w:rFonts w:ascii="Times New Roman"/>
          <w:b w:val="false"/>
          <w:i w:val="false"/>
          <w:color w:val="000000"/>
          <w:sz w:val="28"/>
        </w:rPr>
        <w:t>
      15. Функциялары:</w:t>
      </w:r>
    </w:p>
    <w:bookmarkEnd w:id="16699"/>
    <w:bookmarkStart w:name="z35224" w:id="167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00"/>
    <w:bookmarkStart w:name="z35225" w:id="167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01"/>
    <w:bookmarkStart w:name="z35226" w:id="167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02"/>
    <w:bookmarkStart w:name="z35227" w:id="167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03"/>
    <w:bookmarkStart w:name="z35228" w:id="167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04"/>
    <w:bookmarkStart w:name="z35229" w:id="167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05"/>
    <w:bookmarkStart w:name="z35230" w:id="167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06"/>
    <w:bookmarkStart w:name="z35231" w:id="167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07"/>
    <w:bookmarkStart w:name="z35232" w:id="167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708"/>
    <w:bookmarkStart w:name="z35233" w:id="167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709"/>
    <w:bookmarkStart w:name="z35234" w:id="167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36" w:id="167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711"/>
    <w:bookmarkStart w:name="z35237" w:id="167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12"/>
    <w:bookmarkStart w:name="z35238" w:id="167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13"/>
    <w:bookmarkStart w:name="z35239" w:id="167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14"/>
    <w:bookmarkStart w:name="z35240" w:id="167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715"/>
    <w:bookmarkStart w:name="z35241" w:id="167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716"/>
    <w:bookmarkStart w:name="z35242" w:id="167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17"/>
    <w:bookmarkStart w:name="z35243" w:id="167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18"/>
    <w:bookmarkStart w:name="z35244" w:id="167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19"/>
    <w:bookmarkStart w:name="z35245" w:id="167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20"/>
    <w:bookmarkStart w:name="z35246" w:id="167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21"/>
    <w:bookmarkStart w:name="z35247" w:id="167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722"/>
    <w:bookmarkStart w:name="z35248" w:id="167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23"/>
    <w:bookmarkStart w:name="z35249" w:id="167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724"/>
    <w:bookmarkStart w:name="z35250" w:id="167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25"/>
    <w:bookmarkStart w:name="z35251" w:id="167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726"/>
    <w:bookmarkStart w:name="z35252" w:id="16727"/>
    <w:p>
      <w:pPr>
        <w:spacing w:after="0"/>
        <w:ind w:left="0"/>
        <w:jc w:val="both"/>
      </w:pPr>
      <w:r>
        <w:rPr>
          <w:rFonts w:ascii="Times New Roman"/>
          <w:b w:val="false"/>
          <w:i w:val="false"/>
          <w:color w:val="000000"/>
          <w:sz w:val="28"/>
        </w:rPr>
        <w:t>
      29) мыналарды:</w:t>
      </w:r>
    </w:p>
    <w:bookmarkEnd w:id="16727"/>
    <w:bookmarkStart w:name="z35253" w:id="167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28"/>
    <w:bookmarkStart w:name="z35254" w:id="167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29"/>
    <w:bookmarkStart w:name="z35255" w:id="167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56" w:id="167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31"/>
    <w:bookmarkStart w:name="z35257" w:id="167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32"/>
    <w:bookmarkStart w:name="z35258" w:id="167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33"/>
    <w:bookmarkStart w:name="z35259" w:id="167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734"/>
    <w:bookmarkStart w:name="z35260" w:id="16735"/>
    <w:p>
      <w:pPr>
        <w:spacing w:after="0"/>
        <w:ind w:left="0"/>
        <w:jc w:val="both"/>
      </w:pPr>
      <w:r>
        <w:rPr>
          <w:rFonts w:ascii="Times New Roman"/>
          <w:b w:val="false"/>
          <w:i w:val="false"/>
          <w:color w:val="000000"/>
          <w:sz w:val="28"/>
        </w:rPr>
        <w:t>
      19. Басқарма басшысының өкілеттіктері:</w:t>
      </w:r>
    </w:p>
    <w:bookmarkEnd w:id="16735"/>
    <w:bookmarkStart w:name="z35261" w:id="167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736"/>
    <w:bookmarkStart w:name="z35262" w:id="167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737"/>
    <w:bookmarkStart w:name="z35263" w:id="167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738"/>
    <w:bookmarkStart w:name="z35264" w:id="167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39"/>
    <w:bookmarkStart w:name="z35265" w:id="167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740"/>
    <w:bookmarkStart w:name="z35266" w:id="167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741"/>
    <w:bookmarkStart w:name="z35267" w:id="16742"/>
    <w:p>
      <w:pPr>
        <w:spacing w:after="0"/>
        <w:ind w:left="0"/>
        <w:jc w:val="left"/>
      </w:pPr>
      <w:r>
        <w:rPr>
          <w:rFonts w:ascii="Times New Roman"/>
          <w:b/>
          <w:i w:val="false"/>
          <w:color w:val="000000"/>
        </w:rPr>
        <w:t xml:space="preserve"> 4-тарау. Басқарманың мүлкі</w:t>
      </w:r>
    </w:p>
    <w:bookmarkEnd w:id="16742"/>
    <w:bookmarkStart w:name="z35268" w:id="167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743"/>
    <w:bookmarkStart w:name="z35269" w:id="167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44"/>
    <w:bookmarkStart w:name="z35270" w:id="167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745"/>
    <w:bookmarkStart w:name="z35271" w:id="167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46"/>
    <w:bookmarkStart w:name="z35272" w:id="16747"/>
    <w:p>
      <w:pPr>
        <w:spacing w:after="0"/>
        <w:ind w:left="0"/>
        <w:jc w:val="left"/>
      </w:pPr>
      <w:r>
        <w:rPr>
          <w:rFonts w:ascii="Times New Roman"/>
          <w:b/>
          <w:i w:val="false"/>
          <w:color w:val="000000"/>
        </w:rPr>
        <w:t xml:space="preserve"> 5-тарау. Басқарманы қайта ұйымдастыру және тарату</w:t>
      </w:r>
    </w:p>
    <w:bookmarkEnd w:id="16747"/>
    <w:bookmarkStart w:name="z35273" w:id="167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202-қосымша</w:t>
            </w:r>
          </w:p>
        </w:tc>
      </w:tr>
    </w:tbl>
    <w:bookmarkStart w:name="z15579" w:id="167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16749"/>
    <w:p>
      <w:pPr>
        <w:spacing w:after="0"/>
        <w:ind w:left="0"/>
        <w:jc w:val="both"/>
      </w:pPr>
      <w:r>
        <w:rPr>
          <w:rFonts w:ascii="Times New Roman"/>
          <w:b w:val="false"/>
          <w:i w:val="false"/>
          <w:color w:val="ff0000"/>
          <w:sz w:val="28"/>
        </w:rPr>
        <w:t xml:space="preserve">
      Ескерту. 202-қосымша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274" w:id="16750"/>
    <w:p>
      <w:pPr>
        <w:spacing w:after="0"/>
        <w:ind w:left="0"/>
        <w:jc w:val="left"/>
      </w:pPr>
      <w:r>
        <w:rPr>
          <w:rFonts w:ascii="Times New Roman"/>
          <w:b/>
          <w:i w:val="false"/>
          <w:color w:val="000000"/>
        </w:rPr>
        <w:t xml:space="preserve"> 1-тарау. Жалпы ережелер</w:t>
      </w:r>
    </w:p>
    <w:bookmarkEnd w:id="16750"/>
    <w:bookmarkStart w:name="z35275" w:id="167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751"/>
    <w:bookmarkStart w:name="z35276" w:id="167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752"/>
    <w:bookmarkStart w:name="z35277" w:id="167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753"/>
    <w:bookmarkStart w:name="z35278" w:id="167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754"/>
    <w:bookmarkStart w:name="z35279" w:id="167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755"/>
    <w:bookmarkStart w:name="z35280" w:id="167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756"/>
    <w:bookmarkStart w:name="z35281" w:id="167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757"/>
    <w:bookmarkStart w:name="z35282" w:id="16758"/>
    <w:p>
      <w:pPr>
        <w:spacing w:after="0"/>
        <w:ind w:left="0"/>
        <w:jc w:val="both"/>
      </w:pPr>
      <w:r>
        <w:rPr>
          <w:rFonts w:ascii="Times New Roman"/>
          <w:b w:val="false"/>
          <w:i w:val="false"/>
          <w:color w:val="000000"/>
          <w:sz w:val="28"/>
        </w:rPr>
        <w:t>
      8. Заңды тұлғаның орналасқан жері – индекс 160700, Қазақстан Республикасы, Түркістан облысы, Отырар ауданы, Шәуілдір ауылдық округі, Шәуілдір ауылы, Әлия Молдағұлова көшесі, ғимарат 1.</w:t>
      </w:r>
    </w:p>
    <w:bookmarkEnd w:id="16758"/>
    <w:bookmarkStart w:name="z35283" w:id="167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w:t>
      </w:r>
    </w:p>
    <w:bookmarkEnd w:id="16759"/>
    <w:bookmarkStart w:name="z35284" w:id="167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760"/>
    <w:bookmarkStart w:name="z35285" w:id="167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761"/>
    <w:bookmarkStart w:name="z35286" w:id="167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762"/>
    <w:bookmarkStart w:name="z35287" w:id="167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63"/>
    <w:bookmarkStart w:name="z35288" w:id="167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764"/>
    <w:bookmarkStart w:name="z35289" w:id="16765"/>
    <w:p>
      <w:pPr>
        <w:spacing w:after="0"/>
        <w:ind w:left="0"/>
        <w:jc w:val="both"/>
      </w:pPr>
      <w:r>
        <w:rPr>
          <w:rFonts w:ascii="Times New Roman"/>
          <w:b w:val="false"/>
          <w:i w:val="false"/>
          <w:color w:val="000000"/>
          <w:sz w:val="28"/>
        </w:rPr>
        <w:t>
      13. Міндеттері:</w:t>
      </w:r>
    </w:p>
    <w:bookmarkEnd w:id="16765"/>
    <w:bookmarkStart w:name="z35290" w:id="167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766"/>
    <w:bookmarkStart w:name="z35291" w:id="167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767"/>
    <w:bookmarkStart w:name="z35292" w:id="167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768"/>
    <w:bookmarkStart w:name="z35293" w:id="16769"/>
    <w:p>
      <w:pPr>
        <w:spacing w:after="0"/>
        <w:ind w:left="0"/>
        <w:jc w:val="both"/>
      </w:pPr>
      <w:r>
        <w:rPr>
          <w:rFonts w:ascii="Times New Roman"/>
          <w:b w:val="false"/>
          <w:i w:val="false"/>
          <w:color w:val="000000"/>
          <w:sz w:val="28"/>
        </w:rPr>
        <w:t>
      14. Құқықтары мен міндеттері:</w:t>
      </w:r>
    </w:p>
    <w:bookmarkEnd w:id="16769"/>
    <w:bookmarkStart w:name="z35294" w:id="167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770"/>
    <w:bookmarkStart w:name="z35295" w:id="167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771"/>
    <w:bookmarkStart w:name="z35296" w:id="167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72"/>
    <w:bookmarkStart w:name="z35297" w:id="167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73"/>
    <w:bookmarkStart w:name="z35298" w:id="167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74"/>
    <w:bookmarkStart w:name="z35299" w:id="167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75"/>
    <w:bookmarkStart w:name="z35300" w:id="167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76"/>
    <w:bookmarkStart w:name="z35301" w:id="167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77"/>
    <w:bookmarkStart w:name="z35302" w:id="167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78"/>
    <w:bookmarkStart w:name="z35303" w:id="16779"/>
    <w:p>
      <w:pPr>
        <w:spacing w:after="0"/>
        <w:ind w:left="0"/>
        <w:jc w:val="both"/>
      </w:pPr>
      <w:r>
        <w:rPr>
          <w:rFonts w:ascii="Times New Roman"/>
          <w:b w:val="false"/>
          <w:i w:val="false"/>
          <w:color w:val="000000"/>
          <w:sz w:val="28"/>
        </w:rPr>
        <w:t>
      15. Функциялары:</w:t>
      </w:r>
    </w:p>
    <w:bookmarkEnd w:id="16779"/>
    <w:bookmarkStart w:name="z35304" w:id="167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80"/>
    <w:bookmarkStart w:name="z35305" w:id="167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81"/>
    <w:bookmarkStart w:name="z35306" w:id="167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82"/>
    <w:bookmarkStart w:name="z35307" w:id="167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83"/>
    <w:bookmarkStart w:name="z35308" w:id="167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84"/>
    <w:bookmarkStart w:name="z35309" w:id="167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85"/>
    <w:bookmarkStart w:name="z35310" w:id="167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86"/>
    <w:bookmarkStart w:name="z35311" w:id="167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87"/>
    <w:bookmarkStart w:name="z35312" w:id="167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788"/>
    <w:bookmarkStart w:name="z35313" w:id="167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789"/>
    <w:bookmarkStart w:name="z35314" w:id="167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16" w:id="167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791"/>
    <w:bookmarkStart w:name="z35317" w:id="167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92"/>
    <w:bookmarkStart w:name="z35318" w:id="167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93"/>
    <w:bookmarkStart w:name="z35319" w:id="167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94"/>
    <w:bookmarkStart w:name="z35320" w:id="167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795"/>
    <w:bookmarkStart w:name="z35321" w:id="167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796"/>
    <w:bookmarkStart w:name="z35322" w:id="167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97"/>
    <w:bookmarkStart w:name="z35323" w:id="167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98"/>
    <w:bookmarkStart w:name="z35324" w:id="167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99"/>
    <w:bookmarkStart w:name="z35325" w:id="168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00"/>
    <w:bookmarkStart w:name="z35326" w:id="168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01"/>
    <w:bookmarkStart w:name="z35327" w:id="168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802"/>
    <w:bookmarkStart w:name="z35328" w:id="168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03"/>
    <w:bookmarkStart w:name="z35329" w:id="168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804"/>
    <w:bookmarkStart w:name="z35330" w:id="168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05"/>
    <w:bookmarkStart w:name="z35331" w:id="168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806"/>
    <w:bookmarkStart w:name="z35332" w:id="16807"/>
    <w:p>
      <w:pPr>
        <w:spacing w:after="0"/>
        <w:ind w:left="0"/>
        <w:jc w:val="both"/>
      </w:pPr>
      <w:r>
        <w:rPr>
          <w:rFonts w:ascii="Times New Roman"/>
          <w:b w:val="false"/>
          <w:i w:val="false"/>
          <w:color w:val="000000"/>
          <w:sz w:val="28"/>
        </w:rPr>
        <w:t>
      29) мыналарды:</w:t>
      </w:r>
    </w:p>
    <w:bookmarkEnd w:id="16807"/>
    <w:bookmarkStart w:name="z35333" w:id="168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808"/>
    <w:bookmarkStart w:name="z35334" w:id="168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809"/>
    <w:bookmarkStart w:name="z35335" w:id="168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36" w:id="168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811"/>
    <w:bookmarkStart w:name="z35337" w:id="168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812"/>
    <w:bookmarkStart w:name="z35338" w:id="168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813"/>
    <w:bookmarkStart w:name="z35339" w:id="168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14"/>
    <w:bookmarkStart w:name="z35340" w:id="16815"/>
    <w:p>
      <w:pPr>
        <w:spacing w:after="0"/>
        <w:ind w:left="0"/>
        <w:jc w:val="both"/>
      </w:pPr>
      <w:r>
        <w:rPr>
          <w:rFonts w:ascii="Times New Roman"/>
          <w:b w:val="false"/>
          <w:i w:val="false"/>
          <w:color w:val="000000"/>
          <w:sz w:val="28"/>
        </w:rPr>
        <w:t>
      19. Басқарма басшысының өкілеттіктері:</w:t>
      </w:r>
    </w:p>
    <w:bookmarkEnd w:id="16815"/>
    <w:bookmarkStart w:name="z35341" w:id="168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16"/>
    <w:bookmarkStart w:name="z35342" w:id="168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17"/>
    <w:bookmarkStart w:name="z35343" w:id="168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18"/>
    <w:bookmarkStart w:name="z35344" w:id="168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19"/>
    <w:bookmarkStart w:name="z35345" w:id="168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20"/>
    <w:bookmarkStart w:name="z35346" w:id="168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21"/>
    <w:bookmarkStart w:name="z35347" w:id="16822"/>
    <w:p>
      <w:pPr>
        <w:spacing w:after="0"/>
        <w:ind w:left="0"/>
        <w:jc w:val="left"/>
      </w:pPr>
      <w:r>
        <w:rPr>
          <w:rFonts w:ascii="Times New Roman"/>
          <w:b/>
          <w:i w:val="false"/>
          <w:color w:val="000000"/>
        </w:rPr>
        <w:t xml:space="preserve"> 4-тарау. Басқарманың мүлкі</w:t>
      </w:r>
    </w:p>
    <w:bookmarkEnd w:id="16822"/>
    <w:bookmarkStart w:name="z35348" w:id="168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23"/>
    <w:bookmarkStart w:name="z35349" w:id="168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24"/>
    <w:bookmarkStart w:name="z35350" w:id="168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25"/>
    <w:bookmarkStart w:name="z35351" w:id="168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26"/>
    <w:bookmarkStart w:name="z35352" w:id="16827"/>
    <w:p>
      <w:pPr>
        <w:spacing w:after="0"/>
        <w:ind w:left="0"/>
        <w:jc w:val="left"/>
      </w:pPr>
      <w:r>
        <w:rPr>
          <w:rFonts w:ascii="Times New Roman"/>
          <w:b/>
          <w:i w:val="false"/>
          <w:color w:val="000000"/>
        </w:rPr>
        <w:t xml:space="preserve"> 5-тарау. Басқарманы қайта ұйымдастыру және тарату</w:t>
      </w:r>
    </w:p>
    <w:bookmarkEnd w:id="16827"/>
    <w:bookmarkStart w:name="z35353" w:id="168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203-қосымша</w:t>
            </w:r>
          </w:p>
        </w:tc>
      </w:tr>
    </w:tbl>
    <w:bookmarkStart w:name="z15655" w:id="168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16829"/>
    <w:p>
      <w:pPr>
        <w:spacing w:after="0"/>
        <w:ind w:left="0"/>
        <w:jc w:val="both"/>
      </w:pPr>
      <w:r>
        <w:rPr>
          <w:rFonts w:ascii="Times New Roman"/>
          <w:b w:val="false"/>
          <w:i w:val="false"/>
          <w:color w:val="ff0000"/>
          <w:sz w:val="28"/>
        </w:rPr>
        <w:t xml:space="preserve">
      Ескерту. 203-қосымша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354" w:id="16830"/>
    <w:p>
      <w:pPr>
        <w:spacing w:after="0"/>
        <w:ind w:left="0"/>
        <w:jc w:val="left"/>
      </w:pPr>
      <w:r>
        <w:rPr>
          <w:rFonts w:ascii="Times New Roman"/>
          <w:b/>
          <w:i w:val="false"/>
          <w:color w:val="000000"/>
        </w:rPr>
        <w:t xml:space="preserve"> 1-тарау. Жалпы ережелер</w:t>
      </w:r>
    </w:p>
    <w:bookmarkEnd w:id="16830"/>
    <w:bookmarkStart w:name="z35355" w:id="168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31"/>
    <w:bookmarkStart w:name="z35356" w:id="168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32"/>
    <w:bookmarkStart w:name="z35357" w:id="168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33"/>
    <w:bookmarkStart w:name="z35358" w:id="168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34"/>
    <w:bookmarkStart w:name="z35359" w:id="168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35"/>
    <w:bookmarkStart w:name="z35360" w:id="168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836"/>
    <w:bookmarkStart w:name="z35361" w:id="168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837"/>
    <w:bookmarkStart w:name="z35362" w:id="16838"/>
    <w:p>
      <w:pPr>
        <w:spacing w:after="0"/>
        <w:ind w:left="0"/>
        <w:jc w:val="both"/>
      </w:pPr>
      <w:r>
        <w:rPr>
          <w:rFonts w:ascii="Times New Roman"/>
          <w:b w:val="false"/>
          <w:i w:val="false"/>
          <w:color w:val="000000"/>
          <w:sz w:val="28"/>
        </w:rPr>
        <w:t>
      8. Заңды тұлғаның орналасқан жері – индекс 160800, Қазақстан Республикасы, Түркістан облысы, Сайрам ауданы, Ақсукент ауылдық округі, Ақсу ауылы, Жібек жолы көшесі, ғимарат 76.</w:t>
      </w:r>
    </w:p>
    <w:bookmarkEnd w:id="16838"/>
    <w:bookmarkStart w:name="z35363" w:id="168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w:t>
      </w:r>
    </w:p>
    <w:bookmarkEnd w:id="16839"/>
    <w:bookmarkStart w:name="z35364" w:id="168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840"/>
    <w:bookmarkStart w:name="z35365" w:id="168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841"/>
    <w:bookmarkStart w:name="z35366" w:id="168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842"/>
    <w:bookmarkStart w:name="z35367" w:id="168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43"/>
    <w:bookmarkStart w:name="z35368" w:id="168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844"/>
    <w:bookmarkStart w:name="z35369" w:id="16845"/>
    <w:p>
      <w:pPr>
        <w:spacing w:after="0"/>
        <w:ind w:left="0"/>
        <w:jc w:val="both"/>
      </w:pPr>
      <w:r>
        <w:rPr>
          <w:rFonts w:ascii="Times New Roman"/>
          <w:b w:val="false"/>
          <w:i w:val="false"/>
          <w:color w:val="000000"/>
          <w:sz w:val="28"/>
        </w:rPr>
        <w:t>
      13. Міндеттері:</w:t>
      </w:r>
    </w:p>
    <w:bookmarkEnd w:id="16845"/>
    <w:bookmarkStart w:name="z35370" w:id="168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846"/>
    <w:bookmarkStart w:name="z35371" w:id="168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847"/>
    <w:bookmarkStart w:name="z35372" w:id="168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848"/>
    <w:bookmarkStart w:name="z35373" w:id="16849"/>
    <w:p>
      <w:pPr>
        <w:spacing w:after="0"/>
        <w:ind w:left="0"/>
        <w:jc w:val="both"/>
      </w:pPr>
      <w:r>
        <w:rPr>
          <w:rFonts w:ascii="Times New Roman"/>
          <w:b w:val="false"/>
          <w:i w:val="false"/>
          <w:color w:val="000000"/>
          <w:sz w:val="28"/>
        </w:rPr>
        <w:t>
      14. Құқықтары мен міндеттері:</w:t>
      </w:r>
    </w:p>
    <w:bookmarkEnd w:id="16849"/>
    <w:bookmarkStart w:name="z35374" w:id="168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850"/>
    <w:bookmarkStart w:name="z35375" w:id="168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851"/>
    <w:bookmarkStart w:name="z35376" w:id="168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852"/>
    <w:bookmarkStart w:name="z35377" w:id="168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53"/>
    <w:bookmarkStart w:name="z35378" w:id="168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854"/>
    <w:bookmarkStart w:name="z35379" w:id="168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855"/>
    <w:bookmarkStart w:name="z35380" w:id="168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856"/>
    <w:bookmarkStart w:name="z35381" w:id="168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857"/>
    <w:bookmarkStart w:name="z35382" w:id="168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858"/>
    <w:bookmarkStart w:name="z35383" w:id="16859"/>
    <w:p>
      <w:pPr>
        <w:spacing w:after="0"/>
        <w:ind w:left="0"/>
        <w:jc w:val="both"/>
      </w:pPr>
      <w:r>
        <w:rPr>
          <w:rFonts w:ascii="Times New Roman"/>
          <w:b w:val="false"/>
          <w:i w:val="false"/>
          <w:color w:val="000000"/>
          <w:sz w:val="28"/>
        </w:rPr>
        <w:t>
      15. Функциялары:</w:t>
      </w:r>
    </w:p>
    <w:bookmarkEnd w:id="16859"/>
    <w:bookmarkStart w:name="z35384" w:id="168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860"/>
    <w:bookmarkStart w:name="z35385" w:id="168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861"/>
    <w:bookmarkStart w:name="z35386" w:id="168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62"/>
    <w:bookmarkStart w:name="z35387" w:id="168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63"/>
    <w:bookmarkStart w:name="z35388" w:id="168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64"/>
    <w:bookmarkStart w:name="z35389" w:id="168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65"/>
    <w:bookmarkStart w:name="z35390" w:id="168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66"/>
    <w:bookmarkStart w:name="z35391" w:id="168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67"/>
    <w:bookmarkStart w:name="z35392" w:id="168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68"/>
    <w:bookmarkStart w:name="z35393" w:id="168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69"/>
    <w:bookmarkStart w:name="z35394" w:id="168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96" w:id="168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871"/>
    <w:bookmarkStart w:name="z35397" w:id="168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872"/>
    <w:bookmarkStart w:name="z35398" w:id="168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73"/>
    <w:bookmarkStart w:name="z35399" w:id="168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874"/>
    <w:bookmarkStart w:name="z35400" w:id="168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875"/>
    <w:bookmarkStart w:name="z35401" w:id="168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876"/>
    <w:bookmarkStart w:name="z35402" w:id="168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877"/>
    <w:bookmarkStart w:name="z35403" w:id="168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878"/>
    <w:bookmarkStart w:name="z35404" w:id="168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879"/>
    <w:bookmarkStart w:name="z35405" w:id="168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80"/>
    <w:bookmarkStart w:name="z35406" w:id="168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81"/>
    <w:bookmarkStart w:name="z35407" w:id="168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882"/>
    <w:bookmarkStart w:name="z35408" w:id="168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83"/>
    <w:bookmarkStart w:name="z35409" w:id="168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884"/>
    <w:bookmarkStart w:name="z35410" w:id="168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85"/>
    <w:bookmarkStart w:name="z35411" w:id="168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886"/>
    <w:bookmarkStart w:name="z35412" w:id="16887"/>
    <w:p>
      <w:pPr>
        <w:spacing w:after="0"/>
        <w:ind w:left="0"/>
        <w:jc w:val="both"/>
      </w:pPr>
      <w:r>
        <w:rPr>
          <w:rFonts w:ascii="Times New Roman"/>
          <w:b w:val="false"/>
          <w:i w:val="false"/>
          <w:color w:val="000000"/>
          <w:sz w:val="28"/>
        </w:rPr>
        <w:t>
      29) мыналарды:</w:t>
      </w:r>
    </w:p>
    <w:bookmarkEnd w:id="16887"/>
    <w:bookmarkStart w:name="z35413" w:id="168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888"/>
    <w:bookmarkStart w:name="z35414" w:id="168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889"/>
    <w:bookmarkStart w:name="z35415" w:id="168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16" w:id="168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891"/>
    <w:bookmarkStart w:name="z35417" w:id="168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892"/>
    <w:bookmarkStart w:name="z35418" w:id="168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893"/>
    <w:bookmarkStart w:name="z35419" w:id="168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94"/>
    <w:bookmarkStart w:name="z35420" w:id="16895"/>
    <w:p>
      <w:pPr>
        <w:spacing w:after="0"/>
        <w:ind w:left="0"/>
        <w:jc w:val="both"/>
      </w:pPr>
      <w:r>
        <w:rPr>
          <w:rFonts w:ascii="Times New Roman"/>
          <w:b w:val="false"/>
          <w:i w:val="false"/>
          <w:color w:val="000000"/>
          <w:sz w:val="28"/>
        </w:rPr>
        <w:t>
      19. Басқарма басшысының өкілеттіктері:</w:t>
      </w:r>
    </w:p>
    <w:bookmarkEnd w:id="16895"/>
    <w:bookmarkStart w:name="z35421" w:id="168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96"/>
    <w:bookmarkStart w:name="z35422" w:id="168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97"/>
    <w:bookmarkStart w:name="z35423" w:id="168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98"/>
    <w:bookmarkStart w:name="z35424" w:id="168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99"/>
    <w:bookmarkStart w:name="z35425" w:id="169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00"/>
    <w:bookmarkStart w:name="z35426" w:id="169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01"/>
    <w:bookmarkStart w:name="z35427" w:id="16902"/>
    <w:p>
      <w:pPr>
        <w:spacing w:after="0"/>
        <w:ind w:left="0"/>
        <w:jc w:val="left"/>
      </w:pPr>
      <w:r>
        <w:rPr>
          <w:rFonts w:ascii="Times New Roman"/>
          <w:b/>
          <w:i w:val="false"/>
          <w:color w:val="000000"/>
        </w:rPr>
        <w:t xml:space="preserve"> 4-тарау. Басқарманың мүлкі</w:t>
      </w:r>
    </w:p>
    <w:bookmarkEnd w:id="16902"/>
    <w:bookmarkStart w:name="z35428" w:id="169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03"/>
    <w:bookmarkStart w:name="z35429" w:id="169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04"/>
    <w:bookmarkStart w:name="z35430" w:id="169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905"/>
    <w:bookmarkStart w:name="z35431" w:id="169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06"/>
    <w:bookmarkStart w:name="z35432" w:id="16907"/>
    <w:p>
      <w:pPr>
        <w:spacing w:after="0"/>
        <w:ind w:left="0"/>
        <w:jc w:val="left"/>
      </w:pPr>
      <w:r>
        <w:rPr>
          <w:rFonts w:ascii="Times New Roman"/>
          <w:b/>
          <w:i w:val="false"/>
          <w:color w:val="000000"/>
        </w:rPr>
        <w:t xml:space="preserve"> 5-тарау. Басқарманы қайта ұйымдастыру және тарату</w:t>
      </w:r>
    </w:p>
    <w:bookmarkEnd w:id="16907"/>
    <w:bookmarkStart w:name="z35433" w:id="169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203-1-қосымша</w:t>
            </w:r>
          </w:p>
        </w:tc>
      </w:tr>
    </w:tbl>
    <w:bookmarkStart w:name="z19795" w:id="169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16909"/>
    <w:p>
      <w:pPr>
        <w:spacing w:after="0"/>
        <w:ind w:left="0"/>
        <w:jc w:val="both"/>
      </w:pPr>
      <w:r>
        <w:rPr>
          <w:rFonts w:ascii="Times New Roman"/>
          <w:b w:val="false"/>
          <w:i w:val="false"/>
          <w:color w:val="ff0000"/>
          <w:sz w:val="28"/>
        </w:rPr>
        <w:t xml:space="preserve">
      Ескерту. Бұйрық 203-1-қосымшамен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96" w:id="16910"/>
    <w:p>
      <w:pPr>
        <w:spacing w:after="0"/>
        <w:ind w:left="0"/>
        <w:jc w:val="left"/>
      </w:pPr>
      <w:r>
        <w:rPr>
          <w:rFonts w:ascii="Times New Roman"/>
          <w:b/>
          <w:i w:val="false"/>
          <w:color w:val="000000"/>
        </w:rPr>
        <w:t xml:space="preserve"> 1-тарау. Жалпы ережелер</w:t>
      </w:r>
    </w:p>
    <w:bookmarkEnd w:id="16910"/>
    <w:bookmarkStart w:name="z19797" w:id="169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911"/>
    <w:bookmarkStart w:name="z19798" w:id="169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912"/>
    <w:bookmarkStart w:name="z19799" w:id="169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913"/>
    <w:bookmarkStart w:name="z19800" w:id="169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14"/>
    <w:bookmarkStart w:name="z19801" w:id="169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915"/>
    <w:bookmarkStart w:name="z19802" w:id="169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16"/>
    <w:bookmarkStart w:name="z19803" w:id="169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17"/>
    <w:bookmarkStart w:name="z19804" w:id="16918"/>
    <w:p>
      <w:pPr>
        <w:spacing w:after="0"/>
        <w:ind w:left="0"/>
        <w:jc w:val="both"/>
      </w:pPr>
      <w:r>
        <w:rPr>
          <w:rFonts w:ascii="Times New Roman"/>
          <w:b w:val="false"/>
          <w:i w:val="false"/>
          <w:color w:val="000000"/>
          <w:sz w:val="28"/>
        </w:rPr>
        <w:t>
      8. Заңды тұлғаның орналасқан жері – индекс 161216, Қазақстан Республикасы, Түркістан облысы, Сауран ауданы, Шорнақ ауылдық округі, Қосмезгіл ауылы, Кеңтоғай көшесі, жер телімі № 7Б.</w:t>
      </w:r>
    </w:p>
    <w:bookmarkEnd w:id="16918"/>
    <w:bookmarkStart w:name="z19805" w:id="169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w:t>
      </w:r>
    </w:p>
    <w:bookmarkEnd w:id="16919"/>
    <w:bookmarkStart w:name="z19806" w:id="169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20"/>
    <w:bookmarkStart w:name="z19807" w:id="169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21"/>
    <w:bookmarkStart w:name="z19808" w:id="169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22"/>
    <w:bookmarkStart w:name="z19809" w:id="169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23"/>
    <w:bookmarkStart w:name="z19810" w:id="169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24"/>
    <w:bookmarkStart w:name="z19811" w:id="16925"/>
    <w:p>
      <w:pPr>
        <w:spacing w:after="0"/>
        <w:ind w:left="0"/>
        <w:jc w:val="both"/>
      </w:pPr>
      <w:r>
        <w:rPr>
          <w:rFonts w:ascii="Times New Roman"/>
          <w:b w:val="false"/>
          <w:i w:val="false"/>
          <w:color w:val="000000"/>
          <w:sz w:val="28"/>
        </w:rPr>
        <w:t>
      13. Міндеттері:</w:t>
      </w:r>
    </w:p>
    <w:bookmarkEnd w:id="16925"/>
    <w:bookmarkStart w:name="z19812" w:id="169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26"/>
    <w:bookmarkStart w:name="z19813" w:id="169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27"/>
    <w:bookmarkStart w:name="z19814" w:id="169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28"/>
    <w:bookmarkStart w:name="z19815" w:id="16929"/>
    <w:p>
      <w:pPr>
        <w:spacing w:after="0"/>
        <w:ind w:left="0"/>
        <w:jc w:val="both"/>
      </w:pPr>
      <w:r>
        <w:rPr>
          <w:rFonts w:ascii="Times New Roman"/>
          <w:b w:val="false"/>
          <w:i w:val="false"/>
          <w:color w:val="000000"/>
          <w:sz w:val="28"/>
        </w:rPr>
        <w:t>
      14. Құқықтары мен міндеттері:</w:t>
      </w:r>
    </w:p>
    <w:bookmarkEnd w:id="16929"/>
    <w:bookmarkStart w:name="z19816" w:id="169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30"/>
    <w:bookmarkStart w:name="z19817" w:id="169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31"/>
    <w:bookmarkStart w:name="z19818" w:id="169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32"/>
    <w:bookmarkStart w:name="z19819" w:id="169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33"/>
    <w:bookmarkStart w:name="z19820" w:id="169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34"/>
    <w:bookmarkStart w:name="z19821" w:id="169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35"/>
    <w:bookmarkStart w:name="z19822" w:id="169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36"/>
    <w:bookmarkStart w:name="z19823" w:id="169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37"/>
    <w:bookmarkStart w:name="z19824" w:id="169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938"/>
    <w:bookmarkStart w:name="z19825" w:id="16939"/>
    <w:p>
      <w:pPr>
        <w:spacing w:after="0"/>
        <w:ind w:left="0"/>
        <w:jc w:val="both"/>
      </w:pPr>
      <w:r>
        <w:rPr>
          <w:rFonts w:ascii="Times New Roman"/>
          <w:b w:val="false"/>
          <w:i w:val="false"/>
          <w:color w:val="000000"/>
          <w:sz w:val="28"/>
        </w:rPr>
        <w:t>
      15. Функциялары:</w:t>
      </w:r>
    </w:p>
    <w:bookmarkEnd w:id="16939"/>
    <w:bookmarkStart w:name="z19826" w:id="169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940"/>
    <w:bookmarkStart w:name="z19827" w:id="169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941"/>
    <w:bookmarkStart w:name="z19828" w:id="169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942"/>
    <w:bookmarkStart w:name="z19829" w:id="169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943"/>
    <w:bookmarkStart w:name="z19830" w:id="169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944"/>
    <w:bookmarkStart w:name="z19831" w:id="169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945"/>
    <w:bookmarkStart w:name="z19832" w:id="169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946"/>
    <w:bookmarkStart w:name="z19833" w:id="169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947"/>
    <w:bookmarkStart w:name="z19834" w:id="169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948"/>
    <w:bookmarkStart w:name="z19835" w:id="169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949"/>
    <w:bookmarkStart w:name="z19836" w:id="169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38" w:id="169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951"/>
    <w:bookmarkStart w:name="z19839" w:id="169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52"/>
    <w:bookmarkStart w:name="z19840" w:id="169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53"/>
    <w:bookmarkStart w:name="z19841" w:id="169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54"/>
    <w:bookmarkStart w:name="z19842" w:id="169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955"/>
    <w:bookmarkStart w:name="z19843" w:id="169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956"/>
    <w:bookmarkStart w:name="z19844" w:id="169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57"/>
    <w:bookmarkStart w:name="z19845" w:id="169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58"/>
    <w:bookmarkStart w:name="z19846" w:id="169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59"/>
    <w:bookmarkStart w:name="z19847" w:id="169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60"/>
    <w:bookmarkStart w:name="z19848" w:id="169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61"/>
    <w:bookmarkStart w:name="z19849" w:id="169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962"/>
    <w:bookmarkStart w:name="z19850" w:id="169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63"/>
    <w:bookmarkStart w:name="z19851" w:id="169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964"/>
    <w:bookmarkStart w:name="z19852" w:id="169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965"/>
    <w:bookmarkStart w:name="z19853" w:id="169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966"/>
    <w:bookmarkStart w:name="z19854" w:id="16967"/>
    <w:p>
      <w:pPr>
        <w:spacing w:after="0"/>
        <w:ind w:left="0"/>
        <w:jc w:val="both"/>
      </w:pPr>
      <w:r>
        <w:rPr>
          <w:rFonts w:ascii="Times New Roman"/>
          <w:b w:val="false"/>
          <w:i w:val="false"/>
          <w:color w:val="000000"/>
          <w:sz w:val="28"/>
        </w:rPr>
        <w:t>
      29) мыналарды:</w:t>
      </w:r>
    </w:p>
    <w:bookmarkEnd w:id="16967"/>
    <w:bookmarkStart w:name="z19855" w:id="169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968"/>
    <w:bookmarkStart w:name="z19856" w:id="169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969"/>
    <w:bookmarkStart w:name="z19857" w:id="169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58" w:id="169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971"/>
    <w:bookmarkStart w:name="z19859" w:id="169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972"/>
    <w:bookmarkStart w:name="z19860" w:id="169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973"/>
    <w:bookmarkStart w:name="z19861" w:id="169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974"/>
    <w:bookmarkStart w:name="z19862" w:id="16975"/>
    <w:p>
      <w:pPr>
        <w:spacing w:after="0"/>
        <w:ind w:left="0"/>
        <w:jc w:val="both"/>
      </w:pPr>
      <w:r>
        <w:rPr>
          <w:rFonts w:ascii="Times New Roman"/>
          <w:b w:val="false"/>
          <w:i w:val="false"/>
          <w:color w:val="000000"/>
          <w:sz w:val="28"/>
        </w:rPr>
        <w:t>
      19. Басқарма басшысының өкілеттіктері:</w:t>
      </w:r>
    </w:p>
    <w:bookmarkEnd w:id="16975"/>
    <w:bookmarkStart w:name="z19863" w:id="169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976"/>
    <w:bookmarkStart w:name="z19864" w:id="169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77"/>
    <w:bookmarkStart w:name="z19865" w:id="169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978"/>
    <w:bookmarkStart w:name="z19866" w:id="169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79"/>
    <w:bookmarkStart w:name="z19867" w:id="169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80"/>
    <w:bookmarkStart w:name="z19868" w:id="169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81"/>
    <w:bookmarkStart w:name="z19869" w:id="16982"/>
    <w:p>
      <w:pPr>
        <w:spacing w:after="0"/>
        <w:ind w:left="0"/>
        <w:jc w:val="left"/>
      </w:pPr>
      <w:r>
        <w:rPr>
          <w:rFonts w:ascii="Times New Roman"/>
          <w:b/>
          <w:i w:val="false"/>
          <w:color w:val="000000"/>
        </w:rPr>
        <w:t xml:space="preserve"> 4-тарау. Басқарманың мүлкі</w:t>
      </w:r>
    </w:p>
    <w:bookmarkEnd w:id="16982"/>
    <w:bookmarkStart w:name="z19870" w:id="169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83"/>
    <w:bookmarkStart w:name="z19871" w:id="169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84"/>
    <w:bookmarkStart w:name="z19872" w:id="169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985"/>
    <w:bookmarkStart w:name="z19873" w:id="169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86"/>
    <w:bookmarkStart w:name="z19874" w:id="16987"/>
    <w:p>
      <w:pPr>
        <w:spacing w:after="0"/>
        <w:ind w:left="0"/>
        <w:jc w:val="left"/>
      </w:pPr>
      <w:r>
        <w:rPr>
          <w:rFonts w:ascii="Times New Roman"/>
          <w:b/>
          <w:i w:val="false"/>
          <w:color w:val="000000"/>
        </w:rPr>
        <w:t xml:space="preserve"> 5-тарау. Басқарманы қайта ұйымдастыру және тарату</w:t>
      </w:r>
    </w:p>
    <w:bookmarkEnd w:id="16987"/>
    <w:bookmarkStart w:name="z19875" w:id="169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204-қосымша</w:t>
            </w:r>
          </w:p>
        </w:tc>
      </w:tr>
    </w:tbl>
    <w:bookmarkStart w:name="z15731" w:id="16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16989"/>
    <w:p>
      <w:pPr>
        <w:spacing w:after="0"/>
        <w:ind w:left="0"/>
        <w:jc w:val="both"/>
      </w:pPr>
      <w:r>
        <w:rPr>
          <w:rFonts w:ascii="Times New Roman"/>
          <w:b w:val="false"/>
          <w:i w:val="false"/>
          <w:color w:val="ff0000"/>
          <w:sz w:val="28"/>
        </w:rPr>
        <w:t xml:space="preserve">
      Ескерту. 204-қосымша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434" w:id="16990"/>
    <w:p>
      <w:pPr>
        <w:spacing w:after="0"/>
        <w:ind w:left="0"/>
        <w:jc w:val="left"/>
      </w:pPr>
      <w:r>
        <w:rPr>
          <w:rFonts w:ascii="Times New Roman"/>
          <w:b/>
          <w:i w:val="false"/>
          <w:color w:val="000000"/>
        </w:rPr>
        <w:t xml:space="preserve"> 1-тарау. Жалпы ережелер</w:t>
      </w:r>
    </w:p>
    <w:bookmarkEnd w:id="16990"/>
    <w:bookmarkStart w:name="z35435" w:id="16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991"/>
    <w:bookmarkStart w:name="z35436" w:id="169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992"/>
    <w:bookmarkStart w:name="z35437" w:id="16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993"/>
    <w:bookmarkStart w:name="z35438" w:id="16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94"/>
    <w:bookmarkStart w:name="z35439" w:id="16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995"/>
    <w:bookmarkStart w:name="z35440" w:id="16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96"/>
    <w:bookmarkStart w:name="z35441" w:id="16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97"/>
    <w:bookmarkStart w:name="z35442" w:id="16998"/>
    <w:p>
      <w:pPr>
        <w:spacing w:after="0"/>
        <w:ind w:left="0"/>
        <w:jc w:val="both"/>
      </w:pPr>
      <w:r>
        <w:rPr>
          <w:rFonts w:ascii="Times New Roman"/>
          <w:b w:val="false"/>
          <w:i w:val="false"/>
          <w:color w:val="000000"/>
          <w:sz w:val="28"/>
        </w:rPr>
        <w:t>
      8. Заңды тұлғаның орналасқан жері – индекс 160900, Қазақстан Республикасы, Түркістан облысы, Сарыағаш ауданы, Сарыағаш қаласы, С.Ысмайлов көшесі, 53 үй.</w:t>
      </w:r>
    </w:p>
    <w:bookmarkEnd w:id="16998"/>
    <w:bookmarkStart w:name="z35443" w:id="16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w:t>
      </w:r>
    </w:p>
    <w:bookmarkEnd w:id="16999"/>
    <w:bookmarkStart w:name="z35444" w:id="17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00"/>
    <w:bookmarkStart w:name="z35445" w:id="17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01"/>
    <w:bookmarkStart w:name="z35446" w:id="17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02"/>
    <w:bookmarkStart w:name="z35447" w:id="17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03"/>
    <w:bookmarkStart w:name="z35448" w:id="17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004"/>
    <w:bookmarkStart w:name="z35449" w:id="17005"/>
    <w:p>
      <w:pPr>
        <w:spacing w:after="0"/>
        <w:ind w:left="0"/>
        <w:jc w:val="both"/>
      </w:pPr>
      <w:r>
        <w:rPr>
          <w:rFonts w:ascii="Times New Roman"/>
          <w:b w:val="false"/>
          <w:i w:val="false"/>
          <w:color w:val="000000"/>
          <w:sz w:val="28"/>
        </w:rPr>
        <w:t>
      13. Міндеттері:</w:t>
      </w:r>
    </w:p>
    <w:bookmarkEnd w:id="17005"/>
    <w:bookmarkStart w:name="z35450" w:id="17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006"/>
    <w:bookmarkStart w:name="z35451" w:id="17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007"/>
    <w:bookmarkStart w:name="z35452" w:id="17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08"/>
    <w:bookmarkStart w:name="z35453" w:id="17009"/>
    <w:p>
      <w:pPr>
        <w:spacing w:after="0"/>
        <w:ind w:left="0"/>
        <w:jc w:val="both"/>
      </w:pPr>
      <w:r>
        <w:rPr>
          <w:rFonts w:ascii="Times New Roman"/>
          <w:b w:val="false"/>
          <w:i w:val="false"/>
          <w:color w:val="000000"/>
          <w:sz w:val="28"/>
        </w:rPr>
        <w:t>
      14. Құқықтары мен міндеттері:</w:t>
      </w:r>
    </w:p>
    <w:bookmarkEnd w:id="17009"/>
    <w:bookmarkStart w:name="z35454" w:id="17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10"/>
    <w:bookmarkStart w:name="z35455" w:id="17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11"/>
    <w:bookmarkStart w:name="z35456" w:id="17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12"/>
    <w:bookmarkStart w:name="z35457" w:id="17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13"/>
    <w:bookmarkStart w:name="z35458" w:id="17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14"/>
    <w:bookmarkStart w:name="z35459" w:id="17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15"/>
    <w:bookmarkStart w:name="z35460" w:id="17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16"/>
    <w:bookmarkStart w:name="z35461" w:id="17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17"/>
    <w:bookmarkStart w:name="z35462" w:id="17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18"/>
    <w:bookmarkStart w:name="z35463" w:id="17019"/>
    <w:p>
      <w:pPr>
        <w:spacing w:after="0"/>
        <w:ind w:left="0"/>
        <w:jc w:val="both"/>
      </w:pPr>
      <w:r>
        <w:rPr>
          <w:rFonts w:ascii="Times New Roman"/>
          <w:b w:val="false"/>
          <w:i w:val="false"/>
          <w:color w:val="000000"/>
          <w:sz w:val="28"/>
        </w:rPr>
        <w:t>
      15. Функциялары:</w:t>
      </w:r>
    </w:p>
    <w:bookmarkEnd w:id="17019"/>
    <w:bookmarkStart w:name="z35464" w:id="17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20"/>
    <w:bookmarkStart w:name="z35465" w:id="17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21"/>
    <w:bookmarkStart w:name="z35466" w:id="17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22"/>
    <w:bookmarkStart w:name="z35467" w:id="17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23"/>
    <w:bookmarkStart w:name="z35468" w:id="17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24"/>
    <w:bookmarkStart w:name="z35469" w:id="17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25"/>
    <w:bookmarkStart w:name="z35470" w:id="170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26"/>
    <w:bookmarkStart w:name="z35471" w:id="170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27"/>
    <w:bookmarkStart w:name="z35472" w:id="170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28"/>
    <w:bookmarkStart w:name="z35473" w:id="170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29"/>
    <w:bookmarkStart w:name="z35474" w:id="170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76" w:id="170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031"/>
    <w:bookmarkStart w:name="z35477" w:id="170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32"/>
    <w:bookmarkStart w:name="z35478" w:id="170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33"/>
    <w:bookmarkStart w:name="z35479" w:id="170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34"/>
    <w:bookmarkStart w:name="z35480" w:id="170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035"/>
    <w:bookmarkStart w:name="z35481" w:id="170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036"/>
    <w:bookmarkStart w:name="z35482" w:id="170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37"/>
    <w:bookmarkStart w:name="z35483" w:id="170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38"/>
    <w:bookmarkStart w:name="z35484" w:id="170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39"/>
    <w:bookmarkStart w:name="z35485" w:id="170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40"/>
    <w:bookmarkStart w:name="z35486" w:id="170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41"/>
    <w:bookmarkStart w:name="z35487" w:id="170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042"/>
    <w:bookmarkStart w:name="z35488" w:id="170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043"/>
    <w:bookmarkStart w:name="z35489" w:id="170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044"/>
    <w:bookmarkStart w:name="z35490" w:id="170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45"/>
    <w:bookmarkStart w:name="z35491" w:id="170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046"/>
    <w:bookmarkStart w:name="z35492" w:id="17047"/>
    <w:p>
      <w:pPr>
        <w:spacing w:after="0"/>
        <w:ind w:left="0"/>
        <w:jc w:val="both"/>
      </w:pPr>
      <w:r>
        <w:rPr>
          <w:rFonts w:ascii="Times New Roman"/>
          <w:b w:val="false"/>
          <w:i w:val="false"/>
          <w:color w:val="000000"/>
          <w:sz w:val="28"/>
        </w:rPr>
        <w:t>
      29) мыналарды:</w:t>
      </w:r>
    </w:p>
    <w:bookmarkEnd w:id="17047"/>
    <w:bookmarkStart w:name="z35493" w:id="170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48"/>
    <w:bookmarkStart w:name="z35494" w:id="170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49"/>
    <w:bookmarkStart w:name="z35495" w:id="170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96" w:id="170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51"/>
    <w:bookmarkStart w:name="z35497" w:id="170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52"/>
    <w:bookmarkStart w:name="z35498" w:id="170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53"/>
    <w:bookmarkStart w:name="z35499" w:id="170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054"/>
    <w:bookmarkStart w:name="z35500" w:id="17055"/>
    <w:p>
      <w:pPr>
        <w:spacing w:after="0"/>
        <w:ind w:left="0"/>
        <w:jc w:val="both"/>
      </w:pPr>
      <w:r>
        <w:rPr>
          <w:rFonts w:ascii="Times New Roman"/>
          <w:b w:val="false"/>
          <w:i w:val="false"/>
          <w:color w:val="000000"/>
          <w:sz w:val="28"/>
        </w:rPr>
        <w:t>
      19. Басқарма басшысының өкілеттіктері:</w:t>
      </w:r>
    </w:p>
    <w:bookmarkEnd w:id="17055"/>
    <w:bookmarkStart w:name="z35501" w:id="170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056"/>
    <w:bookmarkStart w:name="z35502" w:id="170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057"/>
    <w:bookmarkStart w:name="z35503" w:id="170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058"/>
    <w:bookmarkStart w:name="z35504" w:id="170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59"/>
    <w:bookmarkStart w:name="z35505" w:id="170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060"/>
    <w:bookmarkStart w:name="z35506" w:id="170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061"/>
    <w:bookmarkStart w:name="z35507" w:id="17062"/>
    <w:p>
      <w:pPr>
        <w:spacing w:after="0"/>
        <w:ind w:left="0"/>
        <w:jc w:val="left"/>
      </w:pPr>
      <w:r>
        <w:rPr>
          <w:rFonts w:ascii="Times New Roman"/>
          <w:b/>
          <w:i w:val="false"/>
          <w:color w:val="000000"/>
        </w:rPr>
        <w:t xml:space="preserve"> 4-тарау. Басқарманың мүлкі</w:t>
      </w:r>
    </w:p>
    <w:bookmarkEnd w:id="17062"/>
    <w:bookmarkStart w:name="z35508" w:id="170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063"/>
    <w:bookmarkStart w:name="z35509" w:id="170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64"/>
    <w:bookmarkStart w:name="z35510" w:id="170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065"/>
    <w:bookmarkStart w:name="z35511" w:id="170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66"/>
    <w:bookmarkStart w:name="z35512" w:id="17067"/>
    <w:p>
      <w:pPr>
        <w:spacing w:after="0"/>
        <w:ind w:left="0"/>
        <w:jc w:val="left"/>
      </w:pPr>
      <w:r>
        <w:rPr>
          <w:rFonts w:ascii="Times New Roman"/>
          <w:b/>
          <w:i w:val="false"/>
          <w:color w:val="000000"/>
        </w:rPr>
        <w:t xml:space="preserve"> 5-тарау. Басқарманы қайта ұйымдастыру және тарату</w:t>
      </w:r>
    </w:p>
    <w:bookmarkEnd w:id="17067"/>
    <w:bookmarkStart w:name="z35513" w:id="170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205-қосымша</w:t>
            </w:r>
          </w:p>
        </w:tc>
      </w:tr>
    </w:tbl>
    <w:bookmarkStart w:name="z15807" w:id="170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17069"/>
    <w:p>
      <w:pPr>
        <w:spacing w:after="0"/>
        <w:ind w:left="0"/>
        <w:jc w:val="both"/>
      </w:pPr>
      <w:r>
        <w:rPr>
          <w:rFonts w:ascii="Times New Roman"/>
          <w:b w:val="false"/>
          <w:i w:val="false"/>
          <w:color w:val="ff0000"/>
          <w:sz w:val="28"/>
        </w:rPr>
        <w:t xml:space="preserve">
      Ескерту. 205-қосымша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14" w:id="17070"/>
    <w:p>
      <w:pPr>
        <w:spacing w:after="0"/>
        <w:ind w:left="0"/>
        <w:jc w:val="left"/>
      </w:pPr>
      <w:r>
        <w:rPr>
          <w:rFonts w:ascii="Times New Roman"/>
          <w:b/>
          <w:i w:val="false"/>
          <w:color w:val="000000"/>
        </w:rPr>
        <w:t xml:space="preserve"> 1-тарау. Жалпы ережелер</w:t>
      </w:r>
    </w:p>
    <w:bookmarkEnd w:id="17070"/>
    <w:bookmarkStart w:name="z35515" w:id="170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071"/>
    <w:bookmarkStart w:name="z35516" w:id="170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072"/>
    <w:bookmarkStart w:name="z35517" w:id="170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073"/>
    <w:bookmarkStart w:name="z35518" w:id="170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74"/>
    <w:bookmarkStart w:name="z35519" w:id="170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075"/>
    <w:bookmarkStart w:name="z35520" w:id="170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076"/>
    <w:bookmarkStart w:name="z35521" w:id="170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077"/>
    <w:bookmarkStart w:name="z35522" w:id="17078"/>
    <w:p>
      <w:pPr>
        <w:spacing w:after="0"/>
        <w:ind w:left="0"/>
        <w:jc w:val="both"/>
      </w:pPr>
      <w:r>
        <w:rPr>
          <w:rFonts w:ascii="Times New Roman"/>
          <w:b w:val="false"/>
          <w:i w:val="false"/>
          <w:color w:val="000000"/>
          <w:sz w:val="28"/>
        </w:rPr>
        <w:t>
      8. Заңды тұлғаның орналасқан жері – индекс 161000, Қазақстан Республикасы, Түркістан облысы, Созақ ауданы, Шолаққорған ауылдық округі, Шолаққорған ауылы, Султанбек Кожанов көшесі, 15 ғимарат.</w:t>
      </w:r>
    </w:p>
    <w:bookmarkEnd w:id="17078"/>
    <w:bookmarkStart w:name="z35523" w:id="170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w:t>
      </w:r>
    </w:p>
    <w:bookmarkEnd w:id="17079"/>
    <w:bookmarkStart w:name="z35524" w:id="170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80"/>
    <w:bookmarkStart w:name="z35525" w:id="170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81"/>
    <w:bookmarkStart w:name="z35526" w:id="170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82"/>
    <w:bookmarkStart w:name="z35527" w:id="170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83"/>
    <w:bookmarkStart w:name="z35528" w:id="170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084"/>
    <w:bookmarkStart w:name="z35529" w:id="17085"/>
    <w:p>
      <w:pPr>
        <w:spacing w:after="0"/>
        <w:ind w:left="0"/>
        <w:jc w:val="both"/>
      </w:pPr>
      <w:r>
        <w:rPr>
          <w:rFonts w:ascii="Times New Roman"/>
          <w:b w:val="false"/>
          <w:i w:val="false"/>
          <w:color w:val="000000"/>
          <w:sz w:val="28"/>
        </w:rPr>
        <w:t>
      13. Міндеттері:</w:t>
      </w:r>
    </w:p>
    <w:bookmarkEnd w:id="17085"/>
    <w:bookmarkStart w:name="z35530" w:id="170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086"/>
    <w:bookmarkStart w:name="z35531" w:id="170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087"/>
    <w:bookmarkStart w:name="z35532" w:id="170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88"/>
    <w:bookmarkStart w:name="z35533" w:id="17089"/>
    <w:p>
      <w:pPr>
        <w:spacing w:after="0"/>
        <w:ind w:left="0"/>
        <w:jc w:val="both"/>
      </w:pPr>
      <w:r>
        <w:rPr>
          <w:rFonts w:ascii="Times New Roman"/>
          <w:b w:val="false"/>
          <w:i w:val="false"/>
          <w:color w:val="000000"/>
          <w:sz w:val="28"/>
        </w:rPr>
        <w:t>
      14. Құқықтары мен міндеттері:</w:t>
      </w:r>
    </w:p>
    <w:bookmarkEnd w:id="17089"/>
    <w:bookmarkStart w:name="z35534" w:id="170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90"/>
    <w:bookmarkStart w:name="z35535" w:id="170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91"/>
    <w:bookmarkStart w:name="z35536" w:id="170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92"/>
    <w:bookmarkStart w:name="z35537" w:id="170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93"/>
    <w:bookmarkStart w:name="z35538" w:id="170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94"/>
    <w:bookmarkStart w:name="z35539" w:id="170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95"/>
    <w:bookmarkStart w:name="z35540" w:id="170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96"/>
    <w:bookmarkStart w:name="z35541" w:id="170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97"/>
    <w:bookmarkStart w:name="z35542" w:id="170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98"/>
    <w:bookmarkStart w:name="z35543" w:id="17099"/>
    <w:p>
      <w:pPr>
        <w:spacing w:after="0"/>
        <w:ind w:left="0"/>
        <w:jc w:val="both"/>
      </w:pPr>
      <w:r>
        <w:rPr>
          <w:rFonts w:ascii="Times New Roman"/>
          <w:b w:val="false"/>
          <w:i w:val="false"/>
          <w:color w:val="000000"/>
          <w:sz w:val="28"/>
        </w:rPr>
        <w:t>
      15. Функциялары:</w:t>
      </w:r>
    </w:p>
    <w:bookmarkEnd w:id="17099"/>
    <w:bookmarkStart w:name="z35544" w:id="171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00"/>
    <w:bookmarkStart w:name="z35545" w:id="171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01"/>
    <w:bookmarkStart w:name="z35546" w:id="171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02"/>
    <w:bookmarkStart w:name="z35547" w:id="171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03"/>
    <w:bookmarkStart w:name="z35548" w:id="171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04"/>
    <w:bookmarkStart w:name="z35549" w:id="171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05"/>
    <w:bookmarkStart w:name="z35550" w:id="171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06"/>
    <w:bookmarkStart w:name="z35551" w:id="171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07"/>
    <w:bookmarkStart w:name="z35552" w:id="171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108"/>
    <w:bookmarkStart w:name="z35553" w:id="171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109"/>
    <w:bookmarkStart w:name="z35554" w:id="171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56" w:id="171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111"/>
    <w:bookmarkStart w:name="z35557" w:id="171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112"/>
    <w:bookmarkStart w:name="z35558" w:id="171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113"/>
    <w:bookmarkStart w:name="z35559" w:id="171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114"/>
    <w:bookmarkStart w:name="z35560" w:id="171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115"/>
    <w:bookmarkStart w:name="z35561" w:id="171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116"/>
    <w:bookmarkStart w:name="z35562" w:id="171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17"/>
    <w:bookmarkStart w:name="z35563" w:id="171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18"/>
    <w:bookmarkStart w:name="z35564" w:id="171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19"/>
    <w:bookmarkStart w:name="z35565" w:id="171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120"/>
    <w:bookmarkStart w:name="z35566" w:id="171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121"/>
    <w:bookmarkStart w:name="z35567" w:id="171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122"/>
    <w:bookmarkStart w:name="z35568" w:id="171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23"/>
    <w:bookmarkStart w:name="z35569" w:id="171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124"/>
    <w:bookmarkStart w:name="z35570" w:id="171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25"/>
    <w:bookmarkStart w:name="z35571" w:id="171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126"/>
    <w:bookmarkStart w:name="z35572" w:id="17127"/>
    <w:p>
      <w:pPr>
        <w:spacing w:after="0"/>
        <w:ind w:left="0"/>
        <w:jc w:val="both"/>
      </w:pPr>
      <w:r>
        <w:rPr>
          <w:rFonts w:ascii="Times New Roman"/>
          <w:b w:val="false"/>
          <w:i w:val="false"/>
          <w:color w:val="000000"/>
          <w:sz w:val="28"/>
        </w:rPr>
        <w:t>
      29) мыналарды:</w:t>
      </w:r>
    </w:p>
    <w:bookmarkEnd w:id="17127"/>
    <w:bookmarkStart w:name="z35573" w:id="171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28"/>
    <w:bookmarkStart w:name="z35574" w:id="171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29"/>
    <w:bookmarkStart w:name="z35575" w:id="171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76" w:id="171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31"/>
    <w:bookmarkStart w:name="z35577" w:id="171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32"/>
    <w:bookmarkStart w:name="z35578" w:id="171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33"/>
    <w:bookmarkStart w:name="z35579" w:id="171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34"/>
    <w:bookmarkStart w:name="z35580" w:id="17135"/>
    <w:p>
      <w:pPr>
        <w:spacing w:after="0"/>
        <w:ind w:left="0"/>
        <w:jc w:val="both"/>
      </w:pPr>
      <w:r>
        <w:rPr>
          <w:rFonts w:ascii="Times New Roman"/>
          <w:b w:val="false"/>
          <w:i w:val="false"/>
          <w:color w:val="000000"/>
          <w:sz w:val="28"/>
        </w:rPr>
        <w:t>
      19. Басқарма басшысының өкілеттіктері:</w:t>
      </w:r>
    </w:p>
    <w:bookmarkEnd w:id="17135"/>
    <w:bookmarkStart w:name="z35581" w:id="171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36"/>
    <w:bookmarkStart w:name="z35582" w:id="171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37"/>
    <w:bookmarkStart w:name="z35583" w:id="171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38"/>
    <w:bookmarkStart w:name="z35584" w:id="171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39"/>
    <w:bookmarkStart w:name="z35585" w:id="171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40"/>
    <w:bookmarkStart w:name="z35586" w:id="171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41"/>
    <w:bookmarkStart w:name="z35587" w:id="17142"/>
    <w:p>
      <w:pPr>
        <w:spacing w:after="0"/>
        <w:ind w:left="0"/>
        <w:jc w:val="left"/>
      </w:pPr>
      <w:r>
        <w:rPr>
          <w:rFonts w:ascii="Times New Roman"/>
          <w:b/>
          <w:i w:val="false"/>
          <w:color w:val="000000"/>
        </w:rPr>
        <w:t xml:space="preserve"> 4-тарау. Басқарманың мүлкі</w:t>
      </w:r>
    </w:p>
    <w:bookmarkEnd w:id="17142"/>
    <w:bookmarkStart w:name="z35588" w:id="171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43"/>
    <w:bookmarkStart w:name="z35589" w:id="171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44"/>
    <w:bookmarkStart w:name="z35590" w:id="171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145"/>
    <w:bookmarkStart w:name="z35591" w:id="171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46"/>
    <w:bookmarkStart w:name="z35592" w:id="17147"/>
    <w:p>
      <w:pPr>
        <w:spacing w:after="0"/>
        <w:ind w:left="0"/>
        <w:jc w:val="left"/>
      </w:pPr>
      <w:r>
        <w:rPr>
          <w:rFonts w:ascii="Times New Roman"/>
          <w:b/>
          <w:i w:val="false"/>
          <w:color w:val="000000"/>
        </w:rPr>
        <w:t xml:space="preserve"> 5-тарау. Басқарманы қайта ұйымдастыру және тарату</w:t>
      </w:r>
    </w:p>
    <w:bookmarkEnd w:id="17147"/>
    <w:bookmarkStart w:name="z35593" w:id="171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206-қосымша</w:t>
            </w:r>
          </w:p>
        </w:tc>
      </w:tr>
    </w:tbl>
    <w:bookmarkStart w:name="z15883" w:id="171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17149"/>
    <w:p>
      <w:pPr>
        <w:spacing w:after="0"/>
        <w:ind w:left="0"/>
        <w:jc w:val="both"/>
      </w:pPr>
      <w:r>
        <w:rPr>
          <w:rFonts w:ascii="Times New Roman"/>
          <w:b w:val="false"/>
          <w:i w:val="false"/>
          <w:color w:val="ff0000"/>
          <w:sz w:val="28"/>
        </w:rPr>
        <w:t xml:space="preserve">
      Ескерту. 206-қосымша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94" w:id="17150"/>
    <w:p>
      <w:pPr>
        <w:spacing w:after="0"/>
        <w:ind w:left="0"/>
        <w:jc w:val="left"/>
      </w:pPr>
      <w:r>
        <w:rPr>
          <w:rFonts w:ascii="Times New Roman"/>
          <w:b/>
          <w:i w:val="false"/>
          <w:color w:val="000000"/>
        </w:rPr>
        <w:t xml:space="preserve"> 1-тарау. Жалпы ережелер</w:t>
      </w:r>
    </w:p>
    <w:bookmarkEnd w:id="17150"/>
    <w:bookmarkStart w:name="z35595" w:id="171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151"/>
    <w:bookmarkStart w:name="z35596" w:id="171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152"/>
    <w:bookmarkStart w:name="z35597" w:id="171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153"/>
    <w:bookmarkStart w:name="z35598" w:id="171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54"/>
    <w:bookmarkStart w:name="z35599" w:id="171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155"/>
    <w:bookmarkStart w:name="z35600" w:id="171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156"/>
    <w:bookmarkStart w:name="z35601" w:id="171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157"/>
    <w:bookmarkStart w:name="z35602" w:id="17158"/>
    <w:p>
      <w:pPr>
        <w:spacing w:after="0"/>
        <w:ind w:left="0"/>
        <w:jc w:val="both"/>
      </w:pPr>
      <w:r>
        <w:rPr>
          <w:rFonts w:ascii="Times New Roman"/>
          <w:b w:val="false"/>
          <w:i w:val="false"/>
          <w:color w:val="000000"/>
          <w:sz w:val="28"/>
        </w:rPr>
        <w:t>
      8. Заңды тұлғаның орналасқан жері – индекс 161100, Қазақстан Республикасы, Түркістан облысы, Төлеби ауданы, Ленгер қаласы, Д. Қонаев көшесі, 2 үй.</w:t>
      </w:r>
    </w:p>
    <w:bookmarkEnd w:id="17158"/>
    <w:bookmarkStart w:name="z35603" w:id="171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w:t>
      </w:r>
    </w:p>
    <w:bookmarkEnd w:id="17159"/>
    <w:bookmarkStart w:name="z35604" w:id="171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160"/>
    <w:bookmarkStart w:name="z35605" w:id="171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161"/>
    <w:bookmarkStart w:name="z35606" w:id="171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162"/>
    <w:bookmarkStart w:name="z35607" w:id="171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63"/>
    <w:bookmarkStart w:name="z35608" w:id="171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164"/>
    <w:bookmarkStart w:name="z35609" w:id="17165"/>
    <w:p>
      <w:pPr>
        <w:spacing w:after="0"/>
        <w:ind w:left="0"/>
        <w:jc w:val="both"/>
      </w:pPr>
      <w:r>
        <w:rPr>
          <w:rFonts w:ascii="Times New Roman"/>
          <w:b w:val="false"/>
          <w:i w:val="false"/>
          <w:color w:val="000000"/>
          <w:sz w:val="28"/>
        </w:rPr>
        <w:t>
      13. Міндеттері:</w:t>
      </w:r>
    </w:p>
    <w:bookmarkEnd w:id="17165"/>
    <w:bookmarkStart w:name="z35610" w:id="171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166"/>
    <w:bookmarkStart w:name="z35611" w:id="171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167"/>
    <w:bookmarkStart w:name="z35612" w:id="171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168"/>
    <w:bookmarkStart w:name="z35613" w:id="17169"/>
    <w:p>
      <w:pPr>
        <w:spacing w:after="0"/>
        <w:ind w:left="0"/>
        <w:jc w:val="both"/>
      </w:pPr>
      <w:r>
        <w:rPr>
          <w:rFonts w:ascii="Times New Roman"/>
          <w:b w:val="false"/>
          <w:i w:val="false"/>
          <w:color w:val="000000"/>
          <w:sz w:val="28"/>
        </w:rPr>
        <w:t>
      14. Құқықтары мен міндеттері:</w:t>
      </w:r>
    </w:p>
    <w:bookmarkEnd w:id="17169"/>
    <w:bookmarkStart w:name="z35614" w:id="171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170"/>
    <w:bookmarkStart w:name="z35615" w:id="171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171"/>
    <w:bookmarkStart w:name="z35616" w:id="171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172"/>
    <w:bookmarkStart w:name="z35617" w:id="171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73"/>
    <w:bookmarkStart w:name="z35618" w:id="171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174"/>
    <w:bookmarkStart w:name="z35619" w:id="171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175"/>
    <w:bookmarkStart w:name="z35620" w:id="171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176"/>
    <w:bookmarkStart w:name="z35621" w:id="171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177"/>
    <w:bookmarkStart w:name="z35622" w:id="171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78"/>
    <w:bookmarkStart w:name="z35623" w:id="17179"/>
    <w:p>
      <w:pPr>
        <w:spacing w:after="0"/>
        <w:ind w:left="0"/>
        <w:jc w:val="both"/>
      </w:pPr>
      <w:r>
        <w:rPr>
          <w:rFonts w:ascii="Times New Roman"/>
          <w:b w:val="false"/>
          <w:i w:val="false"/>
          <w:color w:val="000000"/>
          <w:sz w:val="28"/>
        </w:rPr>
        <w:t>
      15. Функциялары:</w:t>
      </w:r>
    </w:p>
    <w:bookmarkEnd w:id="17179"/>
    <w:bookmarkStart w:name="z35624" w:id="171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80"/>
    <w:bookmarkStart w:name="z35625" w:id="171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81"/>
    <w:bookmarkStart w:name="z35626" w:id="171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82"/>
    <w:bookmarkStart w:name="z35627" w:id="171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83"/>
    <w:bookmarkStart w:name="z35628" w:id="171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84"/>
    <w:bookmarkStart w:name="z35629" w:id="171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85"/>
    <w:bookmarkStart w:name="z35630" w:id="171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86"/>
    <w:bookmarkStart w:name="z35631" w:id="171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87"/>
    <w:bookmarkStart w:name="z35632" w:id="171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188"/>
    <w:bookmarkStart w:name="z35633" w:id="171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189"/>
    <w:bookmarkStart w:name="z35634" w:id="171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36" w:id="171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191"/>
    <w:bookmarkStart w:name="z35637" w:id="171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192"/>
    <w:bookmarkStart w:name="z35638" w:id="171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193"/>
    <w:bookmarkStart w:name="z35639" w:id="171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194"/>
    <w:bookmarkStart w:name="z35640" w:id="171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195"/>
    <w:bookmarkStart w:name="z35641" w:id="171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196"/>
    <w:bookmarkStart w:name="z35642" w:id="171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97"/>
    <w:bookmarkStart w:name="z35643" w:id="171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98"/>
    <w:bookmarkStart w:name="z35644" w:id="171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99"/>
    <w:bookmarkStart w:name="z35645" w:id="172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00"/>
    <w:bookmarkStart w:name="z35646" w:id="172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201"/>
    <w:bookmarkStart w:name="z35647" w:id="172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202"/>
    <w:bookmarkStart w:name="z35648" w:id="172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203"/>
    <w:bookmarkStart w:name="z35649" w:id="172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204"/>
    <w:bookmarkStart w:name="z35650" w:id="172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205"/>
    <w:bookmarkStart w:name="z35651" w:id="172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206"/>
    <w:bookmarkStart w:name="z35652" w:id="17207"/>
    <w:p>
      <w:pPr>
        <w:spacing w:after="0"/>
        <w:ind w:left="0"/>
        <w:jc w:val="both"/>
      </w:pPr>
      <w:r>
        <w:rPr>
          <w:rFonts w:ascii="Times New Roman"/>
          <w:b w:val="false"/>
          <w:i w:val="false"/>
          <w:color w:val="000000"/>
          <w:sz w:val="28"/>
        </w:rPr>
        <w:t>
      29) мыналарды:</w:t>
      </w:r>
    </w:p>
    <w:bookmarkEnd w:id="17207"/>
    <w:bookmarkStart w:name="z35653" w:id="172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08"/>
    <w:bookmarkStart w:name="z35654" w:id="172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09"/>
    <w:bookmarkStart w:name="z35655" w:id="172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56" w:id="172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11"/>
    <w:bookmarkStart w:name="z35657" w:id="172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12"/>
    <w:bookmarkStart w:name="z35658" w:id="172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13"/>
    <w:bookmarkStart w:name="z35659" w:id="172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14"/>
    <w:bookmarkStart w:name="z35660" w:id="17215"/>
    <w:p>
      <w:pPr>
        <w:spacing w:after="0"/>
        <w:ind w:left="0"/>
        <w:jc w:val="both"/>
      </w:pPr>
      <w:r>
        <w:rPr>
          <w:rFonts w:ascii="Times New Roman"/>
          <w:b w:val="false"/>
          <w:i w:val="false"/>
          <w:color w:val="000000"/>
          <w:sz w:val="28"/>
        </w:rPr>
        <w:t>
      19. Басқарма басшысының өкілеттіктері:</w:t>
      </w:r>
    </w:p>
    <w:bookmarkEnd w:id="17215"/>
    <w:bookmarkStart w:name="z35661" w:id="172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216"/>
    <w:bookmarkStart w:name="z35662" w:id="172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17"/>
    <w:bookmarkStart w:name="z35663" w:id="172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218"/>
    <w:bookmarkStart w:name="z35664" w:id="172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19"/>
    <w:bookmarkStart w:name="z35665" w:id="172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220"/>
    <w:bookmarkStart w:name="z35666" w:id="172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221"/>
    <w:bookmarkStart w:name="z35667" w:id="17222"/>
    <w:p>
      <w:pPr>
        <w:spacing w:after="0"/>
        <w:ind w:left="0"/>
        <w:jc w:val="left"/>
      </w:pPr>
      <w:r>
        <w:rPr>
          <w:rFonts w:ascii="Times New Roman"/>
          <w:b/>
          <w:i w:val="false"/>
          <w:color w:val="000000"/>
        </w:rPr>
        <w:t xml:space="preserve"> 4-тарау. Басқарманың мүлкі</w:t>
      </w:r>
    </w:p>
    <w:bookmarkEnd w:id="17222"/>
    <w:bookmarkStart w:name="z35668" w:id="172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223"/>
    <w:bookmarkStart w:name="z35669" w:id="172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24"/>
    <w:bookmarkStart w:name="z35670" w:id="172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25"/>
    <w:bookmarkStart w:name="z35671" w:id="172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26"/>
    <w:bookmarkStart w:name="z35672" w:id="17227"/>
    <w:p>
      <w:pPr>
        <w:spacing w:after="0"/>
        <w:ind w:left="0"/>
        <w:jc w:val="left"/>
      </w:pPr>
      <w:r>
        <w:rPr>
          <w:rFonts w:ascii="Times New Roman"/>
          <w:b/>
          <w:i w:val="false"/>
          <w:color w:val="000000"/>
        </w:rPr>
        <w:t xml:space="preserve"> 5-тарау. Басқарманы қайта ұйымдастыру және тарату</w:t>
      </w:r>
    </w:p>
    <w:bookmarkEnd w:id="17227"/>
    <w:bookmarkStart w:name="z35673" w:id="172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207-қосымша</w:t>
            </w:r>
          </w:p>
        </w:tc>
      </w:tr>
    </w:tbl>
    <w:bookmarkStart w:name="z15959" w:id="172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17229"/>
    <w:p>
      <w:pPr>
        <w:spacing w:after="0"/>
        <w:ind w:left="0"/>
        <w:jc w:val="both"/>
      </w:pPr>
      <w:r>
        <w:rPr>
          <w:rFonts w:ascii="Times New Roman"/>
          <w:b w:val="false"/>
          <w:i w:val="false"/>
          <w:color w:val="ff0000"/>
          <w:sz w:val="28"/>
        </w:rPr>
        <w:t xml:space="preserve">
      Ескерту. 207-қосымша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674" w:id="17230"/>
    <w:p>
      <w:pPr>
        <w:spacing w:after="0"/>
        <w:ind w:left="0"/>
        <w:jc w:val="left"/>
      </w:pPr>
      <w:r>
        <w:rPr>
          <w:rFonts w:ascii="Times New Roman"/>
          <w:b/>
          <w:i w:val="false"/>
          <w:color w:val="000000"/>
        </w:rPr>
        <w:t xml:space="preserve"> 1-тарау. Жалпы ережелер</w:t>
      </w:r>
    </w:p>
    <w:bookmarkEnd w:id="17230"/>
    <w:bookmarkStart w:name="z35675" w:id="172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31"/>
    <w:bookmarkStart w:name="z35676" w:id="172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32"/>
    <w:bookmarkStart w:name="z35677" w:id="172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33"/>
    <w:bookmarkStart w:name="z35678" w:id="172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34"/>
    <w:bookmarkStart w:name="z35679" w:id="172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35"/>
    <w:bookmarkStart w:name="z35680" w:id="172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36"/>
    <w:bookmarkStart w:name="z35681" w:id="172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37"/>
    <w:bookmarkStart w:name="z35682" w:id="17238"/>
    <w:p>
      <w:pPr>
        <w:spacing w:after="0"/>
        <w:ind w:left="0"/>
        <w:jc w:val="both"/>
      </w:pPr>
      <w:r>
        <w:rPr>
          <w:rFonts w:ascii="Times New Roman"/>
          <w:b w:val="false"/>
          <w:i w:val="false"/>
          <w:color w:val="000000"/>
          <w:sz w:val="28"/>
        </w:rPr>
        <w:t>
      8. Заңды тұлғаның орналасқан жері – индекс 161300, Қазақстан Республикасы, Түркістан облысы, Түлкібас ауданы, Майлыкент ауылдық округі, Тұрар Рысқұлов ауылы, Жантуров көшесі, 13 үй.</w:t>
      </w:r>
    </w:p>
    <w:bookmarkEnd w:id="17238"/>
    <w:bookmarkStart w:name="z35683" w:id="172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w:t>
      </w:r>
    </w:p>
    <w:bookmarkEnd w:id="17239"/>
    <w:bookmarkStart w:name="z35684" w:id="172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40"/>
    <w:bookmarkStart w:name="z35685" w:id="172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41"/>
    <w:bookmarkStart w:name="z35686" w:id="172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42"/>
    <w:bookmarkStart w:name="z35687" w:id="172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43"/>
    <w:bookmarkStart w:name="z35688" w:id="172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44"/>
    <w:bookmarkStart w:name="z35689" w:id="17245"/>
    <w:p>
      <w:pPr>
        <w:spacing w:after="0"/>
        <w:ind w:left="0"/>
        <w:jc w:val="both"/>
      </w:pPr>
      <w:r>
        <w:rPr>
          <w:rFonts w:ascii="Times New Roman"/>
          <w:b w:val="false"/>
          <w:i w:val="false"/>
          <w:color w:val="000000"/>
          <w:sz w:val="28"/>
        </w:rPr>
        <w:t>
      13. Міндеттері:</w:t>
      </w:r>
    </w:p>
    <w:bookmarkEnd w:id="17245"/>
    <w:bookmarkStart w:name="z35690" w:id="172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246"/>
    <w:bookmarkStart w:name="z35691" w:id="172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247"/>
    <w:bookmarkStart w:name="z35692" w:id="172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248"/>
    <w:bookmarkStart w:name="z35693" w:id="17249"/>
    <w:p>
      <w:pPr>
        <w:spacing w:after="0"/>
        <w:ind w:left="0"/>
        <w:jc w:val="both"/>
      </w:pPr>
      <w:r>
        <w:rPr>
          <w:rFonts w:ascii="Times New Roman"/>
          <w:b w:val="false"/>
          <w:i w:val="false"/>
          <w:color w:val="000000"/>
          <w:sz w:val="28"/>
        </w:rPr>
        <w:t>
      14. Құқықтары мен міндеттері:</w:t>
      </w:r>
    </w:p>
    <w:bookmarkEnd w:id="17249"/>
    <w:bookmarkStart w:name="z35694" w:id="172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250"/>
    <w:bookmarkStart w:name="z35695" w:id="172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251"/>
    <w:bookmarkStart w:name="z35696" w:id="172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252"/>
    <w:bookmarkStart w:name="z35697" w:id="172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253"/>
    <w:bookmarkStart w:name="z35698" w:id="172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254"/>
    <w:bookmarkStart w:name="z35699" w:id="172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255"/>
    <w:bookmarkStart w:name="z35700" w:id="172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256"/>
    <w:bookmarkStart w:name="z35701" w:id="172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257"/>
    <w:bookmarkStart w:name="z35702" w:id="172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258"/>
    <w:bookmarkStart w:name="z35703" w:id="17259"/>
    <w:p>
      <w:pPr>
        <w:spacing w:after="0"/>
        <w:ind w:left="0"/>
        <w:jc w:val="both"/>
      </w:pPr>
      <w:r>
        <w:rPr>
          <w:rFonts w:ascii="Times New Roman"/>
          <w:b w:val="false"/>
          <w:i w:val="false"/>
          <w:color w:val="000000"/>
          <w:sz w:val="28"/>
        </w:rPr>
        <w:t>
      15. Функциялары:</w:t>
      </w:r>
    </w:p>
    <w:bookmarkEnd w:id="17259"/>
    <w:bookmarkStart w:name="z35704" w:id="172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260"/>
    <w:bookmarkStart w:name="z35705" w:id="172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261"/>
    <w:bookmarkStart w:name="z35706" w:id="172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262"/>
    <w:bookmarkStart w:name="z35707" w:id="172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263"/>
    <w:bookmarkStart w:name="z35708" w:id="172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264"/>
    <w:bookmarkStart w:name="z35709" w:id="172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265"/>
    <w:bookmarkStart w:name="z35710" w:id="172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266"/>
    <w:bookmarkStart w:name="z35711" w:id="172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267"/>
    <w:bookmarkStart w:name="z35712" w:id="172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68"/>
    <w:bookmarkStart w:name="z35713" w:id="172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69"/>
    <w:bookmarkStart w:name="z35714" w:id="172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16" w:id="172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271"/>
    <w:bookmarkStart w:name="z35717" w:id="172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72"/>
    <w:bookmarkStart w:name="z35718" w:id="172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73"/>
    <w:bookmarkStart w:name="z35719" w:id="172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74"/>
    <w:bookmarkStart w:name="z35720" w:id="172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275"/>
    <w:bookmarkStart w:name="z35721" w:id="172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276"/>
    <w:bookmarkStart w:name="z35722" w:id="172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77"/>
    <w:bookmarkStart w:name="z35723" w:id="172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278"/>
    <w:bookmarkStart w:name="z35724" w:id="172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279"/>
    <w:bookmarkStart w:name="z35725" w:id="172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80"/>
    <w:bookmarkStart w:name="z35726" w:id="172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281"/>
    <w:bookmarkStart w:name="z35727" w:id="172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282"/>
    <w:bookmarkStart w:name="z35728" w:id="172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283"/>
    <w:bookmarkStart w:name="z35729" w:id="172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284"/>
    <w:bookmarkStart w:name="z35730" w:id="172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285"/>
    <w:bookmarkStart w:name="z35731" w:id="172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286"/>
    <w:bookmarkStart w:name="z35732" w:id="17287"/>
    <w:p>
      <w:pPr>
        <w:spacing w:after="0"/>
        <w:ind w:left="0"/>
        <w:jc w:val="both"/>
      </w:pPr>
      <w:r>
        <w:rPr>
          <w:rFonts w:ascii="Times New Roman"/>
          <w:b w:val="false"/>
          <w:i w:val="false"/>
          <w:color w:val="000000"/>
          <w:sz w:val="28"/>
        </w:rPr>
        <w:t>
      29) мыналарды:</w:t>
      </w:r>
    </w:p>
    <w:bookmarkEnd w:id="17287"/>
    <w:bookmarkStart w:name="z35733" w:id="172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88"/>
    <w:bookmarkStart w:name="z35734" w:id="172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89"/>
    <w:bookmarkStart w:name="z35735" w:id="172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36" w:id="172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91"/>
    <w:bookmarkStart w:name="z35737" w:id="172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92"/>
    <w:bookmarkStart w:name="z35738" w:id="172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93"/>
    <w:bookmarkStart w:name="z35739" w:id="172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94"/>
    <w:bookmarkStart w:name="z35740" w:id="17295"/>
    <w:p>
      <w:pPr>
        <w:spacing w:after="0"/>
        <w:ind w:left="0"/>
        <w:jc w:val="both"/>
      </w:pPr>
      <w:r>
        <w:rPr>
          <w:rFonts w:ascii="Times New Roman"/>
          <w:b w:val="false"/>
          <w:i w:val="false"/>
          <w:color w:val="000000"/>
          <w:sz w:val="28"/>
        </w:rPr>
        <w:t>
      19. Басқарма басшысының өкілеттіктері:</w:t>
      </w:r>
    </w:p>
    <w:bookmarkEnd w:id="17295"/>
    <w:bookmarkStart w:name="z35741" w:id="172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296"/>
    <w:bookmarkStart w:name="z35742" w:id="172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97"/>
    <w:bookmarkStart w:name="z35743" w:id="172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298"/>
    <w:bookmarkStart w:name="z35744" w:id="172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99"/>
    <w:bookmarkStart w:name="z35745" w:id="173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00"/>
    <w:bookmarkStart w:name="z35746" w:id="173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01"/>
    <w:bookmarkStart w:name="z35747" w:id="17302"/>
    <w:p>
      <w:pPr>
        <w:spacing w:after="0"/>
        <w:ind w:left="0"/>
        <w:jc w:val="left"/>
      </w:pPr>
      <w:r>
        <w:rPr>
          <w:rFonts w:ascii="Times New Roman"/>
          <w:b/>
          <w:i w:val="false"/>
          <w:color w:val="000000"/>
        </w:rPr>
        <w:t xml:space="preserve"> 4-тарау. Басқарманың мүлкі</w:t>
      </w:r>
    </w:p>
    <w:bookmarkEnd w:id="17302"/>
    <w:bookmarkStart w:name="z35748" w:id="173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03"/>
    <w:bookmarkStart w:name="z35749" w:id="173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04"/>
    <w:bookmarkStart w:name="z35750" w:id="173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05"/>
    <w:bookmarkStart w:name="z35751" w:id="173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06"/>
    <w:bookmarkStart w:name="z35752" w:id="17307"/>
    <w:p>
      <w:pPr>
        <w:spacing w:after="0"/>
        <w:ind w:left="0"/>
        <w:jc w:val="left"/>
      </w:pPr>
      <w:r>
        <w:rPr>
          <w:rFonts w:ascii="Times New Roman"/>
          <w:b/>
          <w:i w:val="false"/>
          <w:color w:val="000000"/>
        </w:rPr>
        <w:t xml:space="preserve"> 5-тарау. Басқарманы қайта ұйымдастыру және тарату</w:t>
      </w:r>
    </w:p>
    <w:bookmarkEnd w:id="17307"/>
    <w:bookmarkStart w:name="z35753" w:id="173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208-қосымша</w:t>
            </w:r>
          </w:p>
        </w:tc>
      </w:tr>
    </w:tbl>
    <w:bookmarkStart w:name="z16035" w:id="173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17309"/>
    <w:p>
      <w:pPr>
        <w:spacing w:after="0"/>
        <w:ind w:left="0"/>
        <w:jc w:val="both"/>
      </w:pPr>
      <w:r>
        <w:rPr>
          <w:rFonts w:ascii="Times New Roman"/>
          <w:b w:val="false"/>
          <w:i w:val="false"/>
          <w:color w:val="ff0000"/>
          <w:sz w:val="28"/>
        </w:rPr>
        <w:t xml:space="preserve">
      Ескерту. 208-қосымша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754" w:id="17310"/>
    <w:p>
      <w:pPr>
        <w:spacing w:after="0"/>
        <w:ind w:left="0"/>
        <w:jc w:val="left"/>
      </w:pPr>
      <w:r>
        <w:rPr>
          <w:rFonts w:ascii="Times New Roman"/>
          <w:b/>
          <w:i w:val="false"/>
          <w:color w:val="000000"/>
        </w:rPr>
        <w:t xml:space="preserve"> 1-тарау. Жалпы ережелер</w:t>
      </w:r>
    </w:p>
    <w:bookmarkEnd w:id="17310"/>
    <w:bookmarkStart w:name="z35755" w:id="173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311"/>
    <w:bookmarkStart w:name="z35756" w:id="173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312"/>
    <w:bookmarkStart w:name="z35757" w:id="173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313"/>
    <w:bookmarkStart w:name="z35758" w:id="173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14"/>
    <w:bookmarkStart w:name="z35759" w:id="173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15"/>
    <w:bookmarkStart w:name="z35760" w:id="173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16"/>
    <w:bookmarkStart w:name="z35761" w:id="173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17"/>
    <w:bookmarkStart w:name="z35762" w:id="17318"/>
    <w:p>
      <w:pPr>
        <w:spacing w:after="0"/>
        <w:ind w:left="0"/>
        <w:jc w:val="both"/>
      </w:pPr>
      <w:r>
        <w:rPr>
          <w:rFonts w:ascii="Times New Roman"/>
          <w:b w:val="false"/>
          <w:i w:val="false"/>
          <w:color w:val="000000"/>
          <w:sz w:val="28"/>
        </w:rPr>
        <w:t>
      8. Заңды тұлғаның орналасқан жері – индекс 161200, Қазақстан Республикасы, Түркістан облысы, Түркістан қаласы, 1 шағын аудан, 50А құрылыс.</w:t>
      </w:r>
    </w:p>
    <w:bookmarkEnd w:id="17318"/>
    <w:bookmarkStart w:name="z35763" w:id="173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w:t>
      </w:r>
    </w:p>
    <w:bookmarkEnd w:id="17319"/>
    <w:bookmarkStart w:name="z35764" w:id="173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20"/>
    <w:bookmarkStart w:name="z35765" w:id="173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21"/>
    <w:bookmarkStart w:name="z35766" w:id="173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22"/>
    <w:bookmarkStart w:name="z35767" w:id="173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23"/>
    <w:bookmarkStart w:name="z35768" w:id="173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324"/>
    <w:bookmarkStart w:name="z35769" w:id="17325"/>
    <w:p>
      <w:pPr>
        <w:spacing w:after="0"/>
        <w:ind w:left="0"/>
        <w:jc w:val="both"/>
      </w:pPr>
      <w:r>
        <w:rPr>
          <w:rFonts w:ascii="Times New Roman"/>
          <w:b w:val="false"/>
          <w:i w:val="false"/>
          <w:color w:val="000000"/>
          <w:sz w:val="28"/>
        </w:rPr>
        <w:t>
      13. Міндеттері:</w:t>
      </w:r>
    </w:p>
    <w:bookmarkEnd w:id="17325"/>
    <w:bookmarkStart w:name="z35770" w:id="173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26"/>
    <w:bookmarkStart w:name="z35771" w:id="173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27"/>
    <w:bookmarkStart w:name="z35772" w:id="173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28"/>
    <w:bookmarkStart w:name="z35773" w:id="17329"/>
    <w:p>
      <w:pPr>
        <w:spacing w:after="0"/>
        <w:ind w:left="0"/>
        <w:jc w:val="both"/>
      </w:pPr>
      <w:r>
        <w:rPr>
          <w:rFonts w:ascii="Times New Roman"/>
          <w:b w:val="false"/>
          <w:i w:val="false"/>
          <w:color w:val="000000"/>
          <w:sz w:val="28"/>
        </w:rPr>
        <w:t>
      14. Құқықтары мен міндеттері:</w:t>
      </w:r>
    </w:p>
    <w:bookmarkEnd w:id="17329"/>
    <w:bookmarkStart w:name="z35774" w:id="173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30"/>
    <w:bookmarkStart w:name="z35775" w:id="173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31"/>
    <w:bookmarkStart w:name="z35776" w:id="173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32"/>
    <w:bookmarkStart w:name="z35777" w:id="173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33"/>
    <w:bookmarkStart w:name="z35778" w:id="173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34"/>
    <w:bookmarkStart w:name="z35779" w:id="173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35"/>
    <w:bookmarkStart w:name="z35780" w:id="173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36"/>
    <w:bookmarkStart w:name="z35781" w:id="173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37"/>
    <w:bookmarkStart w:name="z35782" w:id="173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38"/>
    <w:bookmarkStart w:name="z35783" w:id="17339"/>
    <w:p>
      <w:pPr>
        <w:spacing w:after="0"/>
        <w:ind w:left="0"/>
        <w:jc w:val="both"/>
      </w:pPr>
      <w:r>
        <w:rPr>
          <w:rFonts w:ascii="Times New Roman"/>
          <w:b w:val="false"/>
          <w:i w:val="false"/>
          <w:color w:val="000000"/>
          <w:sz w:val="28"/>
        </w:rPr>
        <w:t>
      15. Функциялары:</w:t>
      </w:r>
    </w:p>
    <w:bookmarkEnd w:id="17339"/>
    <w:bookmarkStart w:name="z35784" w:id="173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40"/>
    <w:bookmarkStart w:name="z35785" w:id="173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41"/>
    <w:bookmarkStart w:name="z35786" w:id="173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42"/>
    <w:bookmarkStart w:name="z35787" w:id="173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43"/>
    <w:bookmarkStart w:name="z35788" w:id="173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44"/>
    <w:bookmarkStart w:name="z35789" w:id="173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45"/>
    <w:bookmarkStart w:name="z35790" w:id="173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46"/>
    <w:bookmarkStart w:name="z35791" w:id="173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47"/>
    <w:bookmarkStart w:name="z35792" w:id="173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348"/>
    <w:bookmarkStart w:name="z35793" w:id="173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349"/>
    <w:bookmarkStart w:name="z35794" w:id="173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96" w:id="173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351"/>
    <w:bookmarkStart w:name="z35797" w:id="173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352"/>
    <w:bookmarkStart w:name="z35798" w:id="173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353"/>
    <w:bookmarkStart w:name="z35801" w:id="173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35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Start w:name="z35802" w:id="173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355"/>
    <w:bookmarkStart w:name="z35803" w:id="173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56"/>
    <w:bookmarkStart w:name="z35804" w:id="173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357"/>
    <w:bookmarkStart w:name="z35805" w:id="173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358"/>
    <w:bookmarkStart w:name="z35806" w:id="173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59"/>
    <w:bookmarkStart w:name="z35807" w:id="1736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360"/>
    <w:bookmarkStart w:name="z35808" w:id="173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61"/>
    <w:bookmarkStart w:name="z35809" w:id="173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362"/>
    <w:bookmarkStart w:name="z35810" w:id="173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63"/>
    <w:bookmarkStart w:name="z35811" w:id="173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364"/>
    <w:bookmarkStart w:name="z35812" w:id="17365"/>
    <w:p>
      <w:pPr>
        <w:spacing w:after="0"/>
        <w:ind w:left="0"/>
        <w:jc w:val="both"/>
      </w:pPr>
      <w:r>
        <w:rPr>
          <w:rFonts w:ascii="Times New Roman"/>
          <w:b w:val="false"/>
          <w:i w:val="false"/>
          <w:color w:val="000000"/>
          <w:sz w:val="28"/>
        </w:rPr>
        <w:t>
      29) мыналарды:</w:t>
      </w:r>
    </w:p>
    <w:bookmarkEnd w:id="17365"/>
    <w:bookmarkStart w:name="z35813" w:id="173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366"/>
    <w:bookmarkStart w:name="z35814" w:id="173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367"/>
    <w:bookmarkStart w:name="z35815" w:id="173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16" w:id="173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369"/>
    <w:bookmarkStart w:name="z35817" w:id="173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370"/>
    <w:bookmarkStart w:name="z35818" w:id="173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371"/>
    <w:bookmarkStart w:name="z35819" w:id="173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372"/>
    <w:bookmarkStart w:name="z35820" w:id="17373"/>
    <w:p>
      <w:pPr>
        <w:spacing w:after="0"/>
        <w:ind w:left="0"/>
        <w:jc w:val="both"/>
      </w:pPr>
      <w:r>
        <w:rPr>
          <w:rFonts w:ascii="Times New Roman"/>
          <w:b w:val="false"/>
          <w:i w:val="false"/>
          <w:color w:val="000000"/>
          <w:sz w:val="28"/>
        </w:rPr>
        <w:t>
      19. Басқарма басшысының өкілеттіктері:</w:t>
      </w:r>
    </w:p>
    <w:bookmarkEnd w:id="17373"/>
    <w:bookmarkStart w:name="z35821" w:id="173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74"/>
    <w:bookmarkStart w:name="z35822" w:id="173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75"/>
    <w:bookmarkStart w:name="z35823" w:id="173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76"/>
    <w:bookmarkStart w:name="z35824" w:id="173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77"/>
    <w:bookmarkStart w:name="z35825" w:id="173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78"/>
    <w:bookmarkStart w:name="z35826" w:id="173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79"/>
    <w:bookmarkStart w:name="z35827" w:id="17380"/>
    <w:p>
      <w:pPr>
        <w:spacing w:after="0"/>
        <w:ind w:left="0"/>
        <w:jc w:val="left"/>
      </w:pPr>
      <w:r>
        <w:rPr>
          <w:rFonts w:ascii="Times New Roman"/>
          <w:b/>
          <w:i w:val="false"/>
          <w:color w:val="000000"/>
        </w:rPr>
        <w:t xml:space="preserve"> 4-тарау. Басқарманың мүлкі</w:t>
      </w:r>
    </w:p>
    <w:bookmarkEnd w:id="17380"/>
    <w:bookmarkStart w:name="z35828" w:id="173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81"/>
    <w:bookmarkStart w:name="z35829" w:id="173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82"/>
    <w:bookmarkStart w:name="z35830" w:id="173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83"/>
    <w:bookmarkStart w:name="z35831" w:id="173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84"/>
    <w:bookmarkStart w:name="z35832" w:id="17385"/>
    <w:p>
      <w:pPr>
        <w:spacing w:after="0"/>
        <w:ind w:left="0"/>
        <w:jc w:val="left"/>
      </w:pPr>
      <w:r>
        <w:rPr>
          <w:rFonts w:ascii="Times New Roman"/>
          <w:b/>
          <w:i w:val="false"/>
          <w:color w:val="000000"/>
        </w:rPr>
        <w:t xml:space="preserve"> 5-тарау. Басқарманы қайта ұйымдастыру және тарату</w:t>
      </w:r>
    </w:p>
    <w:bookmarkEnd w:id="17385"/>
    <w:bookmarkStart w:name="z35833" w:id="173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209-қосымша</w:t>
            </w:r>
          </w:p>
        </w:tc>
      </w:tr>
    </w:tbl>
    <w:bookmarkStart w:name="z16110" w:id="173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17387"/>
    <w:p>
      <w:pPr>
        <w:spacing w:after="0"/>
        <w:ind w:left="0"/>
        <w:jc w:val="both"/>
      </w:pPr>
      <w:r>
        <w:rPr>
          <w:rFonts w:ascii="Times New Roman"/>
          <w:b w:val="false"/>
          <w:i w:val="false"/>
          <w:color w:val="ff0000"/>
          <w:sz w:val="28"/>
        </w:rPr>
        <w:t xml:space="preserve">
      Ескерту. 209-қосымша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834" w:id="17388"/>
    <w:p>
      <w:pPr>
        <w:spacing w:after="0"/>
        <w:ind w:left="0"/>
        <w:jc w:val="left"/>
      </w:pPr>
      <w:r>
        <w:rPr>
          <w:rFonts w:ascii="Times New Roman"/>
          <w:b/>
          <w:i w:val="false"/>
          <w:color w:val="000000"/>
        </w:rPr>
        <w:t xml:space="preserve"> 1-тарау. Жалпы ережелер</w:t>
      </w:r>
    </w:p>
    <w:bookmarkEnd w:id="17388"/>
    <w:bookmarkStart w:name="z35835" w:id="173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389"/>
    <w:bookmarkStart w:name="z35836" w:id="173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390"/>
    <w:bookmarkStart w:name="z35837" w:id="173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391"/>
    <w:bookmarkStart w:name="z35838" w:id="173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92"/>
    <w:bookmarkStart w:name="z35839" w:id="173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93"/>
    <w:bookmarkStart w:name="z35840" w:id="173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94"/>
    <w:bookmarkStart w:name="z35841" w:id="173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95"/>
    <w:bookmarkStart w:name="z35842" w:id="17396"/>
    <w:p>
      <w:pPr>
        <w:spacing w:after="0"/>
        <w:ind w:left="0"/>
        <w:jc w:val="both"/>
      </w:pPr>
      <w:r>
        <w:rPr>
          <w:rFonts w:ascii="Times New Roman"/>
          <w:b w:val="false"/>
          <w:i w:val="false"/>
          <w:color w:val="000000"/>
          <w:sz w:val="28"/>
        </w:rPr>
        <w:t>
      8. Заңды тұлғаның орналасқан жері – индекс 161400, Қазақстан Республикасы, Түркістан облысы, Шардара ауданы, Шардара қаласы, Әшім Қасымов көшесі, 26 ғимарат.</w:t>
      </w:r>
    </w:p>
    <w:bookmarkEnd w:id="17396"/>
    <w:bookmarkStart w:name="z35843" w:id="173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w:t>
      </w:r>
    </w:p>
    <w:bookmarkEnd w:id="17397"/>
    <w:bookmarkStart w:name="z35844" w:id="173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98"/>
    <w:bookmarkStart w:name="z35845" w:id="173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99"/>
    <w:bookmarkStart w:name="z35846" w:id="174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400"/>
    <w:bookmarkStart w:name="z35847" w:id="174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01"/>
    <w:bookmarkStart w:name="z35848" w:id="174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02"/>
    <w:bookmarkStart w:name="z35849" w:id="17403"/>
    <w:p>
      <w:pPr>
        <w:spacing w:after="0"/>
        <w:ind w:left="0"/>
        <w:jc w:val="both"/>
      </w:pPr>
      <w:r>
        <w:rPr>
          <w:rFonts w:ascii="Times New Roman"/>
          <w:b w:val="false"/>
          <w:i w:val="false"/>
          <w:color w:val="000000"/>
          <w:sz w:val="28"/>
        </w:rPr>
        <w:t>
      13. Міндеттері:</w:t>
      </w:r>
    </w:p>
    <w:bookmarkEnd w:id="17403"/>
    <w:bookmarkStart w:name="z35850" w:id="174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04"/>
    <w:bookmarkStart w:name="z35851" w:id="174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05"/>
    <w:bookmarkStart w:name="z35852" w:id="174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06"/>
    <w:bookmarkStart w:name="z35853" w:id="17407"/>
    <w:p>
      <w:pPr>
        <w:spacing w:after="0"/>
        <w:ind w:left="0"/>
        <w:jc w:val="both"/>
      </w:pPr>
      <w:r>
        <w:rPr>
          <w:rFonts w:ascii="Times New Roman"/>
          <w:b w:val="false"/>
          <w:i w:val="false"/>
          <w:color w:val="000000"/>
          <w:sz w:val="28"/>
        </w:rPr>
        <w:t>
      14. Құқықтары мен міндеттері:</w:t>
      </w:r>
    </w:p>
    <w:bookmarkEnd w:id="17407"/>
    <w:bookmarkStart w:name="z35854" w:id="174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08"/>
    <w:bookmarkStart w:name="z35855" w:id="174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09"/>
    <w:bookmarkStart w:name="z35856" w:id="174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10"/>
    <w:bookmarkStart w:name="z35857" w:id="174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11"/>
    <w:bookmarkStart w:name="z35858" w:id="174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412"/>
    <w:bookmarkStart w:name="z35859" w:id="174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413"/>
    <w:bookmarkStart w:name="z35860" w:id="174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414"/>
    <w:bookmarkStart w:name="z35861" w:id="174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415"/>
    <w:bookmarkStart w:name="z35862" w:id="174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416"/>
    <w:bookmarkStart w:name="z35863" w:id="17417"/>
    <w:p>
      <w:pPr>
        <w:spacing w:after="0"/>
        <w:ind w:left="0"/>
        <w:jc w:val="both"/>
      </w:pPr>
      <w:r>
        <w:rPr>
          <w:rFonts w:ascii="Times New Roman"/>
          <w:b w:val="false"/>
          <w:i w:val="false"/>
          <w:color w:val="000000"/>
          <w:sz w:val="28"/>
        </w:rPr>
        <w:t>
      15. Функциялары:</w:t>
      </w:r>
    </w:p>
    <w:bookmarkEnd w:id="17417"/>
    <w:bookmarkStart w:name="z35864" w:id="174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418"/>
    <w:bookmarkStart w:name="z35865" w:id="174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419"/>
    <w:bookmarkStart w:name="z35866" w:id="174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420"/>
    <w:bookmarkStart w:name="z35867" w:id="174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421"/>
    <w:bookmarkStart w:name="z35868" w:id="174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422"/>
    <w:bookmarkStart w:name="z35869" w:id="174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423"/>
    <w:bookmarkStart w:name="z35870" w:id="174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424"/>
    <w:bookmarkStart w:name="z35871" w:id="174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425"/>
    <w:bookmarkStart w:name="z35872" w:id="174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26"/>
    <w:bookmarkStart w:name="z35873" w:id="174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27"/>
    <w:bookmarkStart w:name="z35874" w:id="174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76" w:id="174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429"/>
    <w:bookmarkStart w:name="z35877" w:id="174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30"/>
    <w:bookmarkStart w:name="z35878" w:id="174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31"/>
    <w:bookmarkStart w:name="z35879" w:id="174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32"/>
    <w:bookmarkStart w:name="z35880" w:id="174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433"/>
    <w:bookmarkStart w:name="z35881" w:id="174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434"/>
    <w:bookmarkStart w:name="z35882" w:id="174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35"/>
    <w:bookmarkStart w:name="z35883" w:id="174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36"/>
    <w:bookmarkStart w:name="z35884" w:id="174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37"/>
    <w:bookmarkStart w:name="z35885" w:id="174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38"/>
    <w:bookmarkStart w:name="z35886" w:id="174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39"/>
    <w:bookmarkStart w:name="z35887" w:id="174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440"/>
    <w:bookmarkStart w:name="z35888" w:id="174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41"/>
    <w:bookmarkStart w:name="z35889" w:id="174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442"/>
    <w:bookmarkStart w:name="z35890" w:id="174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43"/>
    <w:bookmarkStart w:name="z35891" w:id="174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444"/>
    <w:bookmarkStart w:name="z35892" w:id="17445"/>
    <w:p>
      <w:pPr>
        <w:spacing w:after="0"/>
        <w:ind w:left="0"/>
        <w:jc w:val="both"/>
      </w:pPr>
      <w:r>
        <w:rPr>
          <w:rFonts w:ascii="Times New Roman"/>
          <w:b w:val="false"/>
          <w:i w:val="false"/>
          <w:color w:val="000000"/>
          <w:sz w:val="28"/>
        </w:rPr>
        <w:t>
      29) мыналарды:</w:t>
      </w:r>
    </w:p>
    <w:bookmarkEnd w:id="17445"/>
    <w:bookmarkStart w:name="z35893" w:id="174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46"/>
    <w:bookmarkStart w:name="z35894" w:id="174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47"/>
    <w:bookmarkStart w:name="z35895" w:id="174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96" w:id="174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49"/>
    <w:bookmarkStart w:name="z35897" w:id="174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450"/>
    <w:bookmarkStart w:name="z35898" w:id="174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451"/>
    <w:bookmarkStart w:name="z35899" w:id="174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452"/>
    <w:bookmarkStart w:name="z35900" w:id="17453"/>
    <w:p>
      <w:pPr>
        <w:spacing w:after="0"/>
        <w:ind w:left="0"/>
        <w:jc w:val="both"/>
      </w:pPr>
      <w:r>
        <w:rPr>
          <w:rFonts w:ascii="Times New Roman"/>
          <w:b w:val="false"/>
          <w:i w:val="false"/>
          <w:color w:val="000000"/>
          <w:sz w:val="28"/>
        </w:rPr>
        <w:t>
      19. Басқарма басшысының өкілеттіктері:</w:t>
      </w:r>
    </w:p>
    <w:bookmarkEnd w:id="17453"/>
    <w:bookmarkStart w:name="z35901" w:id="174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454"/>
    <w:bookmarkStart w:name="z35902" w:id="174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55"/>
    <w:bookmarkStart w:name="z35903" w:id="174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456"/>
    <w:bookmarkStart w:name="z35904" w:id="174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457"/>
    <w:bookmarkStart w:name="z35905" w:id="174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458"/>
    <w:bookmarkStart w:name="z35906" w:id="174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459"/>
    <w:bookmarkStart w:name="z35907" w:id="17460"/>
    <w:p>
      <w:pPr>
        <w:spacing w:after="0"/>
        <w:ind w:left="0"/>
        <w:jc w:val="left"/>
      </w:pPr>
      <w:r>
        <w:rPr>
          <w:rFonts w:ascii="Times New Roman"/>
          <w:b/>
          <w:i w:val="false"/>
          <w:color w:val="000000"/>
        </w:rPr>
        <w:t xml:space="preserve"> 4-тарау. Басқарманың мүлкі</w:t>
      </w:r>
    </w:p>
    <w:bookmarkEnd w:id="17460"/>
    <w:bookmarkStart w:name="z35908" w:id="174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461"/>
    <w:bookmarkStart w:name="z35909" w:id="174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62"/>
    <w:bookmarkStart w:name="z35910" w:id="174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463"/>
    <w:bookmarkStart w:name="z35911" w:id="174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64"/>
    <w:bookmarkStart w:name="z35912" w:id="17465"/>
    <w:p>
      <w:pPr>
        <w:spacing w:after="0"/>
        <w:ind w:left="0"/>
        <w:jc w:val="left"/>
      </w:pPr>
      <w:r>
        <w:rPr>
          <w:rFonts w:ascii="Times New Roman"/>
          <w:b/>
          <w:i w:val="false"/>
          <w:color w:val="000000"/>
        </w:rPr>
        <w:t xml:space="preserve"> 5-тарау. Басқарманы қайта ұйымдастыру және тарату</w:t>
      </w:r>
    </w:p>
    <w:bookmarkEnd w:id="17465"/>
    <w:bookmarkStart w:name="z35913" w:id="174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209-1-қосымша</w:t>
            </w:r>
          </w:p>
        </w:tc>
      </w:tr>
    </w:tbl>
    <w:bookmarkStart w:name="z19877" w:id="174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7467"/>
    <w:p>
      <w:pPr>
        <w:spacing w:after="0"/>
        <w:ind w:left="0"/>
        <w:jc w:val="both"/>
      </w:pPr>
      <w:r>
        <w:rPr>
          <w:rFonts w:ascii="Times New Roman"/>
          <w:b w:val="false"/>
          <w:i w:val="false"/>
          <w:color w:val="ff0000"/>
          <w:sz w:val="28"/>
        </w:rPr>
        <w:t xml:space="preserve">
      Ескерту. Бұйрық 209-1-қосымшамен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878" w:id="17468"/>
    <w:p>
      <w:pPr>
        <w:spacing w:after="0"/>
        <w:ind w:left="0"/>
        <w:jc w:val="left"/>
      </w:pPr>
      <w:r>
        <w:rPr>
          <w:rFonts w:ascii="Times New Roman"/>
          <w:b/>
          <w:i w:val="false"/>
          <w:color w:val="000000"/>
        </w:rPr>
        <w:t xml:space="preserve"> 1-тарау. Жалпы ережелер</w:t>
      </w:r>
    </w:p>
    <w:bookmarkEnd w:id="17468"/>
    <w:bookmarkStart w:name="z19879" w:id="174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69"/>
    <w:bookmarkStart w:name="z19880" w:id="174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70"/>
    <w:bookmarkStart w:name="z19881" w:id="174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71"/>
    <w:bookmarkStart w:name="z19882" w:id="174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72"/>
    <w:bookmarkStart w:name="z19883" w:id="174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73"/>
    <w:bookmarkStart w:name="z19884" w:id="174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474"/>
    <w:bookmarkStart w:name="z19885" w:id="174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475"/>
    <w:bookmarkStart w:name="z19886" w:id="17476"/>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С.Сейфуллин көшесі, 63В ғим.</w:t>
      </w:r>
    </w:p>
    <w:bookmarkEnd w:id="17476"/>
    <w:bookmarkStart w:name="z19887" w:id="174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w:t>
      </w:r>
    </w:p>
    <w:bookmarkEnd w:id="17477"/>
    <w:bookmarkStart w:name="z19888" w:id="174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78"/>
    <w:bookmarkStart w:name="z19889" w:id="174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479"/>
    <w:bookmarkStart w:name="z19890" w:id="174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480"/>
    <w:bookmarkStart w:name="z19891" w:id="174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81"/>
    <w:bookmarkStart w:name="z19892" w:id="174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82"/>
    <w:bookmarkStart w:name="z19893" w:id="17483"/>
    <w:p>
      <w:pPr>
        <w:spacing w:after="0"/>
        <w:ind w:left="0"/>
        <w:jc w:val="both"/>
      </w:pPr>
      <w:r>
        <w:rPr>
          <w:rFonts w:ascii="Times New Roman"/>
          <w:b w:val="false"/>
          <w:i w:val="false"/>
          <w:color w:val="000000"/>
          <w:sz w:val="28"/>
        </w:rPr>
        <w:t>
      13. Міндеттері:</w:t>
      </w:r>
    </w:p>
    <w:bookmarkEnd w:id="17483"/>
    <w:bookmarkStart w:name="z19894" w:id="174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84"/>
    <w:bookmarkStart w:name="z19895" w:id="174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85"/>
    <w:bookmarkStart w:name="z19896" w:id="174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86"/>
    <w:bookmarkStart w:name="z19897" w:id="17487"/>
    <w:p>
      <w:pPr>
        <w:spacing w:after="0"/>
        <w:ind w:left="0"/>
        <w:jc w:val="both"/>
      </w:pPr>
      <w:r>
        <w:rPr>
          <w:rFonts w:ascii="Times New Roman"/>
          <w:b w:val="false"/>
          <w:i w:val="false"/>
          <w:color w:val="000000"/>
          <w:sz w:val="28"/>
        </w:rPr>
        <w:t>
      14. Құқықтары мен міндеттері:</w:t>
      </w:r>
    </w:p>
    <w:bookmarkEnd w:id="17487"/>
    <w:bookmarkStart w:name="z19898" w:id="174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88"/>
    <w:bookmarkStart w:name="z19899" w:id="174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89"/>
    <w:bookmarkStart w:name="z19900" w:id="174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90"/>
    <w:bookmarkStart w:name="z19901" w:id="174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91"/>
    <w:bookmarkStart w:name="z19902" w:id="174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492"/>
    <w:bookmarkStart w:name="z19903" w:id="174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493"/>
    <w:bookmarkStart w:name="z19904" w:id="174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494"/>
    <w:bookmarkStart w:name="z19905" w:id="174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495"/>
    <w:bookmarkStart w:name="z19906" w:id="174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496"/>
    <w:bookmarkStart w:name="z19907" w:id="17497"/>
    <w:p>
      <w:pPr>
        <w:spacing w:after="0"/>
        <w:ind w:left="0"/>
        <w:jc w:val="both"/>
      </w:pPr>
      <w:r>
        <w:rPr>
          <w:rFonts w:ascii="Times New Roman"/>
          <w:b w:val="false"/>
          <w:i w:val="false"/>
          <w:color w:val="000000"/>
          <w:sz w:val="28"/>
        </w:rPr>
        <w:t>
      15. Функциялары:</w:t>
      </w:r>
    </w:p>
    <w:bookmarkEnd w:id="17497"/>
    <w:bookmarkStart w:name="z19908" w:id="174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498"/>
    <w:bookmarkStart w:name="z19909" w:id="174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499"/>
    <w:bookmarkStart w:name="z19910" w:id="175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00"/>
    <w:bookmarkStart w:name="z19911" w:id="175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01"/>
    <w:bookmarkStart w:name="z19912" w:id="175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502"/>
    <w:bookmarkStart w:name="z19913" w:id="175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503"/>
    <w:bookmarkStart w:name="z19914" w:id="175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504"/>
    <w:bookmarkStart w:name="z19915" w:id="175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505"/>
    <w:bookmarkStart w:name="z19916" w:id="175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506"/>
    <w:bookmarkStart w:name="z19917" w:id="175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507"/>
    <w:bookmarkStart w:name="z19918" w:id="175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20" w:id="1750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509"/>
    <w:bookmarkStart w:name="z19921" w:id="175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510"/>
    <w:bookmarkStart w:name="z19922" w:id="175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511"/>
    <w:bookmarkStart w:name="z19923" w:id="175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512"/>
    <w:bookmarkStart w:name="z19924" w:id="1751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513"/>
    <w:bookmarkStart w:name="z19925" w:id="1751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514"/>
    <w:bookmarkStart w:name="z19926" w:id="175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515"/>
    <w:bookmarkStart w:name="z19927" w:id="175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516"/>
    <w:bookmarkStart w:name="z19928" w:id="175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517"/>
    <w:bookmarkStart w:name="z19929" w:id="175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18"/>
    <w:bookmarkStart w:name="z19930" w:id="175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519"/>
    <w:bookmarkStart w:name="z19931" w:id="175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520"/>
    <w:bookmarkStart w:name="z19932" w:id="175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521"/>
    <w:bookmarkStart w:name="z19933" w:id="175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522"/>
    <w:bookmarkStart w:name="z19934" w:id="175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523"/>
    <w:bookmarkStart w:name="z19935" w:id="175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524"/>
    <w:bookmarkStart w:name="z19936" w:id="17525"/>
    <w:p>
      <w:pPr>
        <w:spacing w:after="0"/>
        <w:ind w:left="0"/>
        <w:jc w:val="both"/>
      </w:pPr>
      <w:r>
        <w:rPr>
          <w:rFonts w:ascii="Times New Roman"/>
          <w:b w:val="false"/>
          <w:i w:val="false"/>
          <w:color w:val="000000"/>
          <w:sz w:val="28"/>
        </w:rPr>
        <w:t>
      29) мыналарды:</w:t>
      </w:r>
    </w:p>
    <w:bookmarkEnd w:id="17525"/>
    <w:bookmarkStart w:name="z19937" w:id="175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526"/>
    <w:bookmarkStart w:name="z19938" w:id="175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527"/>
    <w:bookmarkStart w:name="z19939" w:id="175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40" w:id="175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529"/>
    <w:bookmarkStart w:name="z19941" w:id="175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30"/>
    <w:bookmarkStart w:name="z19942" w:id="175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31"/>
    <w:bookmarkStart w:name="z19943" w:id="175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32"/>
    <w:bookmarkStart w:name="z19944" w:id="17533"/>
    <w:p>
      <w:pPr>
        <w:spacing w:after="0"/>
        <w:ind w:left="0"/>
        <w:jc w:val="both"/>
      </w:pPr>
      <w:r>
        <w:rPr>
          <w:rFonts w:ascii="Times New Roman"/>
          <w:b w:val="false"/>
          <w:i w:val="false"/>
          <w:color w:val="000000"/>
          <w:sz w:val="28"/>
        </w:rPr>
        <w:t>
      19. Басқарма басшысының өкілеттіктері:</w:t>
      </w:r>
    </w:p>
    <w:bookmarkEnd w:id="17533"/>
    <w:bookmarkStart w:name="z19945" w:id="175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34"/>
    <w:bookmarkStart w:name="z19946" w:id="175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35"/>
    <w:bookmarkStart w:name="z19947" w:id="175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36"/>
    <w:bookmarkStart w:name="z19948" w:id="175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37"/>
    <w:bookmarkStart w:name="z19949" w:id="175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38"/>
    <w:bookmarkStart w:name="z19950" w:id="175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39"/>
    <w:bookmarkStart w:name="z19951" w:id="17540"/>
    <w:p>
      <w:pPr>
        <w:spacing w:after="0"/>
        <w:ind w:left="0"/>
        <w:jc w:val="left"/>
      </w:pPr>
      <w:r>
        <w:rPr>
          <w:rFonts w:ascii="Times New Roman"/>
          <w:b/>
          <w:i w:val="false"/>
          <w:color w:val="000000"/>
        </w:rPr>
        <w:t xml:space="preserve"> 4-тарау. Басқарманың мүлкі</w:t>
      </w:r>
    </w:p>
    <w:bookmarkEnd w:id="17540"/>
    <w:bookmarkStart w:name="z19952" w:id="175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41"/>
    <w:bookmarkStart w:name="z19953" w:id="175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42"/>
    <w:bookmarkStart w:name="z19954" w:id="175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43"/>
    <w:bookmarkStart w:name="z19955" w:id="175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44"/>
    <w:bookmarkStart w:name="z19956" w:id="17545"/>
    <w:p>
      <w:pPr>
        <w:spacing w:after="0"/>
        <w:ind w:left="0"/>
        <w:jc w:val="left"/>
      </w:pPr>
      <w:r>
        <w:rPr>
          <w:rFonts w:ascii="Times New Roman"/>
          <w:b/>
          <w:i w:val="false"/>
          <w:color w:val="000000"/>
        </w:rPr>
        <w:t xml:space="preserve"> 5-тарау. Басқарманы қайта ұйымдастыру және тарату</w:t>
      </w:r>
    </w:p>
    <w:bookmarkEnd w:id="17545"/>
    <w:bookmarkStart w:name="z19957" w:id="175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209-2-қосымша</w:t>
            </w:r>
          </w:p>
        </w:tc>
      </w:tr>
    </w:tbl>
    <w:bookmarkStart w:name="z19959" w:id="175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7547"/>
    <w:p>
      <w:pPr>
        <w:spacing w:after="0"/>
        <w:ind w:left="0"/>
        <w:jc w:val="both"/>
      </w:pPr>
      <w:r>
        <w:rPr>
          <w:rFonts w:ascii="Times New Roman"/>
          <w:b w:val="false"/>
          <w:i w:val="false"/>
          <w:color w:val="ff0000"/>
          <w:sz w:val="28"/>
        </w:rPr>
        <w:t xml:space="preserve">
      Ескерту. Бұйрық 209-2-қосымшамен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960" w:id="17548"/>
    <w:p>
      <w:pPr>
        <w:spacing w:after="0"/>
        <w:ind w:left="0"/>
        <w:jc w:val="left"/>
      </w:pPr>
      <w:r>
        <w:rPr>
          <w:rFonts w:ascii="Times New Roman"/>
          <w:b/>
          <w:i w:val="false"/>
          <w:color w:val="000000"/>
        </w:rPr>
        <w:t xml:space="preserve"> 1-тарау. Жалпы ережелер</w:t>
      </w:r>
    </w:p>
    <w:bookmarkEnd w:id="17548"/>
    <w:bookmarkStart w:name="z19961" w:id="175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49"/>
    <w:bookmarkStart w:name="z19962" w:id="175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50"/>
    <w:bookmarkStart w:name="z19963" w:id="175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51"/>
    <w:bookmarkStart w:name="z19964" w:id="175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52"/>
    <w:bookmarkStart w:name="z19965" w:id="175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553"/>
    <w:bookmarkStart w:name="z19966" w:id="175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554"/>
    <w:bookmarkStart w:name="z19967" w:id="175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555"/>
    <w:bookmarkStart w:name="z19968" w:id="17556"/>
    <w:p>
      <w:pPr>
        <w:spacing w:after="0"/>
        <w:ind w:left="0"/>
        <w:jc w:val="both"/>
      </w:pPr>
      <w:r>
        <w:rPr>
          <w:rFonts w:ascii="Times New Roman"/>
          <w:b w:val="false"/>
          <w:i w:val="false"/>
          <w:color w:val="000000"/>
          <w:sz w:val="28"/>
        </w:rPr>
        <w:t>
      8. Заңды тұлғаның орналасқан жері – индекс 100600, Қазақстан Республикасы, Ұлытау облысы, Жезқазған қаласы, Гурбы көшесі, 6 ғим.</w:t>
      </w:r>
    </w:p>
    <w:bookmarkEnd w:id="17556"/>
    <w:bookmarkStart w:name="z19969" w:id="175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w:t>
      </w:r>
    </w:p>
    <w:bookmarkEnd w:id="17557"/>
    <w:bookmarkStart w:name="z19970" w:id="175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58"/>
    <w:bookmarkStart w:name="z19971" w:id="175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59"/>
    <w:bookmarkStart w:name="z19972" w:id="175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60"/>
    <w:bookmarkStart w:name="z19973" w:id="175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61"/>
    <w:bookmarkStart w:name="z19974" w:id="175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62"/>
    <w:bookmarkStart w:name="z19975" w:id="17563"/>
    <w:p>
      <w:pPr>
        <w:spacing w:after="0"/>
        <w:ind w:left="0"/>
        <w:jc w:val="both"/>
      </w:pPr>
      <w:r>
        <w:rPr>
          <w:rFonts w:ascii="Times New Roman"/>
          <w:b w:val="false"/>
          <w:i w:val="false"/>
          <w:color w:val="000000"/>
          <w:sz w:val="28"/>
        </w:rPr>
        <w:t>
      13. Міндеттері:</w:t>
      </w:r>
    </w:p>
    <w:bookmarkEnd w:id="17563"/>
    <w:bookmarkStart w:name="z19976" w:id="175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564"/>
    <w:bookmarkStart w:name="z19977" w:id="175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565"/>
    <w:bookmarkStart w:name="z19978" w:id="175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566"/>
    <w:bookmarkStart w:name="z19979" w:id="17567"/>
    <w:p>
      <w:pPr>
        <w:spacing w:after="0"/>
        <w:ind w:left="0"/>
        <w:jc w:val="both"/>
      </w:pPr>
      <w:r>
        <w:rPr>
          <w:rFonts w:ascii="Times New Roman"/>
          <w:b w:val="false"/>
          <w:i w:val="false"/>
          <w:color w:val="000000"/>
          <w:sz w:val="28"/>
        </w:rPr>
        <w:t>
      14. Құқықтары мен міндеттері:</w:t>
      </w:r>
    </w:p>
    <w:bookmarkEnd w:id="17567"/>
    <w:bookmarkStart w:name="z19980" w:id="175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568"/>
    <w:bookmarkStart w:name="z19981" w:id="175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569"/>
    <w:bookmarkStart w:name="z19982" w:id="175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570"/>
    <w:bookmarkStart w:name="z19983" w:id="175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71"/>
    <w:bookmarkStart w:name="z19984" w:id="175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72"/>
    <w:bookmarkStart w:name="z19985" w:id="175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73"/>
    <w:bookmarkStart w:name="z19986" w:id="175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74"/>
    <w:bookmarkStart w:name="z19987" w:id="175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75"/>
    <w:bookmarkStart w:name="z19988" w:id="175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76"/>
    <w:bookmarkStart w:name="z19989" w:id="17577"/>
    <w:p>
      <w:pPr>
        <w:spacing w:after="0"/>
        <w:ind w:left="0"/>
        <w:jc w:val="both"/>
      </w:pPr>
      <w:r>
        <w:rPr>
          <w:rFonts w:ascii="Times New Roman"/>
          <w:b w:val="false"/>
          <w:i w:val="false"/>
          <w:color w:val="000000"/>
          <w:sz w:val="28"/>
        </w:rPr>
        <w:t>
      15. Функциялары:</w:t>
      </w:r>
    </w:p>
    <w:bookmarkEnd w:id="17577"/>
    <w:bookmarkStart w:name="z19990" w:id="175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78"/>
    <w:bookmarkStart w:name="z19991" w:id="175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79"/>
    <w:bookmarkStart w:name="z19992" w:id="175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80"/>
    <w:bookmarkStart w:name="z19993" w:id="175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81"/>
    <w:bookmarkStart w:name="z19994" w:id="175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582"/>
    <w:bookmarkStart w:name="z19995" w:id="175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583"/>
    <w:bookmarkStart w:name="z19996" w:id="175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584"/>
    <w:bookmarkStart w:name="z19997" w:id="175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585"/>
    <w:bookmarkStart w:name="z19998" w:id="175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586"/>
    <w:bookmarkStart w:name="z19999" w:id="175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587"/>
    <w:bookmarkStart w:name="z20000" w:id="175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02" w:id="1758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589"/>
    <w:bookmarkStart w:name="z20003" w:id="175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590"/>
    <w:bookmarkStart w:name="z20004" w:id="175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591"/>
    <w:bookmarkStart w:name="z20005" w:id="175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592"/>
    <w:bookmarkStart w:name="z20006" w:id="1759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593"/>
    <w:bookmarkStart w:name="z20007" w:id="1759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594"/>
    <w:bookmarkStart w:name="z20008" w:id="175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595"/>
    <w:bookmarkStart w:name="z20009" w:id="175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596"/>
    <w:bookmarkStart w:name="z20010" w:id="175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597"/>
    <w:bookmarkStart w:name="z20011" w:id="175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98"/>
    <w:bookmarkStart w:name="z20012" w:id="175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599"/>
    <w:bookmarkStart w:name="z20013" w:id="1760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600"/>
    <w:bookmarkStart w:name="z20014" w:id="176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601"/>
    <w:bookmarkStart w:name="z20015" w:id="176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602"/>
    <w:bookmarkStart w:name="z20016" w:id="176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603"/>
    <w:bookmarkStart w:name="z20017" w:id="176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604"/>
    <w:bookmarkStart w:name="z20018" w:id="17605"/>
    <w:p>
      <w:pPr>
        <w:spacing w:after="0"/>
        <w:ind w:left="0"/>
        <w:jc w:val="both"/>
      </w:pPr>
      <w:r>
        <w:rPr>
          <w:rFonts w:ascii="Times New Roman"/>
          <w:b w:val="false"/>
          <w:i w:val="false"/>
          <w:color w:val="000000"/>
          <w:sz w:val="28"/>
        </w:rPr>
        <w:t>
      29) мыналарды:</w:t>
      </w:r>
    </w:p>
    <w:bookmarkEnd w:id="17605"/>
    <w:bookmarkStart w:name="z20019" w:id="176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606"/>
    <w:bookmarkStart w:name="z20020" w:id="176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607"/>
    <w:bookmarkStart w:name="z20021" w:id="176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22" w:id="176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609"/>
    <w:bookmarkStart w:name="z20023" w:id="176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610"/>
    <w:bookmarkStart w:name="z20024" w:id="176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611"/>
    <w:bookmarkStart w:name="z20025" w:id="176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612"/>
    <w:bookmarkStart w:name="z20026" w:id="17613"/>
    <w:p>
      <w:pPr>
        <w:spacing w:after="0"/>
        <w:ind w:left="0"/>
        <w:jc w:val="both"/>
      </w:pPr>
      <w:r>
        <w:rPr>
          <w:rFonts w:ascii="Times New Roman"/>
          <w:b w:val="false"/>
          <w:i w:val="false"/>
          <w:color w:val="000000"/>
          <w:sz w:val="28"/>
        </w:rPr>
        <w:t>
      19. Басқарма басшысының өкілеттіктері:</w:t>
      </w:r>
    </w:p>
    <w:bookmarkEnd w:id="17613"/>
    <w:bookmarkStart w:name="z20027" w:id="176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614"/>
    <w:bookmarkStart w:name="z20028" w:id="176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15"/>
    <w:bookmarkStart w:name="z20029" w:id="176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616"/>
    <w:bookmarkStart w:name="z20030" w:id="176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17"/>
    <w:bookmarkStart w:name="z20031" w:id="176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618"/>
    <w:bookmarkStart w:name="z20032" w:id="176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619"/>
    <w:bookmarkStart w:name="z20033" w:id="17620"/>
    <w:p>
      <w:pPr>
        <w:spacing w:after="0"/>
        <w:ind w:left="0"/>
        <w:jc w:val="left"/>
      </w:pPr>
      <w:r>
        <w:rPr>
          <w:rFonts w:ascii="Times New Roman"/>
          <w:b/>
          <w:i w:val="false"/>
          <w:color w:val="000000"/>
        </w:rPr>
        <w:t xml:space="preserve"> 4-тарау. Басқарманың мүлкі</w:t>
      </w:r>
    </w:p>
    <w:bookmarkEnd w:id="17620"/>
    <w:bookmarkStart w:name="z20034" w:id="176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621"/>
    <w:bookmarkStart w:name="z20035" w:id="176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22"/>
    <w:bookmarkStart w:name="z20036" w:id="176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623"/>
    <w:bookmarkStart w:name="z20037" w:id="176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624"/>
    <w:bookmarkStart w:name="z20038" w:id="17625"/>
    <w:p>
      <w:pPr>
        <w:spacing w:after="0"/>
        <w:ind w:left="0"/>
        <w:jc w:val="left"/>
      </w:pPr>
      <w:r>
        <w:rPr>
          <w:rFonts w:ascii="Times New Roman"/>
          <w:b/>
          <w:i w:val="false"/>
          <w:color w:val="000000"/>
        </w:rPr>
        <w:t xml:space="preserve"> 5-тарау. Басқарманы қайта ұйымдастыру және тарату</w:t>
      </w:r>
    </w:p>
    <w:bookmarkEnd w:id="17625"/>
    <w:bookmarkStart w:name="z20039" w:id="176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209-3-қосымша</w:t>
            </w:r>
          </w:p>
        </w:tc>
      </w:tr>
    </w:tbl>
    <w:bookmarkStart w:name="z20041" w:id="176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7627"/>
    <w:p>
      <w:pPr>
        <w:spacing w:after="0"/>
        <w:ind w:left="0"/>
        <w:jc w:val="both"/>
      </w:pPr>
      <w:r>
        <w:rPr>
          <w:rFonts w:ascii="Times New Roman"/>
          <w:b w:val="false"/>
          <w:i w:val="false"/>
          <w:color w:val="ff0000"/>
          <w:sz w:val="28"/>
        </w:rPr>
        <w:t xml:space="preserve">
      Ескерту. Бұйрық 209-3-қосымшамен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042" w:id="17628"/>
    <w:p>
      <w:pPr>
        <w:spacing w:after="0"/>
        <w:ind w:left="0"/>
        <w:jc w:val="left"/>
      </w:pPr>
      <w:r>
        <w:rPr>
          <w:rFonts w:ascii="Times New Roman"/>
          <w:b/>
          <w:i w:val="false"/>
          <w:color w:val="000000"/>
        </w:rPr>
        <w:t xml:space="preserve"> 1-тарау. Жалпы ережелер</w:t>
      </w:r>
    </w:p>
    <w:bookmarkEnd w:id="17628"/>
    <w:bookmarkStart w:name="z20043" w:id="176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629"/>
    <w:bookmarkStart w:name="z20044" w:id="176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630"/>
    <w:bookmarkStart w:name="z20045" w:id="176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631"/>
    <w:bookmarkStart w:name="z20046" w:id="176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32"/>
    <w:bookmarkStart w:name="z20047" w:id="176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33"/>
    <w:bookmarkStart w:name="z20048" w:id="176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34"/>
    <w:bookmarkStart w:name="z20049" w:id="176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35"/>
    <w:bookmarkStart w:name="z20050" w:id="17636"/>
    <w:p>
      <w:pPr>
        <w:spacing w:after="0"/>
        <w:ind w:left="0"/>
        <w:jc w:val="both"/>
      </w:pPr>
      <w:r>
        <w:rPr>
          <w:rFonts w:ascii="Times New Roman"/>
          <w:b w:val="false"/>
          <w:i w:val="false"/>
          <w:color w:val="000000"/>
          <w:sz w:val="28"/>
        </w:rPr>
        <w:t>
      8. Заңды тұлғаның орналасқан жері – индекс 100700, Қазақстан Республикасы, Ұлытау облысы, Қаражал қаласы, Хамит Тойымбеков көшесі, 8 ғим.</w:t>
      </w:r>
    </w:p>
    <w:bookmarkEnd w:id="17636"/>
    <w:bookmarkStart w:name="z20051" w:id="176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w:t>
      </w:r>
    </w:p>
    <w:bookmarkEnd w:id="17637"/>
    <w:bookmarkStart w:name="z20052" w:id="176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38"/>
    <w:bookmarkStart w:name="z20053" w:id="176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39"/>
    <w:bookmarkStart w:name="z20054" w:id="176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40"/>
    <w:bookmarkStart w:name="z20055" w:id="176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41"/>
    <w:bookmarkStart w:name="z20056" w:id="176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42"/>
    <w:bookmarkStart w:name="z20057" w:id="17643"/>
    <w:p>
      <w:pPr>
        <w:spacing w:after="0"/>
        <w:ind w:left="0"/>
        <w:jc w:val="both"/>
      </w:pPr>
      <w:r>
        <w:rPr>
          <w:rFonts w:ascii="Times New Roman"/>
          <w:b w:val="false"/>
          <w:i w:val="false"/>
          <w:color w:val="000000"/>
          <w:sz w:val="28"/>
        </w:rPr>
        <w:t>
      13. Міндеттері:</w:t>
      </w:r>
    </w:p>
    <w:bookmarkEnd w:id="17643"/>
    <w:bookmarkStart w:name="z20058" w:id="176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44"/>
    <w:bookmarkStart w:name="z20059" w:id="176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45"/>
    <w:bookmarkStart w:name="z20060" w:id="176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46"/>
    <w:bookmarkStart w:name="z20061" w:id="17647"/>
    <w:p>
      <w:pPr>
        <w:spacing w:after="0"/>
        <w:ind w:left="0"/>
        <w:jc w:val="both"/>
      </w:pPr>
      <w:r>
        <w:rPr>
          <w:rFonts w:ascii="Times New Roman"/>
          <w:b w:val="false"/>
          <w:i w:val="false"/>
          <w:color w:val="000000"/>
          <w:sz w:val="28"/>
        </w:rPr>
        <w:t>
      14. Құқықтары мен міндеттері:</w:t>
      </w:r>
    </w:p>
    <w:bookmarkEnd w:id="17647"/>
    <w:bookmarkStart w:name="z20062" w:id="176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48"/>
    <w:bookmarkStart w:name="z20063" w:id="176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49"/>
    <w:bookmarkStart w:name="z20064" w:id="176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50"/>
    <w:bookmarkStart w:name="z20065" w:id="176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51"/>
    <w:bookmarkStart w:name="z20066" w:id="176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52"/>
    <w:bookmarkStart w:name="z20067" w:id="176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53"/>
    <w:bookmarkStart w:name="z20068" w:id="176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654"/>
    <w:bookmarkStart w:name="z20069" w:id="176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655"/>
    <w:bookmarkStart w:name="z20070" w:id="176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656"/>
    <w:bookmarkStart w:name="z20071" w:id="17657"/>
    <w:p>
      <w:pPr>
        <w:spacing w:after="0"/>
        <w:ind w:left="0"/>
        <w:jc w:val="both"/>
      </w:pPr>
      <w:r>
        <w:rPr>
          <w:rFonts w:ascii="Times New Roman"/>
          <w:b w:val="false"/>
          <w:i w:val="false"/>
          <w:color w:val="000000"/>
          <w:sz w:val="28"/>
        </w:rPr>
        <w:t>
      15. Функциялары:</w:t>
      </w:r>
    </w:p>
    <w:bookmarkEnd w:id="17657"/>
    <w:bookmarkStart w:name="z20072" w:id="176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658"/>
    <w:bookmarkStart w:name="z20073" w:id="176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659"/>
    <w:bookmarkStart w:name="z20074" w:id="176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660"/>
    <w:bookmarkStart w:name="z20075" w:id="176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661"/>
    <w:bookmarkStart w:name="z20076" w:id="176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62"/>
    <w:bookmarkStart w:name="z20077" w:id="176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63"/>
    <w:bookmarkStart w:name="z20078" w:id="176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64"/>
    <w:bookmarkStart w:name="z20079" w:id="176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65"/>
    <w:bookmarkStart w:name="z20080" w:id="176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66"/>
    <w:bookmarkStart w:name="z20081" w:id="176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67"/>
    <w:bookmarkStart w:name="z20082" w:id="176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84" w:id="1766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669"/>
    <w:bookmarkStart w:name="z20085" w:id="176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70"/>
    <w:bookmarkStart w:name="z20086" w:id="176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71"/>
    <w:bookmarkStart w:name="z20087" w:id="176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672"/>
    <w:bookmarkStart w:name="z20088" w:id="1767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673"/>
    <w:bookmarkStart w:name="z20089" w:id="1767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674"/>
    <w:bookmarkStart w:name="z20090" w:id="176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675"/>
    <w:bookmarkStart w:name="z20091" w:id="176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676"/>
    <w:bookmarkStart w:name="z20092" w:id="176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677"/>
    <w:bookmarkStart w:name="z20093" w:id="176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678"/>
    <w:bookmarkStart w:name="z20094" w:id="176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679"/>
    <w:bookmarkStart w:name="z20095" w:id="1768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680"/>
    <w:bookmarkStart w:name="z20096" w:id="176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681"/>
    <w:bookmarkStart w:name="z20097" w:id="176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682"/>
    <w:bookmarkStart w:name="z20098" w:id="176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683"/>
    <w:bookmarkStart w:name="z20099" w:id="176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684"/>
    <w:bookmarkStart w:name="z20100" w:id="17685"/>
    <w:p>
      <w:pPr>
        <w:spacing w:after="0"/>
        <w:ind w:left="0"/>
        <w:jc w:val="both"/>
      </w:pPr>
      <w:r>
        <w:rPr>
          <w:rFonts w:ascii="Times New Roman"/>
          <w:b w:val="false"/>
          <w:i w:val="false"/>
          <w:color w:val="000000"/>
          <w:sz w:val="28"/>
        </w:rPr>
        <w:t>
      29) мыналарды:</w:t>
      </w:r>
    </w:p>
    <w:bookmarkEnd w:id="17685"/>
    <w:bookmarkStart w:name="z20101" w:id="176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686"/>
    <w:bookmarkStart w:name="z20102" w:id="176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687"/>
    <w:bookmarkStart w:name="z20103" w:id="176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04" w:id="176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689"/>
    <w:bookmarkStart w:name="z20105" w:id="176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690"/>
    <w:bookmarkStart w:name="z20106" w:id="176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691"/>
    <w:bookmarkStart w:name="z20107" w:id="176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692"/>
    <w:bookmarkStart w:name="z20108" w:id="17693"/>
    <w:p>
      <w:pPr>
        <w:spacing w:after="0"/>
        <w:ind w:left="0"/>
        <w:jc w:val="both"/>
      </w:pPr>
      <w:r>
        <w:rPr>
          <w:rFonts w:ascii="Times New Roman"/>
          <w:b w:val="false"/>
          <w:i w:val="false"/>
          <w:color w:val="000000"/>
          <w:sz w:val="28"/>
        </w:rPr>
        <w:t>
      19. Басқарма басшысының өкілеттіктері:</w:t>
      </w:r>
    </w:p>
    <w:bookmarkEnd w:id="17693"/>
    <w:bookmarkStart w:name="z20109" w:id="176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694"/>
    <w:bookmarkStart w:name="z20110" w:id="176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95"/>
    <w:bookmarkStart w:name="z20111" w:id="176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696"/>
    <w:bookmarkStart w:name="z20112" w:id="176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97"/>
    <w:bookmarkStart w:name="z20113" w:id="176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698"/>
    <w:bookmarkStart w:name="z20114" w:id="176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699"/>
    <w:bookmarkStart w:name="z20115" w:id="17700"/>
    <w:p>
      <w:pPr>
        <w:spacing w:after="0"/>
        <w:ind w:left="0"/>
        <w:jc w:val="left"/>
      </w:pPr>
      <w:r>
        <w:rPr>
          <w:rFonts w:ascii="Times New Roman"/>
          <w:b/>
          <w:i w:val="false"/>
          <w:color w:val="000000"/>
        </w:rPr>
        <w:t xml:space="preserve"> 4-тарау. Басқарманың мүлкі</w:t>
      </w:r>
    </w:p>
    <w:bookmarkEnd w:id="17700"/>
    <w:bookmarkStart w:name="z20116" w:id="177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701"/>
    <w:bookmarkStart w:name="z20117" w:id="177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02"/>
    <w:bookmarkStart w:name="z20118" w:id="177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703"/>
    <w:bookmarkStart w:name="z20119" w:id="177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04"/>
    <w:bookmarkStart w:name="z20120" w:id="17705"/>
    <w:p>
      <w:pPr>
        <w:spacing w:after="0"/>
        <w:ind w:left="0"/>
        <w:jc w:val="left"/>
      </w:pPr>
      <w:r>
        <w:rPr>
          <w:rFonts w:ascii="Times New Roman"/>
          <w:b/>
          <w:i w:val="false"/>
          <w:color w:val="000000"/>
        </w:rPr>
        <w:t xml:space="preserve"> 5-тарау. Басқарманы қайта ұйымдастыру және тарату</w:t>
      </w:r>
    </w:p>
    <w:bookmarkEnd w:id="17705"/>
    <w:bookmarkStart w:name="z20121" w:id="177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209-4-қосымша</w:t>
            </w:r>
          </w:p>
        </w:tc>
      </w:tr>
    </w:tbl>
    <w:bookmarkStart w:name="z20123" w:id="177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7707"/>
    <w:p>
      <w:pPr>
        <w:spacing w:after="0"/>
        <w:ind w:left="0"/>
        <w:jc w:val="both"/>
      </w:pPr>
      <w:r>
        <w:rPr>
          <w:rFonts w:ascii="Times New Roman"/>
          <w:b w:val="false"/>
          <w:i w:val="false"/>
          <w:color w:val="ff0000"/>
          <w:sz w:val="28"/>
        </w:rPr>
        <w:t xml:space="preserve">
      Ескерту. Бұйрық 209-4-қосымшамен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124" w:id="17708"/>
    <w:p>
      <w:pPr>
        <w:spacing w:after="0"/>
        <w:ind w:left="0"/>
        <w:jc w:val="left"/>
      </w:pPr>
      <w:r>
        <w:rPr>
          <w:rFonts w:ascii="Times New Roman"/>
          <w:b/>
          <w:i w:val="false"/>
          <w:color w:val="000000"/>
        </w:rPr>
        <w:t xml:space="preserve"> 1-тарау. Жалпы ережелер</w:t>
      </w:r>
    </w:p>
    <w:bookmarkEnd w:id="17708"/>
    <w:bookmarkStart w:name="z20125" w:id="177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709"/>
    <w:bookmarkStart w:name="z20126" w:id="177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710"/>
    <w:bookmarkStart w:name="z20127" w:id="177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711"/>
    <w:bookmarkStart w:name="z20128" w:id="177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12"/>
    <w:bookmarkStart w:name="z20129" w:id="177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713"/>
    <w:bookmarkStart w:name="z20130" w:id="177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714"/>
    <w:bookmarkStart w:name="z20131" w:id="177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715"/>
    <w:bookmarkStart w:name="z20132" w:id="17716"/>
    <w:p>
      <w:pPr>
        <w:spacing w:after="0"/>
        <w:ind w:left="0"/>
        <w:jc w:val="both"/>
      </w:pPr>
      <w:r>
        <w:rPr>
          <w:rFonts w:ascii="Times New Roman"/>
          <w:b w:val="false"/>
          <w:i w:val="false"/>
          <w:color w:val="000000"/>
          <w:sz w:val="28"/>
        </w:rPr>
        <w:t>
      8. Заңды тұлғаның орналасқан жері – индекс 101300, Қазақстан Республикасы, Ұлытау облысы, Сәтбаев қаласы, Абай Құнанбаев көшесі, 60 үй.</w:t>
      </w:r>
    </w:p>
    <w:bookmarkEnd w:id="17716"/>
    <w:bookmarkStart w:name="z20133" w:id="177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w:t>
      </w:r>
    </w:p>
    <w:bookmarkEnd w:id="17717"/>
    <w:bookmarkStart w:name="z20134" w:id="177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18"/>
    <w:bookmarkStart w:name="z20135" w:id="177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19"/>
    <w:bookmarkStart w:name="z20136" w:id="177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720"/>
    <w:bookmarkStart w:name="z20137" w:id="177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21"/>
    <w:bookmarkStart w:name="z20138" w:id="177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722"/>
    <w:bookmarkStart w:name="z20139" w:id="17723"/>
    <w:p>
      <w:pPr>
        <w:spacing w:after="0"/>
        <w:ind w:left="0"/>
        <w:jc w:val="both"/>
      </w:pPr>
      <w:r>
        <w:rPr>
          <w:rFonts w:ascii="Times New Roman"/>
          <w:b w:val="false"/>
          <w:i w:val="false"/>
          <w:color w:val="000000"/>
          <w:sz w:val="28"/>
        </w:rPr>
        <w:t>
      13. Міндеттері:</w:t>
      </w:r>
    </w:p>
    <w:bookmarkEnd w:id="17723"/>
    <w:bookmarkStart w:name="z20140" w:id="177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724"/>
    <w:bookmarkStart w:name="z20141" w:id="177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725"/>
    <w:bookmarkStart w:name="z20142" w:id="177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726"/>
    <w:bookmarkStart w:name="z20143" w:id="17727"/>
    <w:p>
      <w:pPr>
        <w:spacing w:after="0"/>
        <w:ind w:left="0"/>
        <w:jc w:val="both"/>
      </w:pPr>
      <w:r>
        <w:rPr>
          <w:rFonts w:ascii="Times New Roman"/>
          <w:b w:val="false"/>
          <w:i w:val="false"/>
          <w:color w:val="000000"/>
          <w:sz w:val="28"/>
        </w:rPr>
        <w:t>
      14. Құқықтары мен міндеттері:</w:t>
      </w:r>
    </w:p>
    <w:bookmarkEnd w:id="17727"/>
    <w:bookmarkStart w:name="z20144" w:id="177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728"/>
    <w:bookmarkStart w:name="z20145" w:id="177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729"/>
    <w:bookmarkStart w:name="z20146" w:id="177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730"/>
    <w:bookmarkStart w:name="z20147" w:id="177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31"/>
    <w:bookmarkStart w:name="z20148" w:id="177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732"/>
    <w:bookmarkStart w:name="z20149" w:id="177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733"/>
    <w:bookmarkStart w:name="z20150" w:id="177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34"/>
    <w:bookmarkStart w:name="z20151" w:id="177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35"/>
    <w:bookmarkStart w:name="z20152" w:id="177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36"/>
    <w:bookmarkStart w:name="z20153" w:id="17737"/>
    <w:p>
      <w:pPr>
        <w:spacing w:after="0"/>
        <w:ind w:left="0"/>
        <w:jc w:val="both"/>
      </w:pPr>
      <w:r>
        <w:rPr>
          <w:rFonts w:ascii="Times New Roman"/>
          <w:b w:val="false"/>
          <w:i w:val="false"/>
          <w:color w:val="000000"/>
          <w:sz w:val="28"/>
        </w:rPr>
        <w:t>
      15. Функциялары:</w:t>
      </w:r>
    </w:p>
    <w:bookmarkEnd w:id="17737"/>
    <w:bookmarkStart w:name="z20154" w:id="1773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38"/>
    <w:bookmarkStart w:name="z20155" w:id="177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39"/>
    <w:bookmarkStart w:name="z20156" w:id="177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40"/>
    <w:bookmarkStart w:name="z20157" w:id="177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41"/>
    <w:bookmarkStart w:name="z20158" w:id="177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42"/>
    <w:bookmarkStart w:name="z20159" w:id="177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43"/>
    <w:bookmarkStart w:name="z20160" w:id="177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44"/>
    <w:bookmarkStart w:name="z20161" w:id="177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45"/>
    <w:bookmarkStart w:name="z20162" w:id="177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46"/>
    <w:bookmarkStart w:name="z20163" w:id="177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47"/>
    <w:bookmarkStart w:name="z20164" w:id="177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66" w:id="1774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749"/>
    <w:bookmarkStart w:name="z20167" w:id="177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50"/>
    <w:bookmarkStart w:name="z20168" w:id="177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51"/>
    <w:bookmarkStart w:name="z20169" w:id="177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52"/>
    <w:bookmarkStart w:name="z20170" w:id="1775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753"/>
    <w:bookmarkStart w:name="z20171" w:id="1775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754"/>
    <w:bookmarkStart w:name="z20172" w:id="177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55"/>
    <w:bookmarkStart w:name="z20173" w:id="177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56"/>
    <w:bookmarkStart w:name="z20174" w:id="177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57"/>
    <w:bookmarkStart w:name="z20175" w:id="177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58"/>
    <w:bookmarkStart w:name="z20176" w:id="177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59"/>
    <w:bookmarkStart w:name="z20177" w:id="1776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760"/>
    <w:bookmarkStart w:name="z20178" w:id="177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61"/>
    <w:bookmarkStart w:name="z20179" w:id="177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762"/>
    <w:bookmarkStart w:name="z20180" w:id="177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63"/>
    <w:bookmarkStart w:name="z20181" w:id="177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764"/>
    <w:bookmarkStart w:name="z20182" w:id="17765"/>
    <w:p>
      <w:pPr>
        <w:spacing w:after="0"/>
        <w:ind w:left="0"/>
        <w:jc w:val="both"/>
      </w:pPr>
      <w:r>
        <w:rPr>
          <w:rFonts w:ascii="Times New Roman"/>
          <w:b w:val="false"/>
          <w:i w:val="false"/>
          <w:color w:val="000000"/>
          <w:sz w:val="28"/>
        </w:rPr>
        <w:t>
      29) мыналарды:</w:t>
      </w:r>
    </w:p>
    <w:bookmarkEnd w:id="17765"/>
    <w:bookmarkStart w:name="z20183" w:id="177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766"/>
    <w:bookmarkStart w:name="z20184" w:id="177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767"/>
    <w:bookmarkStart w:name="z20185" w:id="177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86" w:id="177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769"/>
    <w:bookmarkStart w:name="z20187" w:id="177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770"/>
    <w:bookmarkStart w:name="z20188" w:id="177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771"/>
    <w:bookmarkStart w:name="z20189" w:id="177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772"/>
    <w:bookmarkStart w:name="z20190" w:id="17773"/>
    <w:p>
      <w:pPr>
        <w:spacing w:after="0"/>
        <w:ind w:left="0"/>
        <w:jc w:val="both"/>
      </w:pPr>
      <w:r>
        <w:rPr>
          <w:rFonts w:ascii="Times New Roman"/>
          <w:b w:val="false"/>
          <w:i w:val="false"/>
          <w:color w:val="000000"/>
          <w:sz w:val="28"/>
        </w:rPr>
        <w:t>
      19. Басқарма басшысының өкілеттіктері:</w:t>
      </w:r>
    </w:p>
    <w:bookmarkEnd w:id="17773"/>
    <w:bookmarkStart w:name="z20191" w:id="177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774"/>
    <w:bookmarkStart w:name="z20192" w:id="177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775"/>
    <w:bookmarkStart w:name="z20193" w:id="177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776"/>
    <w:bookmarkStart w:name="z20194" w:id="177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777"/>
    <w:bookmarkStart w:name="z20195" w:id="177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778"/>
    <w:bookmarkStart w:name="z20196" w:id="177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779"/>
    <w:bookmarkStart w:name="z20197" w:id="17780"/>
    <w:p>
      <w:pPr>
        <w:spacing w:after="0"/>
        <w:ind w:left="0"/>
        <w:jc w:val="left"/>
      </w:pPr>
      <w:r>
        <w:rPr>
          <w:rFonts w:ascii="Times New Roman"/>
          <w:b/>
          <w:i w:val="false"/>
          <w:color w:val="000000"/>
        </w:rPr>
        <w:t xml:space="preserve"> 4-тарау. Басқарманың мүлкі</w:t>
      </w:r>
    </w:p>
    <w:bookmarkEnd w:id="17780"/>
    <w:bookmarkStart w:name="z20198" w:id="177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781"/>
    <w:bookmarkStart w:name="z20199" w:id="177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82"/>
    <w:bookmarkStart w:name="z20200" w:id="177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783"/>
    <w:bookmarkStart w:name="z20201" w:id="177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84"/>
    <w:bookmarkStart w:name="z20202" w:id="17785"/>
    <w:p>
      <w:pPr>
        <w:spacing w:after="0"/>
        <w:ind w:left="0"/>
        <w:jc w:val="left"/>
      </w:pPr>
      <w:r>
        <w:rPr>
          <w:rFonts w:ascii="Times New Roman"/>
          <w:b/>
          <w:i w:val="false"/>
          <w:color w:val="000000"/>
        </w:rPr>
        <w:t xml:space="preserve"> 5-тарау. Басқарманы қайта ұйымдастыру және тарату</w:t>
      </w:r>
    </w:p>
    <w:bookmarkEnd w:id="17785"/>
    <w:bookmarkStart w:name="z20203" w:id="177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209-5-қосымша</w:t>
            </w:r>
          </w:p>
        </w:tc>
      </w:tr>
    </w:tbl>
    <w:bookmarkStart w:name="z20205" w:id="177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7787"/>
    <w:p>
      <w:pPr>
        <w:spacing w:after="0"/>
        <w:ind w:left="0"/>
        <w:jc w:val="both"/>
      </w:pPr>
      <w:r>
        <w:rPr>
          <w:rFonts w:ascii="Times New Roman"/>
          <w:b w:val="false"/>
          <w:i w:val="false"/>
          <w:color w:val="ff0000"/>
          <w:sz w:val="28"/>
        </w:rPr>
        <w:t xml:space="preserve">
      Ескерту. Бұйрық 209-5-қосымшамен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06" w:id="17788"/>
    <w:p>
      <w:pPr>
        <w:spacing w:after="0"/>
        <w:ind w:left="0"/>
        <w:jc w:val="left"/>
      </w:pPr>
      <w:r>
        <w:rPr>
          <w:rFonts w:ascii="Times New Roman"/>
          <w:b/>
          <w:i w:val="false"/>
          <w:color w:val="000000"/>
        </w:rPr>
        <w:t xml:space="preserve"> 1-тарау. Жалпы ережелер</w:t>
      </w:r>
    </w:p>
    <w:bookmarkEnd w:id="17788"/>
    <w:bookmarkStart w:name="z20207" w:id="177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789"/>
    <w:bookmarkStart w:name="z20208" w:id="1779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790"/>
    <w:bookmarkStart w:name="z20209" w:id="177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791"/>
    <w:bookmarkStart w:name="z20210" w:id="177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92"/>
    <w:bookmarkStart w:name="z20211" w:id="177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793"/>
    <w:bookmarkStart w:name="z20212" w:id="177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794"/>
    <w:bookmarkStart w:name="z20213" w:id="177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795"/>
    <w:bookmarkStart w:name="z20214" w:id="17796"/>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Ұлытау ауданы, Ұлытау ауылдық округі, Ұлытау ауылы, Булкышева көшесі, 25 ғим.</w:t>
      </w:r>
    </w:p>
    <w:bookmarkEnd w:id="17796"/>
    <w:bookmarkStart w:name="z20215" w:id="177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w:t>
      </w:r>
    </w:p>
    <w:bookmarkEnd w:id="17797"/>
    <w:bookmarkStart w:name="z20216" w:id="177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98"/>
    <w:bookmarkStart w:name="z20217" w:id="177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99"/>
    <w:bookmarkStart w:name="z20218" w:id="178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800"/>
    <w:bookmarkStart w:name="z20219" w:id="178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01"/>
    <w:bookmarkStart w:name="z20220" w:id="178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802"/>
    <w:bookmarkStart w:name="z20221" w:id="17803"/>
    <w:p>
      <w:pPr>
        <w:spacing w:after="0"/>
        <w:ind w:left="0"/>
        <w:jc w:val="both"/>
      </w:pPr>
      <w:r>
        <w:rPr>
          <w:rFonts w:ascii="Times New Roman"/>
          <w:b w:val="false"/>
          <w:i w:val="false"/>
          <w:color w:val="000000"/>
          <w:sz w:val="28"/>
        </w:rPr>
        <w:t>
      13. Міндеттері:</w:t>
      </w:r>
    </w:p>
    <w:bookmarkEnd w:id="17803"/>
    <w:bookmarkStart w:name="z20222" w:id="178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804"/>
    <w:bookmarkStart w:name="z20223" w:id="178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805"/>
    <w:bookmarkStart w:name="z20224" w:id="178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06"/>
    <w:bookmarkStart w:name="z20225" w:id="17807"/>
    <w:p>
      <w:pPr>
        <w:spacing w:after="0"/>
        <w:ind w:left="0"/>
        <w:jc w:val="both"/>
      </w:pPr>
      <w:r>
        <w:rPr>
          <w:rFonts w:ascii="Times New Roman"/>
          <w:b w:val="false"/>
          <w:i w:val="false"/>
          <w:color w:val="000000"/>
          <w:sz w:val="28"/>
        </w:rPr>
        <w:t>
      14. Құқықтары мен міндеттері:</w:t>
      </w:r>
    </w:p>
    <w:bookmarkEnd w:id="17807"/>
    <w:bookmarkStart w:name="z20226" w:id="178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08"/>
    <w:bookmarkStart w:name="z20227" w:id="178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09"/>
    <w:bookmarkStart w:name="z20228" w:id="178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10"/>
    <w:bookmarkStart w:name="z20229" w:id="178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11"/>
    <w:bookmarkStart w:name="z20230" w:id="178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12"/>
    <w:bookmarkStart w:name="z20231" w:id="178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13"/>
    <w:bookmarkStart w:name="z20232" w:id="178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14"/>
    <w:bookmarkStart w:name="z20233" w:id="178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15"/>
    <w:bookmarkStart w:name="z20234" w:id="178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816"/>
    <w:bookmarkStart w:name="z20235" w:id="17817"/>
    <w:p>
      <w:pPr>
        <w:spacing w:after="0"/>
        <w:ind w:left="0"/>
        <w:jc w:val="both"/>
      </w:pPr>
      <w:r>
        <w:rPr>
          <w:rFonts w:ascii="Times New Roman"/>
          <w:b w:val="false"/>
          <w:i w:val="false"/>
          <w:color w:val="000000"/>
          <w:sz w:val="28"/>
        </w:rPr>
        <w:t>
      15. Функциялары:</w:t>
      </w:r>
    </w:p>
    <w:bookmarkEnd w:id="17817"/>
    <w:bookmarkStart w:name="z20236" w:id="178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818"/>
    <w:bookmarkStart w:name="z20237" w:id="178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819"/>
    <w:bookmarkStart w:name="z20238" w:id="178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820"/>
    <w:bookmarkStart w:name="z20239" w:id="178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821"/>
    <w:bookmarkStart w:name="z20240" w:id="178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822"/>
    <w:bookmarkStart w:name="z20241" w:id="178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823"/>
    <w:bookmarkStart w:name="z20242" w:id="178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824"/>
    <w:bookmarkStart w:name="z20243" w:id="178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825"/>
    <w:bookmarkStart w:name="z20244" w:id="178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826"/>
    <w:bookmarkStart w:name="z20245" w:id="178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827"/>
    <w:bookmarkStart w:name="z20246" w:id="178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48" w:id="178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829"/>
    <w:bookmarkStart w:name="z20249" w:id="178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830"/>
    <w:bookmarkStart w:name="z20250" w:id="178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831"/>
    <w:bookmarkStart w:name="z20251" w:id="178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832"/>
    <w:bookmarkStart w:name="z20252" w:id="178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833"/>
    <w:bookmarkStart w:name="z20253" w:id="178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834"/>
    <w:bookmarkStart w:name="z20254" w:id="178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835"/>
    <w:bookmarkStart w:name="z20255" w:id="178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836"/>
    <w:bookmarkStart w:name="z20256" w:id="178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837"/>
    <w:bookmarkStart w:name="z20257" w:id="178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38"/>
    <w:bookmarkStart w:name="z20258" w:id="178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39"/>
    <w:bookmarkStart w:name="z20259" w:id="178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840"/>
    <w:bookmarkStart w:name="z20260" w:id="178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41"/>
    <w:bookmarkStart w:name="z20261" w:id="178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842"/>
    <w:bookmarkStart w:name="z20262" w:id="178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43"/>
    <w:bookmarkStart w:name="z20263" w:id="178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844"/>
    <w:bookmarkStart w:name="z20264" w:id="17845"/>
    <w:p>
      <w:pPr>
        <w:spacing w:after="0"/>
        <w:ind w:left="0"/>
        <w:jc w:val="both"/>
      </w:pPr>
      <w:r>
        <w:rPr>
          <w:rFonts w:ascii="Times New Roman"/>
          <w:b w:val="false"/>
          <w:i w:val="false"/>
          <w:color w:val="000000"/>
          <w:sz w:val="28"/>
        </w:rPr>
        <w:t>
      29) мыналарды:</w:t>
      </w:r>
    </w:p>
    <w:bookmarkEnd w:id="17845"/>
    <w:bookmarkStart w:name="z20265" w:id="178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46"/>
    <w:bookmarkStart w:name="z20266" w:id="178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47"/>
    <w:bookmarkStart w:name="z20267" w:id="178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68" w:id="178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49"/>
    <w:bookmarkStart w:name="z20269" w:id="178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50"/>
    <w:bookmarkStart w:name="z20270" w:id="178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51"/>
    <w:bookmarkStart w:name="z20271" w:id="178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52"/>
    <w:bookmarkStart w:name="z20272" w:id="17853"/>
    <w:p>
      <w:pPr>
        <w:spacing w:after="0"/>
        <w:ind w:left="0"/>
        <w:jc w:val="both"/>
      </w:pPr>
      <w:r>
        <w:rPr>
          <w:rFonts w:ascii="Times New Roman"/>
          <w:b w:val="false"/>
          <w:i w:val="false"/>
          <w:color w:val="000000"/>
          <w:sz w:val="28"/>
        </w:rPr>
        <w:t>
      19. Басқарма басшысының өкілеттіктері:</w:t>
      </w:r>
    </w:p>
    <w:bookmarkEnd w:id="17853"/>
    <w:bookmarkStart w:name="z20273" w:id="178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54"/>
    <w:bookmarkStart w:name="z20274" w:id="178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55"/>
    <w:bookmarkStart w:name="z20275" w:id="178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56"/>
    <w:bookmarkStart w:name="z20276" w:id="178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57"/>
    <w:bookmarkStart w:name="z20277" w:id="178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58"/>
    <w:bookmarkStart w:name="z20278" w:id="178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59"/>
    <w:bookmarkStart w:name="z20279" w:id="17860"/>
    <w:p>
      <w:pPr>
        <w:spacing w:after="0"/>
        <w:ind w:left="0"/>
        <w:jc w:val="left"/>
      </w:pPr>
      <w:r>
        <w:rPr>
          <w:rFonts w:ascii="Times New Roman"/>
          <w:b/>
          <w:i w:val="false"/>
          <w:color w:val="000000"/>
        </w:rPr>
        <w:t xml:space="preserve"> 4-тарау. Басқарманың мүлкі</w:t>
      </w:r>
    </w:p>
    <w:bookmarkEnd w:id="17860"/>
    <w:bookmarkStart w:name="z20280" w:id="178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861"/>
    <w:bookmarkStart w:name="z20281" w:id="178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62"/>
    <w:bookmarkStart w:name="z20282" w:id="178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863"/>
    <w:bookmarkStart w:name="z20283" w:id="178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64"/>
    <w:bookmarkStart w:name="z20284" w:id="17865"/>
    <w:p>
      <w:pPr>
        <w:spacing w:after="0"/>
        <w:ind w:left="0"/>
        <w:jc w:val="left"/>
      </w:pPr>
      <w:r>
        <w:rPr>
          <w:rFonts w:ascii="Times New Roman"/>
          <w:b/>
          <w:i w:val="false"/>
          <w:color w:val="000000"/>
        </w:rPr>
        <w:t xml:space="preserve"> 5-тарау. Басқарманы қайта ұйымдастыру және тарату</w:t>
      </w:r>
    </w:p>
    <w:bookmarkEnd w:id="17865"/>
    <w:bookmarkStart w:name="z20285" w:id="178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210-қосымша</w:t>
            </w:r>
          </w:p>
        </w:tc>
      </w:tr>
    </w:tbl>
    <w:bookmarkStart w:name="z16185" w:id="178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7867"/>
    <w:p>
      <w:pPr>
        <w:spacing w:after="0"/>
        <w:ind w:left="0"/>
        <w:jc w:val="both"/>
      </w:pPr>
      <w:r>
        <w:rPr>
          <w:rFonts w:ascii="Times New Roman"/>
          <w:b w:val="false"/>
          <w:i w:val="false"/>
          <w:color w:val="ff0000"/>
          <w:sz w:val="28"/>
        </w:rPr>
        <w:t xml:space="preserve">
      Ескерту. 210-қосымша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211-қосымша</w:t>
            </w:r>
          </w:p>
        </w:tc>
      </w:tr>
    </w:tbl>
    <w:bookmarkStart w:name="z16261" w:id="178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17868"/>
    <w:p>
      <w:pPr>
        <w:spacing w:after="0"/>
        <w:ind w:left="0"/>
        <w:jc w:val="both"/>
      </w:pPr>
      <w:r>
        <w:rPr>
          <w:rFonts w:ascii="Times New Roman"/>
          <w:b w:val="false"/>
          <w:i w:val="false"/>
          <w:color w:val="ff0000"/>
          <w:sz w:val="28"/>
        </w:rPr>
        <w:t xml:space="preserve">
      Ескерту. 211-қосымша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14" w:id="17869"/>
    <w:p>
      <w:pPr>
        <w:spacing w:after="0"/>
        <w:ind w:left="0"/>
        <w:jc w:val="left"/>
      </w:pPr>
      <w:r>
        <w:rPr>
          <w:rFonts w:ascii="Times New Roman"/>
          <w:b/>
          <w:i w:val="false"/>
          <w:color w:val="000000"/>
        </w:rPr>
        <w:t xml:space="preserve"> 1-тарау. Жалпы ережелер</w:t>
      </w:r>
    </w:p>
    <w:bookmarkEnd w:id="17869"/>
    <w:bookmarkStart w:name="z35915" w:id="178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870"/>
    <w:bookmarkStart w:name="z35916" w:id="1787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871"/>
    <w:bookmarkStart w:name="z35917" w:id="178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872"/>
    <w:bookmarkStart w:name="z35918" w:id="178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873"/>
    <w:bookmarkStart w:name="z35919" w:id="178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874"/>
    <w:bookmarkStart w:name="z35920" w:id="178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875"/>
    <w:bookmarkStart w:name="z35921" w:id="178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876"/>
    <w:bookmarkStart w:name="z35922" w:id="17877"/>
    <w:p>
      <w:pPr>
        <w:spacing w:after="0"/>
        <w:ind w:left="0"/>
        <w:jc w:val="both"/>
      </w:pPr>
      <w:r>
        <w:rPr>
          <w:rFonts w:ascii="Times New Roman"/>
          <w:b w:val="false"/>
          <w:i w:val="false"/>
          <w:color w:val="000000"/>
          <w:sz w:val="28"/>
        </w:rPr>
        <w:t>
      8. Заңды тұлғаның орналасқан жері – индекс 070800, Қазақстан Республикасы, Шығыс Қазақстан облысы, Алтай ауданы, Алтай қаласы, М.Горький көшесі, 36 үй.</w:t>
      </w:r>
    </w:p>
    <w:bookmarkEnd w:id="17877"/>
    <w:bookmarkStart w:name="z35923" w:id="178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w:t>
      </w:r>
    </w:p>
    <w:bookmarkEnd w:id="17878"/>
    <w:bookmarkStart w:name="z35924" w:id="178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879"/>
    <w:bookmarkStart w:name="z35925" w:id="178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880"/>
    <w:bookmarkStart w:name="z35926" w:id="178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881"/>
    <w:bookmarkStart w:name="z35927" w:id="178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82"/>
    <w:bookmarkStart w:name="z35928" w:id="178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883"/>
    <w:bookmarkStart w:name="z35929" w:id="17884"/>
    <w:p>
      <w:pPr>
        <w:spacing w:after="0"/>
        <w:ind w:left="0"/>
        <w:jc w:val="both"/>
      </w:pPr>
      <w:r>
        <w:rPr>
          <w:rFonts w:ascii="Times New Roman"/>
          <w:b w:val="false"/>
          <w:i w:val="false"/>
          <w:color w:val="000000"/>
          <w:sz w:val="28"/>
        </w:rPr>
        <w:t>
      13. Міндеттері:</w:t>
      </w:r>
    </w:p>
    <w:bookmarkEnd w:id="17884"/>
    <w:bookmarkStart w:name="z35930" w:id="178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885"/>
    <w:bookmarkStart w:name="z35931" w:id="178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886"/>
    <w:bookmarkStart w:name="z35932" w:id="178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87"/>
    <w:bookmarkStart w:name="z35933" w:id="17888"/>
    <w:p>
      <w:pPr>
        <w:spacing w:after="0"/>
        <w:ind w:left="0"/>
        <w:jc w:val="both"/>
      </w:pPr>
      <w:r>
        <w:rPr>
          <w:rFonts w:ascii="Times New Roman"/>
          <w:b w:val="false"/>
          <w:i w:val="false"/>
          <w:color w:val="000000"/>
          <w:sz w:val="28"/>
        </w:rPr>
        <w:t>
      14. Құқықтары мен міндеттері:</w:t>
      </w:r>
    </w:p>
    <w:bookmarkEnd w:id="17888"/>
    <w:bookmarkStart w:name="z35934" w:id="178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89"/>
    <w:bookmarkStart w:name="z35935" w:id="178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90"/>
    <w:bookmarkStart w:name="z35936" w:id="178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91"/>
    <w:bookmarkStart w:name="z35937" w:id="178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92"/>
    <w:bookmarkStart w:name="z35938" w:id="178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93"/>
    <w:bookmarkStart w:name="z35939" w:id="178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94"/>
    <w:bookmarkStart w:name="z35940" w:id="178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95"/>
    <w:bookmarkStart w:name="z35941" w:id="178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96"/>
    <w:bookmarkStart w:name="z35942" w:id="178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897"/>
    <w:bookmarkStart w:name="z35943" w:id="17898"/>
    <w:p>
      <w:pPr>
        <w:spacing w:after="0"/>
        <w:ind w:left="0"/>
        <w:jc w:val="both"/>
      </w:pPr>
      <w:r>
        <w:rPr>
          <w:rFonts w:ascii="Times New Roman"/>
          <w:b w:val="false"/>
          <w:i w:val="false"/>
          <w:color w:val="000000"/>
          <w:sz w:val="28"/>
        </w:rPr>
        <w:t>
      15. Функциялары:</w:t>
      </w:r>
    </w:p>
    <w:bookmarkEnd w:id="17898"/>
    <w:bookmarkStart w:name="z35944" w:id="17899"/>
    <w:p>
      <w:pPr>
        <w:spacing w:after="0"/>
        <w:ind w:left="0"/>
        <w:jc w:val="both"/>
      </w:pPr>
      <w:r>
        <w:rPr>
          <w:rFonts w:ascii="Times New Roman"/>
          <w:b w:val="false"/>
          <w:i w:val="false"/>
          <w:color w:val="000000"/>
          <w:sz w:val="28"/>
        </w:rPr>
        <w:t>
      1) реттелетін салада мемлекеттік саясатты іске асыру;</w:t>
      </w:r>
    </w:p>
    <w:bookmarkEnd w:id="17899"/>
    <w:bookmarkStart w:name="z35945" w:id="179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00"/>
    <w:bookmarkStart w:name="z35946" w:id="179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01"/>
    <w:bookmarkStart w:name="z35947" w:id="179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02"/>
    <w:bookmarkStart w:name="z35948" w:id="179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03"/>
    <w:bookmarkStart w:name="z35949" w:id="179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04"/>
    <w:bookmarkStart w:name="z35950" w:id="179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05"/>
    <w:bookmarkStart w:name="z35951" w:id="179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06"/>
    <w:bookmarkStart w:name="z35952" w:id="179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907"/>
    <w:bookmarkStart w:name="z35953" w:id="179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908"/>
    <w:bookmarkStart w:name="z35954" w:id="179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56" w:id="179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910"/>
    <w:bookmarkStart w:name="z35957" w:id="179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911"/>
    <w:bookmarkStart w:name="z35958" w:id="179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912"/>
    <w:bookmarkStart w:name="z35959" w:id="179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913"/>
    <w:bookmarkStart w:name="z35960" w:id="179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914"/>
    <w:bookmarkStart w:name="z35961" w:id="179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915"/>
    <w:bookmarkStart w:name="z35962" w:id="179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16"/>
    <w:bookmarkStart w:name="z35963" w:id="1791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17"/>
    <w:bookmarkStart w:name="z35964" w:id="1791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18"/>
    <w:bookmarkStart w:name="z35965" w:id="1791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919"/>
    <w:bookmarkStart w:name="z35966" w:id="1792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920"/>
    <w:bookmarkStart w:name="z35967" w:id="1792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921"/>
    <w:bookmarkStart w:name="z35968" w:id="1792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922"/>
    <w:bookmarkStart w:name="z35969" w:id="1792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923"/>
    <w:bookmarkStart w:name="z35970" w:id="1792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924"/>
    <w:bookmarkStart w:name="z35971" w:id="1792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925"/>
    <w:bookmarkStart w:name="z35972" w:id="17926"/>
    <w:p>
      <w:pPr>
        <w:spacing w:after="0"/>
        <w:ind w:left="0"/>
        <w:jc w:val="both"/>
      </w:pPr>
      <w:r>
        <w:rPr>
          <w:rFonts w:ascii="Times New Roman"/>
          <w:b w:val="false"/>
          <w:i w:val="false"/>
          <w:color w:val="000000"/>
          <w:sz w:val="28"/>
        </w:rPr>
        <w:t>
      29) мыналарды:</w:t>
      </w:r>
    </w:p>
    <w:bookmarkEnd w:id="17926"/>
    <w:bookmarkStart w:name="z35973" w:id="1792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927"/>
    <w:bookmarkStart w:name="z35974" w:id="1792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928"/>
    <w:bookmarkStart w:name="z35975" w:id="1792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76" w:id="1793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930"/>
    <w:bookmarkStart w:name="z35977" w:id="1793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931"/>
    <w:bookmarkStart w:name="z35978" w:id="1793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932"/>
    <w:bookmarkStart w:name="z35979" w:id="179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933"/>
    <w:bookmarkStart w:name="z35980" w:id="17934"/>
    <w:p>
      <w:pPr>
        <w:spacing w:after="0"/>
        <w:ind w:left="0"/>
        <w:jc w:val="both"/>
      </w:pPr>
      <w:r>
        <w:rPr>
          <w:rFonts w:ascii="Times New Roman"/>
          <w:b w:val="false"/>
          <w:i w:val="false"/>
          <w:color w:val="000000"/>
          <w:sz w:val="28"/>
        </w:rPr>
        <w:t>
      19. Басқарма басшысының өкілеттіктері:</w:t>
      </w:r>
    </w:p>
    <w:bookmarkEnd w:id="17934"/>
    <w:bookmarkStart w:name="z35981" w:id="1793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35"/>
    <w:bookmarkStart w:name="z35982" w:id="1793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36"/>
    <w:bookmarkStart w:name="z35983" w:id="1793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37"/>
    <w:bookmarkStart w:name="z35984" w:id="1793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38"/>
    <w:bookmarkStart w:name="z35985" w:id="1793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39"/>
    <w:bookmarkStart w:name="z35986" w:id="1794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40"/>
    <w:bookmarkStart w:name="z35987" w:id="17941"/>
    <w:p>
      <w:pPr>
        <w:spacing w:after="0"/>
        <w:ind w:left="0"/>
        <w:jc w:val="left"/>
      </w:pPr>
      <w:r>
        <w:rPr>
          <w:rFonts w:ascii="Times New Roman"/>
          <w:b/>
          <w:i w:val="false"/>
          <w:color w:val="000000"/>
        </w:rPr>
        <w:t xml:space="preserve"> 4-тарау. Басқарманың мүлкі</w:t>
      </w:r>
    </w:p>
    <w:bookmarkEnd w:id="17941"/>
    <w:bookmarkStart w:name="z35988" w:id="1794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42"/>
    <w:bookmarkStart w:name="z35989" w:id="1794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43"/>
    <w:bookmarkStart w:name="z35990" w:id="1794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44"/>
    <w:bookmarkStart w:name="z35991" w:id="1794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45"/>
    <w:bookmarkStart w:name="z35992" w:id="17946"/>
    <w:p>
      <w:pPr>
        <w:spacing w:after="0"/>
        <w:ind w:left="0"/>
        <w:jc w:val="left"/>
      </w:pPr>
      <w:r>
        <w:rPr>
          <w:rFonts w:ascii="Times New Roman"/>
          <w:b/>
          <w:i w:val="false"/>
          <w:color w:val="000000"/>
        </w:rPr>
        <w:t xml:space="preserve"> 5-тарау. Басқарманы қайта ұйымдастыру және тарату</w:t>
      </w:r>
    </w:p>
    <w:bookmarkEnd w:id="17946"/>
    <w:bookmarkStart w:name="z35993" w:id="1794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212-қосымша</w:t>
            </w:r>
          </w:p>
        </w:tc>
      </w:tr>
    </w:tbl>
    <w:bookmarkStart w:name="z16337" w:id="1794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Аягөз аудандық санитариялық-эпидемиологиялық бақылау" республикалық мемлекеттік мекемесінің ережесі</w:t>
      </w:r>
    </w:p>
    <w:bookmarkEnd w:id="17948"/>
    <w:p>
      <w:pPr>
        <w:spacing w:after="0"/>
        <w:ind w:left="0"/>
        <w:jc w:val="both"/>
      </w:pPr>
      <w:r>
        <w:rPr>
          <w:rFonts w:ascii="Times New Roman"/>
          <w:b w:val="false"/>
          <w:i w:val="false"/>
          <w:color w:val="ff0000"/>
          <w:sz w:val="28"/>
        </w:rPr>
        <w:t xml:space="preserve">
      Ескерту. 212-қосымша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213-қосымша</w:t>
            </w:r>
          </w:p>
        </w:tc>
      </w:tr>
    </w:tbl>
    <w:bookmarkStart w:name="z16413" w:id="179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17949"/>
    <w:p>
      <w:pPr>
        <w:spacing w:after="0"/>
        <w:ind w:left="0"/>
        <w:jc w:val="both"/>
      </w:pPr>
      <w:r>
        <w:rPr>
          <w:rFonts w:ascii="Times New Roman"/>
          <w:b w:val="false"/>
          <w:i w:val="false"/>
          <w:color w:val="ff0000"/>
          <w:sz w:val="28"/>
        </w:rPr>
        <w:t xml:space="preserve">
      Ескерту. 213-қосымша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214-қосымша</w:t>
            </w:r>
          </w:p>
        </w:tc>
      </w:tr>
    </w:tbl>
    <w:bookmarkStart w:name="z16489" w:id="179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17950"/>
    <w:p>
      <w:pPr>
        <w:spacing w:after="0"/>
        <w:ind w:left="0"/>
        <w:jc w:val="both"/>
      </w:pPr>
      <w:r>
        <w:rPr>
          <w:rFonts w:ascii="Times New Roman"/>
          <w:b w:val="false"/>
          <w:i w:val="false"/>
          <w:color w:val="ff0000"/>
          <w:sz w:val="28"/>
        </w:rPr>
        <w:t xml:space="preserve">
      Ескерту. 214-қосымша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215-қосымша</w:t>
            </w:r>
          </w:p>
        </w:tc>
      </w:tr>
    </w:tbl>
    <w:bookmarkStart w:name="z16565" w:id="179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17951"/>
    <w:p>
      <w:pPr>
        <w:spacing w:after="0"/>
        <w:ind w:left="0"/>
        <w:jc w:val="both"/>
      </w:pPr>
      <w:r>
        <w:rPr>
          <w:rFonts w:ascii="Times New Roman"/>
          <w:b w:val="false"/>
          <w:i w:val="false"/>
          <w:color w:val="ff0000"/>
          <w:sz w:val="28"/>
        </w:rPr>
        <w:t xml:space="preserve">
      Ескерту. 215-қосымша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94" w:id="17952"/>
    <w:p>
      <w:pPr>
        <w:spacing w:after="0"/>
        <w:ind w:left="0"/>
        <w:jc w:val="left"/>
      </w:pPr>
      <w:r>
        <w:rPr>
          <w:rFonts w:ascii="Times New Roman"/>
          <w:b/>
          <w:i w:val="false"/>
          <w:color w:val="000000"/>
        </w:rPr>
        <w:t xml:space="preserve"> 1-тарау. Жалпы ережелер</w:t>
      </w:r>
    </w:p>
    <w:bookmarkEnd w:id="17952"/>
    <w:bookmarkStart w:name="z35995" w:id="179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53"/>
    <w:bookmarkStart w:name="z35996" w:id="1795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54"/>
    <w:bookmarkStart w:name="z35997" w:id="179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55"/>
    <w:bookmarkStart w:name="z35998" w:id="179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56"/>
    <w:bookmarkStart w:name="z35999" w:id="179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57"/>
    <w:bookmarkStart w:name="z36000" w:id="179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58"/>
    <w:bookmarkStart w:name="z36001" w:id="179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59"/>
    <w:bookmarkStart w:name="z36002" w:id="17960"/>
    <w:p>
      <w:pPr>
        <w:spacing w:after="0"/>
        <w:ind w:left="0"/>
        <w:jc w:val="both"/>
      </w:pPr>
      <w:r>
        <w:rPr>
          <w:rFonts w:ascii="Times New Roman"/>
          <w:b w:val="false"/>
          <w:i w:val="false"/>
          <w:color w:val="000000"/>
          <w:sz w:val="28"/>
        </w:rPr>
        <w:t>
      8. Заңды тұлғаның орналасқан жері – индекс 070500, Қазақстан Республикасы, Шығыс Қазақстан облысы, Глубокое ауданы, Глубокое кенті, Пирогов көшесі, 10/1құрылыс , 4 корпус.</w:t>
      </w:r>
    </w:p>
    <w:bookmarkEnd w:id="17960"/>
    <w:bookmarkStart w:name="z36003" w:id="179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w:t>
      </w:r>
    </w:p>
    <w:bookmarkEnd w:id="17961"/>
    <w:bookmarkStart w:name="z36004" w:id="179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62"/>
    <w:bookmarkStart w:name="z36005" w:id="179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63"/>
    <w:bookmarkStart w:name="z36006" w:id="179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964"/>
    <w:bookmarkStart w:name="z36007" w:id="179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65"/>
    <w:bookmarkStart w:name="z36008" w:id="179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966"/>
    <w:bookmarkStart w:name="z36009" w:id="17967"/>
    <w:p>
      <w:pPr>
        <w:spacing w:after="0"/>
        <w:ind w:left="0"/>
        <w:jc w:val="both"/>
      </w:pPr>
      <w:r>
        <w:rPr>
          <w:rFonts w:ascii="Times New Roman"/>
          <w:b w:val="false"/>
          <w:i w:val="false"/>
          <w:color w:val="000000"/>
          <w:sz w:val="28"/>
        </w:rPr>
        <w:t>
      13. Міндеттері:</w:t>
      </w:r>
    </w:p>
    <w:bookmarkEnd w:id="17967"/>
    <w:bookmarkStart w:name="z36010" w:id="179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968"/>
    <w:bookmarkStart w:name="z36011" w:id="179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969"/>
    <w:bookmarkStart w:name="z36012" w:id="179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970"/>
    <w:bookmarkStart w:name="z36013" w:id="17971"/>
    <w:p>
      <w:pPr>
        <w:spacing w:after="0"/>
        <w:ind w:left="0"/>
        <w:jc w:val="both"/>
      </w:pPr>
      <w:r>
        <w:rPr>
          <w:rFonts w:ascii="Times New Roman"/>
          <w:b w:val="false"/>
          <w:i w:val="false"/>
          <w:color w:val="000000"/>
          <w:sz w:val="28"/>
        </w:rPr>
        <w:t>
      14. Құқықтары мен міндеттері:</w:t>
      </w:r>
    </w:p>
    <w:bookmarkEnd w:id="17971"/>
    <w:bookmarkStart w:name="z36014" w:id="179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972"/>
    <w:bookmarkStart w:name="z36015" w:id="179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973"/>
    <w:bookmarkStart w:name="z36016" w:id="179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974"/>
    <w:bookmarkStart w:name="z36017" w:id="179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975"/>
    <w:bookmarkStart w:name="z36018" w:id="179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976"/>
    <w:bookmarkStart w:name="z36019" w:id="179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977"/>
    <w:bookmarkStart w:name="z36020" w:id="179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978"/>
    <w:bookmarkStart w:name="z36021" w:id="179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979"/>
    <w:bookmarkStart w:name="z36022" w:id="179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980"/>
    <w:bookmarkStart w:name="z36023" w:id="17981"/>
    <w:p>
      <w:pPr>
        <w:spacing w:after="0"/>
        <w:ind w:left="0"/>
        <w:jc w:val="both"/>
      </w:pPr>
      <w:r>
        <w:rPr>
          <w:rFonts w:ascii="Times New Roman"/>
          <w:b w:val="false"/>
          <w:i w:val="false"/>
          <w:color w:val="000000"/>
          <w:sz w:val="28"/>
        </w:rPr>
        <w:t>
      15. Функциялары:</w:t>
      </w:r>
    </w:p>
    <w:bookmarkEnd w:id="17981"/>
    <w:bookmarkStart w:name="z36024" w:id="1798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982"/>
    <w:bookmarkStart w:name="z36025" w:id="179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83"/>
    <w:bookmarkStart w:name="z36026" w:id="179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84"/>
    <w:bookmarkStart w:name="z36027" w:id="179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85"/>
    <w:bookmarkStart w:name="z36028" w:id="179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86"/>
    <w:bookmarkStart w:name="z36029" w:id="179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87"/>
    <w:bookmarkStart w:name="z36030" w:id="179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88"/>
    <w:bookmarkStart w:name="z36031" w:id="179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89"/>
    <w:bookmarkStart w:name="z36032" w:id="179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990"/>
    <w:bookmarkStart w:name="z36033" w:id="179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991"/>
    <w:bookmarkStart w:name="z36034" w:id="179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36" w:id="1799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993"/>
    <w:bookmarkStart w:name="z36037" w:id="179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994"/>
    <w:bookmarkStart w:name="z36038" w:id="179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995"/>
    <w:bookmarkStart w:name="z36041" w:id="179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9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Start w:name="z36042" w:id="179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97"/>
    <w:bookmarkStart w:name="z36043" w:id="179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98"/>
    <w:bookmarkStart w:name="z36044" w:id="179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99"/>
    <w:bookmarkStart w:name="z36045" w:id="180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000"/>
    <w:bookmarkStart w:name="z36046" w:id="180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001"/>
    <w:bookmarkStart w:name="z36047" w:id="180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002"/>
    <w:bookmarkStart w:name="z36048" w:id="180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003"/>
    <w:bookmarkStart w:name="z36049" w:id="180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004"/>
    <w:bookmarkStart w:name="z36050" w:id="180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05"/>
    <w:bookmarkStart w:name="z36051" w:id="180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006"/>
    <w:bookmarkStart w:name="z36052" w:id="18007"/>
    <w:p>
      <w:pPr>
        <w:spacing w:after="0"/>
        <w:ind w:left="0"/>
        <w:jc w:val="both"/>
      </w:pPr>
      <w:r>
        <w:rPr>
          <w:rFonts w:ascii="Times New Roman"/>
          <w:b w:val="false"/>
          <w:i w:val="false"/>
          <w:color w:val="000000"/>
          <w:sz w:val="28"/>
        </w:rPr>
        <w:t>
      29) мыналарды:</w:t>
      </w:r>
    </w:p>
    <w:bookmarkEnd w:id="18007"/>
    <w:bookmarkStart w:name="z36053" w:id="180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08"/>
    <w:bookmarkStart w:name="z36054" w:id="180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09"/>
    <w:bookmarkStart w:name="z36055" w:id="180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56" w:id="180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11"/>
    <w:bookmarkStart w:name="z36057" w:id="180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12"/>
    <w:bookmarkStart w:name="z36058" w:id="180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13"/>
    <w:bookmarkStart w:name="z36059" w:id="180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14"/>
    <w:bookmarkStart w:name="z36060" w:id="18015"/>
    <w:p>
      <w:pPr>
        <w:spacing w:after="0"/>
        <w:ind w:left="0"/>
        <w:jc w:val="both"/>
      </w:pPr>
      <w:r>
        <w:rPr>
          <w:rFonts w:ascii="Times New Roman"/>
          <w:b w:val="false"/>
          <w:i w:val="false"/>
          <w:color w:val="000000"/>
          <w:sz w:val="28"/>
        </w:rPr>
        <w:t>
      19. Басқарма басшысының өкілеттіктері:</w:t>
      </w:r>
    </w:p>
    <w:bookmarkEnd w:id="18015"/>
    <w:bookmarkStart w:name="z36061" w:id="180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016"/>
    <w:bookmarkStart w:name="z36062" w:id="180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17"/>
    <w:bookmarkStart w:name="z36063" w:id="180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018"/>
    <w:bookmarkStart w:name="z36064" w:id="180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19"/>
    <w:bookmarkStart w:name="z36065" w:id="180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020"/>
    <w:bookmarkStart w:name="z36066" w:id="180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021"/>
    <w:bookmarkStart w:name="z36067" w:id="18022"/>
    <w:p>
      <w:pPr>
        <w:spacing w:after="0"/>
        <w:ind w:left="0"/>
        <w:jc w:val="left"/>
      </w:pPr>
      <w:r>
        <w:rPr>
          <w:rFonts w:ascii="Times New Roman"/>
          <w:b/>
          <w:i w:val="false"/>
          <w:color w:val="000000"/>
        </w:rPr>
        <w:t xml:space="preserve"> 4-тарау. Басқарманың мүлкі</w:t>
      </w:r>
    </w:p>
    <w:bookmarkEnd w:id="18022"/>
    <w:bookmarkStart w:name="z36068" w:id="180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023"/>
    <w:bookmarkStart w:name="z36069" w:id="180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24"/>
    <w:bookmarkStart w:name="z36070" w:id="180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025"/>
    <w:bookmarkStart w:name="z36071" w:id="180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26"/>
    <w:bookmarkStart w:name="z36072" w:id="18027"/>
    <w:p>
      <w:pPr>
        <w:spacing w:after="0"/>
        <w:ind w:left="0"/>
        <w:jc w:val="left"/>
      </w:pPr>
      <w:r>
        <w:rPr>
          <w:rFonts w:ascii="Times New Roman"/>
          <w:b/>
          <w:i w:val="false"/>
          <w:color w:val="000000"/>
        </w:rPr>
        <w:t xml:space="preserve"> 5-тарау. Басқарманы қайта ұйымдастыру және тарату</w:t>
      </w:r>
    </w:p>
    <w:bookmarkEnd w:id="18027"/>
    <w:bookmarkStart w:name="z36073" w:id="180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216-қосымша</w:t>
            </w:r>
          </w:p>
        </w:tc>
      </w:tr>
    </w:tbl>
    <w:bookmarkStart w:name="z16641" w:id="180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18029"/>
    <w:p>
      <w:pPr>
        <w:spacing w:after="0"/>
        <w:ind w:left="0"/>
        <w:jc w:val="both"/>
      </w:pPr>
      <w:r>
        <w:rPr>
          <w:rFonts w:ascii="Times New Roman"/>
          <w:b w:val="false"/>
          <w:i w:val="false"/>
          <w:color w:val="ff0000"/>
          <w:sz w:val="28"/>
        </w:rPr>
        <w:t xml:space="preserve">
      Ескерту. 216-қосымша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217-қосымша</w:t>
            </w:r>
          </w:p>
        </w:tc>
      </w:tr>
    </w:tbl>
    <w:bookmarkStart w:name="z16717" w:id="180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18030"/>
    <w:p>
      <w:pPr>
        <w:spacing w:after="0"/>
        <w:ind w:left="0"/>
        <w:jc w:val="both"/>
      </w:pPr>
      <w:r>
        <w:rPr>
          <w:rFonts w:ascii="Times New Roman"/>
          <w:b w:val="false"/>
          <w:i w:val="false"/>
          <w:color w:val="ff0000"/>
          <w:sz w:val="28"/>
        </w:rPr>
        <w:t xml:space="preserve">
      Ескерту. 217-қосымша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074" w:id="18031"/>
    <w:p>
      <w:pPr>
        <w:spacing w:after="0"/>
        <w:ind w:left="0"/>
        <w:jc w:val="left"/>
      </w:pPr>
      <w:r>
        <w:rPr>
          <w:rFonts w:ascii="Times New Roman"/>
          <w:b/>
          <w:i w:val="false"/>
          <w:color w:val="000000"/>
        </w:rPr>
        <w:t xml:space="preserve"> 1-тарау. Жалпы ережелер</w:t>
      </w:r>
    </w:p>
    <w:bookmarkEnd w:id="18031"/>
    <w:bookmarkStart w:name="z36075" w:id="180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32"/>
    <w:bookmarkStart w:name="z36076" w:id="180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33"/>
    <w:bookmarkStart w:name="z36077" w:id="180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34"/>
    <w:bookmarkStart w:name="z36078" w:id="180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35"/>
    <w:bookmarkStart w:name="z36079" w:id="180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36"/>
    <w:bookmarkStart w:name="z36080" w:id="180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037"/>
    <w:bookmarkStart w:name="z36081" w:id="180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038"/>
    <w:bookmarkStart w:name="z36082" w:id="18039"/>
    <w:p>
      <w:pPr>
        <w:spacing w:after="0"/>
        <w:ind w:left="0"/>
        <w:jc w:val="both"/>
      </w:pPr>
      <w:r>
        <w:rPr>
          <w:rFonts w:ascii="Times New Roman"/>
          <w:b w:val="false"/>
          <w:i w:val="false"/>
          <w:color w:val="000000"/>
          <w:sz w:val="28"/>
        </w:rPr>
        <w:t>
      8. Заңды тұлғаның орналасқан жері – индекс 070700, Қазақстан Республикасы, Шығыс Қазақстан облысы, Зайсан ауданы, Зайсан қаласы, З. Ибраев көшесі, 1 ғимарат.</w:t>
      </w:r>
    </w:p>
    <w:bookmarkEnd w:id="18039"/>
    <w:bookmarkStart w:name="z36083" w:id="180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w:t>
      </w:r>
    </w:p>
    <w:bookmarkEnd w:id="18040"/>
    <w:bookmarkStart w:name="z36084" w:id="180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41"/>
    <w:bookmarkStart w:name="z36085" w:id="180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42"/>
    <w:bookmarkStart w:name="z36086" w:id="180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43"/>
    <w:bookmarkStart w:name="z36087" w:id="180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44"/>
    <w:bookmarkStart w:name="z36088" w:id="180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45"/>
    <w:bookmarkStart w:name="z36089" w:id="18046"/>
    <w:p>
      <w:pPr>
        <w:spacing w:after="0"/>
        <w:ind w:left="0"/>
        <w:jc w:val="both"/>
      </w:pPr>
      <w:r>
        <w:rPr>
          <w:rFonts w:ascii="Times New Roman"/>
          <w:b w:val="false"/>
          <w:i w:val="false"/>
          <w:color w:val="000000"/>
          <w:sz w:val="28"/>
        </w:rPr>
        <w:t>
      13. Міндеттері:</w:t>
      </w:r>
    </w:p>
    <w:bookmarkEnd w:id="18046"/>
    <w:bookmarkStart w:name="z36090" w:id="180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47"/>
    <w:bookmarkStart w:name="z36091" w:id="180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48"/>
    <w:bookmarkStart w:name="z36092" w:id="180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49"/>
    <w:bookmarkStart w:name="z36093" w:id="18050"/>
    <w:p>
      <w:pPr>
        <w:spacing w:after="0"/>
        <w:ind w:left="0"/>
        <w:jc w:val="both"/>
      </w:pPr>
      <w:r>
        <w:rPr>
          <w:rFonts w:ascii="Times New Roman"/>
          <w:b w:val="false"/>
          <w:i w:val="false"/>
          <w:color w:val="000000"/>
          <w:sz w:val="28"/>
        </w:rPr>
        <w:t>
      14. Құқықтары мен міндеттері:</w:t>
      </w:r>
    </w:p>
    <w:bookmarkEnd w:id="18050"/>
    <w:bookmarkStart w:name="z36094" w:id="180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51"/>
    <w:bookmarkStart w:name="z36095" w:id="180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52"/>
    <w:bookmarkStart w:name="z36096" w:id="180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53"/>
    <w:bookmarkStart w:name="z36097" w:id="180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54"/>
    <w:bookmarkStart w:name="z36098" w:id="180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55"/>
    <w:bookmarkStart w:name="z36099" w:id="180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56"/>
    <w:bookmarkStart w:name="z36100" w:id="180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57"/>
    <w:bookmarkStart w:name="z36101" w:id="180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58"/>
    <w:bookmarkStart w:name="z36102" w:id="180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59"/>
    <w:bookmarkStart w:name="z36103" w:id="18060"/>
    <w:p>
      <w:pPr>
        <w:spacing w:after="0"/>
        <w:ind w:left="0"/>
        <w:jc w:val="both"/>
      </w:pPr>
      <w:r>
        <w:rPr>
          <w:rFonts w:ascii="Times New Roman"/>
          <w:b w:val="false"/>
          <w:i w:val="false"/>
          <w:color w:val="000000"/>
          <w:sz w:val="28"/>
        </w:rPr>
        <w:t>
      15. Функциялары:</w:t>
      </w:r>
    </w:p>
    <w:bookmarkEnd w:id="18060"/>
    <w:bookmarkStart w:name="z36104" w:id="180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61"/>
    <w:bookmarkStart w:name="z36105" w:id="180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062"/>
    <w:bookmarkStart w:name="z36106" w:id="180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063"/>
    <w:bookmarkStart w:name="z36107" w:id="180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064"/>
    <w:bookmarkStart w:name="z36108" w:id="180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065"/>
    <w:bookmarkStart w:name="z36109" w:id="180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066"/>
    <w:bookmarkStart w:name="z36110" w:id="180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067"/>
    <w:bookmarkStart w:name="z36111" w:id="180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068"/>
    <w:bookmarkStart w:name="z36112" w:id="180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69"/>
    <w:bookmarkStart w:name="z36113" w:id="180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70"/>
    <w:bookmarkStart w:name="z36114" w:id="180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16" w:id="180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072"/>
    <w:bookmarkStart w:name="z36117" w:id="180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073"/>
    <w:bookmarkStart w:name="z36118" w:id="180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074"/>
    <w:bookmarkStart w:name="z36119" w:id="180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075"/>
    <w:bookmarkStart w:name="z36120" w:id="180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076"/>
    <w:bookmarkStart w:name="z36121" w:id="180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077"/>
    <w:bookmarkStart w:name="z36122" w:id="180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078"/>
    <w:bookmarkStart w:name="z36123" w:id="180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079"/>
    <w:bookmarkStart w:name="z36124" w:id="180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080"/>
    <w:bookmarkStart w:name="z36125" w:id="180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081"/>
    <w:bookmarkStart w:name="z36126" w:id="180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082"/>
    <w:bookmarkStart w:name="z36127" w:id="180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083"/>
    <w:bookmarkStart w:name="z36128" w:id="180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084"/>
    <w:bookmarkStart w:name="z36129" w:id="180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085"/>
    <w:bookmarkStart w:name="z36130" w:id="180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86"/>
    <w:bookmarkStart w:name="z36131" w:id="180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087"/>
    <w:bookmarkStart w:name="z36132" w:id="18088"/>
    <w:p>
      <w:pPr>
        <w:spacing w:after="0"/>
        <w:ind w:left="0"/>
        <w:jc w:val="both"/>
      </w:pPr>
      <w:r>
        <w:rPr>
          <w:rFonts w:ascii="Times New Roman"/>
          <w:b w:val="false"/>
          <w:i w:val="false"/>
          <w:color w:val="000000"/>
          <w:sz w:val="28"/>
        </w:rPr>
        <w:t>
      29) мыналарды:</w:t>
      </w:r>
    </w:p>
    <w:bookmarkEnd w:id="18088"/>
    <w:bookmarkStart w:name="z36133" w:id="180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89"/>
    <w:bookmarkStart w:name="z36134" w:id="180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90"/>
    <w:bookmarkStart w:name="z36135" w:id="180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36" w:id="180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92"/>
    <w:bookmarkStart w:name="z36137" w:id="180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93"/>
    <w:bookmarkStart w:name="z36138" w:id="180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94"/>
    <w:bookmarkStart w:name="z36139" w:id="180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95"/>
    <w:bookmarkStart w:name="z36140" w:id="18096"/>
    <w:p>
      <w:pPr>
        <w:spacing w:after="0"/>
        <w:ind w:left="0"/>
        <w:jc w:val="both"/>
      </w:pPr>
      <w:r>
        <w:rPr>
          <w:rFonts w:ascii="Times New Roman"/>
          <w:b w:val="false"/>
          <w:i w:val="false"/>
          <w:color w:val="000000"/>
          <w:sz w:val="28"/>
        </w:rPr>
        <w:t>
      19. Басқарма басшысының өкілеттіктері:</w:t>
      </w:r>
    </w:p>
    <w:bookmarkEnd w:id="18096"/>
    <w:bookmarkStart w:name="z36141" w:id="180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097"/>
    <w:bookmarkStart w:name="z36142" w:id="180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98"/>
    <w:bookmarkStart w:name="z36143" w:id="180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099"/>
    <w:bookmarkStart w:name="z36144" w:id="181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00"/>
    <w:bookmarkStart w:name="z36145" w:id="181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01"/>
    <w:bookmarkStart w:name="z36146" w:id="181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02"/>
    <w:bookmarkStart w:name="z36147" w:id="18103"/>
    <w:p>
      <w:pPr>
        <w:spacing w:after="0"/>
        <w:ind w:left="0"/>
        <w:jc w:val="left"/>
      </w:pPr>
      <w:r>
        <w:rPr>
          <w:rFonts w:ascii="Times New Roman"/>
          <w:b/>
          <w:i w:val="false"/>
          <w:color w:val="000000"/>
        </w:rPr>
        <w:t xml:space="preserve"> 4-тарау. Басқарманың мүлкі</w:t>
      </w:r>
    </w:p>
    <w:bookmarkEnd w:id="18103"/>
    <w:bookmarkStart w:name="z36148" w:id="181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04"/>
    <w:bookmarkStart w:name="z36149" w:id="181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05"/>
    <w:bookmarkStart w:name="z36150" w:id="181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106"/>
    <w:bookmarkStart w:name="z36151" w:id="181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07"/>
    <w:bookmarkStart w:name="z36152" w:id="18108"/>
    <w:p>
      <w:pPr>
        <w:spacing w:after="0"/>
        <w:ind w:left="0"/>
        <w:jc w:val="left"/>
      </w:pPr>
      <w:r>
        <w:rPr>
          <w:rFonts w:ascii="Times New Roman"/>
          <w:b/>
          <w:i w:val="false"/>
          <w:color w:val="000000"/>
        </w:rPr>
        <w:t xml:space="preserve"> 5-тарау. Басқарманы қайта ұйымдастыру және тарату</w:t>
      </w:r>
    </w:p>
    <w:bookmarkEnd w:id="18108"/>
    <w:bookmarkStart w:name="z36153" w:id="181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218-қосымша</w:t>
            </w:r>
          </w:p>
        </w:tc>
      </w:tr>
    </w:tbl>
    <w:bookmarkStart w:name="z16793" w:id="181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18110"/>
    <w:p>
      <w:pPr>
        <w:spacing w:after="0"/>
        <w:ind w:left="0"/>
        <w:jc w:val="both"/>
      </w:pPr>
      <w:r>
        <w:rPr>
          <w:rFonts w:ascii="Times New Roman"/>
          <w:b w:val="false"/>
          <w:i w:val="false"/>
          <w:color w:val="ff0000"/>
          <w:sz w:val="28"/>
        </w:rPr>
        <w:t xml:space="preserve">
      Ескерту. 218-қосымша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154" w:id="18111"/>
    <w:p>
      <w:pPr>
        <w:spacing w:after="0"/>
        <w:ind w:left="0"/>
        <w:jc w:val="left"/>
      </w:pPr>
      <w:r>
        <w:rPr>
          <w:rFonts w:ascii="Times New Roman"/>
          <w:b/>
          <w:i w:val="false"/>
          <w:color w:val="000000"/>
        </w:rPr>
        <w:t xml:space="preserve"> 1-тарау. Жалпы ережелер</w:t>
      </w:r>
    </w:p>
    <w:bookmarkEnd w:id="18111"/>
    <w:bookmarkStart w:name="z36155" w:id="181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112"/>
    <w:bookmarkStart w:name="z36156" w:id="181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113"/>
    <w:bookmarkStart w:name="z36157" w:id="181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114"/>
    <w:bookmarkStart w:name="z36158" w:id="181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15"/>
    <w:bookmarkStart w:name="z36159" w:id="181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116"/>
    <w:bookmarkStart w:name="z36160" w:id="181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17"/>
    <w:bookmarkStart w:name="z36161" w:id="181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18"/>
    <w:bookmarkStart w:name="z36162" w:id="18119"/>
    <w:p>
      <w:pPr>
        <w:spacing w:after="0"/>
        <w:ind w:left="0"/>
        <w:jc w:val="both"/>
      </w:pPr>
      <w:r>
        <w:rPr>
          <w:rFonts w:ascii="Times New Roman"/>
          <w:b w:val="false"/>
          <w:i w:val="false"/>
          <w:color w:val="000000"/>
          <w:sz w:val="28"/>
        </w:rPr>
        <w:t>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w:t>
      </w:r>
    </w:p>
    <w:bookmarkEnd w:id="18119"/>
    <w:bookmarkStart w:name="z36163" w:id="181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w:t>
      </w:r>
    </w:p>
    <w:bookmarkEnd w:id="18120"/>
    <w:bookmarkStart w:name="z36164" w:id="181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21"/>
    <w:bookmarkStart w:name="z36165" w:id="181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22"/>
    <w:bookmarkStart w:name="z36166" w:id="181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23"/>
    <w:bookmarkStart w:name="z36167" w:id="181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24"/>
    <w:bookmarkStart w:name="z36168" w:id="181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25"/>
    <w:bookmarkStart w:name="z36169" w:id="18126"/>
    <w:p>
      <w:pPr>
        <w:spacing w:after="0"/>
        <w:ind w:left="0"/>
        <w:jc w:val="both"/>
      </w:pPr>
      <w:r>
        <w:rPr>
          <w:rFonts w:ascii="Times New Roman"/>
          <w:b w:val="false"/>
          <w:i w:val="false"/>
          <w:color w:val="000000"/>
          <w:sz w:val="28"/>
        </w:rPr>
        <w:t>
      13. Міндеттері:</w:t>
      </w:r>
    </w:p>
    <w:bookmarkEnd w:id="18126"/>
    <w:bookmarkStart w:name="z36170" w:id="181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127"/>
    <w:bookmarkStart w:name="z36171" w:id="181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128"/>
    <w:bookmarkStart w:name="z36172" w:id="181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129"/>
    <w:bookmarkStart w:name="z36173" w:id="18130"/>
    <w:p>
      <w:pPr>
        <w:spacing w:after="0"/>
        <w:ind w:left="0"/>
        <w:jc w:val="both"/>
      </w:pPr>
      <w:r>
        <w:rPr>
          <w:rFonts w:ascii="Times New Roman"/>
          <w:b w:val="false"/>
          <w:i w:val="false"/>
          <w:color w:val="000000"/>
          <w:sz w:val="28"/>
        </w:rPr>
        <w:t>
      14. Құқықтары мен міндеттері:</w:t>
      </w:r>
    </w:p>
    <w:bookmarkEnd w:id="18130"/>
    <w:bookmarkStart w:name="z36174" w:id="181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131"/>
    <w:bookmarkStart w:name="z36175" w:id="181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132"/>
    <w:bookmarkStart w:name="z36176" w:id="181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133"/>
    <w:bookmarkStart w:name="z36177" w:id="181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134"/>
    <w:bookmarkStart w:name="z36178" w:id="181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135"/>
    <w:bookmarkStart w:name="z36179" w:id="181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136"/>
    <w:bookmarkStart w:name="z36180" w:id="181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137"/>
    <w:bookmarkStart w:name="z36181" w:id="181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138"/>
    <w:bookmarkStart w:name="z36182" w:id="181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139"/>
    <w:bookmarkStart w:name="z36183" w:id="18140"/>
    <w:p>
      <w:pPr>
        <w:spacing w:after="0"/>
        <w:ind w:left="0"/>
        <w:jc w:val="both"/>
      </w:pPr>
      <w:r>
        <w:rPr>
          <w:rFonts w:ascii="Times New Roman"/>
          <w:b w:val="false"/>
          <w:i w:val="false"/>
          <w:color w:val="000000"/>
          <w:sz w:val="28"/>
        </w:rPr>
        <w:t>
      15. Функциялары:</w:t>
      </w:r>
    </w:p>
    <w:bookmarkEnd w:id="18140"/>
    <w:bookmarkStart w:name="z36184" w:id="181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141"/>
    <w:bookmarkStart w:name="z36185" w:id="181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42"/>
    <w:bookmarkStart w:name="z36186" w:id="181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43"/>
    <w:bookmarkStart w:name="z36187" w:id="181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44"/>
    <w:bookmarkStart w:name="z36188" w:id="181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45"/>
    <w:bookmarkStart w:name="z36189" w:id="181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46"/>
    <w:bookmarkStart w:name="z36190" w:id="181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47"/>
    <w:bookmarkStart w:name="z36191" w:id="181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48"/>
    <w:bookmarkStart w:name="z36192" w:id="181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49"/>
    <w:bookmarkStart w:name="z36193" w:id="181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50"/>
    <w:bookmarkStart w:name="z36194" w:id="181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96" w:id="181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152"/>
    <w:bookmarkStart w:name="z36197" w:id="181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53"/>
    <w:bookmarkStart w:name="z36198" w:id="181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54"/>
    <w:bookmarkStart w:name="z36199" w:id="181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55"/>
    <w:bookmarkStart w:name="z36200" w:id="181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156"/>
    <w:bookmarkStart w:name="z36201" w:id="181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157"/>
    <w:bookmarkStart w:name="z36202" w:id="181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58"/>
    <w:bookmarkStart w:name="z36203" w:id="181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59"/>
    <w:bookmarkStart w:name="z36204" w:id="181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60"/>
    <w:bookmarkStart w:name="z36205" w:id="181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61"/>
    <w:bookmarkStart w:name="z36206" w:id="181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62"/>
    <w:bookmarkStart w:name="z36207" w:id="181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163"/>
    <w:bookmarkStart w:name="z36208" w:id="181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64"/>
    <w:bookmarkStart w:name="z36209" w:id="181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165"/>
    <w:bookmarkStart w:name="z36210" w:id="181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66"/>
    <w:bookmarkStart w:name="z36211" w:id="181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167"/>
    <w:bookmarkStart w:name="z36212" w:id="18168"/>
    <w:p>
      <w:pPr>
        <w:spacing w:after="0"/>
        <w:ind w:left="0"/>
        <w:jc w:val="both"/>
      </w:pPr>
      <w:r>
        <w:rPr>
          <w:rFonts w:ascii="Times New Roman"/>
          <w:b w:val="false"/>
          <w:i w:val="false"/>
          <w:color w:val="000000"/>
          <w:sz w:val="28"/>
        </w:rPr>
        <w:t>
      29) мыналарды:</w:t>
      </w:r>
    </w:p>
    <w:bookmarkEnd w:id="18168"/>
    <w:bookmarkStart w:name="z36213" w:id="181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169"/>
    <w:bookmarkStart w:name="z36214" w:id="181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170"/>
    <w:bookmarkStart w:name="z36215" w:id="181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16" w:id="181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172"/>
    <w:bookmarkStart w:name="z36217" w:id="181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173"/>
    <w:bookmarkStart w:name="z36218" w:id="181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174"/>
    <w:bookmarkStart w:name="z36219" w:id="18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175"/>
    <w:bookmarkStart w:name="z36220" w:id="18176"/>
    <w:p>
      <w:pPr>
        <w:spacing w:after="0"/>
        <w:ind w:left="0"/>
        <w:jc w:val="both"/>
      </w:pPr>
      <w:r>
        <w:rPr>
          <w:rFonts w:ascii="Times New Roman"/>
          <w:b w:val="false"/>
          <w:i w:val="false"/>
          <w:color w:val="000000"/>
          <w:sz w:val="28"/>
        </w:rPr>
        <w:t>
      19. Басқарма басшысының өкілеттіктері:</w:t>
      </w:r>
    </w:p>
    <w:bookmarkEnd w:id="18176"/>
    <w:bookmarkStart w:name="z36221" w:id="181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177"/>
    <w:bookmarkStart w:name="z36222" w:id="181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78"/>
    <w:bookmarkStart w:name="z36223" w:id="181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179"/>
    <w:bookmarkStart w:name="z36224" w:id="181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80"/>
    <w:bookmarkStart w:name="z36225" w:id="181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81"/>
    <w:bookmarkStart w:name="z36226" w:id="181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82"/>
    <w:bookmarkStart w:name="z36227" w:id="18183"/>
    <w:p>
      <w:pPr>
        <w:spacing w:after="0"/>
        <w:ind w:left="0"/>
        <w:jc w:val="left"/>
      </w:pPr>
      <w:r>
        <w:rPr>
          <w:rFonts w:ascii="Times New Roman"/>
          <w:b/>
          <w:i w:val="false"/>
          <w:color w:val="000000"/>
        </w:rPr>
        <w:t xml:space="preserve"> 4-тарау. Басқарманың мүлкі</w:t>
      </w:r>
    </w:p>
    <w:bookmarkEnd w:id="18183"/>
    <w:bookmarkStart w:name="z36228" w:id="181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84"/>
    <w:bookmarkStart w:name="z36229" w:id="181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85"/>
    <w:bookmarkStart w:name="z36230" w:id="181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186"/>
    <w:bookmarkStart w:name="z36231" w:id="181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87"/>
    <w:bookmarkStart w:name="z36232" w:id="18188"/>
    <w:p>
      <w:pPr>
        <w:spacing w:after="0"/>
        <w:ind w:left="0"/>
        <w:jc w:val="left"/>
      </w:pPr>
      <w:r>
        <w:rPr>
          <w:rFonts w:ascii="Times New Roman"/>
          <w:b/>
          <w:i w:val="false"/>
          <w:color w:val="000000"/>
        </w:rPr>
        <w:t xml:space="preserve"> 5-тарау. Басқарманы қайта ұйымдастыру және тарату</w:t>
      </w:r>
    </w:p>
    <w:bookmarkEnd w:id="18188"/>
    <w:bookmarkStart w:name="z36233" w:id="181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219-қосымша</w:t>
            </w:r>
          </w:p>
        </w:tc>
      </w:tr>
    </w:tbl>
    <w:bookmarkStart w:name="z16869" w:id="181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18190"/>
    <w:p>
      <w:pPr>
        <w:spacing w:after="0"/>
        <w:ind w:left="0"/>
        <w:jc w:val="both"/>
      </w:pPr>
      <w:r>
        <w:rPr>
          <w:rFonts w:ascii="Times New Roman"/>
          <w:b w:val="false"/>
          <w:i w:val="false"/>
          <w:color w:val="ff0000"/>
          <w:sz w:val="28"/>
        </w:rPr>
        <w:t xml:space="preserve">
      Ескерту. 219-қосымша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220-қосымша</w:t>
            </w:r>
          </w:p>
        </w:tc>
      </w:tr>
    </w:tbl>
    <w:bookmarkStart w:name="z16945" w:id="181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18191"/>
    <w:p>
      <w:pPr>
        <w:spacing w:after="0"/>
        <w:ind w:left="0"/>
        <w:jc w:val="both"/>
      </w:pPr>
      <w:r>
        <w:rPr>
          <w:rFonts w:ascii="Times New Roman"/>
          <w:b w:val="false"/>
          <w:i w:val="false"/>
          <w:color w:val="ff0000"/>
          <w:sz w:val="28"/>
        </w:rPr>
        <w:t xml:space="preserve">
      Ескерту. 220-қосымша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221-қосымша</w:t>
            </w:r>
          </w:p>
        </w:tc>
      </w:tr>
    </w:tbl>
    <w:bookmarkStart w:name="z17020" w:id="181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18192"/>
    <w:p>
      <w:pPr>
        <w:spacing w:after="0"/>
        <w:ind w:left="0"/>
        <w:jc w:val="both"/>
      </w:pPr>
      <w:r>
        <w:rPr>
          <w:rFonts w:ascii="Times New Roman"/>
          <w:b w:val="false"/>
          <w:i w:val="false"/>
          <w:color w:val="ff0000"/>
          <w:sz w:val="28"/>
        </w:rPr>
        <w:t xml:space="preserve">
      Ескерту. 221-қосымша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234" w:id="18193"/>
    <w:p>
      <w:pPr>
        <w:spacing w:after="0"/>
        <w:ind w:left="0"/>
        <w:jc w:val="left"/>
      </w:pPr>
      <w:r>
        <w:rPr>
          <w:rFonts w:ascii="Times New Roman"/>
          <w:b/>
          <w:i w:val="false"/>
          <w:color w:val="000000"/>
        </w:rPr>
        <w:t xml:space="preserve"> 1-тарау. Жалпы ережелер</w:t>
      </w:r>
    </w:p>
    <w:bookmarkEnd w:id="18193"/>
    <w:bookmarkStart w:name="z36235" w:id="181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194"/>
    <w:bookmarkStart w:name="z36236" w:id="181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195"/>
    <w:bookmarkStart w:name="z36237" w:id="181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196"/>
    <w:bookmarkStart w:name="z36238" w:id="181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97"/>
    <w:bookmarkStart w:name="z36239" w:id="181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198"/>
    <w:bookmarkStart w:name="z36240" w:id="181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99"/>
    <w:bookmarkStart w:name="z36241" w:id="182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200"/>
    <w:bookmarkStart w:name="z36242" w:id="18201"/>
    <w:p>
      <w:pPr>
        <w:spacing w:after="0"/>
        <w:ind w:left="0"/>
        <w:jc w:val="both"/>
      </w:pPr>
      <w:r>
        <w:rPr>
          <w:rFonts w:ascii="Times New Roman"/>
          <w:b w:val="false"/>
          <w:i w:val="false"/>
          <w:color w:val="000000"/>
          <w:sz w:val="28"/>
        </w:rPr>
        <w:t>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w:t>
      </w:r>
    </w:p>
    <w:bookmarkEnd w:id="18201"/>
    <w:bookmarkStart w:name="z36243" w:id="182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w:t>
      </w:r>
    </w:p>
    <w:bookmarkEnd w:id="18202"/>
    <w:bookmarkStart w:name="z36244" w:id="182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03"/>
    <w:bookmarkStart w:name="z36245" w:id="182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04"/>
    <w:bookmarkStart w:name="z36246" w:id="182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205"/>
    <w:bookmarkStart w:name="z36247" w:id="182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06"/>
    <w:bookmarkStart w:name="z36248" w:id="182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207"/>
    <w:bookmarkStart w:name="z36249" w:id="18208"/>
    <w:p>
      <w:pPr>
        <w:spacing w:after="0"/>
        <w:ind w:left="0"/>
        <w:jc w:val="both"/>
      </w:pPr>
      <w:r>
        <w:rPr>
          <w:rFonts w:ascii="Times New Roman"/>
          <w:b w:val="false"/>
          <w:i w:val="false"/>
          <w:color w:val="000000"/>
          <w:sz w:val="28"/>
        </w:rPr>
        <w:t>
      13. Міндеттері:</w:t>
      </w:r>
    </w:p>
    <w:bookmarkEnd w:id="18208"/>
    <w:bookmarkStart w:name="z36250" w:id="182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09"/>
    <w:bookmarkStart w:name="z36251" w:id="182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10"/>
    <w:bookmarkStart w:name="z36252" w:id="182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11"/>
    <w:bookmarkStart w:name="z36253" w:id="18212"/>
    <w:p>
      <w:pPr>
        <w:spacing w:after="0"/>
        <w:ind w:left="0"/>
        <w:jc w:val="both"/>
      </w:pPr>
      <w:r>
        <w:rPr>
          <w:rFonts w:ascii="Times New Roman"/>
          <w:b w:val="false"/>
          <w:i w:val="false"/>
          <w:color w:val="000000"/>
          <w:sz w:val="28"/>
        </w:rPr>
        <w:t>
      14. Құқықтары мен міндеттері:</w:t>
      </w:r>
    </w:p>
    <w:bookmarkEnd w:id="18212"/>
    <w:bookmarkStart w:name="z36254" w:id="182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13"/>
    <w:bookmarkStart w:name="z36255" w:id="182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14"/>
    <w:bookmarkStart w:name="z36256" w:id="182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15"/>
    <w:bookmarkStart w:name="z36257" w:id="182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16"/>
    <w:bookmarkStart w:name="z36258" w:id="182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17"/>
    <w:bookmarkStart w:name="z36259" w:id="182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18"/>
    <w:bookmarkStart w:name="z36260" w:id="182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219"/>
    <w:bookmarkStart w:name="z36261" w:id="182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220"/>
    <w:bookmarkStart w:name="z36262" w:id="182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221"/>
    <w:bookmarkStart w:name="z36263" w:id="18222"/>
    <w:p>
      <w:pPr>
        <w:spacing w:after="0"/>
        <w:ind w:left="0"/>
        <w:jc w:val="both"/>
      </w:pPr>
      <w:r>
        <w:rPr>
          <w:rFonts w:ascii="Times New Roman"/>
          <w:b w:val="false"/>
          <w:i w:val="false"/>
          <w:color w:val="000000"/>
          <w:sz w:val="28"/>
        </w:rPr>
        <w:t>
      15. Функциялары:</w:t>
      </w:r>
    </w:p>
    <w:bookmarkEnd w:id="18222"/>
    <w:bookmarkStart w:name="z36264" w:id="1822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223"/>
    <w:bookmarkStart w:name="z36265" w:id="182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224"/>
    <w:bookmarkStart w:name="z36266" w:id="182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225"/>
    <w:bookmarkStart w:name="z36267" w:id="182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226"/>
    <w:bookmarkStart w:name="z36268" w:id="182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227"/>
    <w:bookmarkStart w:name="z36269" w:id="182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228"/>
    <w:bookmarkStart w:name="z36270" w:id="182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229"/>
    <w:bookmarkStart w:name="z36271" w:id="182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230"/>
    <w:bookmarkStart w:name="z36272" w:id="182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231"/>
    <w:bookmarkStart w:name="z36273" w:id="182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232"/>
    <w:bookmarkStart w:name="z36274" w:id="182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76" w:id="182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234"/>
    <w:bookmarkStart w:name="z36277" w:id="182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235"/>
    <w:bookmarkStart w:name="z36278" w:id="182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236"/>
    <w:bookmarkStart w:name="z36279" w:id="182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237"/>
    <w:bookmarkStart w:name="z36280" w:id="182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238"/>
    <w:bookmarkStart w:name="z36281" w:id="182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239"/>
    <w:bookmarkStart w:name="z36282" w:id="182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240"/>
    <w:bookmarkStart w:name="z36283" w:id="182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241"/>
    <w:bookmarkStart w:name="z36284" w:id="182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242"/>
    <w:bookmarkStart w:name="z36285" w:id="182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243"/>
    <w:bookmarkStart w:name="z36286" w:id="182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244"/>
    <w:bookmarkStart w:name="z36287" w:id="182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245"/>
    <w:bookmarkStart w:name="z36288" w:id="182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246"/>
    <w:bookmarkStart w:name="z36289" w:id="182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247"/>
    <w:bookmarkStart w:name="z36290" w:id="182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48"/>
    <w:bookmarkStart w:name="z36291" w:id="182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249"/>
    <w:bookmarkStart w:name="z36292" w:id="18250"/>
    <w:p>
      <w:pPr>
        <w:spacing w:after="0"/>
        <w:ind w:left="0"/>
        <w:jc w:val="both"/>
      </w:pPr>
      <w:r>
        <w:rPr>
          <w:rFonts w:ascii="Times New Roman"/>
          <w:b w:val="false"/>
          <w:i w:val="false"/>
          <w:color w:val="000000"/>
          <w:sz w:val="28"/>
        </w:rPr>
        <w:t>
      29) мыналарды:</w:t>
      </w:r>
    </w:p>
    <w:bookmarkEnd w:id="18250"/>
    <w:bookmarkStart w:name="z36293" w:id="182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51"/>
    <w:bookmarkStart w:name="z36294" w:id="182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52"/>
    <w:bookmarkStart w:name="z36295" w:id="182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96" w:id="182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54"/>
    <w:bookmarkStart w:name="z36297" w:id="182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55"/>
    <w:bookmarkStart w:name="z36298" w:id="182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56"/>
    <w:bookmarkStart w:name="z36299" w:id="182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57"/>
    <w:bookmarkStart w:name="z36300" w:id="18258"/>
    <w:p>
      <w:pPr>
        <w:spacing w:after="0"/>
        <w:ind w:left="0"/>
        <w:jc w:val="both"/>
      </w:pPr>
      <w:r>
        <w:rPr>
          <w:rFonts w:ascii="Times New Roman"/>
          <w:b w:val="false"/>
          <w:i w:val="false"/>
          <w:color w:val="000000"/>
          <w:sz w:val="28"/>
        </w:rPr>
        <w:t>
      19. Басқарма басшысының өкілеттіктері:</w:t>
      </w:r>
    </w:p>
    <w:bookmarkEnd w:id="18258"/>
    <w:bookmarkStart w:name="z36301" w:id="182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59"/>
    <w:bookmarkStart w:name="z36302" w:id="182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60"/>
    <w:bookmarkStart w:name="z36303" w:id="182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61"/>
    <w:bookmarkStart w:name="z36304" w:id="182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62"/>
    <w:bookmarkStart w:name="z36305" w:id="182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63"/>
    <w:bookmarkStart w:name="z36306" w:id="182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64"/>
    <w:bookmarkStart w:name="z36307" w:id="18265"/>
    <w:p>
      <w:pPr>
        <w:spacing w:after="0"/>
        <w:ind w:left="0"/>
        <w:jc w:val="left"/>
      </w:pPr>
      <w:r>
        <w:rPr>
          <w:rFonts w:ascii="Times New Roman"/>
          <w:b/>
          <w:i w:val="false"/>
          <w:color w:val="000000"/>
        </w:rPr>
        <w:t xml:space="preserve"> 4-тарау. Басқарманың мүлкі</w:t>
      </w:r>
    </w:p>
    <w:bookmarkEnd w:id="18265"/>
    <w:bookmarkStart w:name="z36308" w:id="182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66"/>
    <w:bookmarkStart w:name="z36309" w:id="182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67"/>
    <w:bookmarkStart w:name="z36310" w:id="182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68"/>
    <w:bookmarkStart w:name="z36311" w:id="182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69"/>
    <w:bookmarkStart w:name="z36312" w:id="18270"/>
    <w:p>
      <w:pPr>
        <w:spacing w:after="0"/>
        <w:ind w:left="0"/>
        <w:jc w:val="left"/>
      </w:pPr>
      <w:r>
        <w:rPr>
          <w:rFonts w:ascii="Times New Roman"/>
          <w:b/>
          <w:i w:val="false"/>
          <w:color w:val="000000"/>
        </w:rPr>
        <w:t xml:space="preserve"> 5-тарау. Басқарманы қайта ұйымдастыру және тарату</w:t>
      </w:r>
    </w:p>
    <w:bookmarkEnd w:id="18270"/>
    <w:bookmarkStart w:name="z36313" w:id="182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222-қосымша</w:t>
            </w:r>
          </w:p>
        </w:tc>
      </w:tr>
    </w:tbl>
    <w:bookmarkStart w:name="z17096" w:id="182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18272"/>
    <w:p>
      <w:pPr>
        <w:spacing w:after="0"/>
        <w:ind w:left="0"/>
        <w:jc w:val="both"/>
      </w:pPr>
      <w:r>
        <w:rPr>
          <w:rFonts w:ascii="Times New Roman"/>
          <w:b w:val="false"/>
          <w:i w:val="false"/>
          <w:color w:val="ff0000"/>
          <w:sz w:val="28"/>
        </w:rPr>
        <w:t xml:space="preserve">
      Ескерту. 222-қосымша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14" w:id="18273"/>
    <w:p>
      <w:pPr>
        <w:spacing w:after="0"/>
        <w:ind w:left="0"/>
        <w:jc w:val="left"/>
      </w:pPr>
      <w:r>
        <w:rPr>
          <w:rFonts w:ascii="Times New Roman"/>
          <w:b/>
          <w:i w:val="false"/>
          <w:color w:val="000000"/>
        </w:rPr>
        <w:t xml:space="preserve"> 1-тарау. Жалпы ережелер</w:t>
      </w:r>
    </w:p>
    <w:bookmarkEnd w:id="18273"/>
    <w:bookmarkStart w:name="z36315" w:id="182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274"/>
    <w:bookmarkStart w:name="z36316" w:id="1827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275"/>
    <w:bookmarkStart w:name="z36317" w:id="182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276"/>
    <w:bookmarkStart w:name="z36318" w:id="182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77"/>
    <w:bookmarkStart w:name="z36319" w:id="182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278"/>
    <w:bookmarkStart w:name="z36320" w:id="182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279"/>
    <w:bookmarkStart w:name="z36321" w:id="182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280"/>
    <w:bookmarkStart w:name="z36322" w:id="18281"/>
    <w:p>
      <w:pPr>
        <w:spacing w:after="0"/>
        <w:ind w:left="0"/>
        <w:jc w:val="both"/>
      </w:pPr>
      <w:r>
        <w:rPr>
          <w:rFonts w:ascii="Times New Roman"/>
          <w:b w:val="false"/>
          <w:i w:val="false"/>
          <w:color w:val="000000"/>
          <w:sz w:val="28"/>
        </w:rPr>
        <w:t>
      8. Заңды тұлғаның орналасқан жері – индекс 070002, Қазақстан Республикасы, Шығыс Қазақстан облысы, Өскемен қаласы, 30-шы Гвардиялық дивизия көшесі, 22.</w:t>
      </w:r>
    </w:p>
    <w:bookmarkEnd w:id="18281"/>
    <w:bookmarkStart w:name="z36323" w:id="182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w:t>
      </w:r>
    </w:p>
    <w:bookmarkEnd w:id="18282"/>
    <w:bookmarkStart w:name="z36324" w:id="182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83"/>
    <w:bookmarkStart w:name="z36325" w:id="182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84"/>
    <w:bookmarkStart w:name="z36326" w:id="182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285"/>
    <w:bookmarkStart w:name="z36327" w:id="182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86"/>
    <w:bookmarkStart w:name="z36328" w:id="182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287"/>
    <w:bookmarkStart w:name="z36329" w:id="18288"/>
    <w:p>
      <w:pPr>
        <w:spacing w:after="0"/>
        <w:ind w:left="0"/>
        <w:jc w:val="both"/>
      </w:pPr>
      <w:r>
        <w:rPr>
          <w:rFonts w:ascii="Times New Roman"/>
          <w:b w:val="false"/>
          <w:i w:val="false"/>
          <w:color w:val="000000"/>
          <w:sz w:val="28"/>
        </w:rPr>
        <w:t>
      13. Міндеттері:</w:t>
      </w:r>
    </w:p>
    <w:bookmarkEnd w:id="18288"/>
    <w:bookmarkStart w:name="z36330" w:id="182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89"/>
    <w:bookmarkStart w:name="z36331" w:id="182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90"/>
    <w:bookmarkStart w:name="z36332" w:id="182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91"/>
    <w:bookmarkStart w:name="z36333" w:id="18292"/>
    <w:p>
      <w:pPr>
        <w:spacing w:after="0"/>
        <w:ind w:left="0"/>
        <w:jc w:val="both"/>
      </w:pPr>
      <w:r>
        <w:rPr>
          <w:rFonts w:ascii="Times New Roman"/>
          <w:b w:val="false"/>
          <w:i w:val="false"/>
          <w:color w:val="000000"/>
          <w:sz w:val="28"/>
        </w:rPr>
        <w:t>
      14. Құқықтары мен міндеттері:</w:t>
      </w:r>
    </w:p>
    <w:bookmarkEnd w:id="18292"/>
    <w:bookmarkStart w:name="z36334" w:id="182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93"/>
    <w:bookmarkStart w:name="z36335" w:id="182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94"/>
    <w:bookmarkStart w:name="z36336" w:id="182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95"/>
    <w:bookmarkStart w:name="z36337" w:id="182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96"/>
    <w:bookmarkStart w:name="z36338" w:id="182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97"/>
    <w:bookmarkStart w:name="z36339" w:id="182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98"/>
    <w:bookmarkStart w:name="z36340" w:id="182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299"/>
    <w:bookmarkStart w:name="z36341" w:id="183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00"/>
    <w:bookmarkStart w:name="z36342" w:id="183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301"/>
    <w:bookmarkStart w:name="z36343" w:id="18302"/>
    <w:p>
      <w:pPr>
        <w:spacing w:after="0"/>
        <w:ind w:left="0"/>
        <w:jc w:val="both"/>
      </w:pPr>
      <w:r>
        <w:rPr>
          <w:rFonts w:ascii="Times New Roman"/>
          <w:b w:val="false"/>
          <w:i w:val="false"/>
          <w:color w:val="000000"/>
          <w:sz w:val="28"/>
        </w:rPr>
        <w:t>
      15. Функциялары:</w:t>
      </w:r>
    </w:p>
    <w:bookmarkEnd w:id="18302"/>
    <w:bookmarkStart w:name="z36344" w:id="183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03"/>
    <w:bookmarkStart w:name="z36345" w:id="183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04"/>
    <w:bookmarkStart w:name="z36346" w:id="183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05"/>
    <w:bookmarkStart w:name="z36347" w:id="183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06"/>
    <w:bookmarkStart w:name="z36348" w:id="183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07"/>
    <w:bookmarkStart w:name="z36349" w:id="183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08"/>
    <w:bookmarkStart w:name="z36350" w:id="183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309"/>
    <w:bookmarkStart w:name="z36351" w:id="183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310"/>
    <w:bookmarkStart w:name="z36352" w:id="183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311"/>
    <w:bookmarkStart w:name="z36353" w:id="183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312"/>
    <w:bookmarkStart w:name="z36354" w:id="183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56" w:id="183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314"/>
    <w:bookmarkStart w:name="z36357" w:id="183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15"/>
    <w:bookmarkStart w:name="z36358" w:id="183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316"/>
    <w:bookmarkStart w:name="z36359" w:id="183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317"/>
    <w:bookmarkStart w:name="z36360" w:id="183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318"/>
    <w:bookmarkStart w:name="z36361" w:id="183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319"/>
    <w:bookmarkStart w:name="z36362" w:id="183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320"/>
    <w:bookmarkStart w:name="z36363" w:id="183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321"/>
    <w:bookmarkStart w:name="z36364" w:id="183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322"/>
    <w:bookmarkStart w:name="z36365" w:id="183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323"/>
    <w:bookmarkStart w:name="z36366" w:id="183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324"/>
    <w:bookmarkStart w:name="z36367" w:id="183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325"/>
    <w:bookmarkStart w:name="z36368" w:id="183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326"/>
    <w:bookmarkStart w:name="z36369" w:id="183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327"/>
    <w:bookmarkStart w:name="z36370" w:id="183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328"/>
    <w:bookmarkStart w:name="z36371" w:id="183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329"/>
    <w:bookmarkStart w:name="z36372" w:id="18330"/>
    <w:p>
      <w:pPr>
        <w:spacing w:after="0"/>
        <w:ind w:left="0"/>
        <w:jc w:val="both"/>
      </w:pPr>
      <w:r>
        <w:rPr>
          <w:rFonts w:ascii="Times New Roman"/>
          <w:b w:val="false"/>
          <w:i w:val="false"/>
          <w:color w:val="000000"/>
          <w:sz w:val="28"/>
        </w:rPr>
        <w:t>
      29) мыналарды:</w:t>
      </w:r>
    </w:p>
    <w:bookmarkEnd w:id="18330"/>
    <w:bookmarkStart w:name="z36373" w:id="183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331"/>
    <w:bookmarkStart w:name="z36374" w:id="183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332"/>
    <w:bookmarkStart w:name="z36375" w:id="183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76" w:id="183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334"/>
    <w:bookmarkStart w:name="z36377" w:id="183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335"/>
    <w:bookmarkStart w:name="z36378" w:id="183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336"/>
    <w:bookmarkStart w:name="z36379" w:id="183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337"/>
    <w:bookmarkStart w:name="z36380" w:id="18338"/>
    <w:p>
      <w:pPr>
        <w:spacing w:after="0"/>
        <w:ind w:left="0"/>
        <w:jc w:val="both"/>
      </w:pPr>
      <w:r>
        <w:rPr>
          <w:rFonts w:ascii="Times New Roman"/>
          <w:b w:val="false"/>
          <w:i w:val="false"/>
          <w:color w:val="000000"/>
          <w:sz w:val="28"/>
        </w:rPr>
        <w:t>
      19. Басқарма басшысының өкілеттіктері:</w:t>
      </w:r>
    </w:p>
    <w:bookmarkEnd w:id="18338"/>
    <w:bookmarkStart w:name="z36381" w:id="183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339"/>
    <w:bookmarkStart w:name="z36382" w:id="183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340"/>
    <w:bookmarkStart w:name="z36383" w:id="183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341"/>
    <w:bookmarkStart w:name="z36384" w:id="183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342"/>
    <w:bookmarkStart w:name="z36385" w:id="183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343"/>
    <w:bookmarkStart w:name="z36386" w:id="183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344"/>
    <w:bookmarkStart w:name="z36387" w:id="18345"/>
    <w:p>
      <w:pPr>
        <w:spacing w:after="0"/>
        <w:ind w:left="0"/>
        <w:jc w:val="left"/>
      </w:pPr>
      <w:r>
        <w:rPr>
          <w:rFonts w:ascii="Times New Roman"/>
          <w:b/>
          <w:i w:val="false"/>
          <w:color w:val="000000"/>
        </w:rPr>
        <w:t xml:space="preserve"> 4-тарау. Басқарманың мүлкі</w:t>
      </w:r>
    </w:p>
    <w:bookmarkEnd w:id="18345"/>
    <w:bookmarkStart w:name="z36388" w:id="183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346"/>
    <w:bookmarkStart w:name="z36389" w:id="183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47"/>
    <w:bookmarkStart w:name="z36390" w:id="183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48"/>
    <w:bookmarkStart w:name="z36391" w:id="183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49"/>
    <w:bookmarkStart w:name="z36392" w:id="18350"/>
    <w:p>
      <w:pPr>
        <w:spacing w:after="0"/>
        <w:ind w:left="0"/>
        <w:jc w:val="left"/>
      </w:pPr>
      <w:r>
        <w:rPr>
          <w:rFonts w:ascii="Times New Roman"/>
          <w:b/>
          <w:i w:val="false"/>
          <w:color w:val="000000"/>
        </w:rPr>
        <w:t xml:space="preserve"> 5-тарау. Басқарманы қайта ұйымдастыру және тарату</w:t>
      </w:r>
    </w:p>
    <w:bookmarkEnd w:id="18350"/>
    <w:bookmarkStart w:name="z36393" w:id="183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223-қосымша</w:t>
            </w:r>
          </w:p>
        </w:tc>
      </w:tr>
    </w:tbl>
    <w:bookmarkStart w:name="z17172" w:id="183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18352"/>
    <w:p>
      <w:pPr>
        <w:spacing w:after="0"/>
        <w:ind w:left="0"/>
        <w:jc w:val="both"/>
      </w:pPr>
      <w:r>
        <w:rPr>
          <w:rFonts w:ascii="Times New Roman"/>
          <w:b w:val="false"/>
          <w:i w:val="false"/>
          <w:color w:val="ff0000"/>
          <w:sz w:val="28"/>
        </w:rPr>
        <w:t xml:space="preserve">
      Ескерту. 223-қосымша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94" w:id="18353"/>
    <w:p>
      <w:pPr>
        <w:spacing w:after="0"/>
        <w:ind w:left="0"/>
        <w:jc w:val="left"/>
      </w:pPr>
      <w:r>
        <w:rPr>
          <w:rFonts w:ascii="Times New Roman"/>
          <w:b/>
          <w:i w:val="false"/>
          <w:color w:val="000000"/>
        </w:rPr>
        <w:t xml:space="preserve"> 1-тарау. Жалпы ережелер</w:t>
      </w:r>
    </w:p>
    <w:bookmarkEnd w:id="18353"/>
    <w:bookmarkStart w:name="z36395" w:id="183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54"/>
    <w:bookmarkStart w:name="z36396" w:id="183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55"/>
    <w:bookmarkStart w:name="z36397" w:id="183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56"/>
    <w:bookmarkStart w:name="z36398" w:id="183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57"/>
    <w:bookmarkStart w:name="z36399" w:id="183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58"/>
    <w:bookmarkStart w:name="z36400" w:id="183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59"/>
    <w:bookmarkStart w:name="z36401" w:id="183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60"/>
    <w:bookmarkStart w:name="z36402" w:id="18361"/>
    <w:p>
      <w:pPr>
        <w:spacing w:after="0"/>
        <w:ind w:left="0"/>
        <w:jc w:val="both"/>
      </w:pPr>
      <w:r>
        <w:rPr>
          <w:rFonts w:ascii="Times New Roman"/>
          <w:b w:val="false"/>
          <w:i w:val="false"/>
          <w:color w:val="000000"/>
          <w:sz w:val="28"/>
        </w:rPr>
        <w:t>
      8. Заңды тұлғаның орналасқан жері – индекс 071303, Қазақстан Республикасы, Шығыс Қазақстан облысы, Риддер қаласы, Безголосов көшесі, 5 ғимарат, 1 т.е.б.</w:t>
      </w:r>
    </w:p>
    <w:bookmarkEnd w:id="18361"/>
    <w:bookmarkStart w:name="z36403" w:id="183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w:t>
      </w:r>
    </w:p>
    <w:bookmarkEnd w:id="18362"/>
    <w:bookmarkStart w:name="z36404" w:id="183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63"/>
    <w:bookmarkStart w:name="z36405" w:id="183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64"/>
    <w:bookmarkStart w:name="z36406" w:id="183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65"/>
    <w:bookmarkStart w:name="z36407" w:id="183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66"/>
    <w:bookmarkStart w:name="z36408" w:id="183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67"/>
    <w:bookmarkStart w:name="z36409" w:id="18368"/>
    <w:p>
      <w:pPr>
        <w:spacing w:after="0"/>
        <w:ind w:left="0"/>
        <w:jc w:val="both"/>
      </w:pPr>
      <w:r>
        <w:rPr>
          <w:rFonts w:ascii="Times New Roman"/>
          <w:b w:val="false"/>
          <w:i w:val="false"/>
          <w:color w:val="000000"/>
          <w:sz w:val="28"/>
        </w:rPr>
        <w:t>
      13. Міндеттері:</w:t>
      </w:r>
    </w:p>
    <w:bookmarkEnd w:id="18368"/>
    <w:bookmarkStart w:name="z36410" w:id="183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69"/>
    <w:bookmarkStart w:name="z36411" w:id="183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370"/>
    <w:bookmarkStart w:name="z36412" w:id="183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371"/>
    <w:bookmarkStart w:name="z36413" w:id="18372"/>
    <w:p>
      <w:pPr>
        <w:spacing w:after="0"/>
        <w:ind w:left="0"/>
        <w:jc w:val="both"/>
      </w:pPr>
      <w:r>
        <w:rPr>
          <w:rFonts w:ascii="Times New Roman"/>
          <w:b w:val="false"/>
          <w:i w:val="false"/>
          <w:color w:val="000000"/>
          <w:sz w:val="28"/>
        </w:rPr>
        <w:t>
      14. Құқықтары мен міндеттері:</w:t>
      </w:r>
    </w:p>
    <w:bookmarkEnd w:id="18372"/>
    <w:bookmarkStart w:name="z36414" w:id="183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373"/>
    <w:bookmarkStart w:name="z36415" w:id="183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374"/>
    <w:bookmarkStart w:name="z36416" w:id="183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375"/>
    <w:bookmarkStart w:name="z36417" w:id="183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376"/>
    <w:bookmarkStart w:name="z36418" w:id="183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377"/>
    <w:bookmarkStart w:name="z36419" w:id="183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378"/>
    <w:bookmarkStart w:name="z36420" w:id="183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79"/>
    <w:bookmarkStart w:name="z36421" w:id="183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80"/>
    <w:bookmarkStart w:name="z36422" w:id="183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381"/>
    <w:bookmarkStart w:name="z36423" w:id="18382"/>
    <w:p>
      <w:pPr>
        <w:spacing w:after="0"/>
        <w:ind w:left="0"/>
        <w:jc w:val="both"/>
      </w:pPr>
      <w:r>
        <w:rPr>
          <w:rFonts w:ascii="Times New Roman"/>
          <w:b w:val="false"/>
          <w:i w:val="false"/>
          <w:color w:val="000000"/>
          <w:sz w:val="28"/>
        </w:rPr>
        <w:t>
      15. Функциялары:</w:t>
      </w:r>
    </w:p>
    <w:bookmarkEnd w:id="18382"/>
    <w:bookmarkStart w:name="z36424" w:id="1838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83"/>
    <w:bookmarkStart w:name="z36425" w:id="183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84"/>
    <w:bookmarkStart w:name="z36426" w:id="183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85"/>
    <w:bookmarkStart w:name="z36427" w:id="183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86"/>
    <w:bookmarkStart w:name="z36428" w:id="183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87"/>
    <w:bookmarkStart w:name="z36429" w:id="183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88"/>
    <w:bookmarkStart w:name="z36430" w:id="183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389"/>
    <w:bookmarkStart w:name="z36431" w:id="183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390"/>
    <w:bookmarkStart w:name="z36432" w:id="183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391"/>
    <w:bookmarkStart w:name="z36433" w:id="183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392"/>
    <w:bookmarkStart w:name="z36434" w:id="183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36" w:id="183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394"/>
    <w:bookmarkStart w:name="z36437" w:id="183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95"/>
    <w:bookmarkStart w:name="z36438" w:id="183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396"/>
    <w:bookmarkStart w:name="z36439" w:id="183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397"/>
    <w:bookmarkStart w:name="z36440" w:id="183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398"/>
    <w:bookmarkStart w:name="z36441" w:id="183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399"/>
    <w:bookmarkStart w:name="z36442" w:id="184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00"/>
    <w:bookmarkStart w:name="z36443" w:id="184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401"/>
    <w:bookmarkStart w:name="z36444" w:id="184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402"/>
    <w:bookmarkStart w:name="z36445" w:id="184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403"/>
    <w:bookmarkStart w:name="z36446" w:id="184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404"/>
    <w:bookmarkStart w:name="z36447" w:id="184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405"/>
    <w:bookmarkStart w:name="z36448" w:id="184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406"/>
    <w:bookmarkStart w:name="z36449" w:id="184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407"/>
    <w:bookmarkStart w:name="z36450" w:id="184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408"/>
    <w:bookmarkStart w:name="z36451" w:id="184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409"/>
    <w:bookmarkStart w:name="z36452" w:id="18410"/>
    <w:p>
      <w:pPr>
        <w:spacing w:after="0"/>
        <w:ind w:left="0"/>
        <w:jc w:val="both"/>
      </w:pPr>
      <w:r>
        <w:rPr>
          <w:rFonts w:ascii="Times New Roman"/>
          <w:b w:val="false"/>
          <w:i w:val="false"/>
          <w:color w:val="000000"/>
          <w:sz w:val="28"/>
        </w:rPr>
        <w:t>
      29) мыналарды:</w:t>
      </w:r>
    </w:p>
    <w:bookmarkEnd w:id="18410"/>
    <w:bookmarkStart w:name="z36453" w:id="184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411"/>
    <w:bookmarkStart w:name="z36454" w:id="184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12"/>
    <w:bookmarkStart w:name="z36455" w:id="184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56" w:id="184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414"/>
    <w:bookmarkStart w:name="z36457" w:id="184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415"/>
    <w:bookmarkStart w:name="z36458" w:id="184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416"/>
    <w:bookmarkStart w:name="z36459" w:id="184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417"/>
    <w:bookmarkStart w:name="z36460" w:id="18418"/>
    <w:p>
      <w:pPr>
        <w:spacing w:after="0"/>
        <w:ind w:left="0"/>
        <w:jc w:val="both"/>
      </w:pPr>
      <w:r>
        <w:rPr>
          <w:rFonts w:ascii="Times New Roman"/>
          <w:b w:val="false"/>
          <w:i w:val="false"/>
          <w:color w:val="000000"/>
          <w:sz w:val="28"/>
        </w:rPr>
        <w:t>
      19. Басқарма басшысының өкілеттіктері:</w:t>
      </w:r>
    </w:p>
    <w:bookmarkEnd w:id="18418"/>
    <w:bookmarkStart w:name="z36461" w:id="184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419"/>
    <w:bookmarkStart w:name="z36462" w:id="184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420"/>
    <w:bookmarkStart w:name="z36463" w:id="184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421"/>
    <w:bookmarkStart w:name="z36464" w:id="184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422"/>
    <w:bookmarkStart w:name="z36465" w:id="184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423"/>
    <w:bookmarkStart w:name="z36466" w:id="184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424"/>
    <w:bookmarkStart w:name="z36467" w:id="18425"/>
    <w:p>
      <w:pPr>
        <w:spacing w:after="0"/>
        <w:ind w:left="0"/>
        <w:jc w:val="left"/>
      </w:pPr>
      <w:r>
        <w:rPr>
          <w:rFonts w:ascii="Times New Roman"/>
          <w:b/>
          <w:i w:val="false"/>
          <w:color w:val="000000"/>
        </w:rPr>
        <w:t xml:space="preserve"> 4-тарау. Басқарманың мүлкі</w:t>
      </w:r>
    </w:p>
    <w:bookmarkEnd w:id="18425"/>
    <w:bookmarkStart w:name="z36468" w:id="184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426"/>
    <w:bookmarkStart w:name="z36469" w:id="184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27"/>
    <w:bookmarkStart w:name="z36470" w:id="184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428"/>
    <w:bookmarkStart w:name="z36471" w:id="184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429"/>
    <w:bookmarkStart w:name="z36472" w:id="18430"/>
    <w:p>
      <w:pPr>
        <w:spacing w:after="0"/>
        <w:ind w:left="0"/>
        <w:jc w:val="left"/>
      </w:pPr>
      <w:r>
        <w:rPr>
          <w:rFonts w:ascii="Times New Roman"/>
          <w:b/>
          <w:i w:val="false"/>
          <w:color w:val="000000"/>
        </w:rPr>
        <w:t xml:space="preserve"> 5-тарау. Басқарманы қайта ұйымдастыру және тарату</w:t>
      </w:r>
    </w:p>
    <w:bookmarkEnd w:id="18430"/>
    <w:bookmarkStart w:name="z36473" w:id="184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223-1-қосымша</w:t>
            </w:r>
          </w:p>
        </w:tc>
      </w:tr>
    </w:tbl>
    <w:bookmarkStart w:name="z20287" w:id="184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18432"/>
    <w:p>
      <w:pPr>
        <w:spacing w:after="0"/>
        <w:ind w:left="0"/>
        <w:jc w:val="both"/>
      </w:pPr>
      <w:r>
        <w:rPr>
          <w:rFonts w:ascii="Times New Roman"/>
          <w:b w:val="false"/>
          <w:i w:val="false"/>
          <w:color w:val="ff0000"/>
          <w:sz w:val="28"/>
        </w:rPr>
        <w:t xml:space="preserve">
      Ескерту. Бұйрық 223-1-қосымшамен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88" w:id="18433"/>
    <w:p>
      <w:pPr>
        <w:spacing w:after="0"/>
        <w:ind w:left="0"/>
        <w:jc w:val="left"/>
      </w:pPr>
      <w:r>
        <w:rPr>
          <w:rFonts w:ascii="Times New Roman"/>
          <w:b/>
          <w:i w:val="false"/>
          <w:color w:val="000000"/>
        </w:rPr>
        <w:t xml:space="preserve"> 1-тарау. Жалпы ережелер</w:t>
      </w:r>
    </w:p>
    <w:bookmarkEnd w:id="18433"/>
    <w:bookmarkStart w:name="z20289" w:id="184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434"/>
    <w:bookmarkStart w:name="z20290" w:id="184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435"/>
    <w:bookmarkStart w:name="z20291" w:id="184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436"/>
    <w:bookmarkStart w:name="z20292" w:id="184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37"/>
    <w:bookmarkStart w:name="z20293" w:id="184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438"/>
    <w:bookmarkStart w:name="z20294" w:id="184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439"/>
    <w:bookmarkStart w:name="z20295" w:id="184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440"/>
    <w:bookmarkStart w:name="z20296" w:id="18441"/>
    <w:p>
      <w:pPr>
        <w:spacing w:after="0"/>
        <w:ind w:left="0"/>
        <w:jc w:val="both"/>
      </w:pPr>
      <w:r>
        <w:rPr>
          <w:rFonts w:ascii="Times New Roman"/>
          <w:b w:val="false"/>
          <w:i w:val="false"/>
          <w:color w:val="000000"/>
          <w:sz w:val="28"/>
        </w:rPr>
        <w:t>
      8. Заңды тұлғаның орналасқан жері – индекс 071010, Қазақстан Республикасы, Шығыс Қазақстан облысы, Самар ауданы, Самар ауылдық округі, Самар ауылы, Бакраев көшесі, 11 үй.</w:t>
      </w:r>
    </w:p>
    <w:bookmarkEnd w:id="18441"/>
    <w:bookmarkStart w:name="z20297" w:id="184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w:t>
      </w:r>
    </w:p>
    <w:bookmarkEnd w:id="18442"/>
    <w:bookmarkStart w:name="z20298" w:id="184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443"/>
    <w:bookmarkStart w:name="z20299" w:id="184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444"/>
    <w:bookmarkStart w:name="z20300" w:id="184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445"/>
    <w:bookmarkStart w:name="z20301" w:id="184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46"/>
    <w:bookmarkStart w:name="z20302" w:id="184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447"/>
    <w:bookmarkStart w:name="z20303" w:id="18448"/>
    <w:p>
      <w:pPr>
        <w:spacing w:after="0"/>
        <w:ind w:left="0"/>
        <w:jc w:val="both"/>
      </w:pPr>
      <w:r>
        <w:rPr>
          <w:rFonts w:ascii="Times New Roman"/>
          <w:b w:val="false"/>
          <w:i w:val="false"/>
          <w:color w:val="000000"/>
          <w:sz w:val="28"/>
        </w:rPr>
        <w:t>
      13. Міндеттері:</w:t>
      </w:r>
    </w:p>
    <w:bookmarkEnd w:id="18448"/>
    <w:bookmarkStart w:name="z20304" w:id="184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449"/>
    <w:bookmarkStart w:name="z20305" w:id="184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50"/>
    <w:bookmarkStart w:name="z20306" w:id="184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51"/>
    <w:bookmarkStart w:name="z20307" w:id="18452"/>
    <w:p>
      <w:pPr>
        <w:spacing w:after="0"/>
        <w:ind w:left="0"/>
        <w:jc w:val="both"/>
      </w:pPr>
      <w:r>
        <w:rPr>
          <w:rFonts w:ascii="Times New Roman"/>
          <w:b w:val="false"/>
          <w:i w:val="false"/>
          <w:color w:val="000000"/>
          <w:sz w:val="28"/>
        </w:rPr>
        <w:t>
      14. Құқықтары мен міндеттері:</w:t>
      </w:r>
    </w:p>
    <w:bookmarkEnd w:id="18452"/>
    <w:bookmarkStart w:name="z20308" w:id="184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53"/>
    <w:bookmarkStart w:name="z20309" w:id="184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54"/>
    <w:bookmarkStart w:name="z20310" w:id="184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55"/>
    <w:bookmarkStart w:name="z20311" w:id="184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56"/>
    <w:bookmarkStart w:name="z20312" w:id="184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57"/>
    <w:bookmarkStart w:name="z20313" w:id="184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58"/>
    <w:bookmarkStart w:name="z20314" w:id="184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59"/>
    <w:bookmarkStart w:name="z20315" w:id="184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60"/>
    <w:bookmarkStart w:name="z20316" w:id="184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61"/>
    <w:bookmarkStart w:name="z20317" w:id="18462"/>
    <w:p>
      <w:pPr>
        <w:spacing w:after="0"/>
        <w:ind w:left="0"/>
        <w:jc w:val="both"/>
      </w:pPr>
      <w:r>
        <w:rPr>
          <w:rFonts w:ascii="Times New Roman"/>
          <w:b w:val="false"/>
          <w:i w:val="false"/>
          <w:color w:val="000000"/>
          <w:sz w:val="28"/>
        </w:rPr>
        <w:t>
      15. Функциялары:</w:t>
      </w:r>
    </w:p>
    <w:bookmarkEnd w:id="18462"/>
    <w:bookmarkStart w:name="z20318" w:id="1846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63"/>
    <w:bookmarkStart w:name="z20319" w:id="184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64"/>
    <w:bookmarkStart w:name="z20320" w:id="184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65"/>
    <w:bookmarkStart w:name="z20321" w:id="184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66"/>
    <w:bookmarkStart w:name="z20322" w:id="184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67"/>
    <w:bookmarkStart w:name="z20323" w:id="184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68"/>
    <w:bookmarkStart w:name="z20324" w:id="184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69"/>
    <w:bookmarkStart w:name="z20325" w:id="184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70"/>
    <w:bookmarkStart w:name="z20326" w:id="184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71"/>
    <w:bookmarkStart w:name="z20327" w:id="184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72"/>
    <w:bookmarkStart w:name="z20328" w:id="184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30" w:id="184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474"/>
    <w:bookmarkStart w:name="z20331" w:id="184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75"/>
    <w:bookmarkStart w:name="z20332" w:id="184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76"/>
    <w:bookmarkStart w:name="z20333" w:id="184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77"/>
    <w:bookmarkStart w:name="z20334" w:id="184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478"/>
    <w:bookmarkStart w:name="z20335" w:id="184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479"/>
    <w:bookmarkStart w:name="z20336" w:id="184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80"/>
    <w:bookmarkStart w:name="z20337" w:id="184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481"/>
    <w:bookmarkStart w:name="z20338" w:id="184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482"/>
    <w:bookmarkStart w:name="z20339" w:id="184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483"/>
    <w:bookmarkStart w:name="z20340" w:id="184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484"/>
    <w:bookmarkStart w:name="z20341" w:id="184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485"/>
    <w:bookmarkStart w:name="z20342" w:id="184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486"/>
    <w:bookmarkStart w:name="z20343" w:id="184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487"/>
    <w:bookmarkStart w:name="z20344" w:id="184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488"/>
    <w:bookmarkStart w:name="z20345" w:id="184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489"/>
    <w:bookmarkStart w:name="z20346" w:id="18490"/>
    <w:p>
      <w:pPr>
        <w:spacing w:after="0"/>
        <w:ind w:left="0"/>
        <w:jc w:val="both"/>
      </w:pPr>
      <w:r>
        <w:rPr>
          <w:rFonts w:ascii="Times New Roman"/>
          <w:b w:val="false"/>
          <w:i w:val="false"/>
          <w:color w:val="000000"/>
          <w:sz w:val="28"/>
        </w:rPr>
        <w:t>
      29) мыналарды:</w:t>
      </w:r>
    </w:p>
    <w:bookmarkEnd w:id="18490"/>
    <w:bookmarkStart w:name="z20347" w:id="184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491"/>
    <w:bookmarkStart w:name="z20348" w:id="184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92"/>
    <w:bookmarkStart w:name="z20349" w:id="184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50" w:id="184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494"/>
    <w:bookmarkStart w:name="z20351" w:id="184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495"/>
    <w:bookmarkStart w:name="z20352" w:id="184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496"/>
    <w:bookmarkStart w:name="z20353" w:id="184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497"/>
    <w:bookmarkStart w:name="z20354" w:id="18498"/>
    <w:p>
      <w:pPr>
        <w:spacing w:after="0"/>
        <w:ind w:left="0"/>
        <w:jc w:val="both"/>
      </w:pPr>
      <w:r>
        <w:rPr>
          <w:rFonts w:ascii="Times New Roman"/>
          <w:b w:val="false"/>
          <w:i w:val="false"/>
          <w:color w:val="000000"/>
          <w:sz w:val="28"/>
        </w:rPr>
        <w:t>
      19. Басқарма басшысының өкілеттіктері:</w:t>
      </w:r>
    </w:p>
    <w:bookmarkEnd w:id="18498"/>
    <w:bookmarkStart w:name="z20355" w:id="184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499"/>
    <w:bookmarkStart w:name="z20356" w:id="185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00"/>
    <w:bookmarkStart w:name="z20357" w:id="185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501"/>
    <w:bookmarkStart w:name="z20358" w:id="185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02"/>
    <w:bookmarkStart w:name="z20359" w:id="185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503"/>
    <w:bookmarkStart w:name="z20360" w:id="185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504"/>
    <w:bookmarkStart w:name="z20361" w:id="18505"/>
    <w:p>
      <w:pPr>
        <w:spacing w:after="0"/>
        <w:ind w:left="0"/>
        <w:jc w:val="left"/>
      </w:pPr>
      <w:r>
        <w:rPr>
          <w:rFonts w:ascii="Times New Roman"/>
          <w:b/>
          <w:i w:val="false"/>
          <w:color w:val="000000"/>
        </w:rPr>
        <w:t xml:space="preserve"> 4-тарау. Басқарманың мүлкі</w:t>
      </w:r>
    </w:p>
    <w:bookmarkEnd w:id="18505"/>
    <w:bookmarkStart w:name="z20362" w:id="185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506"/>
    <w:bookmarkStart w:name="z20363" w:id="185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07"/>
    <w:bookmarkStart w:name="z20364" w:id="185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508"/>
    <w:bookmarkStart w:name="z20365" w:id="185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09"/>
    <w:bookmarkStart w:name="z20366" w:id="18510"/>
    <w:p>
      <w:pPr>
        <w:spacing w:after="0"/>
        <w:ind w:left="0"/>
        <w:jc w:val="left"/>
      </w:pPr>
      <w:r>
        <w:rPr>
          <w:rFonts w:ascii="Times New Roman"/>
          <w:b/>
          <w:i w:val="false"/>
          <w:color w:val="000000"/>
        </w:rPr>
        <w:t xml:space="preserve"> 5-тарау. Басқарманы қайта ұйымдастыру және тарату</w:t>
      </w:r>
    </w:p>
    <w:bookmarkEnd w:id="18510"/>
    <w:bookmarkStart w:name="z20367" w:id="185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224-қосымша</w:t>
            </w:r>
          </w:p>
        </w:tc>
      </w:tr>
    </w:tbl>
    <w:bookmarkStart w:name="z17248" w:id="185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18512"/>
    <w:p>
      <w:pPr>
        <w:spacing w:after="0"/>
        <w:ind w:left="0"/>
        <w:jc w:val="both"/>
      </w:pPr>
      <w:r>
        <w:rPr>
          <w:rFonts w:ascii="Times New Roman"/>
          <w:b w:val="false"/>
          <w:i w:val="false"/>
          <w:color w:val="ff0000"/>
          <w:sz w:val="28"/>
        </w:rPr>
        <w:t xml:space="preserve">
      Ескерту. 224-қосымша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225-қосымша</w:t>
            </w:r>
          </w:p>
        </w:tc>
      </w:tr>
    </w:tbl>
    <w:bookmarkStart w:name="z17323" w:id="185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18513"/>
    <w:p>
      <w:pPr>
        <w:spacing w:after="0"/>
        <w:ind w:left="0"/>
        <w:jc w:val="both"/>
      </w:pPr>
      <w:r>
        <w:rPr>
          <w:rFonts w:ascii="Times New Roman"/>
          <w:b w:val="false"/>
          <w:i w:val="false"/>
          <w:color w:val="ff0000"/>
          <w:sz w:val="28"/>
        </w:rPr>
        <w:t xml:space="preserve">
      Ескерту. 225-қосымша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474" w:id="18514"/>
    <w:p>
      <w:pPr>
        <w:spacing w:after="0"/>
        <w:ind w:left="0"/>
        <w:jc w:val="left"/>
      </w:pPr>
      <w:r>
        <w:rPr>
          <w:rFonts w:ascii="Times New Roman"/>
          <w:b/>
          <w:i w:val="false"/>
          <w:color w:val="000000"/>
        </w:rPr>
        <w:t xml:space="preserve"> 1-тарау. Жалпы ережелер</w:t>
      </w:r>
    </w:p>
    <w:bookmarkEnd w:id="18514"/>
    <w:bookmarkStart w:name="z36475" w:id="185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515"/>
    <w:bookmarkStart w:name="z36476" w:id="185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516"/>
    <w:bookmarkStart w:name="z36477" w:id="185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517"/>
    <w:bookmarkStart w:name="z36478" w:id="185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18"/>
    <w:bookmarkStart w:name="z36479" w:id="185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519"/>
    <w:bookmarkStart w:name="z36480" w:id="185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520"/>
    <w:bookmarkStart w:name="z36481" w:id="185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521"/>
    <w:bookmarkStart w:name="z36482" w:id="18522"/>
    <w:p>
      <w:pPr>
        <w:spacing w:after="0"/>
        <w:ind w:left="0"/>
        <w:jc w:val="both"/>
      </w:pPr>
      <w:r>
        <w:rPr>
          <w:rFonts w:ascii="Times New Roman"/>
          <w:b w:val="false"/>
          <w:i w:val="false"/>
          <w:color w:val="000000"/>
          <w:sz w:val="28"/>
        </w:rPr>
        <w:t>
      8. Заңды тұлғаның орналасқан жері – индекс 071501, Қазақстан Республикасы, Шығыс Қазақстан облысы, Тарбағатай ауданы, Ақжар ауылдық округі, Ақжар ауылы, А. Мұхамадиев көшесі, 1 үй.</w:t>
      </w:r>
    </w:p>
    <w:bookmarkEnd w:id="18522"/>
    <w:bookmarkStart w:name="z36483" w:id="185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w:t>
      </w:r>
    </w:p>
    <w:bookmarkEnd w:id="18523"/>
    <w:bookmarkStart w:name="z36484" w:id="185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524"/>
    <w:bookmarkStart w:name="z36485" w:id="185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525"/>
    <w:bookmarkStart w:name="z36486" w:id="185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526"/>
    <w:bookmarkStart w:name="z36487" w:id="185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27"/>
    <w:bookmarkStart w:name="z36488" w:id="185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528"/>
    <w:bookmarkStart w:name="z36489" w:id="18529"/>
    <w:p>
      <w:pPr>
        <w:spacing w:after="0"/>
        <w:ind w:left="0"/>
        <w:jc w:val="both"/>
      </w:pPr>
      <w:r>
        <w:rPr>
          <w:rFonts w:ascii="Times New Roman"/>
          <w:b w:val="false"/>
          <w:i w:val="false"/>
          <w:color w:val="000000"/>
          <w:sz w:val="28"/>
        </w:rPr>
        <w:t>
      13. Міндеттері:</w:t>
      </w:r>
    </w:p>
    <w:bookmarkEnd w:id="18529"/>
    <w:bookmarkStart w:name="z36490" w:id="185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530"/>
    <w:bookmarkStart w:name="z36491" w:id="185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531"/>
    <w:bookmarkStart w:name="z36492" w:id="185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532"/>
    <w:bookmarkStart w:name="z36493" w:id="18533"/>
    <w:p>
      <w:pPr>
        <w:spacing w:after="0"/>
        <w:ind w:left="0"/>
        <w:jc w:val="both"/>
      </w:pPr>
      <w:r>
        <w:rPr>
          <w:rFonts w:ascii="Times New Roman"/>
          <w:b w:val="false"/>
          <w:i w:val="false"/>
          <w:color w:val="000000"/>
          <w:sz w:val="28"/>
        </w:rPr>
        <w:t>
      14. Құқықтары мен міндеттері:</w:t>
      </w:r>
    </w:p>
    <w:bookmarkEnd w:id="18533"/>
    <w:bookmarkStart w:name="z36494" w:id="185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534"/>
    <w:bookmarkStart w:name="z36495" w:id="185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535"/>
    <w:bookmarkStart w:name="z36496" w:id="185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536"/>
    <w:bookmarkStart w:name="z36497" w:id="185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537"/>
    <w:bookmarkStart w:name="z36498" w:id="185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538"/>
    <w:bookmarkStart w:name="z36499" w:id="185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539"/>
    <w:bookmarkStart w:name="z36500" w:id="185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540"/>
    <w:bookmarkStart w:name="z36501" w:id="185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541"/>
    <w:bookmarkStart w:name="z36502" w:id="185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542"/>
    <w:bookmarkStart w:name="z36503" w:id="18543"/>
    <w:p>
      <w:pPr>
        <w:spacing w:after="0"/>
        <w:ind w:left="0"/>
        <w:jc w:val="both"/>
      </w:pPr>
      <w:r>
        <w:rPr>
          <w:rFonts w:ascii="Times New Roman"/>
          <w:b w:val="false"/>
          <w:i w:val="false"/>
          <w:color w:val="000000"/>
          <w:sz w:val="28"/>
        </w:rPr>
        <w:t>
      15. Функциялары:</w:t>
      </w:r>
    </w:p>
    <w:bookmarkEnd w:id="18543"/>
    <w:bookmarkStart w:name="z36504" w:id="185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544"/>
    <w:bookmarkStart w:name="z36505" w:id="185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545"/>
    <w:bookmarkStart w:name="z36506" w:id="185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546"/>
    <w:bookmarkStart w:name="z36507" w:id="185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547"/>
    <w:bookmarkStart w:name="z36508" w:id="185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548"/>
    <w:bookmarkStart w:name="z36509" w:id="185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549"/>
    <w:bookmarkStart w:name="z36510" w:id="185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550"/>
    <w:bookmarkStart w:name="z36511" w:id="185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551"/>
    <w:bookmarkStart w:name="z36512" w:id="185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552"/>
    <w:bookmarkStart w:name="z36513" w:id="185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53"/>
    <w:bookmarkStart w:name="z36514" w:id="185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16" w:id="1855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555"/>
    <w:bookmarkStart w:name="z36517" w:id="185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56"/>
    <w:bookmarkStart w:name="z36518" w:id="185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57"/>
    <w:bookmarkStart w:name="z36519" w:id="185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58"/>
    <w:bookmarkStart w:name="z36520" w:id="1855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559"/>
    <w:bookmarkStart w:name="z36521" w:id="1856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560"/>
    <w:bookmarkStart w:name="z36522" w:id="185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61"/>
    <w:bookmarkStart w:name="z36523" w:id="185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62"/>
    <w:bookmarkStart w:name="z36524" w:id="185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63"/>
    <w:bookmarkStart w:name="z36525" w:id="185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64"/>
    <w:bookmarkStart w:name="z36526" w:id="185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65"/>
    <w:bookmarkStart w:name="z36527" w:id="1856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566"/>
    <w:bookmarkStart w:name="z36528" w:id="185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67"/>
    <w:bookmarkStart w:name="z36529" w:id="185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568"/>
    <w:bookmarkStart w:name="z36530" w:id="185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69"/>
    <w:bookmarkStart w:name="z36531" w:id="185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570"/>
    <w:bookmarkStart w:name="z36532" w:id="18571"/>
    <w:p>
      <w:pPr>
        <w:spacing w:after="0"/>
        <w:ind w:left="0"/>
        <w:jc w:val="both"/>
      </w:pPr>
      <w:r>
        <w:rPr>
          <w:rFonts w:ascii="Times New Roman"/>
          <w:b w:val="false"/>
          <w:i w:val="false"/>
          <w:color w:val="000000"/>
          <w:sz w:val="28"/>
        </w:rPr>
        <w:t>
      29) мыналарды:</w:t>
      </w:r>
    </w:p>
    <w:bookmarkEnd w:id="18571"/>
    <w:bookmarkStart w:name="z36533" w:id="185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72"/>
    <w:bookmarkStart w:name="z36534" w:id="185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73"/>
    <w:bookmarkStart w:name="z36535" w:id="185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36" w:id="185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75"/>
    <w:bookmarkStart w:name="z36537" w:id="185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76"/>
    <w:bookmarkStart w:name="z36538" w:id="185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577"/>
    <w:bookmarkStart w:name="z36539" w:id="185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578"/>
    <w:bookmarkStart w:name="z36540" w:id="18579"/>
    <w:p>
      <w:pPr>
        <w:spacing w:after="0"/>
        <w:ind w:left="0"/>
        <w:jc w:val="both"/>
      </w:pPr>
      <w:r>
        <w:rPr>
          <w:rFonts w:ascii="Times New Roman"/>
          <w:b w:val="false"/>
          <w:i w:val="false"/>
          <w:color w:val="000000"/>
          <w:sz w:val="28"/>
        </w:rPr>
        <w:t>
      19. Басқарма басшысының өкілеттіктері:</w:t>
      </w:r>
    </w:p>
    <w:bookmarkEnd w:id="18579"/>
    <w:bookmarkStart w:name="z36541" w:id="185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580"/>
    <w:bookmarkStart w:name="z36542" w:id="185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81"/>
    <w:bookmarkStart w:name="z36543" w:id="185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582"/>
    <w:bookmarkStart w:name="z36544" w:id="185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83"/>
    <w:bookmarkStart w:name="z36545" w:id="185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584"/>
    <w:bookmarkStart w:name="z36546" w:id="185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585"/>
    <w:bookmarkStart w:name="z36547" w:id="18586"/>
    <w:p>
      <w:pPr>
        <w:spacing w:after="0"/>
        <w:ind w:left="0"/>
        <w:jc w:val="left"/>
      </w:pPr>
      <w:r>
        <w:rPr>
          <w:rFonts w:ascii="Times New Roman"/>
          <w:b/>
          <w:i w:val="false"/>
          <w:color w:val="000000"/>
        </w:rPr>
        <w:t xml:space="preserve"> 4-тарау. Басқарманың мүлкі</w:t>
      </w:r>
    </w:p>
    <w:bookmarkEnd w:id="18586"/>
    <w:bookmarkStart w:name="z36548" w:id="185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587"/>
    <w:bookmarkStart w:name="z36549" w:id="185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88"/>
    <w:bookmarkStart w:name="z36550" w:id="185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589"/>
    <w:bookmarkStart w:name="z36551" w:id="185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90"/>
    <w:bookmarkStart w:name="z36552" w:id="18591"/>
    <w:p>
      <w:pPr>
        <w:spacing w:after="0"/>
        <w:ind w:left="0"/>
        <w:jc w:val="left"/>
      </w:pPr>
      <w:r>
        <w:rPr>
          <w:rFonts w:ascii="Times New Roman"/>
          <w:b/>
          <w:i w:val="false"/>
          <w:color w:val="000000"/>
        </w:rPr>
        <w:t xml:space="preserve"> 5-тарау. Басқарманы қайта ұйымдастыру және тарату</w:t>
      </w:r>
    </w:p>
    <w:bookmarkEnd w:id="18591"/>
    <w:bookmarkStart w:name="z36553" w:id="185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226-қосымша</w:t>
            </w:r>
          </w:p>
        </w:tc>
      </w:tr>
    </w:tbl>
    <w:bookmarkStart w:name="z17399" w:id="185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18593"/>
    <w:p>
      <w:pPr>
        <w:spacing w:after="0"/>
        <w:ind w:left="0"/>
        <w:jc w:val="both"/>
      </w:pPr>
      <w:r>
        <w:rPr>
          <w:rFonts w:ascii="Times New Roman"/>
          <w:b w:val="false"/>
          <w:i w:val="false"/>
          <w:color w:val="ff0000"/>
          <w:sz w:val="28"/>
        </w:rPr>
        <w:t xml:space="preserve">
      Ескерту. 226-қосымша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554" w:id="18594"/>
    <w:p>
      <w:pPr>
        <w:spacing w:after="0"/>
        <w:ind w:left="0"/>
        <w:jc w:val="left"/>
      </w:pPr>
      <w:r>
        <w:rPr>
          <w:rFonts w:ascii="Times New Roman"/>
          <w:b/>
          <w:i w:val="false"/>
          <w:color w:val="000000"/>
        </w:rPr>
        <w:t xml:space="preserve"> 1-тарау. Жалпы ережелер</w:t>
      </w:r>
    </w:p>
    <w:bookmarkEnd w:id="18594"/>
    <w:bookmarkStart w:name="z36555" w:id="185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595"/>
    <w:bookmarkStart w:name="z36556" w:id="185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596"/>
    <w:bookmarkStart w:name="z36557" w:id="185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597"/>
    <w:bookmarkStart w:name="z36558" w:id="185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98"/>
    <w:bookmarkStart w:name="z36559" w:id="185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599"/>
    <w:bookmarkStart w:name="z36560" w:id="186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600"/>
    <w:bookmarkStart w:name="z36561" w:id="186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601"/>
    <w:bookmarkStart w:name="z36562" w:id="18602"/>
    <w:p>
      <w:pPr>
        <w:spacing w:after="0"/>
        <w:ind w:left="0"/>
        <w:jc w:val="both"/>
      </w:pPr>
      <w:r>
        <w:rPr>
          <w:rFonts w:ascii="Times New Roman"/>
          <w:b w:val="false"/>
          <w:i w:val="false"/>
          <w:color w:val="000000"/>
          <w:sz w:val="28"/>
        </w:rPr>
        <w:t>
      8. Заңды тұлғаның орналасқан жері – индекс 071600, Қазақстан Республикасы, Шығыс Қазақстан облысы, Ұлан ауданы, Қасым Қайсенов кенті, Нұржау көшесі, 1 ғимарат.</w:t>
      </w:r>
    </w:p>
    <w:bookmarkEnd w:id="18602"/>
    <w:bookmarkStart w:name="z36563" w:id="186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w:t>
      </w:r>
    </w:p>
    <w:bookmarkEnd w:id="18603"/>
    <w:bookmarkStart w:name="z36564" w:id="186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604"/>
    <w:bookmarkStart w:name="z36565" w:id="186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605"/>
    <w:bookmarkStart w:name="z36566" w:id="186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606"/>
    <w:bookmarkStart w:name="z36567" w:id="186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07"/>
    <w:bookmarkStart w:name="z36568" w:id="186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608"/>
    <w:bookmarkStart w:name="z36569" w:id="18609"/>
    <w:p>
      <w:pPr>
        <w:spacing w:after="0"/>
        <w:ind w:left="0"/>
        <w:jc w:val="both"/>
      </w:pPr>
      <w:r>
        <w:rPr>
          <w:rFonts w:ascii="Times New Roman"/>
          <w:b w:val="false"/>
          <w:i w:val="false"/>
          <w:color w:val="000000"/>
          <w:sz w:val="28"/>
        </w:rPr>
        <w:t>
      13. Міндеттері:</w:t>
      </w:r>
    </w:p>
    <w:bookmarkEnd w:id="18609"/>
    <w:bookmarkStart w:name="z36570" w:id="186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610"/>
    <w:bookmarkStart w:name="z36571" w:id="186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611"/>
    <w:bookmarkStart w:name="z36572" w:id="186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12"/>
    <w:bookmarkStart w:name="z36573" w:id="18613"/>
    <w:p>
      <w:pPr>
        <w:spacing w:after="0"/>
        <w:ind w:left="0"/>
        <w:jc w:val="both"/>
      </w:pPr>
      <w:r>
        <w:rPr>
          <w:rFonts w:ascii="Times New Roman"/>
          <w:b w:val="false"/>
          <w:i w:val="false"/>
          <w:color w:val="000000"/>
          <w:sz w:val="28"/>
        </w:rPr>
        <w:t>
      14. Құқықтары мен міндеттері:</w:t>
      </w:r>
    </w:p>
    <w:bookmarkEnd w:id="18613"/>
    <w:bookmarkStart w:name="z36574" w:id="186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14"/>
    <w:bookmarkStart w:name="z36575" w:id="186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15"/>
    <w:bookmarkStart w:name="z36576" w:id="186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16"/>
    <w:bookmarkStart w:name="z36577" w:id="186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17"/>
    <w:bookmarkStart w:name="z36578" w:id="186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18"/>
    <w:bookmarkStart w:name="z36579" w:id="186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619"/>
    <w:bookmarkStart w:name="z36580" w:id="186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620"/>
    <w:bookmarkStart w:name="z36581" w:id="186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621"/>
    <w:bookmarkStart w:name="z36582" w:id="186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622"/>
    <w:bookmarkStart w:name="z36583" w:id="18623"/>
    <w:p>
      <w:pPr>
        <w:spacing w:after="0"/>
        <w:ind w:left="0"/>
        <w:jc w:val="both"/>
      </w:pPr>
      <w:r>
        <w:rPr>
          <w:rFonts w:ascii="Times New Roman"/>
          <w:b w:val="false"/>
          <w:i w:val="false"/>
          <w:color w:val="000000"/>
          <w:sz w:val="28"/>
        </w:rPr>
        <w:t>
      15. Функциялары:</w:t>
      </w:r>
    </w:p>
    <w:bookmarkEnd w:id="18623"/>
    <w:bookmarkStart w:name="z36584" w:id="186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624"/>
    <w:bookmarkStart w:name="z36585" w:id="186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625"/>
    <w:bookmarkStart w:name="z36586" w:id="186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626"/>
    <w:bookmarkStart w:name="z36587" w:id="186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627"/>
    <w:bookmarkStart w:name="z36588" w:id="186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628"/>
    <w:bookmarkStart w:name="z36589" w:id="186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629"/>
    <w:bookmarkStart w:name="z36590" w:id="186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630"/>
    <w:bookmarkStart w:name="z36591" w:id="186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631"/>
    <w:bookmarkStart w:name="z36592" w:id="186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632"/>
    <w:bookmarkStart w:name="z36593" w:id="186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633"/>
    <w:bookmarkStart w:name="z36594" w:id="186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96" w:id="1863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635"/>
    <w:bookmarkStart w:name="z36597" w:id="186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636"/>
    <w:bookmarkStart w:name="z36598" w:id="186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637"/>
    <w:bookmarkStart w:name="z36599" w:id="186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638"/>
    <w:bookmarkStart w:name="z36600" w:id="1863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639"/>
    <w:bookmarkStart w:name="z36601" w:id="1864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640"/>
    <w:bookmarkStart w:name="z36602" w:id="186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641"/>
    <w:bookmarkStart w:name="z36603" w:id="186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642"/>
    <w:bookmarkStart w:name="z36604" w:id="186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643"/>
    <w:bookmarkStart w:name="z36605" w:id="186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644"/>
    <w:bookmarkStart w:name="z36606" w:id="186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645"/>
    <w:bookmarkStart w:name="z36607" w:id="1864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646"/>
    <w:bookmarkStart w:name="z36608" w:id="186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647"/>
    <w:bookmarkStart w:name="z36609" w:id="186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648"/>
    <w:bookmarkStart w:name="z36610" w:id="186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649"/>
    <w:bookmarkStart w:name="z36611" w:id="186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650"/>
    <w:bookmarkStart w:name="z36612" w:id="18651"/>
    <w:p>
      <w:pPr>
        <w:spacing w:after="0"/>
        <w:ind w:left="0"/>
        <w:jc w:val="both"/>
      </w:pPr>
      <w:r>
        <w:rPr>
          <w:rFonts w:ascii="Times New Roman"/>
          <w:b w:val="false"/>
          <w:i w:val="false"/>
          <w:color w:val="000000"/>
          <w:sz w:val="28"/>
        </w:rPr>
        <w:t>
      29) мыналарды:</w:t>
      </w:r>
    </w:p>
    <w:bookmarkEnd w:id="18651"/>
    <w:bookmarkStart w:name="z36613" w:id="186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52"/>
    <w:bookmarkStart w:name="z36614" w:id="186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53"/>
    <w:bookmarkStart w:name="z36615" w:id="186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16" w:id="186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55"/>
    <w:bookmarkStart w:name="z36617" w:id="186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56"/>
    <w:bookmarkStart w:name="z36618" w:id="186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57"/>
    <w:bookmarkStart w:name="z36619" w:id="186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58"/>
    <w:bookmarkStart w:name="z36620" w:id="18659"/>
    <w:p>
      <w:pPr>
        <w:spacing w:after="0"/>
        <w:ind w:left="0"/>
        <w:jc w:val="both"/>
      </w:pPr>
      <w:r>
        <w:rPr>
          <w:rFonts w:ascii="Times New Roman"/>
          <w:b w:val="false"/>
          <w:i w:val="false"/>
          <w:color w:val="000000"/>
          <w:sz w:val="28"/>
        </w:rPr>
        <w:t>
      19. Басқарма басшысының өкілеттіктері:</w:t>
      </w:r>
    </w:p>
    <w:bookmarkEnd w:id="18659"/>
    <w:bookmarkStart w:name="z36621" w:id="186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60"/>
    <w:bookmarkStart w:name="z36622" w:id="186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61"/>
    <w:bookmarkStart w:name="z36623" w:id="186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62"/>
    <w:bookmarkStart w:name="z36624" w:id="186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63"/>
    <w:bookmarkStart w:name="z36625" w:id="186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64"/>
    <w:bookmarkStart w:name="z36626" w:id="186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65"/>
    <w:bookmarkStart w:name="z36627" w:id="18666"/>
    <w:p>
      <w:pPr>
        <w:spacing w:after="0"/>
        <w:ind w:left="0"/>
        <w:jc w:val="left"/>
      </w:pPr>
      <w:r>
        <w:rPr>
          <w:rFonts w:ascii="Times New Roman"/>
          <w:b/>
          <w:i w:val="false"/>
          <w:color w:val="000000"/>
        </w:rPr>
        <w:t xml:space="preserve"> 4-тарау. Басқарманың мүлкі</w:t>
      </w:r>
    </w:p>
    <w:bookmarkEnd w:id="18666"/>
    <w:bookmarkStart w:name="z36628" w:id="186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67"/>
    <w:bookmarkStart w:name="z36629" w:id="186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68"/>
    <w:bookmarkStart w:name="z36630" w:id="186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69"/>
    <w:bookmarkStart w:name="z36631" w:id="186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70"/>
    <w:bookmarkStart w:name="z36632" w:id="18671"/>
    <w:p>
      <w:pPr>
        <w:spacing w:after="0"/>
        <w:ind w:left="0"/>
        <w:jc w:val="left"/>
      </w:pPr>
      <w:r>
        <w:rPr>
          <w:rFonts w:ascii="Times New Roman"/>
          <w:b/>
          <w:i w:val="false"/>
          <w:color w:val="000000"/>
        </w:rPr>
        <w:t xml:space="preserve"> 5-тарау. Басқарманы қайта ұйымдастыру және тарату</w:t>
      </w:r>
    </w:p>
    <w:bookmarkEnd w:id="18671"/>
    <w:bookmarkStart w:name="z36633" w:id="186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227-қосымша</w:t>
            </w:r>
          </w:p>
        </w:tc>
      </w:tr>
    </w:tbl>
    <w:bookmarkStart w:name="z17474" w:id="186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18673"/>
    <w:p>
      <w:pPr>
        <w:spacing w:after="0"/>
        <w:ind w:left="0"/>
        <w:jc w:val="both"/>
      </w:pPr>
      <w:r>
        <w:rPr>
          <w:rFonts w:ascii="Times New Roman"/>
          <w:b w:val="false"/>
          <w:i w:val="false"/>
          <w:color w:val="ff0000"/>
          <w:sz w:val="28"/>
        </w:rPr>
        <w:t xml:space="preserve">
      Ескерту. 227-қосымша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228-қосымша</w:t>
            </w:r>
          </w:p>
        </w:tc>
      </w:tr>
    </w:tbl>
    <w:bookmarkStart w:name="z17550" w:id="186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18674"/>
    <w:p>
      <w:pPr>
        <w:spacing w:after="0"/>
        <w:ind w:left="0"/>
        <w:jc w:val="both"/>
      </w:pPr>
      <w:r>
        <w:rPr>
          <w:rFonts w:ascii="Times New Roman"/>
          <w:b w:val="false"/>
          <w:i w:val="false"/>
          <w:color w:val="ff0000"/>
          <w:sz w:val="28"/>
        </w:rPr>
        <w:t xml:space="preserve">
      Ескерту. 228-қосымша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634" w:id="18675"/>
    <w:p>
      <w:pPr>
        <w:spacing w:after="0"/>
        <w:ind w:left="0"/>
        <w:jc w:val="left"/>
      </w:pPr>
      <w:r>
        <w:rPr>
          <w:rFonts w:ascii="Times New Roman"/>
          <w:b/>
          <w:i w:val="false"/>
          <w:color w:val="000000"/>
        </w:rPr>
        <w:t xml:space="preserve"> 1-тарау. Жалпы ережелер</w:t>
      </w:r>
    </w:p>
    <w:bookmarkEnd w:id="18675"/>
    <w:bookmarkStart w:name="z36635" w:id="186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76"/>
    <w:bookmarkStart w:name="z36636" w:id="1867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77"/>
    <w:bookmarkStart w:name="z36637" w:id="186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78"/>
    <w:bookmarkStart w:name="z36638" w:id="186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79"/>
    <w:bookmarkStart w:name="z36639" w:id="186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680"/>
    <w:bookmarkStart w:name="z36640" w:id="186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681"/>
    <w:bookmarkStart w:name="z36641" w:id="186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682"/>
    <w:bookmarkStart w:name="z36642" w:id="18683"/>
    <w:p>
      <w:pPr>
        <w:spacing w:after="0"/>
        <w:ind w:left="0"/>
        <w:jc w:val="both"/>
      </w:pPr>
      <w:r>
        <w:rPr>
          <w:rFonts w:ascii="Times New Roman"/>
          <w:b w:val="false"/>
          <w:i w:val="false"/>
          <w:color w:val="000000"/>
          <w:sz w:val="28"/>
        </w:rPr>
        <w:t>
      8. Заңды тұлғаның орналасқан жері – индекс 071800, Қазақстан Республикасы, Шығыс Қазақстан облысы, Шемонаиха ауданы, Шемонаиха қаласы, Астафьев көшесі, 38 үй.</w:t>
      </w:r>
    </w:p>
    <w:bookmarkEnd w:id="18683"/>
    <w:bookmarkStart w:name="z36643" w:id="186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w:t>
      </w:r>
    </w:p>
    <w:bookmarkEnd w:id="18684"/>
    <w:bookmarkStart w:name="z36644" w:id="186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685"/>
    <w:bookmarkStart w:name="z36645" w:id="186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686"/>
    <w:bookmarkStart w:name="z36646" w:id="186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687"/>
    <w:bookmarkStart w:name="z36647" w:id="186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88"/>
    <w:bookmarkStart w:name="z36648" w:id="186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689"/>
    <w:bookmarkStart w:name="z36649" w:id="18690"/>
    <w:p>
      <w:pPr>
        <w:spacing w:after="0"/>
        <w:ind w:left="0"/>
        <w:jc w:val="both"/>
      </w:pPr>
      <w:r>
        <w:rPr>
          <w:rFonts w:ascii="Times New Roman"/>
          <w:b w:val="false"/>
          <w:i w:val="false"/>
          <w:color w:val="000000"/>
          <w:sz w:val="28"/>
        </w:rPr>
        <w:t>
      13. Міндеттері:</w:t>
      </w:r>
    </w:p>
    <w:bookmarkEnd w:id="18690"/>
    <w:bookmarkStart w:name="z36650" w:id="186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691"/>
    <w:bookmarkStart w:name="z36651" w:id="186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692"/>
    <w:bookmarkStart w:name="z36652" w:id="186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93"/>
    <w:bookmarkStart w:name="z36653" w:id="18694"/>
    <w:p>
      <w:pPr>
        <w:spacing w:after="0"/>
        <w:ind w:left="0"/>
        <w:jc w:val="both"/>
      </w:pPr>
      <w:r>
        <w:rPr>
          <w:rFonts w:ascii="Times New Roman"/>
          <w:b w:val="false"/>
          <w:i w:val="false"/>
          <w:color w:val="000000"/>
          <w:sz w:val="28"/>
        </w:rPr>
        <w:t>
      14. Құқықтары мен міндеттері:</w:t>
      </w:r>
    </w:p>
    <w:bookmarkEnd w:id="18694"/>
    <w:bookmarkStart w:name="z36654" w:id="186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95"/>
    <w:bookmarkStart w:name="z36655" w:id="186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96"/>
    <w:bookmarkStart w:name="z36656" w:id="186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97"/>
    <w:bookmarkStart w:name="z36657" w:id="186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98"/>
    <w:bookmarkStart w:name="z36658" w:id="186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99"/>
    <w:bookmarkStart w:name="z36659" w:id="187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00"/>
    <w:bookmarkStart w:name="z36660" w:id="187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701"/>
    <w:bookmarkStart w:name="z36661" w:id="187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702"/>
    <w:bookmarkStart w:name="z36662" w:id="187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703"/>
    <w:bookmarkStart w:name="z36663" w:id="18704"/>
    <w:p>
      <w:pPr>
        <w:spacing w:after="0"/>
        <w:ind w:left="0"/>
        <w:jc w:val="both"/>
      </w:pPr>
      <w:r>
        <w:rPr>
          <w:rFonts w:ascii="Times New Roman"/>
          <w:b w:val="false"/>
          <w:i w:val="false"/>
          <w:color w:val="000000"/>
          <w:sz w:val="28"/>
        </w:rPr>
        <w:t>
      15. Функциялары:</w:t>
      </w:r>
    </w:p>
    <w:bookmarkEnd w:id="18704"/>
    <w:bookmarkStart w:name="z36664" w:id="1870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05"/>
    <w:bookmarkStart w:name="z36665" w:id="187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06"/>
    <w:bookmarkStart w:name="z36666" w:id="187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07"/>
    <w:bookmarkStart w:name="z36667" w:id="187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08"/>
    <w:bookmarkStart w:name="z36668" w:id="187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09"/>
    <w:bookmarkStart w:name="z36669" w:id="187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10"/>
    <w:bookmarkStart w:name="z36670" w:id="1871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11"/>
    <w:bookmarkStart w:name="z36671" w:id="1871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12"/>
    <w:bookmarkStart w:name="z36672" w:id="1871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713"/>
    <w:bookmarkStart w:name="z36673" w:id="1871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714"/>
    <w:bookmarkStart w:name="z36674" w:id="1871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76" w:id="1871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716"/>
    <w:bookmarkStart w:name="z36677" w:id="1871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17"/>
    <w:bookmarkStart w:name="z36678" w:id="1871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718"/>
    <w:bookmarkStart w:name="z36679" w:id="1871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719"/>
    <w:bookmarkStart w:name="z36680" w:id="1872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720"/>
    <w:bookmarkStart w:name="z36681" w:id="1872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721"/>
    <w:bookmarkStart w:name="z36682" w:id="187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722"/>
    <w:bookmarkStart w:name="z36683" w:id="187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723"/>
    <w:bookmarkStart w:name="z36684" w:id="187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724"/>
    <w:bookmarkStart w:name="z36685" w:id="187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725"/>
    <w:bookmarkStart w:name="z36686" w:id="187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726"/>
    <w:bookmarkStart w:name="z36687" w:id="1872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727"/>
    <w:bookmarkStart w:name="z36688" w:id="187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728"/>
    <w:bookmarkStart w:name="z36689" w:id="187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729"/>
    <w:bookmarkStart w:name="z36690" w:id="187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730"/>
    <w:bookmarkStart w:name="z36691" w:id="187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731"/>
    <w:bookmarkStart w:name="z36692" w:id="18732"/>
    <w:p>
      <w:pPr>
        <w:spacing w:after="0"/>
        <w:ind w:left="0"/>
        <w:jc w:val="both"/>
      </w:pPr>
      <w:r>
        <w:rPr>
          <w:rFonts w:ascii="Times New Roman"/>
          <w:b w:val="false"/>
          <w:i w:val="false"/>
          <w:color w:val="000000"/>
          <w:sz w:val="28"/>
        </w:rPr>
        <w:t>
      29) мыналарды:</w:t>
      </w:r>
    </w:p>
    <w:bookmarkEnd w:id="18732"/>
    <w:bookmarkStart w:name="z36693" w:id="187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733"/>
    <w:bookmarkStart w:name="z36694" w:id="187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734"/>
    <w:bookmarkStart w:name="z36695" w:id="187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96" w:id="187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736"/>
    <w:bookmarkStart w:name="z36697" w:id="187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737"/>
    <w:bookmarkStart w:name="z36698" w:id="187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738"/>
    <w:bookmarkStart w:name="z36699" w:id="187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739"/>
    <w:bookmarkStart w:name="z36700" w:id="18740"/>
    <w:p>
      <w:pPr>
        <w:spacing w:after="0"/>
        <w:ind w:left="0"/>
        <w:jc w:val="both"/>
      </w:pPr>
      <w:r>
        <w:rPr>
          <w:rFonts w:ascii="Times New Roman"/>
          <w:b w:val="false"/>
          <w:i w:val="false"/>
          <w:color w:val="000000"/>
          <w:sz w:val="28"/>
        </w:rPr>
        <w:t>
      19. Басқарма басшысының өкілеттіктері:</w:t>
      </w:r>
    </w:p>
    <w:bookmarkEnd w:id="18740"/>
    <w:bookmarkStart w:name="z36701" w:id="187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741"/>
    <w:bookmarkStart w:name="z36702" w:id="187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742"/>
    <w:bookmarkStart w:name="z36703" w:id="187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43"/>
    <w:bookmarkStart w:name="z36704" w:id="187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744"/>
    <w:bookmarkStart w:name="z36705" w:id="187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45"/>
    <w:bookmarkStart w:name="z36706" w:id="187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46"/>
    <w:bookmarkStart w:name="z36707" w:id="18747"/>
    <w:p>
      <w:pPr>
        <w:spacing w:after="0"/>
        <w:ind w:left="0"/>
        <w:jc w:val="left"/>
      </w:pPr>
      <w:r>
        <w:rPr>
          <w:rFonts w:ascii="Times New Roman"/>
          <w:b/>
          <w:i w:val="false"/>
          <w:color w:val="000000"/>
        </w:rPr>
        <w:t xml:space="preserve"> 4-тарау. Басқарманың мүлкі</w:t>
      </w:r>
    </w:p>
    <w:bookmarkEnd w:id="18747"/>
    <w:bookmarkStart w:name="z36708" w:id="187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48"/>
    <w:bookmarkStart w:name="z36709" w:id="187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49"/>
    <w:bookmarkStart w:name="z36710" w:id="187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50"/>
    <w:bookmarkStart w:name="z36711" w:id="187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51"/>
    <w:bookmarkStart w:name="z36712" w:id="18752"/>
    <w:p>
      <w:pPr>
        <w:spacing w:after="0"/>
        <w:ind w:left="0"/>
        <w:jc w:val="left"/>
      </w:pPr>
      <w:r>
        <w:rPr>
          <w:rFonts w:ascii="Times New Roman"/>
          <w:b/>
          <w:i w:val="false"/>
          <w:color w:val="000000"/>
        </w:rPr>
        <w:t xml:space="preserve"> 5-тарау. Басқарманы қайта ұйымдастыру және тарату</w:t>
      </w:r>
    </w:p>
    <w:bookmarkEnd w:id="18752"/>
    <w:bookmarkStart w:name="z36713" w:id="187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229-қосымша</w:t>
            </w:r>
          </w:p>
        </w:tc>
      </w:tr>
    </w:tbl>
    <w:bookmarkStart w:name="z17626" w:id="187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18754"/>
    <w:p>
      <w:pPr>
        <w:spacing w:after="0"/>
        <w:ind w:left="0"/>
        <w:jc w:val="both"/>
      </w:pPr>
      <w:r>
        <w:rPr>
          <w:rFonts w:ascii="Times New Roman"/>
          <w:b w:val="false"/>
          <w:i w:val="false"/>
          <w:color w:val="ff0000"/>
          <w:sz w:val="28"/>
        </w:rPr>
        <w:t xml:space="preserve">
      Ескерту. 229-қосымша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14" w:id="18755"/>
    <w:p>
      <w:pPr>
        <w:spacing w:after="0"/>
        <w:ind w:left="0"/>
        <w:jc w:val="left"/>
      </w:pPr>
      <w:r>
        <w:rPr>
          <w:rFonts w:ascii="Times New Roman"/>
          <w:b/>
          <w:i w:val="false"/>
          <w:color w:val="000000"/>
        </w:rPr>
        <w:t xml:space="preserve"> 1-тарау. Жалпы ережелер</w:t>
      </w:r>
    </w:p>
    <w:bookmarkEnd w:id="18755"/>
    <w:bookmarkStart w:name="z36715" w:id="187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756"/>
    <w:bookmarkStart w:name="z36716" w:id="1875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757"/>
    <w:bookmarkStart w:name="z36717" w:id="187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758"/>
    <w:bookmarkStart w:name="z36718" w:id="187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59"/>
    <w:bookmarkStart w:name="z36719" w:id="187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60"/>
    <w:bookmarkStart w:name="z36720" w:id="187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61"/>
    <w:bookmarkStart w:name="z36721" w:id="187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62"/>
    <w:bookmarkStart w:name="z36722" w:id="18763"/>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763"/>
    <w:bookmarkStart w:name="z36723" w:id="187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w:t>
      </w:r>
    </w:p>
    <w:bookmarkEnd w:id="18764"/>
    <w:bookmarkStart w:name="z36724" w:id="187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65"/>
    <w:bookmarkStart w:name="z36725" w:id="187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66"/>
    <w:bookmarkStart w:name="z36726" w:id="187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67"/>
    <w:bookmarkStart w:name="z36727" w:id="187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68"/>
    <w:bookmarkStart w:name="z36728" w:id="187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69"/>
    <w:bookmarkStart w:name="z36729" w:id="18770"/>
    <w:p>
      <w:pPr>
        <w:spacing w:after="0"/>
        <w:ind w:left="0"/>
        <w:jc w:val="both"/>
      </w:pPr>
      <w:r>
        <w:rPr>
          <w:rFonts w:ascii="Times New Roman"/>
          <w:b w:val="false"/>
          <w:i w:val="false"/>
          <w:color w:val="000000"/>
          <w:sz w:val="28"/>
        </w:rPr>
        <w:t>
      13. Міндеттері:</w:t>
      </w:r>
    </w:p>
    <w:bookmarkEnd w:id="18770"/>
    <w:bookmarkStart w:name="z36730" w:id="187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71"/>
    <w:bookmarkStart w:name="z36731" w:id="187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72"/>
    <w:bookmarkStart w:name="z36732" w:id="187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773"/>
    <w:bookmarkStart w:name="z36733" w:id="18774"/>
    <w:p>
      <w:pPr>
        <w:spacing w:after="0"/>
        <w:ind w:left="0"/>
        <w:jc w:val="both"/>
      </w:pPr>
      <w:r>
        <w:rPr>
          <w:rFonts w:ascii="Times New Roman"/>
          <w:b w:val="false"/>
          <w:i w:val="false"/>
          <w:color w:val="000000"/>
          <w:sz w:val="28"/>
        </w:rPr>
        <w:t>
      14. Құқықтары мен міндеттері:</w:t>
      </w:r>
    </w:p>
    <w:bookmarkEnd w:id="18774"/>
    <w:bookmarkStart w:name="z36734" w:id="187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75"/>
    <w:bookmarkStart w:name="z36735" w:id="187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76"/>
    <w:bookmarkStart w:name="z36736" w:id="187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77"/>
    <w:bookmarkStart w:name="z36737" w:id="187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78"/>
    <w:bookmarkStart w:name="z36738" w:id="187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79"/>
    <w:bookmarkStart w:name="z36739" w:id="187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80"/>
    <w:bookmarkStart w:name="z36740" w:id="187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781"/>
    <w:bookmarkStart w:name="z36741" w:id="187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782"/>
    <w:bookmarkStart w:name="z36742" w:id="187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783"/>
    <w:bookmarkStart w:name="z36743" w:id="18784"/>
    <w:p>
      <w:pPr>
        <w:spacing w:after="0"/>
        <w:ind w:left="0"/>
        <w:jc w:val="both"/>
      </w:pPr>
      <w:r>
        <w:rPr>
          <w:rFonts w:ascii="Times New Roman"/>
          <w:b w:val="false"/>
          <w:i w:val="false"/>
          <w:color w:val="000000"/>
          <w:sz w:val="28"/>
        </w:rPr>
        <w:t>
      15. Функциялары:</w:t>
      </w:r>
    </w:p>
    <w:bookmarkEnd w:id="18784"/>
    <w:bookmarkStart w:name="z36744" w:id="1878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85"/>
    <w:bookmarkStart w:name="z36745" w:id="187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86"/>
    <w:bookmarkStart w:name="z36746" w:id="187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87"/>
    <w:bookmarkStart w:name="z36747" w:id="187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88"/>
    <w:bookmarkStart w:name="z36748" w:id="187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89"/>
    <w:bookmarkStart w:name="z36749" w:id="187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90"/>
    <w:bookmarkStart w:name="z36750" w:id="187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91"/>
    <w:bookmarkStart w:name="z36751" w:id="187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92"/>
    <w:bookmarkStart w:name="z36752" w:id="187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793"/>
    <w:bookmarkStart w:name="z36753" w:id="187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794"/>
    <w:bookmarkStart w:name="z36754" w:id="187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56" w:id="1879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796"/>
    <w:bookmarkStart w:name="z36757" w:id="187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97"/>
    <w:bookmarkStart w:name="z36758" w:id="187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798"/>
    <w:bookmarkStart w:name="z36759" w:id="187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799"/>
    <w:bookmarkStart w:name="z36760" w:id="1880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800"/>
    <w:bookmarkStart w:name="z36761" w:id="1880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801"/>
    <w:bookmarkStart w:name="z36762" w:id="1880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02"/>
    <w:bookmarkStart w:name="z36763" w:id="1880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03"/>
    <w:bookmarkStart w:name="z36764" w:id="1880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804"/>
    <w:bookmarkStart w:name="z36765" w:id="1880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805"/>
    <w:bookmarkStart w:name="z36766" w:id="1880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806"/>
    <w:bookmarkStart w:name="z36767" w:id="1880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807"/>
    <w:bookmarkStart w:name="z36768" w:id="1880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808"/>
    <w:bookmarkStart w:name="z36769" w:id="1880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809"/>
    <w:bookmarkStart w:name="z36770" w:id="1881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10"/>
    <w:bookmarkStart w:name="z36771" w:id="1881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811"/>
    <w:bookmarkStart w:name="z36772" w:id="18812"/>
    <w:p>
      <w:pPr>
        <w:spacing w:after="0"/>
        <w:ind w:left="0"/>
        <w:jc w:val="both"/>
      </w:pPr>
      <w:r>
        <w:rPr>
          <w:rFonts w:ascii="Times New Roman"/>
          <w:b w:val="false"/>
          <w:i w:val="false"/>
          <w:color w:val="000000"/>
          <w:sz w:val="28"/>
        </w:rPr>
        <w:t>
      29) мыналарды:</w:t>
      </w:r>
    </w:p>
    <w:bookmarkEnd w:id="18812"/>
    <w:bookmarkStart w:name="z36773" w:id="1881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13"/>
    <w:bookmarkStart w:name="z36774" w:id="188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14"/>
    <w:bookmarkStart w:name="z36775" w:id="1881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76" w:id="188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16"/>
    <w:bookmarkStart w:name="z36777" w:id="188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17"/>
    <w:bookmarkStart w:name="z36778" w:id="188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18"/>
    <w:bookmarkStart w:name="z36779" w:id="188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819"/>
    <w:bookmarkStart w:name="z36780" w:id="18820"/>
    <w:p>
      <w:pPr>
        <w:spacing w:after="0"/>
        <w:ind w:left="0"/>
        <w:jc w:val="both"/>
      </w:pPr>
      <w:r>
        <w:rPr>
          <w:rFonts w:ascii="Times New Roman"/>
          <w:b w:val="false"/>
          <w:i w:val="false"/>
          <w:color w:val="000000"/>
          <w:sz w:val="28"/>
        </w:rPr>
        <w:t>
      19. Басқарма басшысының өкілеттіктері:</w:t>
      </w:r>
    </w:p>
    <w:bookmarkEnd w:id="18820"/>
    <w:bookmarkStart w:name="z36781" w:id="188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821"/>
    <w:bookmarkStart w:name="z36782" w:id="188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22"/>
    <w:bookmarkStart w:name="z36783" w:id="188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823"/>
    <w:bookmarkStart w:name="z36784" w:id="188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24"/>
    <w:bookmarkStart w:name="z36785" w:id="188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825"/>
    <w:bookmarkStart w:name="z36786" w:id="188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826"/>
    <w:bookmarkStart w:name="z36787" w:id="18827"/>
    <w:p>
      <w:pPr>
        <w:spacing w:after="0"/>
        <w:ind w:left="0"/>
        <w:jc w:val="left"/>
      </w:pPr>
      <w:r>
        <w:rPr>
          <w:rFonts w:ascii="Times New Roman"/>
          <w:b/>
          <w:i w:val="false"/>
          <w:color w:val="000000"/>
        </w:rPr>
        <w:t xml:space="preserve"> 4-тарау. Басқарманың мүлкі</w:t>
      </w:r>
    </w:p>
    <w:bookmarkEnd w:id="18827"/>
    <w:bookmarkStart w:name="z36788" w:id="188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828"/>
    <w:bookmarkStart w:name="z36789" w:id="188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29"/>
    <w:bookmarkStart w:name="z36790" w:id="188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830"/>
    <w:bookmarkStart w:name="z36791" w:id="188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31"/>
    <w:bookmarkStart w:name="z36792" w:id="18832"/>
    <w:p>
      <w:pPr>
        <w:spacing w:after="0"/>
        <w:ind w:left="0"/>
        <w:jc w:val="left"/>
      </w:pPr>
      <w:r>
        <w:rPr>
          <w:rFonts w:ascii="Times New Roman"/>
          <w:b/>
          <w:i w:val="false"/>
          <w:color w:val="000000"/>
        </w:rPr>
        <w:t xml:space="preserve"> 5-тарау. Басқарманы қайта ұйымдастыру және тарату</w:t>
      </w:r>
    </w:p>
    <w:bookmarkEnd w:id="18832"/>
    <w:bookmarkStart w:name="z36793" w:id="188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230-қосымша</w:t>
            </w:r>
          </w:p>
        </w:tc>
      </w:tr>
    </w:tbl>
    <w:bookmarkStart w:name="z17702" w:id="188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18834"/>
    <w:p>
      <w:pPr>
        <w:spacing w:after="0"/>
        <w:ind w:left="0"/>
        <w:jc w:val="both"/>
      </w:pPr>
      <w:r>
        <w:rPr>
          <w:rFonts w:ascii="Times New Roman"/>
          <w:b w:val="false"/>
          <w:i w:val="false"/>
          <w:color w:val="ff0000"/>
          <w:sz w:val="28"/>
        </w:rPr>
        <w:t xml:space="preserve">
      Ескерту. 230-қосымша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94" w:id="18835"/>
    <w:p>
      <w:pPr>
        <w:spacing w:after="0"/>
        <w:ind w:left="0"/>
        <w:jc w:val="left"/>
      </w:pPr>
      <w:r>
        <w:rPr>
          <w:rFonts w:ascii="Times New Roman"/>
          <w:b/>
          <w:i w:val="false"/>
          <w:color w:val="000000"/>
        </w:rPr>
        <w:t xml:space="preserve"> 1-тарау. Жалпы ережелер</w:t>
      </w:r>
    </w:p>
    <w:bookmarkEnd w:id="18835"/>
    <w:bookmarkStart w:name="z36795" w:id="1883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36"/>
    <w:bookmarkStart w:name="z36796" w:id="1883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37"/>
    <w:bookmarkStart w:name="z36797" w:id="1883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38"/>
    <w:bookmarkStart w:name="z36798" w:id="1883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39"/>
    <w:bookmarkStart w:name="z36799" w:id="1884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40"/>
    <w:bookmarkStart w:name="z36800" w:id="1884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41"/>
    <w:bookmarkStart w:name="z36801" w:id="1884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42"/>
    <w:bookmarkStart w:name="z36802" w:id="18843"/>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843"/>
    <w:bookmarkStart w:name="z36803" w:id="1884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w:t>
      </w:r>
    </w:p>
    <w:bookmarkEnd w:id="18844"/>
    <w:bookmarkStart w:name="z36804" w:id="188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845"/>
    <w:bookmarkStart w:name="z36805" w:id="188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846"/>
    <w:bookmarkStart w:name="z36806" w:id="1884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847"/>
    <w:bookmarkStart w:name="z36807" w:id="1884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48"/>
    <w:bookmarkStart w:name="z36808" w:id="1884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849"/>
    <w:bookmarkStart w:name="z36809" w:id="18850"/>
    <w:p>
      <w:pPr>
        <w:spacing w:after="0"/>
        <w:ind w:left="0"/>
        <w:jc w:val="both"/>
      </w:pPr>
      <w:r>
        <w:rPr>
          <w:rFonts w:ascii="Times New Roman"/>
          <w:b w:val="false"/>
          <w:i w:val="false"/>
          <w:color w:val="000000"/>
          <w:sz w:val="28"/>
        </w:rPr>
        <w:t>
      13. Міндеттері:</w:t>
      </w:r>
    </w:p>
    <w:bookmarkEnd w:id="18850"/>
    <w:bookmarkStart w:name="z36810" w:id="1885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851"/>
    <w:bookmarkStart w:name="z36811" w:id="1885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852"/>
    <w:bookmarkStart w:name="z36812" w:id="1885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853"/>
    <w:bookmarkStart w:name="z36813" w:id="18854"/>
    <w:p>
      <w:pPr>
        <w:spacing w:after="0"/>
        <w:ind w:left="0"/>
        <w:jc w:val="both"/>
      </w:pPr>
      <w:r>
        <w:rPr>
          <w:rFonts w:ascii="Times New Roman"/>
          <w:b w:val="false"/>
          <w:i w:val="false"/>
          <w:color w:val="000000"/>
          <w:sz w:val="28"/>
        </w:rPr>
        <w:t>
      14. Құқықтары мен міндеттері:</w:t>
      </w:r>
    </w:p>
    <w:bookmarkEnd w:id="18854"/>
    <w:bookmarkStart w:name="z36814" w:id="1885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855"/>
    <w:bookmarkStart w:name="z36815" w:id="1885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856"/>
    <w:bookmarkStart w:name="z36816" w:id="188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857"/>
    <w:bookmarkStart w:name="z36817" w:id="1885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58"/>
    <w:bookmarkStart w:name="z36818" w:id="1885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859"/>
    <w:bookmarkStart w:name="z36819" w:id="1886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860"/>
    <w:bookmarkStart w:name="z36820" w:id="1886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61"/>
    <w:bookmarkStart w:name="z36821" w:id="188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62"/>
    <w:bookmarkStart w:name="z36822" w:id="1886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63"/>
    <w:bookmarkStart w:name="z36823" w:id="18864"/>
    <w:p>
      <w:pPr>
        <w:spacing w:after="0"/>
        <w:ind w:left="0"/>
        <w:jc w:val="both"/>
      </w:pPr>
      <w:r>
        <w:rPr>
          <w:rFonts w:ascii="Times New Roman"/>
          <w:b w:val="false"/>
          <w:i w:val="false"/>
          <w:color w:val="000000"/>
          <w:sz w:val="28"/>
        </w:rPr>
        <w:t>
      15. Функциялары:</w:t>
      </w:r>
    </w:p>
    <w:bookmarkEnd w:id="18864"/>
    <w:bookmarkStart w:name="z36824" w:id="1886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65"/>
    <w:bookmarkStart w:name="z36825" w:id="1886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66"/>
    <w:bookmarkStart w:name="z36826" w:id="1886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67"/>
    <w:bookmarkStart w:name="z36827" w:id="1886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68"/>
    <w:bookmarkStart w:name="z36828" w:id="1886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69"/>
    <w:bookmarkStart w:name="z36829" w:id="1887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70"/>
    <w:bookmarkStart w:name="z36830" w:id="1887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71"/>
    <w:bookmarkStart w:name="z36831" w:id="1887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72"/>
    <w:bookmarkStart w:name="z36832" w:id="1887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73"/>
    <w:bookmarkStart w:name="z36833" w:id="1887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74"/>
    <w:bookmarkStart w:name="z36834" w:id="1887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36" w:id="1887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876"/>
    <w:bookmarkStart w:name="z36837" w:id="188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77"/>
    <w:bookmarkStart w:name="z36838" w:id="188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78"/>
    <w:bookmarkStart w:name="z36839" w:id="188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79"/>
    <w:bookmarkStart w:name="z36840" w:id="1888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880"/>
    <w:bookmarkStart w:name="z36841" w:id="1888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881"/>
    <w:bookmarkStart w:name="z36842" w:id="188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82"/>
    <w:bookmarkStart w:name="z36843" w:id="1888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83"/>
    <w:bookmarkStart w:name="z36844" w:id="1888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884"/>
    <w:bookmarkStart w:name="z36845" w:id="1888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885"/>
    <w:bookmarkStart w:name="z36846" w:id="1888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886"/>
    <w:bookmarkStart w:name="z36847" w:id="1888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887"/>
    <w:bookmarkStart w:name="z36848" w:id="1888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888"/>
    <w:bookmarkStart w:name="z36849" w:id="1888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889"/>
    <w:bookmarkStart w:name="z36850" w:id="1889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90"/>
    <w:bookmarkStart w:name="z36851" w:id="1889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891"/>
    <w:bookmarkStart w:name="z36852" w:id="18892"/>
    <w:p>
      <w:pPr>
        <w:spacing w:after="0"/>
        <w:ind w:left="0"/>
        <w:jc w:val="both"/>
      </w:pPr>
      <w:r>
        <w:rPr>
          <w:rFonts w:ascii="Times New Roman"/>
          <w:b w:val="false"/>
          <w:i w:val="false"/>
          <w:color w:val="000000"/>
          <w:sz w:val="28"/>
        </w:rPr>
        <w:t>
      29) мыналарды:</w:t>
      </w:r>
    </w:p>
    <w:bookmarkEnd w:id="18892"/>
    <w:bookmarkStart w:name="z36853" w:id="188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93"/>
    <w:bookmarkStart w:name="z36854" w:id="1889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94"/>
    <w:bookmarkStart w:name="z36855" w:id="1889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56" w:id="1889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96"/>
    <w:bookmarkStart w:name="z36857" w:id="1889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97"/>
    <w:bookmarkStart w:name="z36858" w:id="1889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98"/>
    <w:bookmarkStart w:name="z36859" w:id="188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899"/>
    <w:bookmarkStart w:name="z36860" w:id="18900"/>
    <w:p>
      <w:pPr>
        <w:spacing w:after="0"/>
        <w:ind w:left="0"/>
        <w:jc w:val="both"/>
      </w:pPr>
      <w:r>
        <w:rPr>
          <w:rFonts w:ascii="Times New Roman"/>
          <w:b w:val="false"/>
          <w:i w:val="false"/>
          <w:color w:val="000000"/>
          <w:sz w:val="28"/>
        </w:rPr>
        <w:t>
      19. Басқарма басшысының өкілеттіктері:</w:t>
      </w:r>
    </w:p>
    <w:bookmarkEnd w:id="18900"/>
    <w:bookmarkStart w:name="z36861" w:id="1890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01"/>
    <w:bookmarkStart w:name="z36862" w:id="189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02"/>
    <w:bookmarkStart w:name="z36863" w:id="1890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03"/>
    <w:bookmarkStart w:name="z36864" w:id="189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04"/>
    <w:bookmarkStart w:name="z36865" w:id="1890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05"/>
    <w:bookmarkStart w:name="z36866" w:id="1890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06"/>
    <w:bookmarkStart w:name="z36867" w:id="18907"/>
    <w:p>
      <w:pPr>
        <w:spacing w:after="0"/>
        <w:ind w:left="0"/>
        <w:jc w:val="left"/>
      </w:pPr>
      <w:r>
        <w:rPr>
          <w:rFonts w:ascii="Times New Roman"/>
          <w:b/>
          <w:i w:val="false"/>
          <w:color w:val="000000"/>
        </w:rPr>
        <w:t xml:space="preserve"> 4-тарау. Басқарманың мүлкі</w:t>
      </w:r>
    </w:p>
    <w:bookmarkEnd w:id="18907"/>
    <w:bookmarkStart w:name="z36868" w:id="1890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08"/>
    <w:bookmarkStart w:name="z36869" w:id="1890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09"/>
    <w:bookmarkStart w:name="z36870" w:id="1891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910"/>
    <w:bookmarkStart w:name="z36871" w:id="1891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11"/>
    <w:bookmarkStart w:name="z36872" w:id="18912"/>
    <w:p>
      <w:pPr>
        <w:spacing w:after="0"/>
        <w:ind w:left="0"/>
        <w:jc w:val="left"/>
      </w:pPr>
      <w:r>
        <w:rPr>
          <w:rFonts w:ascii="Times New Roman"/>
          <w:b/>
          <w:i w:val="false"/>
          <w:color w:val="000000"/>
        </w:rPr>
        <w:t xml:space="preserve"> 5-тарау. Басқарманы қайта ұйымдастыру және тарату</w:t>
      </w:r>
    </w:p>
    <w:bookmarkEnd w:id="18912"/>
    <w:bookmarkStart w:name="z36873" w:id="189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231-қосымша</w:t>
            </w:r>
          </w:p>
        </w:tc>
      </w:tr>
    </w:tbl>
    <w:bookmarkStart w:name="z17778" w:id="1891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18914"/>
    <w:p>
      <w:pPr>
        <w:spacing w:after="0"/>
        <w:ind w:left="0"/>
        <w:jc w:val="both"/>
      </w:pPr>
      <w:r>
        <w:rPr>
          <w:rFonts w:ascii="Times New Roman"/>
          <w:b w:val="false"/>
          <w:i w:val="false"/>
          <w:color w:val="ff0000"/>
          <w:sz w:val="28"/>
        </w:rPr>
        <w:t xml:space="preserve">
      Ескерту. 231-қосымша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874" w:id="18915"/>
    <w:p>
      <w:pPr>
        <w:spacing w:after="0"/>
        <w:ind w:left="0"/>
        <w:jc w:val="left"/>
      </w:pPr>
      <w:r>
        <w:rPr>
          <w:rFonts w:ascii="Times New Roman"/>
          <w:b/>
          <w:i w:val="false"/>
          <w:color w:val="000000"/>
        </w:rPr>
        <w:t xml:space="preserve"> 1-тарау. Жалпы ережелер</w:t>
      </w:r>
    </w:p>
    <w:bookmarkEnd w:id="18915"/>
    <w:bookmarkStart w:name="z36875" w:id="1891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916"/>
    <w:bookmarkStart w:name="z36876" w:id="1891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917"/>
    <w:bookmarkStart w:name="z36877" w:id="1891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918"/>
    <w:bookmarkStart w:name="z36878" w:id="189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19"/>
    <w:bookmarkStart w:name="z36879" w:id="1892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920"/>
    <w:bookmarkStart w:name="z36880" w:id="1892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921"/>
    <w:bookmarkStart w:name="z36881" w:id="1892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922"/>
    <w:bookmarkStart w:name="z36882" w:id="18923"/>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Еңбекші ауданы, Қаражан Аблязимов көшесі, 24А ғимарат.</w:t>
      </w:r>
    </w:p>
    <w:bookmarkEnd w:id="18923"/>
    <w:bookmarkStart w:name="z36883" w:id="1892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w:t>
      </w:r>
    </w:p>
    <w:bookmarkEnd w:id="18924"/>
    <w:bookmarkStart w:name="z36884" w:id="189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25"/>
    <w:bookmarkStart w:name="z36885" w:id="189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26"/>
    <w:bookmarkStart w:name="z36886" w:id="1892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27"/>
    <w:bookmarkStart w:name="z36887" w:id="189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28"/>
    <w:bookmarkStart w:name="z36888" w:id="1892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29"/>
    <w:bookmarkStart w:name="z36889" w:id="18930"/>
    <w:p>
      <w:pPr>
        <w:spacing w:after="0"/>
        <w:ind w:left="0"/>
        <w:jc w:val="both"/>
      </w:pPr>
      <w:r>
        <w:rPr>
          <w:rFonts w:ascii="Times New Roman"/>
          <w:b w:val="false"/>
          <w:i w:val="false"/>
          <w:color w:val="000000"/>
          <w:sz w:val="28"/>
        </w:rPr>
        <w:t>
      13. Міндеттері:</w:t>
      </w:r>
    </w:p>
    <w:bookmarkEnd w:id="18930"/>
    <w:bookmarkStart w:name="z36890" w:id="1893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31"/>
    <w:bookmarkStart w:name="z36891" w:id="1893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32"/>
    <w:bookmarkStart w:name="z36892" w:id="1893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933"/>
    <w:bookmarkStart w:name="z36893" w:id="18934"/>
    <w:p>
      <w:pPr>
        <w:spacing w:after="0"/>
        <w:ind w:left="0"/>
        <w:jc w:val="both"/>
      </w:pPr>
      <w:r>
        <w:rPr>
          <w:rFonts w:ascii="Times New Roman"/>
          <w:b w:val="false"/>
          <w:i w:val="false"/>
          <w:color w:val="000000"/>
          <w:sz w:val="28"/>
        </w:rPr>
        <w:t>
      14. Құқықтары мен міндеттері:</w:t>
      </w:r>
    </w:p>
    <w:bookmarkEnd w:id="18934"/>
    <w:bookmarkStart w:name="z36894" w:id="1893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935"/>
    <w:bookmarkStart w:name="z36895" w:id="1893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936"/>
    <w:bookmarkStart w:name="z36896" w:id="1893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937"/>
    <w:bookmarkStart w:name="z36897" w:id="1893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38"/>
    <w:bookmarkStart w:name="z36898" w:id="1893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939"/>
    <w:bookmarkStart w:name="z36899" w:id="1894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940"/>
    <w:bookmarkStart w:name="z36900" w:id="1894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941"/>
    <w:bookmarkStart w:name="z36901" w:id="1894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942"/>
    <w:bookmarkStart w:name="z36902" w:id="1894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943"/>
    <w:bookmarkStart w:name="z36903" w:id="18944"/>
    <w:p>
      <w:pPr>
        <w:spacing w:after="0"/>
        <w:ind w:left="0"/>
        <w:jc w:val="both"/>
      </w:pPr>
      <w:r>
        <w:rPr>
          <w:rFonts w:ascii="Times New Roman"/>
          <w:b w:val="false"/>
          <w:i w:val="false"/>
          <w:color w:val="000000"/>
          <w:sz w:val="28"/>
        </w:rPr>
        <w:t>
      15. Функциялары:</w:t>
      </w:r>
    </w:p>
    <w:bookmarkEnd w:id="18944"/>
    <w:bookmarkStart w:name="z36904" w:id="1894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945"/>
    <w:bookmarkStart w:name="z36905" w:id="1894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946"/>
    <w:bookmarkStart w:name="z36906" w:id="1894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947"/>
    <w:bookmarkStart w:name="z36907" w:id="1894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948"/>
    <w:bookmarkStart w:name="z36908" w:id="1894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949"/>
    <w:bookmarkStart w:name="z36909" w:id="1895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950"/>
    <w:bookmarkStart w:name="z36910" w:id="1895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951"/>
    <w:bookmarkStart w:name="z36911" w:id="1895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952"/>
    <w:bookmarkStart w:name="z36912" w:id="1895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953"/>
    <w:bookmarkStart w:name="z36913" w:id="1895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954"/>
    <w:bookmarkStart w:name="z36914" w:id="1895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16" w:id="1895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956"/>
    <w:bookmarkStart w:name="z36917" w:id="189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957"/>
    <w:bookmarkStart w:name="z36918" w:id="189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958"/>
    <w:bookmarkStart w:name="z36919" w:id="189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959"/>
    <w:bookmarkStart w:name="z36920" w:id="1896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960"/>
    <w:bookmarkStart w:name="z36921" w:id="1896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961"/>
    <w:bookmarkStart w:name="z36922" w:id="1896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962"/>
    <w:bookmarkStart w:name="z36923" w:id="1896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63"/>
    <w:bookmarkStart w:name="z36924" w:id="1896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64"/>
    <w:bookmarkStart w:name="z36925" w:id="1896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65"/>
    <w:bookmarkStart w:name="z36926" w:id="1896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66"/>
    <w:bookmarkStart w:name="z36927" w:id="1896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967"/>
    <w:bookmarkStart w:name="z36928" w:id="1896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68"/>
    <w:bookmarkStart w:name="z36929" w:id="1896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969"/>
    <w:bookmarkStart w:name="z36930" w:id="1897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70"/>
    <w:bookmarkStart w:name="z36931" w:id="1897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971"/>
    <w:bookmarkStart w:name="z36932" w:id="18972"/>
    <w:p>
      <w:pPr>
        <w:spacing w:after="0"/>
        <w:ind w:left="0"/>
        <w:jc w:val="both"/>
      </w:pPr>
      <w:r>
        <w:rPr>
          <w:rFonts w:ascii="Times New Roman"/>
          <w:b w:val="false"/>
          <w:i w:val="false"/>
          <w:color w:val="000000"/>
          <w:sz w:val="28"/>
        </w:rPr>
        <w:t>
      29) мыналарды:</w:t>
      </w:r>
    </w:p>
    <w:bookmarkEnd w:id="18972"/>
    <w:bookmarkStart w:name="z36933" w:id="1897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73"/>
    <w:bookmarkStart w:name="z36934" w:id="1897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74"/>
    <w:bookmarkStart w:name="z36935" w:id="1897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36" w:id="1897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76"/>
    <w:bookmarkStart w:name="z36937" w:id="1897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77"/>
    <w:bookmarkStart w:name="z36938" w:id="1897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78"/>
    <w:bookmarkStart w:name="z36939" w:id="189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79"/>
    <w:bookmarkStart w:name="z36940" w:id="18980"/>
    <w:p>
      <w:pPr>
        <w:spacing w:after="0"/>
        <w:ind w:left="0"/>
        <w:jc w:val="both"/>
      </w:pPr>
      <w:r>
        <w:rPr>
          <w:rFonts w:ascii="Times New Roman"/>
          <w:b w:val="false"/>
          <w:i w:val="false"/>
          <w:color w:val="000000"/>
          <w:sz w:val="28"/>
        </w:rPr>
        <w:t>
      19. Басқарма басшысының өкілеттіктері:</w:t>
      </w:r>
    </w:p>
    <w:bookmarkEnd w:id="18980"/>
    <w:bookmarkStart w:name="z36941" w:id="1898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81"/>
    <w:bookmarkStart w:name="z36942" w:id="1898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82"/>
    <w:bookmarkStart w:name="z36943" w:id="1898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83"/>
    <w:bookmarkStart w:name="z36944" w:id="1898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84"/>
    <w:bookmarkStart w:name="z36945" w:id="1898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85"/>
    <w:bookmarkStart w:name="z36946" w:id="1898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86"/>
    <w:bookmarkStart w:name="z36947" w:id="18987"/>
    <w:p>
      <w:pPr>
        <w:spacing w:after="0"/>
        <w:ind w:left="0"/>
        <w:jc w:val="left"/>
      </w:pPr>
      <w:r>
        <w:rPr>
          <w:rFonts w:ascii="Times New Roman"/>
          <w:b/>
          <w:i w:val="false"/>
          <w:color w:val="000000"/>
        </w:rPr>
        <w:t xml:space="preserve"> 4-тарау. Басқарманың мүлкі</w:t>
      </w:r>
    </w:p>
    <w:bookmarkEnd w:id="18987"/>
    <w:bookmarkStart w:name="z36948" w:id="1898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88"/>
    <w:bookmarkStart w:name="z36949" w:id="1898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89"/>
    <w:bookmarkStart w:name="z36950" w:id="1899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990"/>
    <w:bookmarkStart w:name="z36951" w:id="1899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91"/>
    <w:bookmarkStart w:name="z36952" w:id="18992"/>
    <w:p>
      <w:pPr>
        <w:spacing w:after="0"/>
        <w:ind w:left="0"/>
        <w:jc w:val="left"/>
      </w:pPr>
      <w:r>
        <w:rPr>
          <w:rFonts w:ascii="Times New Roman"/>
          <w:b/>
          <w:i w:val="false"/>
          <w:color w:val="000000"/>
        </w:rPr>
        <w:t xml:space="preserve"> 5-тарау. Басқарманы қайта ұйымдастыру және тарату</w:t>
      </w:r>
    </w:p>
    <w:bookmarkEnd w:id="18992"/>
    <w:bookmarkStart w:name="z36953" w:id="1899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232-қосымша</w:t>
            </w:r>
          </w:p>
        </w:tc>
      </w:tr>
    </w:tbl>
    <w:bookmarkStart w:name="z17854" w:id="1899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18994"/>
    <w:p>
      <w:pPr>
        <w:spacing w:after="0"/>
        <w:ind w:left="0"/>
        <w:jc w:val="both"/>
      </w:pPr>
      <w:r>
        <w:rPr>
          <w:rFonts w:ascii="Times New Roman"/>
          <w:b w:val="false"/>
          <w:i w:val="false"/>
          <w:color w:val="ff0000"/>
          <w:sz w:val="28"/>
        </w:rPr>
        <w:t xml:space="preserve">
      Ескерту. 232-қосымша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954" w:id="18995"/>
    <w:p>
      <w:pPr>
        <w:spacing w:after="0"/>
        <w:ind w:left="0"/>
        <w:jc w:val="left"/>
      </w:pPr>
      <w:r>
        <w:rPr>
          <w:rFonts w:ascii="Times New Roman"/>
          <w:b/>
          <w:i w:val="false"/>
          <w:color w:val="000000"/>
        </w:rPr>
        <w:t xml:space="preserve"> 1-тарау. Жалпы ережелер</w:t>
      </w:r>
    </w:p>
    <w:bookmarkEnd w:id="18995"/>
    <w:bookmarkStart w:name="z36955" w:id="1899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996"/>
    <w:bookmarkStart w:name="z36956" w:id="1899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997"/>
    <w:bookmarkStart w:name="z36957" w:id="1899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998"/>
    <w:bookmarkStart w:name="z36958" w:id="189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99"/>
    <w:bookmarkStart w:name="z36959" w:id="1900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00"/>
    <w:bookmarkStart w:name="z36960" w:id="1900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01"/>
    <w:bookmarkStart w:name="z36961" w:id="1900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02"/>
    <w:bookmarkStart w:name="z36962" w:id="19003"/>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9003"/>
    <w:bookmarkStart w:name="z36963" w:id="1900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w:t>
      </w:r>
    </w:p>
    <w:bookmarkEnd w:id="19004"/>
    <w:bookmarkStart w:name="z36964" w:id="190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05"/>
    <w:bookmarkStart w:name="z36965" w:id="190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06"/>
    <w:bookmarkStart w:name="z36966" w:id="1900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07"/>
    <w:bookmarkStart w:name="z36967" w:id="1900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008"/>
    <w:bookmarkStart w:name="z36968" w:id="1900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009"/>
    <w:bookmarkStart w:name="z36969" w:id="19010"/>
    <w:p>
      <w:pPr>
        <w:spacing w:after="0"/>
        <w:ind w:left="0"/>
        <w:jc w:val="both"/>
      </w:pPr>
      <w:r>
        <w:rPr>
          <w:rFonts w:ascii="Times New Roman"/>
          <w:b w:val="false"/>
          <w:i w:val="false"/>
          <w:color w:val="000000"/>
          <w:sz w:val="28"/>
        </w:rPr>
        <w:t>
      13. Міндеттері:</w:t>
      </w:r>
    </w:p>
    <w:bookmarkEnd w:id="19010"/>
    <w:bookmarkStart w:name="z36970" w:id="1901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011"/>
    <w:bookmarkStart w:name="z36971" w:id="1901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012"/>
    <w:bookmarkStart w:name="z36972" w:id="1901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13"/>
    <w:bookmarkStart w:name="z36973" w:id="19014"/>
    <w:p>
      <w:pPr>
        <w:spacing w:after="0"/>
        <w:ind w:left="0"/>
        <w:jc w:val="both"/>
      </w:pPr>
      <w:r>
        <w:rPr>
          <w:rFonts w:ascii="Times New Roman"/>
          <w:b w:val="false"/>
          <w:i w:val="false"/>
          <w:color w:val="000000"/>
          <w:sz w:val="28"/>
        </w:rPr>
        <w:t>
      14. Құқықтары мен міндеттері:</w:t>
      </w:r>
    </w:p>
    <w:bookmarkEnd w:id="19014"/>
    <w:bookmarkStart w:name="z36974" w:id="1901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15"/>
    <w:bookmarkStart w:name="z36975" w:id="1901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16"/>
    <w:bookmarkStart w:name="z36976" w:id="190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17"/>
    <w:bookmarkStart w:name="z36977" w:id="1901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18"/>
    <w:bookmarkStart w:name="z36978" w:id="1901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19"/>
    <w:bookmarkStart w:name="z36979" w:id="1902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20"/>
    <w:bookmarkStart w:name="z36980" w:id="1902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21"/>
    <w:bookmarkStart w:name="z36981" w:id="190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22"/>
    <w:bookmarkStart w:name="z36982" w:id="1902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023"/>
    <w:bookmarkStart w:name="z36983" w:id="19024"/>
    <w:p>
      <w:pPr>
        <w:spacing w:after="0"/>
        <w:ind w:left="0"/>
        <w:jc w:val="both"/>
      </w:pPr>
      <w:r>
        <w:rPr>
          <w:rFonts w:ascii="Times New Roman"/>
          <w:b w:val="false"/>
          <w:i w:val="false"/>
          <w:color w:val="000000"/>
          <w:sz w:val="28"/>
        </w:rPr>
        <w:t>
      15. Функциялары:</w:t>
      </w:r>
    </w:p>
    <w:bookmarkEnd w:id="19024"/>
    <w:bookmarkStart w:name="z36984" w:id="19025"/>
    <w:p>
      <w:pPr>
        <w:spacing w:after="0"/>
        <w:ind w:left="0"/>
        <w:jc w:val="both"/>
      </w:pPr>
      <w:r>
        <w:rPr>
          <w:rFonts w:ascii="Times New Roman"/>
          <w:b w:val="false"/>
          <w:i w:val="false"/>
          <w:color w:val="000000"/>
          <w:sz w:val="28"/>
        </w:rPr>
        <w:t>
      1) реттелетін салада мемлекеттік саясатты іске асыру;</w:t>
      </w:r>
    </w:p>
    <w:bookmarkEnd w:id="19025"/>
    <w:bookmarkStart w:name="z36985" w:id="1902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026"/>
    <w:bookmarkStart w:name="z36986" w:id="1902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027"/>
    <w:bookmarkStart w:name="z36987" w:id="1902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028"/>
    <w:bookmarkStart w:name="z36988" w:id="1902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029"/>
    <w:bookmarkStart w:name="z36989" w:id="1903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030"/>
    <w:bookmarkStart w:name="z36990" w:id="190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031"/>
    <w:bookmarkStart w:name="z36991" w:id="1903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032"/>
    <w:bookmarkStart w:name="z36992" w:id="1903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033"/>
    <w:bookmarkStart w:name="z36993" w:id="1903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034"/>
    <w:bookmarkStart w:name="z36994" w:id="1903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96" w:id="1903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9036"/>
    <w:bookmarkStart w:name="z36997" w:id="1903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037"/>
    <w:bookmarkStart w:name="z36998" w:id="1903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038"/>
    <w:bookmarkStart w:name="z36999" w:id="1903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039"/>
    <w:bookmarkStart w:name="z37000" w:id="1904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9040"/>
    <w:bookmarkStart w:name="z37001" w:id="1904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9041"/>
    <w:bookmarkStart w:name="z37002" w:id="1904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042"/>
    <w:bookmarkStart w:name="z37003" w:id="1904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043"/>
    <w:bookmarkStart w:name="z37004" w:id="1904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044"/>
    <w:bookmarkStart w:name="z37005" w:id="1904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045"/>
    <w:bookmarkStart w:name="z37006" w:id="1904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046"/>
    <w:bookmarkStart w:name="z37007" w:id="1904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9047"/>
    <w:bookmarkStart w:name="z37008" w:id="1904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048"/>
    <w:bookmarkStart w:name="z37009" w:id="190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9049"/>
    <w:bookmarkStart w:name="z37010" w:id="1905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050"/>
    <w:bookmarkStart w:name="z37011" w:id="1905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9051"/>
    <w:bookmarkStart w:name="z37012" w:id="19052"/>
    <w:p>
      <w:pPr>
        <w:spacing w:after="0"/>
        <w:ind w:left="0"/>
        <w:jc w:val="both"/>
      </w:pPr>
      <w:r>
        <w:rPr>
          <w:rFonts w:ascii="Times New Roman"/>
          <w:b w:val="false"/>
          <w:i w:val="false"/>
          <w:color w:val="000000"/>
          <w:sz w:val="28"/>
        </w:rPr>
        <w:t>
      29) мыналарды:</w:t>
      </w:r>
    </w:p>
    <w:bookmarkEnd w:id="19052"/>
    <w:bookmarkStart w:name="z37013" w:id="190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53"/>
    <w:bookmarkStart w:name="z37014" w:id="190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54"/>
    <w:bookmarkStart w:name="z37015" w:id="190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16" w:id="190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56"/>
    <w:bookmarkStart w:name="z37017" w:id="190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57"/>
    <w:bookmarkStart w:name="z37018" w:id="190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58"/>
    <w:bookmarkStart w:name="z37019" w:id="190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59"/>
    <w:bookmarkStart w:name="z37020" w:id="19060"/>
    <w:p>
      <w:pPr>
        <w:spacing w:after="0"/>
        <w:ind w:left="0"/>
        <w:jc w:val="both"/>
      </w:pPr>
      <w:r>
        <w:rPr>
          <w:rFonts w:ascii="Times New Roman"/>
          <w:b w:val="false"/>
          <w:i w:val="false"/>
          <w:color w:val="000000"/>
          <w:sz w:val="28"/>
        </w:rPr>
        <w:t>
      19. Басқарма басшысының өкілеттіктері:</w:t>
      </w:r>
    </w:p>
    <w:bookmarkEnd w:id="19060"/>
    <w:bookmarkStart w:name="z37021" w:id="190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61"/>
    <w:bookmarkStart w:name="z37022" w:id="190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62"/>
    <w:bookmarkStart w:name="z37023" w:id="190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063"/>
    <w:bookmarkStart w:name="z37024" w:id="190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64"/>
    <w:bookmarkStart w:name="z37025" w:id="190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065"/>
    <w:bookmarkStart w:name="z37026" w:id="190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66"/>
    <w:bookmarkStart w:name="z37027" w:id="19067"/>
    <w:p>
      <w:pPr>
        <w:spacing w:after="0"/>
        <w:ind w:left="0"/>
        <w:jc w:val="left"/>
      </w:pPr>
      <w:r>
        <w:rPr>
          <w:rFonts w:ascii="Times New Roman"/>
          <w:b/>
          <w:i w:val="false"/>
          <w:color w:val="000000"/>
        </w:rPr>
        <w:t xml:space="preserve"> 4-тарау. Басқарманың мүлкі</w:t>
      </w:r>
    </w:p>
    <w:bookmarkEnd w:id="19067"/>
    <w:bookmarkStart w:name="z37028" w:id="190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68"/>
    <w:bookmarkStart w:name="z37029" w:id="190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69"/>
    <w:bookmarkStart w:name="z37030" w:id="190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70"/>
    <w:bookmarkStart w:name="z37031" w:id="190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71"/>
    <w:bookmarkStart w:name="z37032" w:id="19072"/>
    <w:p>
      <w:pPr>
        <w:spacing w:after="0"/>
        <w:ind w:left="0"/>
        <w:jc w:val="left"/>
      </w:pPr>
      <w:r>
        <w:rPr>
          <w:rFonts w:ascii="Times New Roman"/>
          <w:b/>
          <w:i w:val="false"/>
          <w:color w:val="000000"/>
        </w:rPr>
        <w:t xml:space="preserve"> 5-тарау. Басқарманы қайта ұйымдастыру және тарату</w:t>
      </w:r>
    </w:p>
    <w:bookmarkEnd w:id="19072"/>
    <w:bookmarkStart w:name="z37033" w:id="190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233-қосымша</w:t>
            </w:r>
          </w:p>
        </w:tc>
      </w:tr>
    </w:tbl>
    <w:bookmarkStart w:name="z17930" w:id="190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аудандық санитариялық-эпидемиологиялық бақылау басқармасы" республикалық мемлекеттік мекемесінің ережесі</w:t>
      </w:r>
    </w:p>
    <w:bookmarkEnd w:id="19074"/>
    <w:p>
      <w:pPr>
        <w:spacing w:after="0"/>
        <w:ind w:left="0"/>
        <w:jc w:val="both"/>
      </w:pPr>
      <w:r>
        <w:rPr>
          <w:rFonts w:ascii="Times New Roman"/>
          <w:b w:val="false"/>
          <w:i w:val="false"/>
          <w:color w:val="ff0000"/>
          <w:sz w:val="28"/>
        </w:rPr>
        <w:t xml:space="preserve">
      Ескерту. 233-қосымша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 xml:space="preserve">Санитариялық-эпидемиологиялық </w:t>
            </w:r>
            <w:r>
              <w:br/>
            </w:r>
            <w:r>
              <w:rPr>
                <w:rFonts w:ascii="Times New Roman"/>
                <w:b w:val="false"/>
                <w:i w:val="false"/>
                <w:color w:val="000000"/>
                <w:sz w:val="20"/>
              </w:rPr>
              <w:t xml:space="preserve">бақылау комитеті төрағасының </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234-қосымша</w:t>
            </w:r>
          </w:p>
        </w:tc>
      </w:tr>
    </w:tbl>
    <w:bookmarkStart w:name="z37036" w:id="190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w:t>
      </w:r>
    </w:p>
    <w:bookmarkEnd w:id="19075"/>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 бұйрығымен.</w:t>
      </w:r>
    </w:p>
    <w:bookmarkStart w:name="z37037" w:id="19076"/>
    <w:p>
      <w:pPr>
        <w:spacing w:after="0"/>
        <w:ind w:left="0"/>
        <w:jc w:val="left"/>
      </w:pPr>
      <w:r>
        <w:rPr>
          <w:rFonts w:ascii="Times New Roman"/>
          <w:b/>
          <w:i w:val="false"/>
          <w:color w:val="000000"/>
        </w:rPr>
        <w:t xml:space="preserve"> 1-тарау. Жалпы ережелер</w:t>
      </w:r>
    </w:p>
    <w:bookmarkEnd w:id="19076"/>
    <w:bookmarkStart w:name="z37038" w:id="190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77"/>
    <w:bookmarkStart w:name="z37039" w:id="190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078"/>
    <w:bookmarkStart w:name="z37040" w:id="190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тұлғасы болып табылады, қазақ тілінде өз атауы бар мөрі мен мөртаңбалары, белгіленген үлгідегі бланкілері болады.</w:t>
      </w:r>
    </w:p>
    <w:bookmarkEnd w:id="19079"/>
    <w:bookmarkStart w:name="z37041" w:id="190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80"/>
    <w:bookmarkStart w:name="z37042" w:id="19081"/>
    <w:p>
      <w:pPr>
        <w:spacing w:after="0"/>
        <w:ind w:left="0"/>
        <w:jc w:val="both"/>
      </w:pPr>
      <w:r>
        <w:rPr>
          <w:rFonts w:ascii="Times New Roman"/>
          <w:b w:val="false"/>
          <w:i w:val="false"/>
          <w:color w:val="000000"/>
          <w:sz w:val="28"/>
        </w:rPr>
        <w:t>
      5. Басқарманың, егер заңнамаға сәйкес осыған уәкілеттілік берілген болса, мемлекет атынан азаматтық-құқықтық қатынастардың тарапы болуға құқығы бар.</w:t>
      </w:r>
    </w:p>
    <w:bookmarkEnd w:id="19081"/>
    <w:bookmarkStart w:name="z37043" w:id="190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82"/>
    <w:bookmarkStart w:name="z37044" w:id="190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83"/>
    <w:bookmarkStart w:name="z37045" w:id="19084"/>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37-ғимарат.</w:t>
      </w:r>
    </w:p>
    <w:bookmarkEnd w:id="19084"/>
    <w:bookmarkStart w:name="z37046" w:id="190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w:t>
      </w:r>
    </w:p>
    <w:bookmarkEnd w:id="19085"/>
    <w:bookmarkStart w:name="z37047" w:id="190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86"/>
    <w:bookmarkStart w:name="z37048" w:id="19087"/>
    <w:p>
      <w:pPr>
        <w:spacing w:after="0"/>
        <w:ind w:left="0"/>
        <w:jc w:val="both"/>
      </w:pPr>
      <w:r>
        <w:rPr>
          <w:rFonts w:ascii="Times New Roman"/>
          <w:b w:val="false"/>
          <w:i w:val="false"/>
          <w:color w:val="000000"/>
          <w:sz w:val="28"/>
        </w:rPr>
        <w:t>
      11. Басқарманың қызметін қаржыландыру республикалық бюджеттен жүзеге асырылады.</w:t>
      </w:r>
    </w:p>
    <w:bookmarkEnd w:id="19087"/>
    <w:bookmarkStart w:name="z37049" w:id="190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7050" w:id="19089"/>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089"/>
    <w:bookmarkStart w:name="z37051" w:id="19090"/>
    <w:p>
      <w:pPr>
        <w:spacing w:after="0"/>
        <w:ind w:left="0"/>
        <w:jc w:val="both"/>
      </w:pPr>
      <w:r>
        <w:rPr>
          <w:rFonts w:ascii="Times New Roman"/>
          <w:b w:val="false"/>
          <w:i w:val="false"/>
          <w:color w:val="000000"/>
          <w:sz w:val="28"/>
        </w:rPr>
        <w:t>
      13. Міндеттері:</w:t>
      </w:r>
    </w:p>
    <w:bookmarkEnd w:id="19090"/>
    <w:bookmarkStart w:name="z37052" w:id="190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091"/>
    <w:bookmarkStart w:name="z37053" w:id="19092"/>
    <w:p>
      <w:pPr>
        <w:spacing w:after="0"/>
        <w:ind w:left="0"/>
        <w:jc w:val="both"/>
      </w:pPr>
      <w:r>
        <w:rPr>
          <w:rFonts w:ascii="Times New Roman"/>
          <w:b w:val="false"/>
          <w:i w:val="false"/>
          <w:color w:val="000000"/>
          <w:sz w:val="28"/>
        </w:rPr>
        <w:t>
      2) реттелетін салада мемлекеттік көрсетілетін қызметтердің сапасы мен қолжетімділігін қамтамасыз ету;</w:t>
      </w:r>
    </w:p>
    <w:bookmarkEnd w:id="19092"/>
    <w:bookmarkStart w:name="z37054" w:id="190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93"/>
    <w:bookmarkStart w:name="z37055" w:id="19094"/>
    <w:p>
      <w:pPr>
        <w:spacing w:after="0"/>
        <w:ind w:left="0"/>
        <w:jc w:val="both"/>
      </w:pPr>
      <w:r>
        <w:rPr>
          <w:rFonts w:ascii="Times New Roman"/>
          <w:b w:val="false"/>
          <w:i w:val="false"/>
          <w:color w:val="000000"/>
          <w:sz w:val="28"/>
        </w:rPr>
        <w:t>
      14. Құқықтары мен міндеттері:</w:t>
      </w:r>
    </w:p>
    <w:bookmarkEnd w:id="19094"/>
    <w:bookmarkStart w:name="z37056" w:id="190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95"/>
    <w:bookmarkStart w:name="z37057" w:id="190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96"/>
    <w:bookmarkStart w:name="z37058" w:id="190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097"/>
    <w:bookmarkStart w:name="z37059" w:id="190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98"/>
    <w:bookmarkStart w:name="z37060" w:id="190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99"/>
    <w:bookmarkStart w:name="z37061" w:id="191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1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Start w:name="z37062" w:id="19101"/>
    <w:p>
      <w:pPr>
        <w:spacing w:after="0"/>
        <w:ind w:left="0"/>
        <w:jc w:val="both"/>
      </w:pPr>
      <w:r>
        <w:rPr>
          <w:rFonts w:ascii="Times New Roman"/>
          <w:b w:val="false"/>
          <w:i w:val="false"/>
          <w:color w:val="000000"/>
          <w:sz w:val="28"/>
        </w:rPr>
        <w:t>
      15. Функциялар:</w:t>
      </w:r>
    </w:p>
    <w:bookmarkEnd w:id="19101"/>
    <w:bookmarkStart w:name="z37063" w:id="191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02"/>
    <w:bookmarkStart w:name="z37064" w:id="191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03"/>
    <w:bookmarkStart w:name="z37065" w:id="19104"/>
    <w:p>
      <w:pPr>
        <w:spacing w:after="0"/>
        <w:ind w:left="0"/>
        <w:jc w:val="both"/>
      </w:pPr>
      <w:r>
        <w:rPr>
          <w:rFonts w:ascii="Times New Roman"/>
          <w:b w:val="false"/>
          <w:i w:val="false"/>
          <w:color w:val="000000"/>
          <w:sz w:val="28"/>
        </w:rPr>
        <w:t>
      3) техникалық регламенттермен белгіленген талаптардың сақталуына бақылауды жүзеге асыру;</w:t>
      </w:r>
    </w:p>
    <w:bookmarkEnd w:id="19104"/>
    <w:bookmarkStart w:name="z37066" w:id="191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05"/>
    <w:bookmarkStart w:name="z37067" w:id="19106"/>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19106"/>
    <w:bookmarkStart w:name="z37068" w:id="191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107"/>
    <w:bookmarkStart w:name="z37069" w:id="191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108"/>
    <w:bookmarkStart w:name="z37070" w:id="191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109"/>
    <w:bookmarkStart w:name="z37071" w:id="19110"/>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19110"/>
    <w:bookmarkStart w:name="z37072" w:id="191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111"/>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p>
      <w:pPr>
        <w:spacing w:after="0"/>
        <w:ind w:left="0"/>
        <w:jc w:val="both"/>
      </w:pPr>
      <w:r>
        <w:rPr>
          <w:rFonts w:ascii="Times New Roman"/>
          <w:b w:val="false"/>
          <w:i w:val="false"/>
          <w:color w:val="000000"/>
          <w:sz w:val="28"/>
        </w:rPr>
        <w:t xml:space="preserve">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 </w:t>
      </w:r>
    </w:p>
    <w:p>
      <w:pPr>
        <w:spacing w:after="0"/>
        <w:ind w:left="0"/>
        <w:jc w:val="both"/>
      </w:pPr>
      <w:r>
        <w:rPr>
          <w:rFonts w:ascii="Times New Roman"/>
          <w:b w:val="false"/>
          <w:i w:val="false"/>
          <w:color w:val="000000"/>
          <w:sz w:val="28"/>
        </w:rPr>
        <w:t xml:space="preserve">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 </w:t>
      </w:r>
    </w:p>
    <w:p>
      <w:pPr>
        <w:spacing w:after="0"/>
        <w:ind w:left="0"/>
        <w:jc w:val="both"/>
      </w:pPr>
      <w:r>
        <w:rPr>
          <w:rFonts w:ascii="Times New Roman"/>
          <w:b w:val="false"/>
          <w:i w:val="false"/>
          <w:color w:val="000000"/>
          <w:sz w:val="28"/>
        </w:rPr>
        <w:t>
      16) құзыретінің шегінде биологиялық тәуекелдерге сыртқы бағалау жүргізу;</w:t>
      </w:r>
    </w:p>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p>
      <w:pPr>
        <w:spacing w:after="0"/>
        <w:ind w:left="0"/>
        <w:jc w:val="both"/>
      </w:pPr>
      <w:r>
        <w:rPr>
          <w:rFonts w:ascii="Times New Roman"/>
          <w:b w:val="false"/>
          <w:i w:val="false"/>
          <w:color w:val="000000"/>
          <w:sz w:val="28"/>
        </w:rPr>
        <w:t xml:space="preserve">
      21) йод тапшылығы ауруларының профилактикасы саласында мемлекеттік реттеуді жүзеге асыру; </w:t>
      </w:r>
    </w:p>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p>
      <w:pPr>
        <w:spacing w:after="0"/>
        <w:ind w:left="0"/>
        <w:jc w:val="both"/>
      </w:pPr>
      <w:r>
        <w:rPr>
          <w:rFonts w:ascii="Times New Roman"/>
          <w:b w:val="false"/>
          <w:i w:val="false"/>
          <w:color w:val="000000"/>
          <w:sz w:val="28"/>
        </w:rPr>
        <w:t>
      24) медициналық қалдықтардың айналысын бақылауды жүзеге асыру;</w:t>
      </w:r>
    </w:p>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p>
      <w:pPr>
        <w:spacing w:after="0"/>
        <w:ind w:left="0"/>
        <w:jc w:val="both"/>
      </w:pPr>
      <w:r>
        <w:rPr>
          <w:rFonts w:ascii="Times New Roman"/>
          <w:b w:val="false"/>
          <w:i w:val="false"/>
          <w:color w:val="000000"/>
          <w:sz w:val="28"/>
        </w:rPr>
        <w:t>
      29) мыналарды:</w:t>
      </w:r>
    </w:p>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xml:space="preserve">
      Басқарманың құзыретіне кіретін мәселелер бойынша жеке және заңды тұлғалардың өтініштерін қарау; </w:t>
      </w:r>
    </w:p>
    <w:p>
      <w:pPr>
        <w:spacing w:after="0"/>
        <w:ind w:left="0"/>
        <w:jc w:val="both"/>
      </w:pPr>
      <w:r>
        <w:rPr>
          <w:rFonts w:ascii="Times New Roman"/>
          <w:b w:val="false"/>
          <w:i w:val="false"/>
          <w:color w:val="000000"/>
          <w:sz w:val="28"/>
        </w:rPr>
        <w:t xml:space="preserve">
      30) заңдарда, Қазақстан Республикасы Президентінің және Үкіметінің актілерінде көзделген өзге де функцияларды жүзеге асыру.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73" w:id="19112"/>
    <w:p>
      <w:pPr>
        <w:spacing w:after="0"/>
        <w:ind w:left="0"/>
        <w:jc w:val="left"/>
      </w:pPr>
      <w:r>
        <w:rPr>
          <w:rFonts w:ascii="Times New Roman"/>
          <w:b/>
          <w:i w:val="false"/>
          <w:color w:val="000000"/>
        </w:rPr>
        <w:t xml:space="preserve"> 3-тарау. Басқарма қызметін ұйымдастыру кезінде оның басшысының мәртебесі мен өкілеттіктері</w:t>
      </w:r>
    </w:p>
    <w:bookmarkEnd w:id="19112"/>
    <w:bookmarkStart w:name="z37074" w:id="191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функцияларын жүзеге асыруға дербес жауапты болатын басшы жүзеге асырады.</w:t>
      </w:r>
    </w:p>
    <w:bookmarkEnd w:id="19113"/>
    <w:bookmarkStart w:name="z37075" w:id="191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114"/>
    <w:bookmarkStart w:name="z37076" w:id="191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115"/>
    <w:bookmarkStart w:name="z37077" w:id="19116"/>
    <w:p>
      <w:pPr>
        <w:spacing w:after="0"/>
        <w:ind w:left="0"/>
        <w:jc w:val="both"/>
      </w:pPr>
      <w:r>
        <w:rPr>
          <w:rFonts w:ascii="Times New Roman"/>
          <w:b w:val="false"/>
          <w:i w:val="false"/>
          <w:color w:val="000000"/>
          <w:sz w:val="28"/>
        </w:rPr>
        <w:t>
      19. Басқарма басшысының өкілеттіктері:</w:t>
      </w:r>
    </w:p>
    <w:bookmarkEnd w:id="19116"/>
    <w:bookmarkStart w:name="z37078" w:id="191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117"/>
    <w:bookmarkStart w:name="z37079" w:id="191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118"/>
    <w:bookmarkStart w:name="z37080" w:id="191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119"/>
    <w:bookmarkStart w:name="z37081" w:id="191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Start w:name="z37082" w:id="191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121"/>
    <w:bookmarkStart w:name="z37083" w:id="19122"/>
    <w:p>
      <w:pPr>
        <w:spacing w:after="0"/>
        <w:ind w:left="0"/>
        <w:jc w:val="left"/>
      </w:pPr>
      <w:r>
        <w:rPr>
          <w:rFonts w:ascii="Times New Roman"/>
          <w:b/>
          <w:i w:val="false"/>
          <w:color w:val="000000"/>
        </w:rPr>
        <w:t xml:space="preserve"> 4-тарау. Басқарманың мүлкі</w:t>
      </w:r>
    </w:p>
    <w:bookmarkEnd w:id="19122"/>
    <w:bookmarkStart w:name="z37084" w:id="191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12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37085" w:id="191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124"/>
    <w:bookmarkStart w:name="z37086" w:id="191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25"/>
    <w:bookmarkStart w:name="z37087" w:id="19126"/>
    <w:p>
      <w:pPr>
        <w:spacing w:after="0"/>
        <w:ind w:left="0"/>
        <w:jc w:val="left"/>
      </w:pPr>
      <w:r>
        <w:rPr>
          <w:rFonts w:ascii="Times New Roman"/>
          <w:b/>
          <w:i w:val="false"/>
          <w:color w:val="000000"/>
        </w:rPr>
        <w:t xml:space="preserve"> 5-тарау. Басқарманы қайта ұйымдастыру және тарату</w:t>
      </w:r>
    </w:p>
    <w:bookmarkEnd w:id="19126"/>
    <w:bookmarkStart w:name="z37088" w:id="191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12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