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7ec33d6" w14:textId="7ec33d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Ерейментау ауданының жайылымдарын басқару және оларды пайдалану жөніндегі 2024-2025 жылдарға арналған жоспарын бекіту туралы</w:t>
      </w:r>
    </w:p>
    <w:p>
      <w:pPr>
        <w:spacing w:after="0"/>
        <w:ind w:left="0"/>
        <w:jc w:val="both"/>
      </w:pPr>
      <w:r>
        <w:rPr>
          <w:rFonts w:ascii="Times New Roman"/>
          <w:b w:val="false"/>
          <w:i w:val="false"/>
          <w:color w:val="000000"/>
          <w:sz w:val="28"/>
        </w:rPr>
        <w:t>Ақмола облысы Ерейментау аудандық мәслихатының 2024 жылғы 27 наурыздағы № 8С-18/7-24 шешімі</w:t>
      </w:r>
    </w:p>
    <w:p>
      <w:pPr>
        <w:spacing w:after="0"/>
        <w:ind w:left="0"/>
        <w:jc w:val="both"/>
      </w:pPr>
      <w:bookmarkStart w:name="z1" w:id="0"/>
      <w:r>
        <w:rPr>
          <w:rFonts w:ascii="Times New Roman"/>
          <w:b w:val="false"/>
          <w:i w:val="false"/>
          <w:color w:val="000000"/>
          <w:sz w:val="28"/>
        </w:rPr>
        <w:t xml:space="preserve">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Заңының </w:t>
      </w:r>
      <w:r>
        <w:rPr>
          <w:rFonts w:ascii="Times New Roman"/>
          <w:b w:val="false"/>
          <w:i w:val="false"/>
          <w:color w:val="000000"/>
          <w:sz w:val="28"/>
        </w:rPr>
        <w:t>8-бабына</w:t>
      </w:r>
      <w:r>
        <w:rPr>
          <w:rFonts w:ascii="Times New Roman"/>
          <w:b w:val="false"/>
          <w:i w:val="false"/>
          <w:color w:val="000000"/>
          <w:sz w:val="28"/>
        </w:rPr>
        <w:t xml:space="preserve"> сәйкес, Ерейментау аудандық маслихаты ШЕШІМ ҚАБЫЛДАДЫ:</w:t>
      </w:r>
    </w:p>
    <w:bookmarkEnd w:id="0"/>
    <w:bookmarkStart w:name="z2" w:id="1"/>
    <w:p>
      <w:pPr>
        <w:spacing w:after="0"/>
        <w:ind w:left="0"/>
        <w:jc w:val="both"/>
      </w:pPr>
      <w:r>
        <w:rPr>
          <w:rFonts w:ascii="Times New Roman"/>
          <w:b w:val="false"/>
          <w:i w:val="false"/>
          <w:color w:val="000000"/>
          <w:sz w:val="28"/>
        </w:rPr>
        <w:t xml:space="preserve">
      1. Ерейментау ауданының жайылымдарын басқару және оларды пайдалану жөніндегі 2024-2025 жылдарға арналған жоспары осы шешімнің </w:t>
      </w:r>
      <w:r>
        <w:rPr>
          <w:rFonts w:ascii="Times New Roman"/>
          <w:b w:val="false"/>
          <w:i w:val="false"/>
          <w:color w:val="000000"/>
          <w:sz w:val="28"/>
        </w:rPr>
        <w:t>қосымшасына</w:t>
      </w:r>
      <w:r>
        <w:rPr>
          <w:rFonts w:ascii="Times New Roman"/>
          <w:b w:val="false"/>
          <w:i w:val="false"/>
          <w:color w:val="000000"/>
          <w:sz w:val="28"/>
        </w:rPr>
        <w:t xml:space="preserve"> сәйкес бекітілсін.</w:t>
      </w:r>
    </w:p>
    <w:bookmarkEnd w:id="1"/>
    <w:bookmarkStart w:name="z3"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күннен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Ерейментау аудандық мәслихатының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М.Әбжіков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Ерейментау аудандық</w:t>
            </w:r>
            <w:r>
              <w:br/>
            </w:r>
            <w:r>
              <w:rPr>
                <w:rFonts w:ascii="Times New Roman"/>
                <w:b w:val="false"/>
                <w:i w:val="false"/>
                <w:color w:val="000000"/>
                <w:sz w:val="20"/>
              </w:rPr>
              <w:t>мәслихатының</w:t>
            </w:r>
            <w:r>
              <w:br/>
            </w:r>
            <w:r>
              <w:rPr>
                <w:rFonts w:ascii="Times New Roman"/>
                <w:b w:val="false"/>
                <w:i w:val="false"/>
                <w:color w:val="000000"/>
                <w:sz w:val="20"/>
              </w:rPr>
              <w:t>2024 жылғы "27" наурыздағы</w:t>
            </w:r>
            <w:r>
              <w:br/>
            </w:r>
            <w:r>
              <w:rPr>
                <w:rFonts w:ascii="Times New Roman"/>
                <w:b w:val="false"/>
                <w:i w:val="false"/>
                <w:color w:val="000000"/>
                <w:sz w:val="20"/>
              </w:rPr>
              <w:t>№ 8С-18/7-24 шешімімен</w:t>
            </w:r>
            <w:r>
              <w:br/>
            </w:r>
            <w:r>
              <w:rPr>
                <w:rFonts w:ascii="Times New Roman"/>
                <w:b w:val="false"/>
                <w:i w:val="false"/>
                <w:color w:val="000000"/>
                <w:sz w:val="20"/>
              </w:rPr>
              <w:t>Бекітілді</w:t>
            </w:r>
          </w:p>
        </w:tc>
      </w:tr>
    </w:tbl>
    <w:bookmarkStart w:name="z5" w:id="3"/>
    <w:p>
      <w:pPr>
        <w:spacing w:after="0"/>
        <w:ind w:left="0"/>
        <w:jc w:val="left"/>
      </w:pPr>
      <w:r>
        <w:rPr>
          <w:rFonts w:ascii="Times New Roman"/>
          <w:b/>
          <w:i w:val="false"/>
          <w:color w:val="000000"/>
        </w:rPr>
        <w:t xml:space="preserve"> Ерейментау ауданының жайылымдарын басқару және оларды пайдалану жөніндегі 2024-2025 жылдарға арналған жоспары</w:t>
      </w:r>
    </w:p>
    <w:bookmarkEnd w:id="3"/>
    <w:p>
      <w:pPr>
        <w:spacing w:after="0"/>
        <w:ind w:left="0"/>
        <w:jc w:val="both"/>
      </w:pPr>
      <w:r>
        <w:rPr>
          <w:rFonts w:ascii="Times New Roman"/>
          <w:b w:val="false"/>
          <w:i w:val="false"/>
          <w:color w:val="000000"/>
          <w:sz w:val="28"/>
        </w:rPr>
        <w:t>
      Ерейментау ауданының жайылымдарын басқару және оларды пайдаланудың 2024-2025 жылдарға арналған жоспары (бұдан әрі – Жоспар) Қазақстан Республикасының 2001 жылғы 23 қаңтардағы "</w:t>
      </w:r>
      <w:r>
        <w:rPr>
          <w:rFonts w:ascii="Times New Roman"/>
          <w:b w:val="false"/>
          <w:i w:val="false"/>
          <w:color w:val="000000"/>
          <w:sz w:val="28"/>
        </w:rPr>
        <w:t>Жергілікті мемлекеттік</w:t>
      </w:r>
      <w:r>
        <w:rPr>
          <w:rFonts w:ascii="Times New Roman"/>
          <w:b w:val="false"/>
          <w:i w:val="false"/>
          <w:color w:val="000000"/>
          <w:sz w:val="28"/>
        </w:rPr>
        <w:t xml:space="preserve"> басқару және жергілікті өзін-өзі басқару туралы" Заңдарына сәйкес әзірленген. Қазақстан Республикасындағы өзін-өзі басқару", 2017 жылғы 20 ақпандағы "</w:t>
      </w:r>
      <w:r>
        <w:rPr>
          <w:rFonts w:ascii="Times New Roman"/>
          <w:b w:val="false"/>
          <w:i w:val="false"/>
          <w:color w:val="000000"/>
          <w:sz w:val="28"/>
        </w:rPr>
        <w:t>Жайылымдар</w:t>
      </w:r>
      <w:r>
        <w:rPr>
          <w:rFonts w:ascii="Times New Roman"/>
          <w:b w:val="false"/>
          <w:i w:val="false"/>
          <w:color w:val="000000"/>
          <w:sz w:val="28"/>
        </w:rPr>
        <w:t xml:space="preserve"> туралы", Қазақстан Республикасы Премьер-Министрінің орынбасары – Қазақстан Республикасы Ауыл шаруашылығы министрінің 2017 жылғы 24 сәуірдегі No 173 </w:t>
      </w:r>
      <w:r>
        <w:rPr>
          <w:rFonts w:ascii="Times New Roman"/>
          <w:b w:val="false"/>
          <w:i w:val="false"/>
          <w:color w:val="000000"/>
          <w:sz w:val="28"/>
        </w:rPr>
        <w:t>бұйрығымен</w:t>
      </w:r>
      <w:r>
        <w:rPr>
          <w:rFonts w:ascii="Times New Roman"/>
          <w:b w:val="false"/>
          <w:i w:val="false"/>
          <w:color w:val="000000"/>
          <w:sz w:val="28"/>
        </w:rPr>
        <w:t>. Жайылымдарды ұтымды пайдалану қағидаларын бекіту туралы" (Нормативтік құқықтық кесімдерді мемлекеттік тіркеу тізілімінде № 15090 болып тіркелген) Қазақстан Республикасы Ауыл шаруашылығы министрінің 2015 жылғы 14 сәуірдегі № 3- бұйрығымен. 3/332 "Жайылымдардың жалпы алаңына шекті рұқсат етілген жүктемені бекіту туралы" Заңымен (Нормативтік құқықтық актілерді мемлекеттік тіркеу тізілімінде № 11064 болып тіркелген).</w:t>
      </w:r>
    </w:p>
    <w:p>
      <w:pPr>
        <w:spacing w:after="0"/>
        <w:ind w:left="0"/>
        <w:jc w:val="both"/>
      </w:pPr>
      <w:r>
        <w:rPr>
          <w:rFonts w:ascii="Times New Roman"/>
          <w:b w:val="false"/>
          <w:i w:val="false"/>
          <w:color w:val="000000"/>
          <w:sz w:val="28"/>
        </w:rPr>
        <w:t>
      Жоспар жайылымдық жерлерді ұтымды пайдалану, жемшөпке деген сұранысты тұрақты қамтамасыз ету және жайылымдардың тозу процестерінің алдын алу мақсатында қабылданған.</w:t>
      </w:r>
    </w:p>
    <w:p>
      <w:pPr>
        <w:spacing w:after="0"/>
        <w:ind w:left="0"/>
        <w:jc w:val="both"/>
      </w:pPr>
      <w:r>
        <w:rPr>
          <w:rFonts w:ascii="Times New Roman"/>
          <w:b w:val="false"/>
          <w:i w:val="false"/>
          <w:color w:val="000000"/>
          <w:sz w:val="28"/>
        </w:rPr>
        <w:t>
      Жоспар:</w:t>
      </w:r>
    </w:p>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Ерейментау ауданы аумағында жайылымдардың орналасу схемасын (картасын) (</w:t>
      </w:r>
      <w:r>
        <w:rPr>
          <w:rFonts w:ascii="Times New Roman"/>
          <w:b w:val="false"/>
          <w:i w:val="false"/>
          <w:color w:val="000000"/>
          <w:sz w:val="28"/>
        </w:rPr>
        <w:t>1-қосымша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2) жайылым айналымдарының қолайлы схемаларын (</w:t>
      </w:r>
      <w:r>
        <w:rPr>
          <w:rFonts w:ascii="Times New Roman"/>
          <w:b w:val="false"/>
          <w:i w:val="false"/>
          <w:color w:val="000000"/>
          <w:sz w:val="28"/>
        </w:rPr>
        <w:t>2-қосымша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картасын (</w:t>
      </w:r>
      <w:r>
        <w:rPr>
          <w:rFonts w:ascii="Times New Roman"/>
          <w:b w:val="false"/>
          <w:i w:val="false"/>
          <w:color w:val="000000"/>
          <w:sz w:val="28"/>
        </w:rPr>
        <w:t>3-қосымша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w:t>
      </w:r>
      <w:r>
        <w:rPr>
          <w:rFonts w:ascii="Times New Roman"/>
          <w:b w:val="false"/>
          <w:i w:val="false"/>
          <w:color w:val="000000"/>
          <w:sz w:val="28"/>
        </w:rPr>
        <w:t>4-қосымша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w:t>
      </w:r>
      <w:r>
        <w:rPr>
          <w:rFonts w:ascii="Times New Roman"/>
          <w:b w:val="false"/>
          <w:i w:val="false"/>
          <w:color w:val="000000"/>
          <w:sz w:val="28"/>
        </w:rPr>
        <w:t>5-қосымша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w:t>
      </w:r>
      <w:r>
        <w:rPr>
          <w:rFonts w:ascii="Times New Roman"/>
          <w:b w:val="false"/>
          <w:i w:val="false"/>
          <w:color w:val="000000"/>
          <w:sz w:val="28"/>
        </w:rPr>
        <w:t>6-қосымша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w:t>
      </w:r>
      <w:r>
        <w:rPr>
          <w:rFonts w:ascii="Times New Roman"/>
          <w:b w:val="false"/>
          <w:i w:val="false"/>
          <w:color w:val="000000"/>
          <w:sz w:val="28"/>
        </w:rPr>
        <w:t>7-қосымша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картасын (</w:t>
      </w:r>
      <w:r>
        <w:rPr>
          <w:rFonts w:ascii="Times New Roman"/>
          <w:b w:val="false"/>
          <w:i w:val="false"/>
          <w:color w:val="000000"/>
          <w:sz w:val="28"/>
        </w:rPr>
        <w:t>7-1 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8) 7-1 қосымшаға Ерейментау ауданы бойынша ІҚМ аналық (сауын) басын орналастыру үшін жайылымдарды бөлу жөніндегі мәліметтерді құрайды(</w:t>
      </w:r>
      <w:r>
        <w:rPr>
          <w:rFonts w:ascii="Times New Roman"/>
          <w:b w:val="false"/>
          <w:i w:val="false"/>
          <w:color w:val="000000"/>
          <w:sz w:val="28"/>
        </w:rPr>
        <w:t>8-қосымша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мәліметтерді, ветеринариялық-санитариялық объектілер туралы мәліметтерді, олардың иелерін - жайылым пайдаланушыларды, жеке және (немесе) заңды тұлғаларды көрсете отырып, ауыл шаруашылығы жануарлары мал басының саны туралы деректерді, шалғайдағы жайылымдарда жаю үшін ауыл шаруашылығы жануарларының мал басын қалыптастыру туралы мәліметтерді, екпе және аридтік жайылымдарда ауыл шаруашылығы жануарларын жаю ерекшеліктерін, малды айдап өтуге арналған сервитуттар туралы мәліметтерді және мемлекеттік органдар, жеке және (немесе) заңды тұлғалар ұсынған өзге де деректерді қамтиды.</w:t>
      </w:r>
    </w:p>
    <w:p>
      <w:pPr>
        <w:spacing w:after="0"/>
        <w:ind w:left="0"/>
        <w:jc w:val="both"/>
      </w:pPr>
      <w:r>
        <w:rPr>
          <w:rFonts w:ascii="Times New Roman"/>
          <w:b w:val="false"/>
          <w:i w:val="false"/>
          <w:color w:val="000000"/>
          <w:sz w:val="28"/>
        </w:rPr>
        <w:t>
      Ерейментау ауданы аумағының жалпы ауданы 1765815 гектар, оның ішінде егістік жерлер - 144714,01 гектар, кенжарлар - 88699,7 гектар, шабындықтар-19564,3 гектар, жайылымдық жерлер-1406962,04 гектар.</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- 1201654,6 гектар ауыл шаруашылығы алқаптары, оның ішінде егістік жерлер - 134359,7 гектар, тыңайған жерлер--80519,7 гектар, оның ішінде шабындықтар-12897,5 гектар, жайылымдық жерлер-973841,7 гектар;</w:t>
      </w:r>
    </w:p>
    <w:p>
      <w:pPr>
        <w:spacing w:after="0"/>
        <w:ind w:left="0"/>
        <w:jc w:val="both"/>
      </w:pPr>
      <w:r>
        <w:rPr>
          <w:rFonts w:ascii="Times New Roman"/>
          <w:b w:val="false"/>
          <w:i w:val="false"/>
          <w:color w:val="000000"/>
          <w:sz w:val="28"/>
        </w:rPr>
        <w:t>
      Ерейментау ауданы бойынша шаруа қожалықтарының саны 347, ауыл шаруашылығы алқаптарының жалпы ауданы-400956,3 гектар, оның ішінде егістік-41681,8 гектар, тыңайған жерлер-13790 гектар, оның ішінде шабындықтар - 6456,9 гектар, жайылымдар-339027,6 гектар;</w:t>
      </w:r>
    </w:p>
    <w:p>
      <w:pPr>
        <w:spacing w:after="0"/>
        <w:ind w:left="0"/>
        <w:jc w:val="both"/>
      </w:pPr>
      <w:r>
        <w:rPr>
          <w:rFonts w:ascii="Times New Roman"/>
          <w:b w:val="false"/>
          <w:i w:val="false"/>
          <w:color w:val="000000"/>
          <w:sz w:val="28"/>
        </w:rPr>
        <w:t>
      Ерейментау ауданы бойынша мемлекеттік емес заңды тұлғалардың саны 174, ауыл шаруашылығы алқаптарының жалпы ауданы-770720 гектар, оның ішінде егістік-92360,3 гектар, тыңайған жерлер-63435,3 гектар, оның ішінде шабындықтар-4946,6 гектар, жайылымдар-609977,8 гектар;</w:t>
      </w:r>
    </w:p>
    <w:p>
      <w:pPr>
        <w:spacing w:after="0"/>
        <w:ind w:left="0"/>
        <w:jc w:val="both"/>
      </w:pPr>
      <w:r>
        <w:rPr>
          <w:rFonts w:ascii="Times New Roman"/>
          <w:b w:val="false"/>
          <w:i w:val="false"/>
          <w:color w:val="000000"/>
          <w:sz w:val="28"/>
        </w:rPr>
        <w:t>
      елді мекендердің жерлері - 248991 гектар (32 елді мекен);</w:t>
      </w:r>
    </w:p>
    <w:p>
      <w:pPr>
        <w:spacing w:after="0"/>
        <w:ind w:left="0"/>
        <w:jc w:val="both"/>
      </w:pPr>
      <w:r>
        <w:rPr>
          <w:rFonts w:ascii="Times New Roman"/>
          <w:b w:val="false"/>
          <w:i w:val="false"/>
          <w:color w:val="000000"/>
          <w:sz w:val="28"/>
        </w:rPr>
        <w:t>
      өнеркәсіп, көлік, байланыс, ғарыш қызметінің, қорғаныстың, ұлттық қауіпсіздіктің мұқтажы үшін және ауыл шаруашылығына арналмаған өзге де жерлер-11861,8 гектар;</w:t>
      </w:r>
    </w:p>
    <w:p>
      <w:pPr>
        <w:spacing w:after="0"/>
        <w:ind w:left="0"/>
        <w:jc w:val="both"/>
      </w:pPr>
      <w:r>
        <w:rPr>
          <w:rFonts w:ascii="Times New Roman"/>
          <w:b w:val="false"/>
          <w:i w:val="false"/>
          <w:color w:val="000000"/>
          <w:sz w:val="28"/>
        </w:rPr>
        <w:t>
      орман қорының жерлері - 14354 гектар;</w:t>
      </w:r>
    </w:p>
    <w:p>
      <w:pPr>
        <w:spacing w:after="0"/>
        <w:ind w:left="0"/>
        <w:jc w:val="both"/>
      </w:pPr>
      <w:r>
        <w:rPr>
          <w:rFonts w:ascii="Times New Roman"/>
          <w:b w:val="false"/>
          <w:i w:val="false"/>
          <w:color w:val="000000"/>
          <w:sz w:val="28"/>
        </w:rPr>
        <w:t>
      су қорының жерлері - 31360 гектар;</w:t>
      </w:r>
    </w:p>
    <w:p>
      <w:pPr>
        <w:spacing w:after="0"/>
        <w:ind w:left="0"/>
        <w:jc w:val="both"/>
      </w:pPr>
      <w:r>
        <w:rPr>
          <w:rFonts w:ascii="Times New Roman"/>
          <w:b w:val="false"/>
          <w:i w:val="false"/>
          <w:color w:val="000000"/>
          <w:sz w:val="28"/>
        </w:rPr>
        <w:t>
      қордағы жерлер-196779,6 гектар, оның ішінде көпжылдық екпелер-3 гектар, кен орындары-8044 гектар, жайылымдар-157142 гектар.</w:t>
      </w:r>
    </w:p>
    <w:p>
      <w:pPr>
        <w:spacing w:after="0"/>
        <w:ind w:left="0"/>
        <w:jc w:val="both"/>
      </w:pPr>
      <w:r>
        <w:rPr>
          <w:rFonts w:ascii="Times New Roman"/>
          <w:b w:val="false"/>
          <w:i w:val="false"/>
          <w:color w:val="000000"/>
          <w:sz w:val="28"/>
        </w:rPr>
        <w:t>
      Ерейментау ауданы аумағының рельефі әр түрлі: оның көп бөлігін дала, ұсақ шоқылар, жазық және өзен аңғарлары алып жатыр. Өсімдік жамылғысы шөптердің дала түрлерімен және сәйкесінше ландшафтпен, қайың ормандарымен ұсынылған. Топырақ негізінен қара каштан және өсімдік бірлестіктері алуан түрлі және әртүрлі, құрғақшылыққа төзімді. Климаты күрт континенталды және өте құрғақ.</w:t>
      </w:r>
    </w:p>
    <w:p>
      <w:pPr>
        <w:spacing w:after="0"/>
        <w:ind w:left="0"/>
        <w:jc w:val="both"/>
      </w:pPr>
      <w:r>
        <w:rPr>
          <w:rFonts w:ascii="Times New Roman"/>
          <w:b w:val="false"/>
          <w:i w:val="false"/>
          <w:color w:val="000000"/>
          <w:sz w:val="28"/>
        </w:rPr>
        <w:t>
      2024 жылғы 1 қаңтарға Ерейментау ауданында ірі қара малдың жалпы саны 43998 бас, оның ішінде аналық мал басы 25671 бас, ұсақ мал басы 64501 бас, жылқы 24830 бас.</w:t>
      </w:r>
    </w:p>
    <w:p>
      <w:pPr>
        <w:spacing w:after="0"/>
        <w:ind w:left="0"/>
        <w:jc w:val="both"/>
      </w:pPr>
      <w:r>
        <w:rPr>
          <w:rFonts w:ascii="Times New Roman"/>
          <w:b w:val="false"/>
          <w:i w:val="false"/>
          <w:color w:val="000000"/>
          <w:sz w:val="28"/>
        </w:rPr>
        <w:t>
      "Жайылымдар туралы" Қазақстан Республикасы Заңының 15-бабына сәйкес жергілікті халықтың ауыл шаруашылығы жануарларының аналық (сауын) мал басын ұстау қажеттілігі қанағаттандырылды.</w:t>
      </w:r>
    </w:p>
    <w:p>
      <w:pPr>
        <w:spacing w:after="0"/>
        <w:ind w:left="0"/>
        <w:jc w:val="both"/>
      </w:pPr>
      <w:r>
        <w:rPr>
          <w:rFonts w:ascii="Times New Roman"/>
          <w:b w:val="false"/>
          <w:i w:val="false"/>
          <w:color w:val="000000"/>
          <w:sz w:val="28"/>
        </w:rPr>
        <w:t>
      Мал жаюға қатысты әртүрлі есептеулерді жүргізудің ыңғайлылығы үшін әртүрлі мал түрлерінің жануарларын салыстыру немесе қорытындылау үшін шартты бірлік қолданылады.</w:t>
      </w:r>
    </w:p>
    <w:p>
      <w:pPr>
        <w:spacing w:after="0"/>
        <w:ind w:left="0"/>
        <w:jc w:val="both"/>
      </w:pPr>
      <w:r>
        <w:rPr>
          <w:rFonts w:ascii="Times New Roman"/>
          <w:b w:val="false"/>
          <w:i w:val="false"/>
          <w:color w:val="000000"/>
          <w:sz w:val="28"/>
        </w:rPr>
        <w:t>
      Ауылшаруашылық жануарларының шартты басы-жануарлардың әртүрлі түрлері мен санаттарының санын салыстыру үшін қолданылатын бірлік. Эквиваленттілік жануарлардың жемге деген қажеттілігі негізінде анықталады.</w:t>
      </w:r>
    </w:p>
    <w:p>
      <w:pPr>
        <w:spacing w:after="0"/>
        <w:ind w:left="0"/>
        <w:jc w:val="both"/>
      </w:pPr>
      <w:r>
        <w:rPr>
          <w:rFonts w:ascii="Times New Roman"/>
          <w:b w:val="false"/>
          <w:i w:val="false"/>
          <w:color w:val="000000"/>
          <w:sz w:val="28"/>
        </w:rPr>
        <w:t>
      Ауыл шаруашылығы жануарларының шартты басына қайта есептеу коэффициенті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Жануарлардың түрлері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Аударым коэффициенттері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мен ешкі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 мен түйелер</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bl>
    <w:p>
      <w:pPr>
        <w:spacing w:after="0"/>
        <w:ind w:left="0"/>
        <w:jc w:val="both"/>
      </w:pPr>
      <w:r>
        <w:rPr>
          <w:rFonts w:ascii="Times New Roman"/>
          <w:b w:val="false"/>
          <w:i w:val="false"/>
          <w:color w:val="000000"/>
          <w:sz w:val="28"/>
        </w:rPr>
        <w:t>
      Ауыл шаруашылығы жануарларының орташа тәуліктік су тұтынуы "Су тұтыну мен су бұрудың үлестік нормаларын әзірлеу жөніндегі әдістеме" Қазақстан Республикасы Премьер-Министрінің Орынбасары - Қазақстан Республикасы Ауыл шаруашылығы министрінің 2016 жылғы 30 желтоқсандағы № 545 бұйрығына сәйкес айқындалды.</w:t>
      </w:r>
    </w:p>
    <w:p>
      <w:pPr>
        <w:spacing w:after="0"/>
        <w:ind w:left="0"/>
        <w:jc w:val="both"/>
      </w:pPr>
      <w:r>
        <w:rPr>
          <w:rFonts w:ascii="Times New Roman"/>
          <w:b w:val="false"/>
          <w:i w:val="false"/>
          <w:color w:val="000000"/>
          <w:sz w:val="28"/>
        </w:rPr>
        <w:t>
      Ауыл шаруашылығы жануарларының орташа тәуліктік су тұтынуы, 1 бас малға тәулігіне бір литр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Жануарлар топтары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Суды тұтыну*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 аймақ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аймақ</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 маусымдары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 маусымдары</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өктем және күзгі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өктем және күзгі</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Құрғақ сиырлар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жасқа дейінгі құнажындар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айға дейінгі бұзаулар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Қоқыспен себеді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Ересек буаз егеді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жасқа толмаған жас шошқалар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ай</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Жатырды тамақтандырмайтын жұмыс жылқылары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 жылқыларды өсіру, жатырды азықтандыру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жасқа дейінгі құлындар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айға дейінгі құлындар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Ересек қой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жасқа дейінгі жас қойла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Ауылшаруашылық жануарларын жаю мен өткізудің маусымдық маршруттарын белгілейтін жайылымдарды ауыстыру схемалары мен жайылымдарды пайдаланудың күнтізбелік кестесін жер пайдаланушылар осы жоспарда көрсетілген мәліметтерді ескере отырып, КХ, КФХ, ЖШС, ӘКК анықтайды.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2024-2025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7" w:id="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Ерейментау қаласының аумағында жайылымдардың орналасу схемасы (картасы)</w:t>
      </w:r>
    </w:p>
    <w:bookmarkEnd w:id="4"/>
    <w:p>
      <w:pPr>
        <w:spacing w:after="0"/>
        <w:ind w:left="0"/>
        <w:jc w:val="left"/>
      </w:pPr>
      <w:r>
        <w:br/>
      </w:r>
    </w:p>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Ерейментау ауданы Ерейментау қаласындағы мал айдауға арналған сервитуттар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елді мекеннің шекарасында жеке меншік аумағынан өтепейді.</w:t>
      </w:r>
    </w:p>
    <w:p>
      <w:pPr>
        <w:spacing w:after="0"/>
        <w:ind w:left="0"/>
        <w:jc w:val="both"/>
      </w:pPr>
      <w:r>
        <w:rPr>
          <w:rFonts w:ascii="Times New Roman"/>
          <w:b w:val="false"/>
          <w:i w:val="false"/>
          <w:color w:val="000000"/>
          <w:sz w:val="28"/>
        </w:rPr>
        <w:t>
      № 1, 2, 3 гурттары бойынша "Ерейментау қаласы әкімінің аппараты" және "Тайбай ауылдық округі әкімінің аппараты" мемлекеттік мекемелері арасында Ерейментау қаласы тұрғындарының жеке ауласының ауыл шаруашылығы жануарларын жаю үшін жайылымдарда, алқаптарда Ерейментау қаласы халқының қажеттіліктерін қанағаттандыруға бағытталған бірлескен іс-қимылдарды жүзеге асыру мақсатында өзара түсіністік және ынтымақтастық туралы меморандум жасалды.</w:t>
      </w:r>
    </w:p>
    <w:p>
      <w:pPr>
        <w:spacing w:after="0"/>
        <w:ind w:left="0"/>
        <w:jc w:val="both"/>
      </w:pPr>
      <w:r>
        <w:rPr>
          <w:rFonts w:ascii="Times New Roman"/>
          <w:b w:val="false"/>
          <w:i w:val="false"/>
          <w:color w:val="000000"/>
          <w:sz w:val="28"/>
        </w:rPr>
        <w:t>
      Ерейментау қаласы бойынша мал мен жайылымдық жерлердің болуы туралы мәліметтер</w:t>
      </w:r>
    </w:p>
    <w:p>
      <w:pPr>
        <w:spacing w:after="0"/>
        <w:ind w:left="0"/>
        <w:jc w:val="both"/>
      </w:pPr>
      <w:r>
        <w:rPr>
          <w:rFonts w:ascii="Times New Roman"/>
          <w:b w:val="false"/>
          <w:i w:val="false"/>
          <w:color w:val="000000"/>
          <w:sz w:val="28"/>
        </w:rPr>
        <w:t>
      №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тапшылығы/артығы,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Ерейментау қаласы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8328 га оның ішінен;</w:t>
            </w:r>
          </w:p>
          <w:p>
            <w:pPr>
              <w:spacing w:after="20"/>
              <w:ind w:left="20"/>
              <w:jc w:val="both"/>
            </w:pPr>
            <w:r>
              <w:rPr>
                <w:rFonts w:ascii="Times New Roman"/>
                <w:b w:val="false"/>
                <w:i w:val="false"/>
                <w:color w:val="000000"/>
                <w:sz w:val="20"/>
              </w:rPr>
              <w:t>
1037 га Тайбай ауылдық округінен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ІҚМ-1915 бас,</w:t>
            </w:r>
          </w:p>
          <w:p>
            <w:pPr>
              <w:spacing w:after="20"/>
              <w:ind w:left="20"/>
              <w:jc w:val="both"/>
            </w:pPr>
            <w:r>
              <w:rPr>
                <w:rFonts w:ascii="Times New Roman"/>
                <w:b w:val="false"/>
                <w:i w:val="false"/>
                <w:color w:val="000000"/>
                <w:sz w:val="20"/>
              </w:rPr>
              <w:t>
(Оның ішінде аналық бас -1092 бас).</w:t>
            </w:r>
          </w:p>
          <w:p>
            <w:pPr>
              <w:spacing w:after="20"/>
              <w:ind w:left="20"/>
              <w:jc w:val="both"/>
            </w:pPr>
            <w:r>
              <w:rPr>
                <w:rFonts w:ascii="Times New Roman"/>
                <w:b w:val="false"/>
                <w:i w:val="false"/>
                <w:color w:val="000000"/>
                <w:sz w:val="20"/>
              </w:rPr>
              <w:t>
ҰҚМ -2362 бас,</w:t>
            </w:r>
          </w:p>
          <w:p>
            <w:pPr>
              <w:spacing w:after="20"/>
              <w:ind w:left="20"/>
              <w:jc w:val="both"/>
            </w:pPr>
            <w:r>
              <w:rPr>
                <w:rFonts w:ascii="Times New Roman"/>
                <w:b w:val="false"/>
                <w:i w:val="false"/>
                <w:color w:val="000000"/>
                <w:sz w:val="20"/>
              </w:rPr>
              <w:t>
Жылқылар - 666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1915 бас* 0,8 га / бас.=1532</w:t>
            </w:r>
          </w:p>
          <w:p>
            <w:pPr>
              <w:spacing w:after="20"/>
              <w:ind w:left="20"/>
              <w:jc w:val="both"/>
            </w:pPr>
            <w:r>
              <w:rPr>
                <w:rFonts w:ascii="Times New Roman"/>
                <w:b w:val="false"/>
                <w:i w:val="false"/>
                <w:color w:val="000000"/>
                <w:sz w:val="20"/>
              </w:rPr>
              <w:t>
* 4,5 га = 6894 га</w:t>
            </w:r>
          </w:p>
          <w:p>
            <w:pPr>
              <w:spacing w:after="20"/>
              <w:ind w:left="20"/>
              <w:jc w:val="both"/>
            </w:pPr>
            <w:r>
              <w:rPr>
                <w:rFonts w:ascii="Times New Roman"/>
                <w:b w:val="false"/>
                <w:i w:val="false"/>
                <w:color w:val="000000"/>
                <w:sz w:val="20"/>
              </w:rPr>
              <w:t>
(ІҚМ (аналық) 1092 бас* 0,8 га / бас.= 873,6</w:t>
            </w:r>
          </w:p>
          <w:p>
            <w:pPr>
              <w:spacing w:after="20"/>
              <w:ind w:left="20"/>
              <w:jc w:val="both"/>
            </w:pPr>
            <w:r>
              <w:rPr>
                <w:rFonts w:ascii="Times New Roman"/>
                <w:b w:val="false"/>
                <w:i w:val="false"/>
                <w:color w:val="000000"/>
                <w:sz w:val="20"/>
              </w:rPr>
              <w:t>
* 4,5 га= 3931,2 га)</w:t>
            </w:r>
          </w:p>
          <w:p>
            <w:pPr>
              <w:spacing w:after="20"/>
              <w:ind w:left="20"/>
              <w:jc w:val="both"/>
            </w:pPr>
            <w:r>
              <w:rPr>
                <w:rFonts w:ascii="Times New Roman"/>
                <w:b w:val="false"/>
                <w:i w:val="false"/>
                <w:color w:val="000000"/>
                <w:sz w:val="20"/>
              </w:rPr>
              <w:t>
ҰҚМ 2362</w:t>
            </w:r>
          </w:p>
          <w:p>
            <w:pPr>
              <w:spacing w:after="20"/>
              <w:ind w:left="20"/>
              <w:jc w:val="both"/>
            </w:pPr>
            <w:r>
              <w:rPr>
                <w:rFonts w:ascii="Times New Roman"/>
                <w:b w:val="false"/>
                <w:i w:val="false"/>
                <w:color w:val="000000"/>
                <w:sz w:val="20"/>
              </w:rPr>
              <w:t>
бас* 0,1 га / бас=236,2</w:t>
            </w:r>
          </w:p>
          <w:p>
            <w:pPr>
              <w:spacing w:after="20"/>
              <w:ind w:left="20"/>
              <w:jc w:val="both"/>
            </w:pPr>
            <w:r>
              <w:rPr>
                <w:rFonts w:ascii="Times New Roman"/>
                <w:b w:val="false"/>
                <w:i w:val="false"/>
                <w:color w:val="000000"/>
                <w:sz w:val="20"/>
              </w:rPr>
              <w:t>
* 4,5 га= 1062,9 га)</w:t>
            </w:r>
          </w:p>
          <w:p>
            <w:pPr>
              <w:spacing w:after="20"/>
              <w:ind w:left="20"/>
              <w:jc w:val="both"/>
            </w:pPr>
            <w:r>
              <w:rPr>
                <w:rFonts w:ascii="Times New Roman"/>
                <w:b w:val="false"/>
                <w:i w:val="false"/>
                <w:color w:val="000000"/>
                <w:sz w:val="20"/>
              </w:rPr>
              <w:t>
Жылқыларға 666 бас* 1,0 га / бас=666*</w:t>
            </w:r>
          </w:p>
          <w:p>
            <w:pPr>
              <w:spacing w:after="20"/>
              <w:ind w:left="20"/>
              <w:jc w:val="both"/>
            </w:pPr>
            <w:r>
              <w:rPr>
                <w:rFonts w:ascii="Times New Roman"/>
                <w:b w:val="false"/>
                <w:i w:val="false"/>
                <w:color w:val="000000"/>
                <w:sz w:val="20"/>
              </w:rPr>
              <w:t>
4,5 га=2997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6894 га+1062 га+2997 га=10953,9 га малды шалғай-жайылымда ұстауға</w:t>
            </w:r>
          </w:p>
          <w:p>
            <w:pPr>
              <w:spacing w:after="20"/>
              <w:ind w:left="20"/>
              <w:jc w:val="both"/>
            </w:pPr>
            <w:r>
              <w:rPr>
                <w:rFonts w:ascii="Times New Roman"/>
                <w:b w:val="false"/>
                <w:i w:val="false"/>
                <w:color w:val="000000"/>
                <w:sz w:val="20"/>
              </w:rPr>
              <w:t>
3931,2 га аналық бас</w:t>
            </w:r>
          </w:p>
          <w:p>
            <w:pPr>
              <w:spacing w:after="20"/>
              <w:ind w:left="20"/>
              <w:jc w:val="both"/>
            </w:pPr>
            <w:r>
              <w:rPr>
                <w:rFonts w:ascii="Times New Roman"/>
                <w:b w:val="false"/>
                <w:i w:val="false"/>
                <w:color w:val="000000"/>
                <w:sz w:val="20"/>
              </w:rPr>
              <w:t xml:space="preserve">
8328-3931,2 га= </w:t>
            </w:r>
          </w:p>
          <w:p>
            <w:pPr>
              <w:spacing w:after="20"/>
              <w:ind w:left="20"/>
              <w:jc w:val="both"/>
            </w:pPr>
            <w:r>
              <w:rPr>
                <w:rFonts w:ascii="Times New Roman"/>
                <w:b w:val="false"/>
                <w:i w:val="false"/>
                <w:color w:val="000000"/>
                <w:sz w:val="20"/>
              </w:rPr>
              <w:t>
-4397 га</w:t>
            </w:r>
          </w:p>
        </w:tc>
      </w:tr>
    </w:tbl>
    <w:bookmarkStart w:name="z8" w:id="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Ақмырза ауылы аумағында жайылымдардың орналасу схемасы (картасы)</w:t>
      </w:r>
    </w:p>
    <w:bookmarkEnd w:id="5"/>
    <w:p>
      <w:pPr>
        <w:spacing w:after="0"/>
        <w:ind w:left="0"/>
        <w:jc w:val="left"/>
      </w:pP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 w:id="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Жолбасшы ауылы аумағында жайылымдардың орналасу схемасы (картасы)</w:t>
      </w:r>
    </w:p>
    <w:bookmarkEnd w:id="6"/>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 w:id="7"/>
    <w:p>
      <w:pPr>
        <w:spacing w:after="0"/>
        <w:ind w:left="0"/>
        <w:jc w:val="left"/>
      </w:pPr>
      <w:r>
        <w:rPr>
          <w:rFonts w:ascii="Times New Roman"/>
          <w:b/>
          <w:i w:val="false"/>
          <w:color w:val="000000"/>
        </w:rPr>
        <w:t xml:space="preserve"> Ақмырза ауылдық округі аумағында жайылымдардың орналасу схемасына (картасына) қоса берілетін жер учаскелерінің меншік иелері мен жер пайдаланушыларының тізімі</w:t>
      </w:r>
    </w:p>
    <w:bookmarkEnd w:id="7"/>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"Сайдалы" Тулеубеков Ардак Серикпаевич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"Темирбек" Сабитов Куандык Темирбекович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 Абаков Мейрамбек Ертаевич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"Темирбек-1" Сабитов Тулеген Темирбекович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"Глория" Рыбалко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 Боранбаев Сансызбай Набидуллович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"Виктор" Козлов Виктор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"Бимжанов" Бимжанов Серик 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Битюкова Валентина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Шачнева Наталья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Токтаров Канат Оразбекович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ЖҮП 2гр (Тихолиз)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ЖШС"Серноводск"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"Sairan Trans"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"Кеноткель НС"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"ГУЛЬСАРА-КОС"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"Жолбасшы"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"Ереймен-НС"</w:t>
            </w:r>
          </w:p>
        </w:tc>
      </w:tr>
    </w:tbl>
    <w:p>
      <w:pPr>
        <w:spacing w:after="0"/>
        <w:ind w:left="0"/>
        <w:jc w:val="both"/>
      </w:pPr>
      <w:r>
        <w:rPr>
          <w:rFonts w:ascii="Times New Roman"/>
          <w:b w:val="false"/>
          <w:i w:val="false"/>
          <w:color w:val="000000"/>
          <w:sz w:val="28"/>
        </w:rPr>
        <w:t>
      Ерейментау ауданы Ақмырза ауылдық округінің мал айдауға арналған сервитуттары туралы мәліметтер.</w:t>
      </w:r>
    </w:p>
    <w:p>
      <w:pPr>
        <w:spacing w:after="0"/>
        <w:ind w:left="0"/>
        <w:jc w:val="both"/>
      </w:pPr>
      <w:r>
        <w:rPr>
          <w:rFonts w:ascii="Times New Roman"/>
          <w:b w:val="false"/>
          <w:i w:val="false"/>
          <w:color w:val="000000"/>
          <w:sz w:val="28"/>
        </w:rPr>
        <w:t>
      Мал айдау үшiн сервитуттарды белгiлеу талап етiлмейдi, өйткенi мал айдау елдi мекеннiң шекарасында және ауданның ауыл шаруашылығы тауарын өндiрушiлердiң аумағын қозғамай, ауданның босалқы жерiнде өтедi.</w:t>
      </w:r>
    </w:p>
    <w:bookmarkStart w:name="z11" w:id="8"/>
    <w:p>
      <w:pPr>
        <w:spacing w:after="0"/>
        <w:ind w:left="0"/>
        <w:jc w:val="left"/>
      </w:pPr>
      <w:r>
        <w:rPr>
          <w:rFonts w:ascii="Times New Roman"/>
          <w:b/>
          <w:i w:val="false"/>
          <w:color w:val="000000"/>
        </w:rPr>
        <w:t xml:space="preserve"> Ақмырза ауылдық округі бойынша мал мен жайылымдық жерлердің болуы туралы мәліметтер</w:t>
      </w:r>
    </w:p>
    <w:bookmarkEnd w:id="8"/>
    <w:p>
      <w:pPr>
        <w:spacing w:after="0"/>
        <w:ind w:left="0"/>
        <w:jc w:val="both"/>
      </w:pPr>
      <w:r>
        <w:rPr>
          <w:rFonts w:ascii="Times New Roman"/>
          <w:b w:val="false"/>
          <w:i w:val="false"/>
          <w:color w:val="000000"/>
          <w:sz w:val="28"/>
        </w:rPr>
        <w:t>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Малдардың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артығы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Акмырза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-902бас,</w:t>
            </w:r>
          </w:p>
          <w:p>
            <w:pPr>
              <w:spacing w:after="20"/>
              <w:ind w:left="20"/>
              <w:jc w:val="both"/>
            </w:pPr>
            <w:r>
              <w:rPr>
                <w:rFonts w:ascii="Times New Roman"/>
                <w:b w:val="false"/>
                <w:i w:val="false"/>
                <w:color w:val="000000"/>
                <w:sz w:val="20"/>
              </w:rPr>
              <w:t>
( Оның ішінде аналық мал басы -590 бас),</w:t>
            </w:r>
          </w:p>
          <w:p>
            <w:pPr>
              <w:spacing w:after="20"/>
              <w:ind w:left="20"/>
              <w:jc w:val="both"/>
            </w:pPr>
            <w:r>
              <w:rPr>
                <w:rFonts w:ascii="Times New Roman"/>
                <w:b w:val="false"/>
                <w:i w:val="false"/>
                <w:color w:val="000000"/>
                <w:sz w:val="20"/>
              </w:rPr>
              <w:t>
ҰҚМ –1343бас,</w:t>
            </w:r>
          </w:p>
          <w:p>
            <w:pPr>
              <w:spacing w:after="20"/>
              <w:ind w:left="20"/>
              <w:jc w:val="both"/>
            </w:pPr>
            <w:r>
              <w:rPr>
                <w:rFonts w:ascii="Times New Roman"/>
                <w:b w:val="false"/>
                <w:i w:val="false"/>
                <w:color w:val="000000"/>
                <w:sz w:val="20"/>
              </w:rPr>
              <w:t>
Жылқылар -505бас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902бас*0,8га/бас.=722* 4,5 га = 3249га</w:t>
            </w:r>
          </w:p>
          <w:p>
            <w:pPr>
              <w:spacing w:after="20"/>
              <w:ind w:left="20"/>
              <w:jc w:val="both"/>
            </w:pPr>
            <w:r>
              <w:rPr>
                <w:rFonts w:ascii="Times New Roman"/>
                <w:b w:val="false"/>
                <w:i w:val="false"/>
                <w:color w:val="000000"/>
                <w:sz w:val="20"/>
              </w:rPr>
              <w:t>
(ІҚМ (аналық 590 бас*0,8га/бас.=472 *4,5га=2124 га)</w:t>
            </w:r>
          </w:p>
          <w:p>
            <w:pPr>
              <w:spacing w:after="20"/>
              <w:ind w:left="20"/>
              <w:jc w:val="both"/>
            </w:pPr>
            <w:r>
              <w:rPr>
                <w:rFonts w:ascii="Times New Roman"/>
                <w:b w:val="false"/>
                <w:i w:val="false"/>
                <w:color w:val="000000"/>
                <w:sz w:val="20"/>
              </w:rPr>
              <w:t>
ҰҚМ 1343бас*0,1га/бас.=134 га</w:t>
            </w:r>
          </w:p>
          <w:p>
            <w:pPr>
              <w:spacing w:after="20"/>
              <w:ind w:left="20"/>
              <w:jc w:val="both"/>
            </w:pPr>
            <w:r>
              <w:rPr>
                <w:rFonts w:ascii="Times New Roman"/>
                <w:b w:val="false"/>
                <w:i w:val="false"/>
                <w:color w:val="000000"/>
                <w:sz w:val="20"/>
              </w:rPr>
              <w:t>
*4,5 га=603 га</w:t>
            </w:r>
          </w:p>
          <w:p>
            <w:pPr>
              <w:spacing w:after="20"/>
              <w:ind w:left="20"/>
              <w:jc w:val="both"/>
            </w:pPr>
            <w:r>
              <w:rPr>
                <w:rFonts w:ascii="Times New Roman"/>
                <w:b w:val="false"/>
                <w:i w:val="false"/>
                <w:color w:val="000000"/>
                <w:sz w:val="20"/>
              </w:rPr>
              <w:t>
Жылқылар 505 бас*1,0га/бас.=505*</w:t>
            </w:r>
          </w:p>
          <w:p>
            <w:pPr>
              <w:spacing w:after="20"/>
              <w:ind w:left="20"/>
              <w:jc w:val="both"/>
            </w:pPr>
            <w:r>
              <w:rPr>
                <w:rFonts w:ascii="Times New Roman"/>
                <w:b w:val="false"/>
                <w:i w:val="false"/>
                <w:color w:val="000000"/>
                <w:sz w:val="20"/>
              </w:rPr>
              <w:t>
4,5 га=2273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3249га+603га+2273га=6125 га </w:t>
            </w:r>
          </w:p>
          <w:p>
            <w:pPr>
              <w:spacing w:after="20"/>
              <w:ind w:left="20"/>
              <w:jc w:val="both"/>
            </w:pPr>
            <w:r>
              <w:rPr>
                <w:rFonts w:ascii="Times New Roman"/>
                <w:b w:val="false"/>
                <w:i w:val="false"/>
                <w:color w:val="000000"/>
                <w:sz w:val="20"/>
              </w:rPr>
              <w:t>
малды шалғай-жайылымда ұстауға</w:t>
            </w:r>
          </w:p>
          <w:p>
            <w:pPr>
              <w:spacing w:after="20"/>
              <w:ind w:left="20"/>
              <w:jc w:val="both"/>
            </w:pPr>
            <w:r>
              <w:rPr>
                <w:rFonts w:ascii="Times New Roman"/>
                <w:b w:val="false"/>
                <w:i w:val="false"/>
                <w:color w:val="000000"/>
                <w:sz w:val="20"/>
              </w:rPr>
              <w:t>
2124га аналық мал басы</w:t>
            </w:r>
          </w:p>
          <w:p>
            <w:pPr>
              <w:spacing w:after="20"/>
              <w:ind w:left="20"/>
              <w:jc w:val="both"/>
            </w:pPr>
            <w:r>
              <w:rPr>
                <w:rFonts w:ascii="Times New Roman"/>
                <w:b w:val="false"/>
                <w:i w:val="false"/>
                <w:color w:val="000000"/>
                <w:sz w:val="20"/>
              </w:rPr>
              <w:t xml:space="preserve">
6437- 2124га= 4313га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Жолбасшы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- 60 бас</w:t>
            </w:r>
          </w:p>
          <w:p>
            <w:pPr>
              <w:spacing w:after="20"/>
              <w:ind w:left="20"/>
              <w:jc w:val="both"/>
            </w:pPr>
            <w:r>
              <w:rPr>
                <w:rFonts w:ascii="Times New Roman"/>
                <w:b w:val="false"/>
                <w:i w:val="false"/>
                <w:color w:val="000000"/>
                <w:sz w:val="20"/>
              </w:rPr>
              <w:t>
( Оның ішінде аналық мал басы 35 бас)</w:t>
            </w:r>
          </w:p>
          <w:p>
            <w:pPr>
              <w:spacing w:after="20"/>
              <w:ind w:left="20"/>
              <w:jc w:val="both"/>
            </w:pPr>
            <w:r>
              <w:rPr>
                <w:rFonts w:ascii="Times New Roman"/>
                <w:b w:val="false"/>
                <w:i w:val="false"/>
                <w:color w:val="000000"/>
                <w:sz w:val="20"/>
              </w:rPr>
              <w:t>
ҰҚМ – 81 бас</w:t>
            </w:r>
          </w:p>
          <w:p>
            <w:pPr>
              <w:spacing w:after="20"/>
              <w:ind w:left="20"/>
              <w:jc w:val="both"/>
            </w:pPr>
            <w:r>
              <w:rPr>
                <w:rFonts w:ascii="Times New Roman"/>
                <w:b w:val="false"/>
                <w:i w:val="false"/>
                <w:color w:val="000000"/>
                <w:sz w:val="20"/>
              </w:rPr>
              <w:t>
Жылқылар -12бас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60бас*0,8га/бас=48 * 4,5 га =216 га</w:t>
            </w:r>
          </w:p>
          <w:p>
            <w:pPr>
              <w:spacing w:after="20"/>
              <w:ind w:left="20"/>
              <w:jc w:val="both"/>
            </w:pPr>
            <w:r>
              <w:rPr>
                <w:rFonts w:ascii="Times New Roman"/>
                <w:b w:val="false"/>
                <w:i w:val="false"/>
                <w:color w:val="000000"/>
                <w:sz w:val="20"/>
              </w:rPr>
              <w:t>
(ІҚМ (аналық) 35 бас*0,8га/бас= 28 *4,5га=126га)</w:t>
            </w:r>
          </w:p>
          <w:p>
            <w:pPr>
              <w:spacing w:after="20"/>
              <w:ind w:left="20"/>
              <w:jc w:val="both"/>
            </w:pPr>
            <w:r>
              <w:rPr>
                <w:rFonts w:ascii="Times New Roman"/>
                <w:b w:val="false"/>
                <w:i w:val="false"/>
                <w:color w:val="000000"/>
                <w:sz w:val="20"/>
              </w:rPr>
              <w:t>
ІҚМ 81бас*0,1га/бас=8га</w:t>
            </w:r>
          </w:p>
          <w:p>
            <w:pPr>
              <w:spacing w:after="20"/>
              <w:ind w:left="20"/>
              <w:jc w:val="both"/>
            </w:pPr>
            <w:r>
              <w:rPr>
                <w:rFonts w:ascii="Times New Roman"/>
                <w:b w:val="false"/>
                <w:i w:val="false"/>
                <w:color w:val="000000"/>
                <w:sz w:val="20"/>
              </w:rPr>
              <w:t>
*4,5 га=36 га</w:t>
            </w:r>
          </w:p>
          <w:p>
            <w:pPr>
              <w:spacing w:after="20"/>
              <w:ind w:left="20"/>
              <w:jc w:val="both"/>
            </w:pPr>
            <w:r>
              <w:rPr>
                <w:rFonts w:ascii="Times New Roman"/>
                <w:b w:val="false"/>
                <w:i w:val="false"/>
                <w:color w:val="000000"/>
                <w:sz w:val="20"/>
              </w:rPr>
              <w:t>
Жылқылар12бас*1,0га/бас=12*4,5 га=54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216га+36га+54га=</w:t>
            </w:r>
          </w:p>
          <w:p>
            <w:pPr>
              <w:spacing w:after="20"/>
              <w:ind w:left="20"/>
              <w:jc w:val="both"/>
            </w:pPr>
            <w:r>
              <w:rPr>
                <w:rFonts w:ascii="Times New Roman"/>
                <w:b w:val="false"/>
                <w:i w:val="false"/>
                <w:color w:val="000000"/>
                <w:sz w:val="20"/>
              </w:rPr>
              <w:t>
306га</w:t>
            </w:r>
          </w:p>
          <w:p>
            <w:pPr>
              <w:spacing w:after="20"/>
              <w:ind w:left="20"/>
              <w:jc w:val="both"/>
            </w:pPr>
            <w:r>
              <w:rPr>
                <w:rFonts w:ascii="Times New Roman"/>
                <w:b w:val="false"/>
                <w:i w:val="false"/>
                <w:color w:val="000000"/>
                <w:sz w:val="20"/>
              </w:rPr>
              <w:t>
малды шалғай-жайылымда ұстауға</w:t>
            </w:r>
          </w:p>
          <w:p>
            <w:pPr>
              <w:spacing w:after="20"/>
              <w:ind w:left="20"/>
              <w:jc w:val="both"/>
            </w:pPr>
            <w:r>
              <w:rPr>
                <w:rFonts w:ascii="Times New Roman"/>
                <w:b w:val="false"/>
                <w:i w:val="false"/>
                <w:color w:val="000000"/>
                <w:sz w:val="20"/>
              </w:rPr>
              <w:t>
126 га аналық мал басы</w:t>
            </w:r>
          </w:p>
          <w:p>
            <w:pPr>
              <w:spacing w:after="20"/>
              <w:ind w:left="20"/>
              <w:jc w:val="both"/>
            </w:pPr>
            <w:r>
              <w:rPr>
                <w:rFonts w:ascii="Times New Roman"/>
                <w:b w:val="false"/>
                <w:i w:val="false"/>
                <w:color w:val="000000"/>
                <w:sz w:val="20"/>
              </w:rPr>
              <w:t>
2060га-126га=1934га</w:t>
            </w:r>
          </w:p>
        </w:tc>
      </w:tr>
    </w:tbl>
    <w:bookmarkStart w:name="z12" w:id="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Қойтас ауылы аумағында жайылымдардың орналасу схемасы (картасы)</w:t>
      </w:r>
    </w:p>
    <w:bookmarkEnd w:id="9"/>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 w:id="1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Ажы ауылы аумағында жайылымдардың орналасу схемасы (картасы)</w:t>
      </w:r>
    </w:p>
    <w:bookmarkEnd w:id="10"/>
    <w:p>
      <w:pPr>
        <w:spacing w:after="0"/>
        <w:ind w:left="0"/>
        <w:jc w:val="left"/>
      </w:pP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 w:id="11"/>
    <w:p>
      <w:pPr>
        <w:spacing w:after="0"/>
        <w:ind w:left="0"/>
        <w:jc w:val="left"/>
      </w:pPr>
      <w:r>
        <w:rPr>
          <w:rFonts w:ascii="Times New Roman"/>
          <w:b/>
          <w:i w:val="false"/>
          <w:color w:val="000000"/>
        </w:rPr>
        <w:t xml:space="preserve"> Қойтас ауылдық округі аумағында жайылымдардың орналасу схемасына (картасына) қоса берілетін жер учаскелерінің меншік иелері мен жер пайдаланушыларының тізімі</w:t>
      </w:r>
    </w:p>
    <w:bookmarkEnd w:id="11"/>
    <w:p>
      <w:pPr>
        <w:spacing w:after="0"/>
        <w:ind w:left="0"/>
        <w:jc w:val="both"/>
      </w:pPr>
      <w:r>
        <w:rPr>
          <w:rFonts w:ascii="Times New Roman"/>
          <w:b w:val="false"/>
          <w:i w:val="false"/>
          <w:color w:val="000000"/>
          <w:sz w:val="28"/>
        </w:rPr>
        <w:t>
      1-кесте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"Береке-5" Канапьянов Асет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"Дам-Ал" Сейдахметова Гульнара Сейтахметовна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"Братья Елешевы" Елешев Жакен Дюсенович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"Аубакиров" Аубакиров Гибадолла Хасенович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"Абдрахманов" Абдрахманов Д.Т.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Нуртазин Искак Жансеитович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"Ойнак" Сагимбаев Руслан Жамантаевич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"Абдилов" Абдилов Жомарт Ебкенович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"Катышев" Катышев Марат Саттарович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"Абилов" Абилов Жаксылык Касенович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Анафина Светлана Ваховна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Ашимов Зайкен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"ҚАЙРҚОЖА" Калдарбеков Айдар Маратбекович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Байдильдинов Мирам Туханович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Жолдасов Куаныш Магжанович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Жолдасов Куаныш Магжанович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Орынгали Серик Кенесулы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Блялов Кайрат Кизикенович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"Абил" Абилов Мурат Сагинбаевич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"Алдибеков" Алдибеков Зейнилкабиден Мейрамович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Альдебеков Айтмухамбет Мейрамович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"Туйе-Тас" Альдибеков Хосман Мейрамович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Байдильдинов Бейсембай Туханович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Байдильдинов Бейсембай Туханович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Абишев Ерхан Мухтарович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"Братьев Елешевых" Елешев Жакен Дюсенович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Жумабеков Нурсултан Советович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Тулеубеков Ардак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Абильдинов Сагат Шопбаевич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"Алтынторы" Тулеубаев Ерсултан Кайратович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Тусупбеков Мади Сагатович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"Елешевых"а Елешев Жакен Дюсенович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Абакаев Хаким Жылкибаевич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Бидалов Жанат Токенович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Ербатырова Алма Сериковна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Жумажан Жотаевич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Елешова Карлыгаш Тускеновна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Каирова Гульрайхан Баирбаевна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Нурсултан Советович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Алтынбек Тендикович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Магзум Айтенович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Кипшаков С.А., Тусупбеков Т.Ж.</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Досмагулов К.Е., Бегимова А.А.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Ж.Р., Кусаинова 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Кусаинова Алмагульсум Мурсаловна, Жусупов Сабит Ергалиевич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Нурмуханов Мурат Жаббарович, Баймуханов Хаджимурат 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"Ерейментау кулан"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"Инвест Агро-2017"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"Фирма "Ер-LTD"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"Масакпай"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"ДСК Гранит-Е"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"Акмол-Ереймен"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"Азиз LTD"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"Кокшетау-Жылу"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"Баеке"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"Agro Innova"</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"Хамзе"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"Хамзе"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"Олжа Іскер"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"Жерхан"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"Жерхан"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"Ақниет Қойтас"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"Karatal-M"</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"RB-AGRO"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"Murager Horse"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"KenDala88"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"DariyaAgro"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"МЕРКЕ 1991"</w:t>
            </w:r>
          </w:p>
        </w:tc>
      </w:tr>
    </w:tbl>
    <w:p>
      <w:pPr>
        <w:spacing w:after="0"/>
        <w:ind w:left="0"/>
        <w:jc w:val="both"/>
      </w:pPr>
      <w:r>
        <w:rPr>
          <w:rFonts w:ascii="Times New Roman"/>
          <w:b w:val="false"/>
          <w:i w:val="false"/>
          <w:color w:val="000000"/>
          <w:sz w:val="28"/>
        </w:rPr>
        <w:t>
      Ерейментау ауданы Қойтас ауылдық округіндегі малды өткізуге арналған сервитуттар туралы ақпарат</w:t>
      </w:r>
    </w:p>
    <w:p>
      <w:pPr>
        <w:spacing w:after="0"/>
        <w:ind w:left="0"/>
        <w:jc w:val="both"/>
      </w:pPr>
      <w:r>
        <w:rPr>
          <w:rFonts w:ascii="Times New Roman"/>
          <w:b w:val="false"/>
          <w:i w:val="false"/>
          <w:color w:val="000000"/>
          <w:sz w:val="28"/>
        </w:rPr>
        <w:t>
      Мал айдау үшiн сервитуттарды белгiлеу талап етiлмейдi, өйткенi мал айдау елдi мекеннiң шекарасында және ауданның ауыл шаруашылығы тауарын өндiрушiлердiң аумағын қозғамай, ауданның босалқы жерiнде өтедi.</w:t>
      </w:r>
    </w:p>
    <w:bookmarkStart w:name="z15" w:id="12"/>
    <w:p>
      <w:pPr>
        <w:spacing w:after="0"/>
        <w:ind w:left="0"/>
        <w:jc w:val="left"/>
      </w:pPr>
      <w:r>
        <w:rPr>
          <w:rFonts w:ascii="Times New Roman"/>
          <w:b/>
          <w:i w:val="false"/>
          <w:color w:val="000000"/>
        </w:rPr>
        <w:t xml:space="preserve"> Қойтас ауылдық округі бойынша мал мен жайылымдық жерлердің болуы туралы мәліметтер</w:t>
      </w:r>
    </w:p>
    <w:bookmarkEnd w:id="12"/>
    <w:p>
      <w:pPr>
        <w:spacing w:after="0"/>
        <w:ind w:left="0"/>
        <w:jc w:val="both"/>
      </w:pPr>
      <w:r>
        <w:rPr>
          <w:rFonts w:ascii="Times New Roman"/>
          <w:b w:val="false"/>
          <w:i w:val="false"/>
          <w:color w:val="000000"/>
          <w:sz w:val="28"/>
        </w:rPr>
        <w:t>
      Кесте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тапшылығы/артығы,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ІҚМ- 1231 бас,</w:t>
            </w:r>
          </w:p>
          <w:p>
            <w:pPr>
              <w:spacing w:after="20"/>
              <w:ind w:left="20"/>
              <w:jc w:val="both"/>
            </w:pPr>
            <w:r>
              <w:rPr>
                <w:rFonts w:ascii="Times New Roman"/>
                <w:b w:val="false"/>
                <w:i w:val="false"/>
                <w:color w:val="000000"/>
                <w:sz w:val="20"/>
              </w:rPr>
              <w:t>
(Оның ішінде аналық -479 бас),</w:t>
            </w:r>
          </w:p>
          <w:p>
            <w:pPr>
              <w:spacing w:after="20"/>
              <w:ind w:left="20"/>
              <w:jc w:val="both"/>
            </w:pPr>
            <w:r>
              <w:rPr>
                <w:rFonts w:ascii="Times New Roman"/>
                <w:b w:val="false"/>
                <w:i w:val="false"/>
                <w:color w:val="000000"/>
                <w:sz w:val="20"/>
              </w:rPr>
              <w:t>
ҰҚМ – 1061 бас ,</w:t>
            </w:r>
          </w:p>
          <w:p>
            <w:pPr>
              <w:spacing w:after="20"/>
              <w:ind w:left="20"/>
              <w:jc w:val="both"/>
            </w:pPr>
            <w:r>
              <w:rPr>
                <w:rFonts w:ascii="Times New Roman"/>
                <w:b w:val="false"/>
                <w:i w:val="false"/>
                <w:color w:val="000000"/>
                <w:sz w:val="20"/>
              </w:rPr>
              <w:t>
Жылқы – 404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1231 бас *0,8 га/ бас =984,8*4,5 га=4431,6 га</w:t>
            </w:r>
          </w:p>
          <w:p>
            <w:pPr>
              <w:spacing w:after="20"/>
              <w:ind w:left="20"/>
              <w:jc w:val="both"/>
            </w:pPr>
            <w:r>
              <w:rPr>
                <w:rFonts w:ascii="Times New Roman"/>
                <w:b w:val="false"/>
                <w:i w:val="false"/>
                <w:color w:val="000000"/>
                <w:sz w:val="20"/>
              </w:rPr>
              <w:t>
(ІҚМ (аналық басы) 479 бас *0,8га/ бас= 383,2га*4,5га =1724.4)</w:t>
            </w:r>
          </w:p>
          <w:p>
            <w:pPr>
              <w:spacing w:after="20"/>
              <w:ind w:left="20"/>
              <w:jc w:val="both"/>
            </w:pPr>
            <w:r>
              <w:rPr>
                <w:rFonts w:ascii="Times New Roman"/>
                <w:b w:val="false"/>
                <w:i w:val="false"/>
                <w:color w:val="000000"/>
                <w:sz w:val="20"/>
              </w:rPr>
              <w:t>
ҰҚМ 1061 бас *0.1 га/ бас =106.1*4.5га=477.45</w:t>
            </w:r>
          </w:p>
          <w:p>
            <w:pPr>
              <w:spacing w:after="20"/>
              <w:ind w:left="20"/>
              <w:jc w:val="both"/>
            </w:pPr>
            <w:r>
              <w:rPr>
                <w:rFonts w:ascii="Times New Roman"/>
                <w:b w:val="false"/>
                <w:i w:val="false"/>
                <w:color w:val="000000"/>
                <w:sz w:val="20"/>
              </w:rPr>
              <w:t>
Жылқы 404 бас *1.0га/ бас =404га*4.5=1818га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4431,6га+477,45га+1818га=6727,05 га малды шалғай-жайылымда ұстауға</w:t>
            </w:r>
          </w:p>
          <w:p>
            <w:pPr>
              <w:spacing w:after="20"/>
              <w:ind w:left="20"/>
              <w:jc w:val="both"/>
            </w:pPr>
            <w:r>
              <w:rPr>
                <w:rFonts w:ascii="Times New Roman"/>
                <w:b w:val="false"/>
                <w:i w:val="false"/>
                <w:color w:val="000000"/>
                <w:sz w:val="20"/>
              </w:rPr>
              <w:t xml:space="preserve">
1724,4га аналық мал </w:t>
            </w:r>
          </w:p>
          <w:p>
            <w:pPr>
              <w:spacing w:after="20"/>
              <w:ind w:left="20"/>
              <w:jc w:val="both"/>
            </w:pPr>
            <w:r>
              <w:rPr>
                <w:rFonts w:ascii="Times New Roman"/>
                <w:b w:val="false"/>
                <w:i w:val="false"/>
                <w:color w:val="000000"/>
                <w:sz w:val="20"/>
              </w:rPr>
              <w:t>
4645,9-1724,4=2921,5га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Қойтас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ІҚМ- 481 бас</w:t>
            </w:r>
          </w:p>
          <w:p>
            <w:pPr>
              <w:spacing w:after="20"/>
              <w:ind w:left="20"/>
              <w:jc w:val="both"/>
            </w:pPr>
            <w:r>
              <w:rPr>
                <w:rFonts w:ascii="Times New Roman"/>
                <w:b w:val="false"/>
                <w:i w:val="false"/>
                <w:color w:val="000000"/>
                <w:sz w:val="20"/>
              </w:rPr>
              <w:t>
(оның ішінде аналық -220 бас )</w:t>
            </w:r>
          </w:p>
          <w:p>
            <w:pPr>
              <w:spacing w:after="20"/>
              <w:ind w:left="20"/>
              <w:jc w:val="both"/>
            </w:pPr>
            <w:r>
              <w:rPr>
                <w:rFonts w:ascii="Times New Roman"/>
                <w:b w:val="false"/>
                <w:i w:val="false"/>
                <w:color w:val="000000"/>
                <w:sz w:val="20"/>
              </w:rPr>
              <w:t>
ҰҚМ – 762 бас</w:t>
            </w:r>
          </w:p>
          <w:p>
            <w:pPr>
              <w:spacing w:after="20"/>
              <w:ind w:left="20"/>
              <w:jc w:val="both"/>
            </w:pPr>
            <w:r>
              <w:rPr>
                <w:rFonts w:ascii="Times New Roman"/>
                <w:b w:val="false"/>
                <w:i w:val="false"/>
                <w:color w:val="000000"/>
                <w:sz w:val="20"/>
              </w:rPr>
              <w:t xml:space="preserve">
Жылқы -136 бас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481 бас *0,8га/гол.= 384,8га*4,5га=1731,6га</w:t>
            </w:r>
          </w:p>
          <w:p>
            <w:pPr>
              <w:spacing w:after="20"/>
              <w:ind w:left="20"/>
              <w:jc w:val="both"/>
            </w:pPr>
            <w:r>
              <w:rPr>
                <w:rFonts w:ascii="Times New Roman"/>
                <w:b w:val="false"/>
                <w:i w:val="false"/>
                <w:color w:val="000000"/>
                <w:sz w:val="20"/>
              </w:rPr>
              <w:t>
(ІҚМ (аналық)220 бас *0,8га/ бас=176га*4,5га=792га)</w:t>
            </w:r>
          </w:p>
          <w:p>
            <w:pPr>
              <w:spacing w:after="20"/>
              <w:ind w:left="20"/>
              <w:jc w:val="both"/>
            </w:pPr>
            <w:r>
              <w:rPr>
                <w:rFonts w:ascii="Times New Roman"/>
                <w:b w:val="false"/>
                <w:i w:val="false"/>
                <w:color w:val="000000"/>
                <w:sz w:val="20"/>
              </w:rPr>
              <w:t>
ҰҚМ 762 бас*0,1га/ бас=76,2*4,5га=342.9га</w:t>
            </w:r>
          </w:p>
          <w:p>
            <w:pPr>
              <w:spacing w:after="20"/>
              <w:ind w:left="20"/>
              <w:jc w:val="both"/>
            </w:pPr>
            <w:r>
              <w:rPr>
                <w:rFonts w:ascii="Times New Roman"/>
                <w:b w:val="false"/>
                <w:i w:val="false"/>
                <w:color w:val="000000"/>
                <w:sz w:val="20"/>
              </w:rPr>
              <w:t>
Жылқы 136 бас*1,0 га/ бас =136га*4,5га=612га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1731,6га+342,9га+778,5га=2853га малды шалғай-жайылымда ұстауға</w:t>
            </w:r>
          </w:p>
          <w:p>
            <w:pPr>
              <w:spacing w:after="20"/>
              <w:ind w:left="20"/>
              <w:jc w:val="both"/>
            </w:pPr>
            <w:r>
              <w:rPr>
                <w:rFonts w:ascii="Times New Roman"/>
                <w:b w:val="false"/>
                <w:i w:val="false"/>
                <w:color w:val="000000"/>
                <w:sz w:val="20"/>
              </w:rPr>
              <w:t>
792 га аналық бас</w:t>
            </w:r>
          </w:p>
          <w:p>
            <w:pPr>
              <w:spacing w:after="20"/>
              <w:ind w:left="20"/>
              <w:jc w:val="both"/>
            </w:pPr>
            <w:r>
              <w:rPr>
                <w:rFonts w:ascii="Times New Roman"/>
                <w:b w:val="false"/>
                <w:i w:val="false"/>
                <w:color w:val="000000"/>
                <w:sz w:val="20"/>
              </w:rPr>
              <w:t>
7892га-792га=7100га</w:t>
            </w:r>
          </w:p>
        </w:tc>
      </w:tr>
    </w:tbl>
    <w:bookmarkStart w:name="z16" w:id="1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Күншалған ауылы аумағында жайылымдардың орналасу схемасы (картасы)</w:t>
      </w:r>
    </w:p>
    <w:bookmarkEnd w:id="13"/>
    <w:p>
      <w:pPr>
        <w:spacing w:after="0"/>
        <w:ind w:left="0"/>
        <w:jc w:val="left"/>
      </w:pPr>
      <w:r>
        <w:br/>
      </w:r>
    </w:p>
    <w:p>
      <w:pPr>
        <w:spacing w:after="0"/>
        <w:ind w:left="0"/>
        <w:jc w:val="both"/>
      </w:pPr>
      <w:r>
        <w:drawing>
          <wp:inline distT="0" distB="0" distL="0" distR="0">
            <wp:extent cx="78105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392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 w:id="1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Қаратал ауылы аумағында жайылымдардың орналасу схемасы (картасы)</w:t>
      </w:r>
    </w:p>
    <w:bookmarkEnd w:id="14"/>
    <w:p>
      <w:pPr>
        <w:spacing w:after="0"/>
        <w:ind w:left="0"/>
        <w:jc w:val="left"/>
      </w:pP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 w:id="1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Шакей ауылы аумағында жайылымдардың орналасу схемасы (картасы)</w:t>
      </w:r>
    </w:p>
    <w:bookmarkEnd w:id="15"/>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 w:id="16"/>
    <w:p>
      <w:pPr>
        <w:spacing w:after="0"/>
        <w:ind w:left="0"/>
        <w:jc w:val="left"/>
      </w:pPr>
      <w:r>
        <w:rPr>
          <w:rFonts w:ascii="Times New Roman"/>
          <w:b/>
          <w:i w:val="false"/>
          <w:color w:val="000000"/>
        </w:rPr>
        <w:t xml:space="preserve"> Күншалған ауылдық округі аумағында жайылымдардың орналасу схемасына (картасына) қоса берілетін жер учаскелерінің меншік иелері мен жер пайдаланушыларының тізімі</w:t>
      </w:r>
    </w:p>
    <w:bookmarkEnd w:id="16"/>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"Мұхамед" ШҚ Жұмабеков Марат Санақұлы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"Естай" ШҚ Хасенов Рашид Естайұлы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"Қаратал" ШҚ Меньшаков Анатолий Анатольевич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"Медея" ШҚ Яковлев Евгений Евгеньевич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"Жастемір"ШҚ Әбілдинов Марат Жетпісұлы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"Әділет"ШҚ Боқанов Жұмажан Сембинұлы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"Тәукел" ШҚ Залгаринов Рахымжан Жұманбайұлы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"Манат" ШҚ Қасымов Жанболат Амантайұлы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"Гүлім" ШҚ Сәдуақасов Дәуіл Балтабайұлы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"Найзатас" ШҚ Күзембаев Алтай Олжабергенұлы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"Саур" ШҚ Кинаят Қайрат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"Рассвет" ШҚ Владимир Петрович Земляной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Утепов Сарсенбек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"Ақдым-1" ЖШС Мусин Қуаныш Амангелдіұлы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"НұрAli-2011" ЖШС Жасаров Қуаныш Хамзанұлы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 К" ЖШС Қадылбек Дүйсенбек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Садвокасов Ержан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 ШҚ Онерхан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"Шахзад"ШҚ Акимбаев Байқанур Еламанұлы</w:t>
            </w:r>
          </w:p>
        </w:tc>
      </w:tr>
    </w:tbl>
    <w:p>
      <w:pPr>
        <w:spacing w:after="0"/>
        <w:ind w:left="0"/>
        <w:jc w:val="both"/>
      </w:pPr>
      <w:r>
        <w:rPr>
          <w:rFonts w:ascii="Times New Roman"/>
          <w:b w:val="false"/>
          <w:i w:val="false"/>
          <w:color w:val="000000"/>
          <w:sz w:val="28"/>
        </w:rPr>
        <w:t>
      Ерейментау ауданы Күншалған ауылдық округінің мал айдауға арналған сервитуттары туралы мәліметтер</w:t>
      </w:r>
    </w:p>
    <w:p>
      <w:pPr>
        <w:spacing w:after="0"/>
        <w:ind w:left="0"/>
        <w:jc w:val="both"/>
      </w:pPr>
      <w:r>
        <w:rPr>
          <w:rFonts w:ascii="Times New Roman"/>
          <w:b w:val="false"/>
          <w:i w:val="false"/>
          <w:color w:val="000000"/>
          <w:sz w:val="28"/>
        </w:rPr>
        <w:t>
      Мал айдау үшiн сервитуттарды белгiлеу талап етiлмейдi, өйткенi мал айдау елдi мекеннiң шекарасында және ауданның ауыл шаруашылығы тауарын өндiрушiлердiң аумағын қозғамай, ауданның босалқы жерiнде өтедi.</w:t>
      </w:r>
    </w:p>
    <w:bookmarkStart w:name="z20" w:id="17"/>
    <w:p>
      <w:pPr>
        <w:spacing w:after="0"/>
        <w:ind w:left="0"/>
        <w:jc w:val="left"/>
      </w:pPr>
      <w:r>
        <w:rPr>
          <w:rFonts w:ascii="Times New Roman"/>
          <w:b/>
          <w:i w:val="false"/>
          <w:color w:val="000000"/>
        </w:rPr>
        <w:t xml:space="preserve"> Күншалған ауылдық округі бойынша мал мен жайылымдық жерлердің болуы туралы мәліметтер</w:t>
      </w:r>
    </w:p>
    <w:bookmarkEnd w:id="17"/>
    <w:p>
      <w:pPr>
        <w:spacing w:after="0"/>
        <w:ind w:left="0"/>
        <w:jc w:val="both"/>
      </w:pPr>
      <w:r>
        <w:rPr>
          <w:rFonts w:ascii="Times New Roman"/>
          <w:b w:val="false"/>
          <w:i w:val="false"/>
          <w:color w:val="000000"/>
          <w:sz w:val="28"/>
        </w:rPr>
        <w:t>
      № 2.кесте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тапшылығы/артығы,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Қүншалған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w:t>
            </w:r>
          </w:p>
          <w:p>
            <w:pPr>
              <w:spacing w:after="20"/>
              <w:ind w:left="20"/>
              <w:jc w:val="both"/>
            </w:pPr>
            <w:r>
              <w:rPr>
                <w:rFonts w:ascii="Times New Roman"/>
                <w:b w:val="false"/>
                <w:i w:val="false"/>
                <w:color w:val="000000"/>
                <w:sz w:val="20"/>
              </w:rPr>
              <w:t>
937 бас,</w:t>
            </w:r>
          </w:p>
          <w:p>
            <w:pPr>
              <w:spacing w:after="20"/>
              <w:ind w:left="20"/>
              <w:jc w:val="both"/>
            </w:pPr>
            <w:r>
              <w:rPr>
                <w:rFonts w:ascii="Times New Roman"/>
                <w:b w:val="false"/>
                <w:i w:val="false"/>
                <w:color w:val="000000"/>
                <w:sz w:val="20"/>
              </w:rPr>
              <w:t>
(оның ішінде аналық мал басы</w:t>
            </w:r>
          </w:p>
          <w:p>
            <w:pPr>
              <w:spacing w:after="20"/>
              <w:ind w:left="20"/>
              <w:jc w:val="both"/>
            </w:pPr>
            <w:r>
              <w:rPr>
                <w:rFonts w:ascii="Times New Roman"/>
                <w:b w:val="false"/>
                <w:i w:val="false"/>
                <w:color w:val="000000"/>
                <w:sz w:val="20"/>
              </w:rPr>
              <w:t>
-366 бас),</w:t>
            </w:r>
          </w:p>
          <w:p>
            <w:pPr>
              <w:spacing w:after="20"/>
              <w:ind w:left="20"/>
              <w:jc w:val="both"/>
            </w:pPr>
            <w:r>
              <w:rPr>
                <w:rFonts w:ascii="Times New Roman"/>
                <w:b w:val="false"/>
                <w:i w:val="false"/>
                <w:color w:val="000000"/>
                <w:sz w:val="20"/>
              </w:rPr>
              <w:t>
ҰҚМ – 1087 басы,</w:t>
            </w:r>
          </w:p>
          <w:p>
            <w:pPr>
              <w:spacing w:after="20"/>
              <w:ind w:left="20"/>
              <w:jc w:val="both"/>
            </w:pPr>
            <w:r>
              <w:rPr>
                <w:rFonts w:ascii="Times New Roman"/>
                <w:b w:val="false"/>
                <w:i w:val="false"/>
                <w:color w:val="000000"/>
                <w:sz w:val="20"/>
              </w:rPr>
              <w:t>
Жылқы –369 басы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571 бас *0,8га/ бас = 456,8*4,5га=2055,6га</w:t>
            </w:r>
          </w:p>
          <w:p>
            <w:pPr>
              <w:spacing w:after="20"/>
              <w:ind w:left="20"/>
              <w:jc w:val="both"/>
            </w:pPr>
            <w:r>
              <w:rPr>
                <w:rFonts w:ascii="Times New Roman"/>
                <w:b w:val="false"/>
                <w:i w:val="false"/>
                <w:color w:val="000000"/>
                <w:sz w:val="20"/>
              </w:rPr>
              <w:t>
( ІҚМ (аналық) 366бас*0,8га/бас= 292,8*4,5га=1317,6)</w:t>
            </w:r>
          </w:p>
          <w:p>
            <w:pPr>
              <w:spacing w:after="20"/>
              <w:ind w:left="20"/>
              <w:jc w:val="both"/>
            </w:pPr>
            <w:r>
              <w:rPr>
                <w:rFonts w:ascii="Times New Roman"/>
                <w:b w:val="false"/>
                <w:i w:val="false"/>
                <w:color w:val="000000"/>
                <w:sz w:val="20"/>
              </w:rPr>
              <w:t>
ҰҚМ 1087.*0,1га/бас=108,7*4,5га=489,15га</w:t>
            </w:r>
          </w:p>
          <w:p>
            <w:pPr>
              <w:spacing w:after="20"/>
              <w:ind w:left="20"/>
              <w:jc w:val="both"/>
            </w:pPr>
            <w:r>
              <w:rPr>
                <w:rFonts w:ascii="Times New Roman"/>
                <w:b w:val="false"/>
                <w:i w:val="false"/>
                <w:color w:val="000000"/>
                <w:sz w:val="20"/>
              </w:rPr>
              <w:t>
Жылқы 369бас*1,0га/бас.=369*4,5га=1660,5га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2055,6+489,15+1660,5=4205,25 га малды шалғай-жайылымда ұстауға</w:t>
            </w:r>
          </w:p>
          <w:p>
            <w:pPr>
              <w:spacing w:after="20"/>
              <w:ind w:left="20"/>
              <w:jc w:val="both"/>
            </w:pPr>
            <w:r>
              <w:rPr>
                <w:rFonts w:ascii="Times New Roman"/>
                <w:b w:val="false"/>
                <w:i w:val="false"/>
                <w:color w:val="000000"/>
                <w:sz w:val="20"/>
              </w:rPr>
              <w:t>
1317,6га аналық мал басы</w:t>
            </w:r>
          </w:p>
          <w:p>
            <w:pPr>
              <w:spacing w:after="20"/>
              <w:ind w:left="20"/>
              <w:jc w:val="both"/>
            </w:pPr>
            <w:r>
              <w:rPr>
                <w:rFonts w:ascii="Times New Roman"/>
                <w:b w:val="false"/>
                <w:i w:val="false"/>
                <w:color w:val="000000"/>
                <w:sz w:val="20"/>
              </w:rPr>
              <w:t>
4696-1317,6=3378,4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- 298 басы</w:t>
            </w:r>
          </w:p>
          <w:p>
            <w:pPr>
              <w:spacing w:after="20"/>
              <w:ind w:left="20"/>
              <w:jc w:val="both"/>
            </w:pPr>
            <w:r>
              <w:rPr>
                <w:rFonts w:ascii="Times New Roman"/>
                <w:b w:val="false"/>
                <w:i w:val="false"/>
                <w:color w:val="000000"/>
                <w:sz w:val="20"/>
              </w:rPr>
              <w:t>
(оның ішінде аналық мал басы</w:t>
            </w:r>
          </w:p>
          <w:p>
            <w:pPr>
              <w:spacing w:after="20"/>
              <w:ind w:left="20"/>
              <w:jc w:val="both"/>
            </w:pPr>
            <w:r>
              <w:rPr>
                <w:rFonts w:ascii="Times New Roman"/>
                <w:b w:val="false"/>
                <w:i w:val="false"/>
                <w:color w:val="000000"/>
                <w:sz w:val="20"/>
              </w:rPr>
              <w:t>
-124 бас)</w:t>
            </w:r>
          </w:p>
          <w:p>
            <w:pPr>
              <w:spacing w:after="20"/>
              <w:ind w:left="20"/>
              <w:jc w:val="both"/>
            </w:pPr>
            <w:r>
              <w:rPr>
                <w:rFonts w:ascii="Times New Roman"/>
                <w:b w:val="false"/>
                <w:i w:val="false"/>
                <w:color w:val="000000"/>
                <w:sz w:val="20"/>
              </w:rPr>
              <w:t>
ҰҚМ – 696 бас</w:t>
            </w:r>
          </w:p>
          <w:p>
            <w:pPr>
              <w:spacing w:after="20"/>
              <w:ind w:left="20"/>
              <w:jc w:val="both"/>
            </w:pPr>
            <w:r>
              <w:rPr>
                <w:rFonts w:ascii="Times New Roman"/>
                <w:b w:val="false"/>
                <w:i w:val="false"/>
                <w:color w:val="000000"/>
                <w:sz w:val="20"/>
              </w:rPr>
              <w:t xml:space="preserve">
жылқы -93бас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174 бас*0,8га/бас= 139,2*4,5 га=626,4га</w:t>
            </w:r>
          </w:p>
          <w:p>
            <w:pPr>
              <w:spacing w:after="20"/>
              <w:ind w:left="20"/>
              <w:jc w:val="both"/>
            </w:pPr>
            <w:r>
              <w:rPr>
                <w:rFonts w:ascii="Times New Roman"/>
                <w:b w:val="false"/>
                <w:i w:val="false"/>
                <w:color w:val="000000"/>
                <w:sz w:val="20"/>
              </w:rPr>
              <w:t>
( ІҚМ (аналық) 124бас* 0,8га/бас= 99,2*4,5=446,4га)</w:t>
            </w:r>
          </w:p>
          <w:p>
            <w:pPr>
              <w:spacing w:after="20"/>
              <w:ind w:left="20"/>
              <w:jc w:val="both"/>
            </w:pPr>
            <w:r>
              <w:rPr>
                <w:rFonts w:ascii="Times New Roman"/>
                <w:b w:val="false"/>
                <w:i w:val="false"/>
                <w:color w:val="000000"/>
                <w:sz w:val="20"/>
              </w:rPr>
              <w:t>
ҰҚМ 696 бас*0,1га/бас=69,6*4,5=313,2га</w:t>
            </w:r>
          </w:p>
          <w:p>
            <w:pPr>
              <w:spacing w:after="20"/>
              <w:ind w:left="20"/>
              <w:jc w:val="both"/>
            </w:pPr>
            <w:r>
              <w:rPr>
                <w:rFonts w:ascii="Times New Roman"/>
                <w:b w:val="false"/>
                <w:i w:val="false"/>
                <w:color w:val="000000"/>
                <w:sz w:val="20"/>
              </w:rPr>
              <w:t>
Жылқы 93бас*1,0га/бас=93*4,5га=418,5га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626,4+313,2+418,5= 1358,1 малды шалғай-жайылымда ұстауға</w:t>
            </w:r>
          </w:p>
          <w:p>
            <w:pPr>
              <w:spacing w:after="20"/>
              <w:ind w:left="20"/>
              <w:jc w:val="both"/>
            </w:pPr>
            <w:r>
              <w:rPr>
                <w:rFonts w:ascii="Times New Roman"/>
                <w:b w:val="false"/>
                <w:i w:val="false"/>
                <w:color w:val="000000"/>
                <w:sz w:val="20"/>
              </w:rPr>
              <w:t>
446,4 га аналық мал басы</w:t>
            </w:r>
          </w:p>
          <w:p>
            <w:pPr>
              <w:spacing w:after="20"/>
              <w:ind w:left="20"/>
              <w:jc w:val="both"/>
            </w:pPr>
            <w:r>
              <w:rPr>
                <w:rFonts w:ascii="Times New Roman"/>
                <w:b w:val="false"/>
                <w:i w:val="false"/>
                <w:color w:val="000000"/>
                <w:sz w:val="20"/>
              </w:rPr>
              <w:t>
2472-446,4=2025,6га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Каратал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- 178 бас</w:t>
            </w:r>
          </w:p>
          <w:p>
            <w:pPr>
              <w:spacing w:after="20"/>
              <w:ind w:left="20"/>
              <w:jc w:val="both"/>
            </w:pPr>
            <w:r>
              <w:rPr>
                <w:rFonts w:ascii="Times New Roman"/>
                <w:b w:val="false"/>
                <w:i w:val="false"/>
                <w:color w:val="000000"/>
                <w:sz w:val="20"/>
              </w:rPr>
              <w:t>
(оның ішінде аналық мал басы</w:t>
            </w:r>
          </w:p>
          <w:p>
            <w:pPr>
              <w:spacing w:after="20"/>
              <w:ind w:left="20"/>
              <w:jc w:val="both"/>
            </w:pPr>
            <w:r>
              <w:rPr>
                <w:rFonts w:ascii="Times New Roman"/>
                <w:b w:val="false"/>
                <w:i w:val="false"/>
                <w:color w:val="000000"/>
                <w:sz w:val="20"/>
              </w:rPr>
              <w:t>
 -78бас)</w:t>
            </w:r>
          </w:p>
          <w:p>
            <w:pPr>
              <w:spacing w:after="20"/>
              <w:ind w:left="20"/>
              <w:jc w:val="both"/>
            </w:pPr>
            <w:r>
              <w:rPr>
                <w:rFonts w:ascii="Times New Roman"/>
                <w:b w:val="false"/>
                <w:i w:val="false"/>
                <w:color w:val="000000"/>
                <w:sz w:val="20"/>
              </w:rPr>
              <w:t>
Жылқы 26бас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ІҚМ 100 бас*0,8га/бас= 80*4,5га=360га</w:t>
            </w:r>
          </w:p>
          <w:p>
            <w:pPr>
              <w:spacing w:after="20"/>
              <w:ind w:left="20"/>
              <w:jc w:val="both"/>
            </w:pPr>
            <w:r>
              <w:rPr>
                <w:rFonts w:ascii="Times New Roman"/>
                <w:b w:val="false"/>
                <w:i w:val="false"/>
                <w:color w:val="000000"/>
                <w:sz w:val="20"/>
              </w:rPr>
              <w:t>
( ІҚМ (аналық) 78бас*0,8га/бас=62,4*4,5га=280,8га)</w:t>
            </w:r>
          </w:p>
          <w:p>
            <w:pPr>
              <w:spacing w:after="20"/>
              <w:ind w:left="20"/>
              <w:jc w:val="both"/>
            </w:pPr>
            <w:r>
              <w:rPr>
                <w:rFonts w:ascii="Times New Roman"/>
                <w:b w:val="false"/>
                <w:i w:val="false"/>
                <w:color w:val="000000"/>
                <w:sz w:val="20"/>
              </w:rPr>
              <w:t>
Жылқы 26 бас*1,0га/бас=26*4,5га=117га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360+117=477га малды шалғай-жайылымда ұстауға</w:t>
            </w:r>
          </w:p>
          <w:p>
            <w:pPr>
              <w:spacing w:after="20"/>
              <w:ind w:left="20"/>
              <w:jc w:val="both"/>
            </w:pPr>
            <w:r>
              <w:rPr>
                <w:rFonts w:ascii="Times New Roman"/>
                <w:b w:val="false"/>
                <w:i w:val="false"/>
                <w:color w:val="000000"/>
                <w:sz w:val="20"/>
              </w:rPr>
              <w:t>
280,8 аналық мал басы</w:t>
            </w:r>
          </w:p>
          <w:p>
            <w:pPr>
              <w:spacing w:after="20"/>
              <w:ind w:left="20"/>
              <w:jc w:val="both"/>
            </w:pPr>
            <w:r>
              <w:rPr>
                <w:rFonts w:ascii="Times New Roman"/>
                <w:b w:val="false"/>
                <w:i w:val="false"/>
                <w:color w:val="000000"/>
                <w:sz w:val="20"/>
              </w:rPr>
              <w:t>
 1261га-280,8га=980,2га</w:t>
            </w:r>
          </w:p>
        </w:tc>
      </w:tr>
    </w:tbl>
    <w:bookmarkStart w:name="z21" w:id="1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Тайбай ауылы аумағында жайылымдардың орналасу схемасы (картасы)</w:t>
      </w:r>
    </w:p>
    <w:bookmarkEnd w:id="18"/>
    <w:p>
      <w:pPr>
        <w:spacing w:after="0"/>
        <w:ind w:left="0"/>
        <w:jc w:val="left"/>
      </w:pP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 w:id="1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Елтай ауылы аумағында жайылымдардың орналасу схемасы (картасы)</w:t>
      </w:r>
    </w:p>
    <w:bookmarkEnd w:id="19"/>
    <w:p>
      <w:pPr>
        <w:spacing w:after="0"/>
        <w:ind w:left="0"/>
        <w:jc w:val="left"/>
      </w:pPr>
      <w:r>
        <w:br/>
      </w:r>
    </w:p>
    <w:p>
      <w:pPr>
        <w:spacing w:after="0"/>
        <w:ind w:left="0"/>
        <w:jc w:val="both"/>
      </w:pPr>
      <w:r>
        <w:drawing>
          <wp:inline distT="0" distB="0" distL="0" distR="0">
            <wp:extent cx="78105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 w:id="2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Жарық ауылы аумағында жайылымдардың орналасу схемасы (картасы)</w:t>
      </w:r>
    </w:p>
    <w:bookmarkEnd w:id="20"/>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 w:id="21"/>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Малтабар ауылы аумағында жайылымдардың орналасу схемасы (картасы)</w:t>
      </w:r>
    </w:p>
    <w:bookmarkEnd w:id="21"/>
    <w:p>
      <w:pPr>
        <w:spacing w:after="0"/>
        <w:ind w:left="0"/>
        <w:jc w:val="left"/>
      </w:pP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 w:id="22"/>
    <w:p>
      <w:pPr>
        <w:spacing w:after="0"/>
        <w:ind w:left="0"/>
        <w:jc w:val="left"/>
      </w:pPr>
      <w:r>
        <w:rPr>
          <w:rFonts w:ascii="Times New Roman"/>
          <w:b/>
          <w:i w:val="false"/>
          <w:color w:val="000000"/>
        </w:rPr>
        <w:t xml:space="preserve"> Тайбай ауылдық округі аумағында жайылымдардың орналасу схемасына (картасына) қоса берілетін жер учаскелерінің меншік иелері мен жер пайдаланушыларының тізімі</w:t>
      </w:r>
    </w:p>
    <w:bookmarkEnd w:id="22"/>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Абилов Кусаин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Талгат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"Жунусов" Жунусов Мухтар Темиртасович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"ZHER ANA" Атыгаев Тохтар 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"Элита" Мамбур Валерий Петрович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"Никка" Соколов Никита Владимирович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Көшербай Дарын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Акимбаев Байконыр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Абишевы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Абишевы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"Одеке" Айтжанова Асемгуль Захарияновна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"Кумая" Ульбашев Виктор Сергеевич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"ҚАЛАУИДЕН" Батталов Ерлик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"Панасюк" Панасюк А.И.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Мацебура Андрей Сергеевич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Алпыспаев Аян Турсунханович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Кияшев Кайрат Карибжанович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Ускенбаев Жанат Жаканбаевич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Серик Башкенович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Кульмагамбетов Жанбек Есильбаевич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"Наби" Блялов Амантай Набиевич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"Qazyna" Кияшев Максат Бапанович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"Айқын-Агро" Сагындыков 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"Шалтыков" Шалтыков Суиндык Толеубаевич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"Елтай" Блялов Аубакир Шайзадинович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"Жахин" Жакин Женис Каиркенович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"Кызыл жар" Иманбаев Акжол Сагыдатович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"Иманбаевых" Иманбаев Сагыдат Мухаметкалиевич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"Молдахмет" Молдахметов Дулат Темирханович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"Байрузов" Байрузов Нариман Маратович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"Бейсембеков" Бейсембеков Кайрат Сеилханович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"Кусаинов" Кусаинов Ереймен Ильдебаевич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"Жарык" Кусаинов Уалихан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Имагамбетов Назар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Рахимбекова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Ныгметов Сарсенбай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"Темир" Айнагельдинов Кантай Темирович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"Роллан" Тулендинов Азамат Кыдырбаевич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"Каратай" Блялов Серикбол Касыматович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"Нұрсұлтан" Жантлеуов Ибраим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Кайруллин Абылайхан Амандыкович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"Заман" Кушербаев Досхан Нурланович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"Шөптікөл" Кумшагамбетов Жанат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"Карибай" Мамбеталина Несип Сатуалдиновна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"Айдос" Тулейбергенов Мирам Жумабаевич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"Касен" Хасенов Нурлат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"Нұрсат" Дюсембаев Жанел Шайхимович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 "Имагамбетов" Имагамбетов Габдулла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 Мусин Тлеутай Куатович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"Муратбек" Турегельдин Кайргельды Муратбекович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"Пчелка" Парфенова Нина Петровна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"Берік" Тобагулова Кияш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Игылманова Шайымжан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Карапыш Владимир Иванович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Адайкин Юрий Юрьевич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"Рустем" Сарсенбаева Гульмира Олжабаевна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Сахария Хавджалел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Сагындыкова Махаббат Конысовна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Добровольский Евгений Валерьевич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"Ақ Жар 2016"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"Султан-С"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"SANANDA 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"Елікті-2020" Тугельбаева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"Agro SIM"</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"Golden Energy corp."</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"Буйратау"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"Жанторе-Н"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"Жетібай 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"DariyaAgro"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"Rasul&amp;meat"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"ЖАРЫК-АГРО-2022"</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"Шарықты-2022"</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"TAIBAI-AGRO"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 "Аксуат"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 "Ырыс-2016"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 "Береке"</w:t>
            </w:r>
          </w:p>
        </w:tc>
      </w:tr>
    </w:tbl>
    <w:p>
      <w:pPr>
        <w:spacing w:after="0"/>
        <w:ind w:left="0"/>
        <w:jc w:val="both"/>
      </w:pPr>
      <w:r>
        <w:rPr>
          <w:rFonts w:ascii="Times New Roman"/>
          <w:b w:val="false"/>
          <w:i w:val="false"/>
          <w:color w:val="000000"/>
          <w:sz w:val="28"/>
        </w:rPr>
        <w:t>
      Ерейментау ауданы Тайбай ауылдық округінің мал айдауға арналған сервитуттары туралы мәліметтер</w:t>
      </w:r>
    </w:p>
    <w:p>
      <w:pPr>
        <w:spacing w:after="0"/>
        <w:ind w:left="0"/>
        <w:jc w:val="both"/>
      </w:pPr>
      <w:r>
        <w:rPr>
          <w:rFonts w:ascii="Times New Roman"/>
          <w:b w:val="false"/>
          <w:i w:val="false"/>
          <w:color w:val="000000"/>
          <w:sz w:val="28"/>
        </w:rPr>
        <w:t>
      Мал айдау үшiн сервитуттарды белгiлеу талап етiлмейдi, өйткенi мал айдау елдi мекеннiң шекарасында және ауданның ауыл шаруашылығы тауарын өндiрушiлердiң аумағын қозғамай, ауданның босалқы жерiнде өтедi.</w:t>
      </w:r>
    </w:p>
    <w:bookmarkStart w:name="z26" w:id="23"/>
    <w:p>
      <w:pPr>
        <w:spacing w:after="0"/>
        <w:ind w:left="0"/>
        <w:jc w:val="left"/>
      </w:pPr>
      <w:r>
        <w:rPr>
          <w:rFonts w:ascii="Times New Roman"/>
          <w:b/>
          <w:i w:val="false"/>
          <w:color w:val="000000"/>
        </w:rPr>
        <w:t xml:space="preserve"> Тайбай ауылдық округі бойынша мал мен жайылымдық жерлердің болуы туралы мәліметтер</w:t>
      </w:r>
    </w:p>
    <w:bookmarkEnd w:id="23"/>
    <w:p>
      <w:pPr>
        <w:spacing w:after="0"/>
        <w:ind w:left="0"/>
        <w:jc w:val="both"/>
      </w:pPr>
      <w:r>
        <w:rPr>
          <w:rFonts w:ascii="Times New Roman"/>
          <w:b w:val="false"/>
          <w:i w:val="false"/>
          <w:color w:val="000000"/>
          <w:sz w:val="28"/>
        </w:rPr>
        <w:t>
      № 2.кесте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ІҚМ- 957 бас,</w:t>
            </w:r>
          </w:p>
          <w:p>
            <w:pPr>
              <w:spacing w:after="20"/>
              <w:ind w:left="20"/>
              <w:jc w:val="both"/>
            </w:pPr>
            <w:r>
              <w:rPr>
                <w:rFonts w:ascii="Times New Roman"/>
                <w:b w:val="false"/>
                <w:i w:val="false"/>
                <w:color w:val="000000"/>
                <w:sz w:val="20"/>
              </w:rPr>
              <w:t>
(оның ішінде аналық мал басы -564 бас ),</w:t>
            </w:r>
          </w:p>
          <w:p>
            <w:pPr>
              <w:spacing w:after="20"/>
              <w:ind w:left="20"/>
              <w:jc w:val="both"/>
            </w:pPr>
            <w:r>
              <w:rPr>
                <w:rFonts w:ascii="Times New Roman"/>
                <w:b w:val="false"/>
                <w:i w:val="false"/>
                <w:color w:val="000000"/>
                <w:sz w:val="20"/>
              </w:rPr>
              <w:t>
ҰҚМ – 1498 бас ,</w:t>
            </w:r>
          </w:p>
          <w:p>
            <w:pPr>
              <w:spacing w:after="20"/>
              <w:ind w:left="20"/>
              <w:jc w:val="both"/>
            </w:pPr>
            <w:r>
              <w:rPr>
                <w:rFonts w:ascii="Times New Roman"/>
                <w:b w:val="false"/>
                <w:i w:val="false"/>
                <w:color w:val="000000"/>
                <w:sz w:val="20"/>
              </w:rPr>
              <w:t>
Жылқы – 254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957 бас *0,8*4,5га=3445 га</w:t>
            </w:r>
          </w:p>
          <w:p>
            <w:pPr>
              <w:spacing w:after="20"/>
              <w:ind w:left="20"/>
              <w:jc w:val="both"/>
            </w:pPr>
            <w:r>
              <w:rPr>
                <w:rFonts w:ascii="Times New Roman"/>
                <w:b w:val="false"/>
                <w:i w:val="false"/>
                <w:color w:val="000000"/>
                <w:sz w:val="20"/>
              </w:rPr>
              <w:t>
( ІҚМ (аналық) 564 бас .*0,8*4,5га= 2030 га)</w:t>
            </w:r>
          </w:p>
          <w:p>
            <w:pPr>
              <w:spacing w:after="20"/>
              <w:ind w:left="20"/>
              <w:jc w:val="both"/>
            </w:pPr>
            <w:r>
              <w:rPr>
                <w:rFonts w:ascii="Times New Roman"/>
                <w:b w:val="false"/>
                <w:i w:val="false"/>
                <w:color w:val="000000"/>
                <w:sz w:val="20"/>
              </w:rPr>
              <w:t>
ҰҚМ 1498 бас *0,1*4,5га=674 га</w:t>
            </w:r>
          </w:p>
          <w:p>
            <w:pPr>
              <w:spacing w:after="20"/>
              <w:ind w:left="20"/>
              <w:jc w:val="both"/>
            </w:pPr>
            <w:r>
              <w:rPr>
                <w:rFonts w:ascii="Times New Roman"/>
                <w:b w:val="false"/>
                <w:i w:val="false"/>
                <w:color w:val="000000"/>
                <w:sz w:val="20"/>
              </w:rPr>
              <w:t>
Жылқы 254 бас *1,0*4,5га=1143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1415га+674га+1143га=</w:t>
            </w:r>
          </w:p>
          <w:p>
            <w:pPr>
              <w:spacing w:after="20"/>
              <w:ind w:left="20"/>
              <w:jc w:val="both"/>
            </w:pPr>
            <w:r>
              <w:rPr>
                <w:rFonts w:ascii="Times New Roman"/>
                <w:b w:val="false"/>
                <w:i w:val="false"/>
                <w:color w:val="000000"/>
                <w:sz w:val="20"/>
              </w:rPr>
              <w:t>
3232 га малды шалғай-жайылымда ұстауға</w:t>
            </w:r>
          </w:p>
          <w:p>
            <w:pPr>
              <w:spacing w:after="20"/>
              <w:ind w:left="20"/>
              <w:jc w:val="both"/>
            </w:pPr>
            <w:r>
              <w:rPr>
                <w:rFonts w:ascii="Times New Roman"/>
                <w:b w:val="false"/>
                <w:i w:val="false"/>
                <w:color w:val="000000"/>
                <w:sz w:val="20"/>
              </w:rPr>
              <w:t>
2030 га аналық мал басы</w:t>
            </w:r>
          </w:p>
          <w:p>
            <w:pPr>
              <w:spacing w:after="20"/>
              <w:ind w:left="20"/>
              <w:jc w:val="both"/>
            </w:pPr>
            <w:r>
              <w:rPr>
                <w:rFonts w:ascii="Times New Roman"/>
                <w:b w:val="false"/>
                <w:i w:val="false"/>
                <w:color w:val="000000"/>
                <w:sz w:val="20"/>
              </w:rPr>
              <w:t xml:space="preserve">
12080,5-2030га= 10050,5га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Елтай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- 148 бас</w:t>
            </w:r>
          </w:p>
          <w:p>
            <w:pPr>
              <w:spacing w:after="20"/>
              <w:ind w:left="20"/>
              <w:jc w:val="both"/>
            </w:pPr>
            <w:r>
              <w:rPr>
                <w:rFonts w:ascii="Times New Roman"/>
                <w:b w:val="false"/>
                <w:i w:val="false"/>
                <w:color w:val="000000"/>
                <w:sz w:val="20"/>
              </w:rPr>
              <w:t>
( оның ішінде аналық мал басы -86 голова)</w:t>
            </w:r>
          </w:p>
          <w:p>
            <w:pPr>
              <w:spacing w:after="20"/>
              <w:ind w:left="20"/>
              <w:jc w:val="both"/>
            </w:pPr>
            <w:r>
              <w:rPr>
                <w:rFonts w:ascii="Times New Roman"/>
                <w:b w:val="false"/>
                <w:i w:val="false"/>
                <w:color w:val="000000"/>
                <w:sz w:val="20"/>
              </w:rPr>
              <w:t>
ҰҚМ – 174 бас</w:t>
            </w:r>
          </w:p>
          <w:p>
            <w:pPr>
              <w:spacing w:after="20"/>
              <w:ind w:left="20"/>
              <w:jc w:val="both"/>
            </w:pPr>
            <w:r>
              <w:rPr>
                <w:rFonts w:ascii="Times New Roman"/>
                <w:b w:val="false"/>
                <w:i w:val="false"/>
                <w:color w:val="000000"/>
                <w:sz w:val="20"/>
              </w:rPr>
              <w:t>
Жылқы - 85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148 бас *0,8*4,5га= 532,8 га</w:t>
            </w:r>
          </w:p>
          <w:p>
            <w:pPr>
              <w:spacing w:after="20"/>
              <w:ind w:left="20"/>
              <w:jc w:val="both"/>
            </w:pPr>
            <w:r>
              <w:rPr>
                <w:rFonts w:ascii="Times New Roman"/>
                <w:b w:val="false"/>
                <w:i w:val="false"/>
                <w:color w:val="000000"/>
                <w:sz w:val="20"/>
              </w:rPr>
              <w:t>
( ІҚМ ( аналық ) 86 бас *0,8*4,5 га=309,6га)</w:t>
            </w:r>
          </w:p>
          <w:p>
            <w:pPr>
              <w:spacing w:after="20"/>
              <w:ind w:left="20"/>
              <w:jc w:val="both"/>
            </w:pPr>
            <w:r>
              <w:rPr>
                <w:rFonts w:ascii="Times New Roman"/>
                <w:b w:val="false"/>
                <w:i w:val="false"/>
                <w:color w:val="000000"/>
                <w:sz w:val="20"/>
              </w:rPr>
              <w:t>
ҰҚМ 174гол.*0,1*4,5га=78,3га</w:t>
            </w:r>
          </w:p>
          <w:p>
            <w:pPr>
              <w:spacing w:after="20"/>
              <w:ind w:left="20"/>
              <w:jc w:val="both"/>
            </w:pPr>
            <w:r>
              <w:rPr>
                <w:rFonts w:ascii="Times New Roman"/>
                <w:b w:val="false"/>
                <w:i w:val="false"/>
                <w:color w:val="000000"/>
                <w:sz w:val="20"/>
              </w:rPr>
              <w:t>
Жылқы 85гол.*1*4,5га=382,5га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223,2га+78,3га+382,5га=684га малды шалғай-жайылымда ұстауға</w:t>
            </w:r>
          </w:p>
          <w:p>
            <w:pPr>
              <w:spacing w:after="20"/>
              <w:ind w:left="20"/>
              <w:jc w:val="both"/>
            </w:pPr>
            <w:r>
              <w:rPr>
                <w:rFonts w:ascii="Times New Roman"/>
                <w:b w:val="false"/>
                <w:i w:val="false"/>
                <w:color w:val="000000"/>
                <w:sz w:val="20"/>
              </w:rPr>
              <w:t>
309,6 аналық мал басы</w:t>
            </w:r>
          </w:p>
          <w:p>
            <w:pPr>
              <w:spacing w:after="20"/>
              <w:ind w:left="20"/>
              <w:jc w:val="both"/>
            </w:pPr>
            <w:r>
              <w:rPr>
                <w:rFonts w:ascii="Times New Roman"/>
                <w:b w:val="false"/>
                <w:i w:val="false"/>
                <w:color w:val="000000"/>
                <w:sz w:val="20"/>
              </w:rPr>
              <w:t>
1951,2га-309,6га=1641,6га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Жарық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- 43 бас</w:t>
            </w:r>
          </w:p>
          <w:p>
            <w:pPr>
              <w:spacing w:after="20"/>
              <w:ind w:left="20"/>
              <w:jc w:val="both"/>
            </w:pPr>
            <w:r>
              <w:rPr>
                <w:rFonts w:ascii="Times New Roman"/>
                <w:b w:val="false"/>
                <w:i w:val="false"/>
                <w:color w:val="000000"/>
                <w:sz w:val="20"/>
              </w:rPr>
              <w:t>
( оның ішінде аналық мал басы -18 бас )</w:t>
            </w:r>
          </w:p>
          <w:p>
            <w:pPr>
              <w:spacing w:after="20"/>
              <w:ind w:left="20"/>
              <w:jc w:val="both"/>
            </w:pPr>
            <w:r>
              <w:rPr>
                <w:rFonts w:ascii="Times New Roman"/>
                <w:b w:val="false"/>
                <w:i w:val="false"/>
                <w:color w:val="000000"/>
                <w:sz w:val="20"/>
              </w:rPr>
              <w:t>
ҰҚМ – 44 бас</w:t>
            </w:r>
          </w:p>
          <w:p>
            <w:pPr>
              <w:spacing w:after="20"/>
              <w:ind w:left="20"/>
              <w:jc w:val="both"/>
            </w:pPr>
            <w:r>
              <w:rPr>
                <w:rFonts w:ascii="Times New Roman"/>
                <w:b w:val="false"/>
                <w:i w:val="false"/>
                <w:color w:val="000000"/>
                <w:sz w:val="20"/>
              </w:rPr>
              <w:t>
Жылқы -12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43 бас *0,8*4,5га= 154,8 га</w:t>
            </w:r>
          </w:p>
          <w:p>
            <w:pPr>
              <w:spacing w:after="20"/>
              <w:ind w:left="20"/>
              <w:jc w:val="both"/>
            </w:pPr>
            <w:r>
              <w:rPr>
                <w:rFonts w:ascii="Times New Roman"/>
                <w:b w:val="false"/>
                <w:i w:val="false"/>
                <w:color w:val="000000"/>
                <w:sz w:val="20"/>
              </w:rPr>
              <w:t>
( ІҚМ (аналық ) 18 бас *0,8*4,5га=64,8га)</w:t>
            </w:r>
          </w:p>
          <w:p>
            <w:pPr>
              <w:spacing w:after="20"/>
              <w:ind w:left="20"/>
              <w:jc w:val="both"/>
            </w:pPr>
            <w:r>
              <w:rPr>
                <w:rFonts w:ascii="Times New Roman"/>
                <w:b w:val="false"/>
                <w:i w:val="false"/>
                <w:color w:val="000000"/>
                <w:sz w:val="20"/>
              </w:rPr>
              <w:t>
ҰҚМ 44 бас *0,1*4,5га=19,8 га</w:t>
            </w:r>
          </w:p>
          <w:p>
            <w:pPr>
              <w:spacing w:after="20"/>
              <w:ind w:left="20"/>
              <w:jc w:val="both"/>
            </w:pPr>
            <w:r>
              <w:rPr>
                <w:rFonts w:ascii="Times New Roman"/>
                <w:b w:val="false"/>
                <w:i w:val="false"/>
                <w:color w:val="000000"/>
                <w:sz w:val="20"/>
              </w:rPr>
              <w:t>
Жылқы 12 бас *1*4,5га=54га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90га+19,8га+54га=163,8га малды шалғай-жайылымда ұстауға</w:t>
            </w:r>
          </w:p>
          <w:p>
            <w:pPr>
              <w:spacing w:after="20"/>
              <w:ind w:left="20"/>
              <w:jc w:val="both"/>
            </w:pPr>
            <w:r>
              <w:rPr>
                <w:rFonts w:ascii="Times New Roman"/>
                <w:b w:val="false"/>
                <w:i w:val="false"/>
                <w:color w:val="000000"/>
                <w:sz w:val="20"/>
              </w:rPr>
              <w:t>
64,8га аналық мал басы</w:t>
            </w:r>
          </w:p>
          <w:p>
            <w:pPr>
              <w:spacing w:after="20"/>
              <w:ind w:left="20"/>
              <w:jc w:val="both"/>
            </w:pPr>
            <w:r>
              <w:rPr>
                <w:rFonts w:ascii="Times New Roman"/>
                <w:b w:val="false"/>
                <w:i w:val="false"/>
                <w:color w:val="000000"/>
                <w:sz w:val="20"/>
              </w:rPr>
              <w:t>
5361га-64,8га=5296,2га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Малтабар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-354 бас ,</w:t>
            </w:r>
          </w:p>
          <w:p>
            <w:pPr>
              <w:spacing w:after="20"/>
              <w:ind w:left="20"/>
              <w:jc w:val="both"/>
            </w:pPr>
            <w:r>
              <w:rPr>
                <w:rFonts w:ascii="Times New Roman"/>
                <w:b w:val="false"/>
                <w:i w:val="false"/>
                <w:color w:val="000000"/>
                <w:sz w:val="20"/>
              </w:rPr>
              <w:t>
( оның ішінде аналық мал басы -203 бас )</w:t>
            </w:r>
          </w:p>
          <w:p>
            <w:pPr>
              <w:spacing w:after="20"/>
              <w:ind w:left="20"/>
              <w:jc w:val="both"/>
            </w:pPr>
            <w:r>
              <w:rPr>
                <w:rFonts w:ascii="Times New Roman"/>
                <w:b w:val="false"/>
                <w:i w:val="false"/>
                <w:color w:val="000000"/>
                <w:sz w:val="20"/>
              </w:rPr>
              <w:t>
ҰҚМ - 417 бас</w:t>
            </w:r>
          </w:p>
          <w:p>
            <w:pPr>
              <w:spacing w:after="20"/>
              <w:ind w:left="20"/>
              <w:jc w:val="both"/>
            </w:pPr>
            <w:r>
              <w:rPr>
                <w:rFonts w:ascii="Times New Roman"/>
                <w:b w:val="false"/>
                <w:i w:val="false"/>
                <w:color w:val="000000"/>
                <w:sz w:val="20"/>
              </w:rPr>
              <w:t>
Жылқы – 161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354 бас *0,8*4,5га=1274,4га</w:t>
            </w:r>
          </w:p>
          <w:p>
            <w:pPr>
              <w:spacing w:after="20"/>
              <w:ind w:left="20"/>
              <w:jc w:val="both"/>
            </w:pPr>
            <w:r>
              <w:rPr>
                <w:rFonts w:ascii="Times New Roman"/>
                <w:b w:val="false"/>
                <w:i w:val="false"/>
                <w:color w:val="000000"/>
                <w:sz w:val="20"/>
              </w:rPr>
              <w:t>
(ІҚМ (аналық ) 203 бас *0,8*4,5га=730,8га)</w:t>
            </w:r>
          </w:p>
          <w:p>
            <w:pPr>
              <w:spacing w:after="20"/>
              <w:ind w:left="20"/>
              <w:jc w:val="both"/>
            </w:pPr>
            <w:r>
              <w:rPr>
                <w:rFonts w:ascii="Times New Roman"/>
                <w:b w:val="false"/>
                <w:i w:val="false"/>
                <w:color w:val="000000"/>
                <w:sz w:val="20"/>
              </w:rPr>
              <w:t>
ҰҚМ 417 бас *0,1*4,5га=187,6га</w:t>
            </w:r>
          </w:p>
          <w:p>
            <w:pPr>
              <w:spacing w:after="20"/>
              <w:ind w:left="20"/>
              <w:jc w:val="both"/>
            </w:pPr>
            <w:r>
              <w:rPr>
                <w:rFonts w:ascii="Times New Roman"/>
                <w:b w:val="false"/>
                <w:i w:val="false"/>
                <w:color w:val="000000"/>
                <w:sz w:val="20"/>
              </w:rPr>
              <w:t>
Жылқы 161 бас *1*4,5га=724,5га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543,6га+187,6га +724,5га= 1455,7 га малды шалғай-жайылымда ұстауға</w:t>
            </w:r>
          </w:p>
          <w:p>
            <w:pPr>
              <w:spacing w:after="20"/>
              <w:ind w:left="20"/>
              <w:jc w:val="both"/>
            </w:pPr>
            <w:r>
              <w:rPr>
                <w:rFonts w:ascii="Times New Roman"/>
                <w:b w:val="false"/>
                <w:i w:val="false"/>
                <w:color w:val="000000"/>
                <w:sz w:val="20"/>
              </w:rPr>
              <w:t>
730,8 га аналық мал басы</w:t>
            </w:r>
          </w:p>
          <w:p>
            <w:pPr>
              <w:spacing w:after="20"/>
              <w:ind w:left="20"/>
              <w:jc w:val="both"/>
            </w:pPr>
            <w:r>
              <w:rPr>
                <w:rFonts w:ascii="Times New Roman"/>
                <w:b w:val="false"/>
                <w:i w:val="false"/>
                <w:color w:val="000000"/>
                <w:sz w:val="20"/>
              </w:rPr>
              <w:t>
7855,7га-730,8га= 7124,9га</w:t>
            </w:r>
          </w:p>
        </w:tc>
      </w:tr>
    </w:tbl>
    <w:bookmarkStart w:name="z27" w:id="2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Торғай ауылы аумағында жайылымдардың орналасу схемасы (картасы)</w:t>
      </w:r>
    </w:p>
    <w:bookmarkEnd w:id="24"/>
    <w:p>
      <w:pPr>
        <w:spacing w:after="0"/>
        <w:ind w:left="0"/>
        <w:jc w:val="left"/>
      </w:pP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 w:id="2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Төменгі Торғай ауылы аумағында жайылымдардың орналасу схемасы (картасы)</w:t>
      </w:r>
    </w:p>
    <w:bookmarkEnd w:id="25"/>
    <w:p>
      <w:pPr>
        <w:spacing w:after="0"/>
        <w:ind w:left="0"/>
        <w:jc w:val="left"/>
      </w:pP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 w:id="2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Қарағайлы ауылы аумағында жайылымдардың орналасу схемасы (картасы)</w:t>
      </w:r>
    </w:p>
    <w:bookmarkEnd w:id="26"/>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0" w:id="2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Балықты ауылы аумағында жайылымдардың орналасу схемасы (картасы)</w:t>
      </w:r>
    </w:p>
    <w:bookmarkEnd w:id="27"/>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 w:id="2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Жаңа Жол ауылы аумағында жайылымдардың орналасу схемасы (картасы)</w:t>
      </w:r>
    </w:p>
    <w:bookmarkEnd w:id="28"/>
    <w:p>
      <w:pPr>
        <w:spacing w:after="0"/>
        <w:ind w:left="0"/>
        <w:jc w:val="left"/>
      </w:pPr>
      <w:r>
        <w:br/>
      </w:r>
    </w:p>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 w:id="29"/>
    <w:p>
      <w:pPr>
        <w:spacing w:after="0"/>
        <w:ind w:left="0"/>
        <w:jc w:val="left"/>
      </w:pPr>
      <w:r>
        <w:rPr>
          <w:rFonts w:ascii="Times New Roman"/>
          <w:b/>
          <w:i w:val="false"/>
          <w:color w:val="000000"/>
        </w:rPr>
        <w:t xml:space="preserve"> Торғай ауылдық округі аумағында жайылымдардың орналасу схемасына (картасына) қоса берілетін жер учаскелерінің меншік иелері мен жер пайдаланушыларының тізімі</w:t>
      </w:r>
    </w:p>
    <w:bookmarkEnd w:id="29"/>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"Каржасбаев" - Каржасбаев Мурат Кабылшарипович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Тлеубердинов Жанмурат Айдарханович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"Рахим" - Камбалов Газис Тауекелович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"Балахты" Искендеров Вадим Александрович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"Дуйсенбай" - Абденов Кенжебек Дюсембаевич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"Ташенов" - Ташенов Тлеубай Сансызбаевич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"Аубакиров К-17" - Аубакиров Канат Канжигалиевич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"Мухамеджан"- Бекмагамбетов Жанат Сатаевич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"Карлыгаш" Дюсенов Ербол Кусаинович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"Өріс" - Еламанов Елдар Абайұлы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"Кумая" Ульбашев Виктор Сергеевич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"Бекулан" - Ахметов М.Д.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Есимов Мереке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Енсебаев Мурат Кайржанович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"Альжанов"- Альжанов Омержан Елеманович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Бидалов Ержан Токенович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"Бимжанов" Бимжанов Серик 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Ныгметов Сарсенбай Кенесович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"Есим" Есимов Каиргельды Амантаевич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Нурмушева Асем Кайркеновна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Сыздыков Мереке Ельтаевич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Мукатова Дина Жумабаевна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Толеухан Ромбай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Жасаров Жаксылык Каудырович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(Альжанова Г.Б. И др) ЖҰЖП (жалпы үлесті жер пайдалану) 41 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(Кульбаев С.Н. И др) ЖҰЖП (жалпы үлесті жер пайдалану) 10 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Оразов Руслан Токенович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Литвиновы ЖҰЖП (жалпы үлесті жер пайдалану)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Жусупова Г.М.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гр (Тахановы О.А.) ЖҰЖП (жалпы үлесті жер пайдалану)2 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гр (Казбекова Б.Ш и др) ЖҰЖП (жалпы үлесті жер пайдалану)21 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"Шарықты-2022" ЖШС - Магрупов Марат Шугаевич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"Торгай" ЖШС -Кармелюк Валерий Иванович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"Aq shoqy" ЖШС - Каратаев Даут Шоктаевич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"Соколинки 100" ЖШС - Шахпутов Серик Мухамеджанович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Жол – А" ЖШС - Оспанова Балкия Сембаевна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"Сезим-Ер" ЖШС - Айтжұма Тұрдықожа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"Стаханово-Агро" ЖШС - Шахпутов Серик Мухамеджанович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"SataІ-2017" ЖШС - Секербаев Ардак Салменович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"Акмол-Ереймен"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"Болашак-71"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"Соколинки и К" ЖШС -Кармелюк Владислав Валерьевич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"Adal agro aqkol"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"ABC-АГРО"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"Эмир-Мерген" ЖШС -Абенов Куаныш Казымович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"МАЙЛЫБАЙ-2020" ЖШС - Майлыбаев Жайсан Асылбекович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"Кәусар-Т" ЖШС - Талгат Тимур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"ЭкоСтройБилдинг"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"АЙАРУ-М" ЖШС - Жумагулов Айдын Жетписбаевич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"ZHER-ANA-2021"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"Ортау" АШӨҚ- Усенов Азамат Кульжинович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"Қарағайлы" АШӨҚ - Манабаев Асет Алпысович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"Торғай" АШӨҚ - Таханов Кошербай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"№18Кәсіптік лицей" ММ</w:t>
            </w:r>
          </w:p>
        </w:tc>
      </w:tr>
    </w:tbl>
    <w:p>
      <w:pPr>
        <w:spacing w:after="0"/>
        <w:ind w:left="0"/>
        <w:jc w:val="both"/>
      </w:pPr>
      <w:r>
        <w:rPr>
          <w:rFonts w:ascii="Times New Roman"/>
          <w:b w:val="false"/>
          <w:i w:val="false"/>
          <w:color w:val="000000"/>
          <w:sz w:val="28"/>
        </w:rPr>
        <w:t>
      Ерейментау ауданы Торғай ауылдық округінің мал айдауға арналған сервитуттары туралы мәліметтер</w:t>
      </w:r>
    </w:p>
    <w:p>
      <w:pPr>
        <w:spacing w:after="0"/>
        <w:ind w:left="0"/>
        <w:jc w:val="both"/>
      </w:pPr>
      <w:r>
        <w:rPr>
          <w:rFonts w:ascii="Times New Roman"/>
          <w:b w:val="false"/>
          <w:i w:val="false"/>
          <w:color w:val="000000"/>
          <w:sz w:val="28"/>
        </w:rPr>
        <w:t>
      Мал айдау үшiн сервитуттарды белгiлеу талап етiлмейдi, өйткенi мал айдау елдi мекеннiң шекарасында және ауданның ауыл шаруашылығы тауарын өндiрушiлердiң аумағын қозғамай, ауданның босалқы жерiнде өтедi.</w:t>
      </w:r>
    </w:p>
    <w:bookmarkStart w:name="z33" w:id="30"/>
    <w:p>
      <w:pPr>
        <w:spacing w:after="0"/>
        <w:ind w:left="0"/>
        <w:jc w:val="left"/>
      </w:pPr>
      <w:r>
        <w:rPr>
          <w:rFonts w:ascii="Times New Roman"/>
          <w:b/>
          <w:i w:val="false"/>
          <w:color w:val="000000"/>
        </w:rPr>
        <w:t xml:space="preserve"> Торғай ауылдық округі бойынша елді мекендер бөлінісінде мал мен жайылымдық жерлердің болуы туралы мәліметтер</w:t>
      </w:r>
    </w:p>
    <w:bookmarkEnd w:id="30"/>
    <w:p>
      <w:pPr>
        <w:spacing w:after="0"/>
        <w:ind w:left="0"/>
        <w:jc w:val="both"/>
      </w:pPr>
      <w:r>
        <w:rPr>
          <w:rFonts w:ascii="Times New Roman"/>
          <w:b w:val="false"/>
          <w:i w:val="false"/>
          <w:color w:val="000000"/>
          <w:sz w:val="28"/>
        </w:rPr>
        <w:t>
      №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қажеттілік,га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тапшылығы/артық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Торғай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ІҚМ- 1312 бас,</w:t>
            </w:r>
          </w:p>
          <w:p>
            <w:pPr>
              <w:spacing w:after="20"/>
              <w:ind w:left="20"/>
              <w:jc w:val="both"/>
            </w:pPr>
            <w:r>
              <w:rPr>
                <w:rFonts w:ascii="Times New Roman"/>
                <w:b w:val="false"/>
                <w:i w:val="false"/>
                <w:color w:val="000000"/>
                <w:sz w:val="20"/>
              </w:rPr>
              <w:t>
( оның ішінде аналық мал басы -731 бас),</w:t>
            </w:r>
          </w:p>
          <w:p>
            <w:pPr>
              <w:spacing w:after="20"/>
              <w:ind w:left="20"/>
              <w:jc w:val="both"/>
            </w:pPr>
            <w:r>
              <w:rPr>
                <w:rFonts w:ascii="Times New Roman"/>
                <w:b w:val="false"/>
                <w:i w:val="false"/>
                <w:color w:val="000000"/>
                <w:sz w:val="20"/>
              </w:rPr>
              <w:t>
ҰҚМ – 4351 бас,</w:t>
            </w:r>
          </w:p>
          <w:p>
            <w:pPr>
              <w:spacing w:after="20"/>
              <w:ind w:left="20"/>
              <w:jc w:val="both"/>
            </w:pPr>
            <w:r>
              <w:rPr>
                <w:rFonts w:ascii="Times New Roman"/>
                <w:b w:val="false"/>
                <w:i w:val="false"/>
                <w:color w:val="000000"/>
                <w:sz w:val="20"/>
              </w:rPr>
              <w:t>
жылқы – 859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1312 бас.*0,8га/бас.=1049 * 4,5 га = 4723 га</w:t>
            </w:r>
          </w:p>
          <w:p>
            <w:pPr>
              <w:spacing w:after="20"/>
              <w:ind w:left="20"/>
              <w:jc w:val="both"/>
            </w:pPr>
            <w:r>
              <w:rPr>
                <w:rFonts w:ascii="Times New Roman"/>
                <w:b w:val="false"/>
                <w:i w:val="false"/>
                <w:color w:val="000000"/>
                <w:sz w:val="20"/>
              </w:rPr>
              <w:t>
(ІКМ (аналық.) 731 бас.*0,8 га/бас=7310 *4,5 га=2631га)</w:t>
            </w:r>
          </w:p>
          <w:p>
            <w:pPr>
              <w:spacing w:after="20"/>
              <w:ind w:left="20"/>
              <w:jc w:val="both"/>
            </w:pPr>
            <w:r>
              <w:rPr>
                <w:rFonts w:ascii="Times New Roman"/>
                <w:b w:val="false"/>
                <w:i w:val="false"/>
                <w:color w:val="000000"/>
                <w:sz w:val="20"/>
              </w:rPr>
              <w:t>
ҰҚМ 4351 бас.*0,1га/бас.=435 *4,5 га=1958га</w:t>
            </w:r>
          </w:p>
          <w:p>
            <w:pPr>
              <w:spacing w:after="20"/>
              <w:ind w:left="20"/>
              <w:jc w:val="both"/>
            </w:pPr>
            <w:r>
              <w:rPr>
                <w:rFonts w:ascii="Times New Roman"/>
                <w:b w:val="false"/>
                <w:i w:val="false"/>
                <w:color w:val="000000"/>
                <w:sz w:val="20"/>
              </w:rPr>
              <w:t>
Жылқы 859 бас.*1,0 га/бас=859*4,5 га=3866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2092га+1958га+3866га=</w:t>
            </w:r>
          </w:p>
          <w:p>
            <w:pPr>
              <w:spacing w:after="20"/>
              <w:ind w:left="20"/>
              <w:jc w:val="both"/>
            </w:pPr>
            <w:r>
              <w:rPr>
                <w:rFonts w:ascii="Times New Roman"/>
                <w:b w:val="false"/>
                <w:i w:val="false"/>
                <w:color w:val="000000"/>
                <w:sz w:val="20"/>
              </w:rPr>
              <w:t>
7915 га малды шалғай-жайылымда ұстауға</w:t>
            </w:r>
          </w:p>
          <w:p>
            <w:pPr>
              <w:spacing w:after="20"/>
              <w:ind w:left="20"/>
              <w:jc w:val="both"/>
            </w:pPr>
            <w:r>
              <w:rPr>
                <w:rFonts w:ascii="Times New Roman"/>
                <w:b w:val="false"/>
                <w:i w:val="false"/>
                <w:color w:val="000000"/>
                <w:sz w:val="20"/>
              </w:rPr>
              <w:t>
2631 га аналық мал басы</w:t>
            </w:r>
          </w:p>
          <w:p>
            <w:pPr>
              <w:spacing w:after="20"/>
              <w:ind w:left="20"/>
              <w:jc w:val="both"/>
            </w:pPr>
            <w:r>
              <w:rPr>
                <w:rFonts w:ascii="Times New Roman"/>
                <w:b w:val="false"/>
                <w:i w:val="false"/>
                <w:color w:val="000000"/>
                <w:sz w:val="20"/>
              </w:rPr>
              <w:t xml:space="preserve">
9220-2631га= 6589га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Төменгі Торғай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ІҚМ- 156 басы</w:t>
            </w:r>
          </w:p>
          <w:p>
            <w:pPr>
              <w:spacing w:after="20"/>
              <w:ind w:left="20"/>
              <w:jc w:val="both"/>
            </w:pPr>
            <w:r>
              <w:rPr>
                <w:rFonts w:ascii="Times New Roman"/>
                <w:b w:val="false"/>
                <w:i w:val="false"/>
                <w:color w:val="000000"/>
                <w:sz w:val="20"/>
              </w:rPr>
              <w:t>
( оның ішінде аналық мал басы -81 бас)</w:t>
            </w:r>
          </w:p>
          <w:p>
            <w:pPr>
              <w:spacing w:after="20"/>
              <w:ind w:left="20"/>
              <w:jc w:val="both"/>
            </w:pPr>
            <w:r>
              <w:rPr>
                <w:rFonts w:ascii="Times New Roman"/>
                <w:b w:val="false"/>
                <w:i w:val="false"/>
                <w:color w:val="000000"/>
                <w:sz w:val="20"/>
              </w:rPr>
              <w:t>
ҰМ – 514 бас</w:t>
            </w:r>
          </w:p>
          <w:p>
            <w:pPr>
              <w:spacing w:after="20"/>
              <w:ind w:left="20"/>
              <w:jc w:val="both"/>
            </w:pPr>
            <w:r>
              <w:rPr>
                <w:rFonts w:ascii="Times New Roman"/>
                <w:b w:val="false"/>
                <w:i w:val="false"/>
                <w:color w:val="000000"/>
                <w:sz w:val="20"/>
              </w:rPr>
              <w:t>
жылқы -31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156 бас.*0,8га/бас.=125* 4,5 га = 562 га</w:t>
            </w:r>
          </w:p>
          <w:p>
            <w:pPr>
              <w:spacing w:after="20"/>
              <w:ind w:left="20"/>
              <w:jc w:val="both"/>
            </w:pPr>
            <w:r>
              <w:rPr>
                <w:rFonts w:ascii="Times New Roman"/>
                <w:b w:val="false"/>
                <w:i w:val="false"/>
                <w:color w:val="000000"/>
                <w:sz w:val="20"/>
              </w:rPr>
              <w:t>
(ІҚМ (аналық) 81 бас.*0,8 га/бас= 65 *4,5 га=292</w:t>
            </w:r>
          </w:p>
          <w:p>
            <w:pPr>
              <w:spacing w:after="20"/>
              <w:ind w:left="20"/>
              <w:jc w:val="both"/>
            </w:pPr>
            <w:r>
              <w:rPr>
                <w:rFonts w:ascii="Times New Roman"/>
                <w:b w:val="false"/>
                <w:i w:val="false"/>
                <w:color w:val="000000"/>
                <w:sz w:val="20"/>
              </w:rPr>
              <w:t>
ҰҚМ 514бас.*0,1га/бас.=51*4,5 га=230 га</w:t>
            </w:r>
          </w:p>
          <w:p>
            <w:pPr>
              <w:spacing w:after="20"/>
              <w:ind w:left="20"/>
              <w:jc w:val="both"/>
            </w:pPr>
            <w:r>
              <w:rPr>
                <w:rFonts w:ascii="Times New Roman"/>
                <w:b w:val="false"/>
                <w:i w:val="false"/>
                <w:color w:val="000000"/>
                <w:sz w:val="20"/>
              </w:rPr>
              <w:t>
Жылқы 31бас.*1,0 =31га/бас.*4,5 га=140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270га+230га+140га=</w:t>
            </w:r>
          </w:p>
          <w:p>
            <w:pPr>
              <w:spacing w:after="20"/>
              <w:ind w:left="20"/>
              <w:jc w:val="both"/>
            </w:pPr>
            <w:r>
              <w:rPr>
                <w:rFonts w:ascii="Times New Roman"/>
                <w:b w:val="false"/>
                <w:i w:val="false"/>
                <w:color w:val="000000"/>
                <w:sz w:val="20"/>
              </w:rPr>
              <w:t>
640 га малды шалғай-жайылымда ұстауға</w:t>
            </w:r>
          </w:p>
          <w:p>
            <w:pPr>
              <w:spacing w:after="20"/>
              <w:ind w:left="20"/>
              <w:jc w:val="both"/>
            </w:pPr>
            <w:r>
              <w:rPr>
                <w:rFonts w:ascii="Times New Roman"/>
                <w:b w:val="false"/>
                <w:i w:val="false"/>
                <w:color w:val="000000"/>
                <w:sz w:val="20"/>
              </w:rPr>
              <w:t>
292 га аналық мал басы</w:t>
            </w:r>
          </w:p>
          <w:p>
            <w:pPr>
              <w:spacing w:after="20"/>
              <w:ind w:left="20"/>
              <w:jc w:val="both"/>
            </w:pPr>
            <w:r>
              <w:rPr>
                <w:rFonts w:ascii="Times New Roman"/>
                <w:b w:val="false"/>
                <w:i w:val="false"/>
                <w:color w:val="000000"/>
                <w:sz w:val="20"/>
              </w:rPr>
              <w:t xml:space="preserve">
1122-292га= 830га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Қарағайлы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ІКМ- 61 басы</w:t>
            </w:r>
          </w:p>
          <w:p>
            <w:pPr>
              <w:spacing w:after="20"/>
              <w:ind w:left="20"/>
              <w:jc w:val="both"/>
            </w:pPr>
            <w:r>
              <w:rPr>
                <w:rFonts w:ascii="Times New Roman"/>
                <w:b w:val="false"/>
                <w:i w:val="false"/>
                <w:color w:val="000000"/>
                <w:sz w:val="20"/>
              </w:rPr>
              <w:t>
( оның ішінде аналық мал басы -95 бас)</w:t>
            </w:r>
          </w:p>
          <w:p>
            <w:pPr>
              <w:spacing w:after="20"/>
              <w:ind w:left="20"/>
              <w:jc w:val="both"/>
            </w:pPr>
            <w:r>
              <w:rPr>
                <w:rFonts w:ascii="Times New Roman"/>
                <w:b w:val="false"/>
                <w:i w:val="false"/>
                <w:color w:val="000000"/>
                <w:sz w:val="20"/>
              </w:rPr>
              <w:t>
ҰҚМ – 371 бас</w:t>
            </w:r>
          </w:p>
          <w:p>
            <w:pPr>
              <w:spacing w:after="20"/>
              <w:ind w:left="20"/>
              <w:jc w:val="both"/>
            </w:pPr>
            <w:r>
              <w:rPr>
                <w:rFonts w:ascii="Times New Roman"/>
                <w:b w:val="false"/>
                <w:i w:val="false"/>
                <w:color w:val="000000"/>
                <w:sz w:val="20"/>
              </w:rPr>
              <w:t>
жылқы -124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ІКМ 164 бас.*0,8га/бас.=131* 4,5 га = 590 га</w:t>
            </w:r>
          </w:p>
          <w:p>
            <w:pPr>
              <w:spacing w:after="20"/>
              <w:ind w:left="20"/>
              <w:jc w:val="both"/>
            </w:pPr>
            <w:r>
              <w:rPr>
                <w:rFonts w:ascii="Times New Roman"/>
                <w:b w:val="false"/>
                <w:i w:val="false"/>
                <w:color w:val="000000"/>
                <w:sz w:val="20"/>
              </w:rPr>
              <w:t>
(ІКМ (аналық) 95 бас.*0,8 га/бас= 76 *4,5 га=342)</w:t>
            </w:r>
          </w:p>
          <w:p>
            <w:pPr>
              <w:spacing w:after="20"/>
              <w:ind w:left="20"/>
              <w:jc w:val="both"/>
            </w:pPr>
            <w:r>
              <w:rPr>
                <w:rFonts w:ascii="Times New Roman"/>
                <w:b w:val="false"/>
                <w:i w:val="false"/>
                <w:color w:val="000000"/>
                <w:sz w:val="20"/>
              </w:rPr>
              <w:t>
ҰҚМ 368бас.*0,1га/бас.=37*4,5 га=167 га</w:t>
            </w:r>
          </w:p>
          <w:p>
            <w:pPr>
              <w:spacing w:after="20"/>
              <w:ind w:left="20"/>
              <w:jc w:val="both"/>
            </w:pPr>
            <w:r>
              <w:rPr>
                <w:rFonts w:ascii="Times New Roman"/>
                <w:b w:val="false"/>
                <w:i w:val="false"/>
                <w:color w:val="000000"/>
                <w:sz w:val="20"/>
              </w:rPr>
              <w:t>
Жылқы 124бас.*1,0 га/бас=124 *4,5 га=558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248га+167га+558га=</w:t>
            </w:r>
          </w:p>
          <w:p>
            <w:pPr>
              <w:spacing w:after="20"/>
              <w:ind w:left="20"/>
              <w:jc w:val="both"/>
            </w:pPr>
            <w:r>
              <w:rPr>
                <w:rFonts w:ascii="Times New Roman"/>
                <w:b w:val="false"/>
                <w:i w:val="false"/>
                <w:color w:val="000000"/>
                <w:sz w:val="20"/>
              </w:rPr>
              <w:t>
973 га малды шалғай-жайылымда ұстауға</w:t>
            </w:r>
          </w:p>
          <w:p>
            <w:pPr>
              <w:spacing w:after="20"/>
              <w:ind w:left="20"/>
              <w:jc w:val="both"/>
            </w:pPr>
            <w:r>
              <w:rPr>
                <w:rFonts w:ascii="Times New Roman"/>
                <w:b w:val="false"/>
                <w:i w:val="false"/>
                <w:color w:val="000000"/>
                <w:sz w:val="20"/>
              </w:rPr>
              <w:t>
342 га аналық мал басы</w:t>
            </w:r>
          </w:p>
          <w:p>
            <w:pPr>
              <w:spacing w:after="20"/>
              <w:ind w:left="20"/>
              <w:jc w:val="both"/>
            </w:pPr>
            <w:r>
              <w:rPr>
                <w:rFonts w:ascii="Times New Roman"/>
                <w:b w:val="false"/>
                <w:i w:val="false"/>
                <w:color w:val="000000"/>
                <w:sz w:val="20"/>
              </w:rPr>
              <w:t xml:space="preserve">
1373-342га= 1031га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ІҚМ-124 бас,</w:t>
            </w:r>
          </w:p>
          <w:p>
            <w:pPr>
              <w:spacing w:after="20"/>
              <w:ind w:left="20"/>
              <w:jc w:val="both"/>
            </w:pPr>
            <w:r>
              <w:rPr>
                <w:rFonts w:ascii="Times New Roman"/>
                <w:b w:val="false"/>
                <w:i w:val="false"/>
                <w:color w:val="000000"/>
                <w:sz w:val="20"/>
              </w:rPr>
              <w:t>
( оның ішінде аналық мал басы -62 бас)</w:t>
            </w:r>
          </w:p>
          <w:p>
            <w:pPr>
              <w:spacing w:after="20"/>
              <w:ind w:left="20"/>
              <w:jc w:val="both"/>
            </w:pPr>
            <w:r>
              <w:rPr>
                <w:rFonts w:ascii="Times New Roman"/>
                <w:b w:val="false"/>
                <w:i w:val="false"/>
                <w:color w:val="000000"/>
                <w:sz w:val="20"/>
              </w:rPr>
              <w:t>
ҰҚМ - 430 бас</w:t>
            </w:r>
          </w:p>
          <w:p>
            <w:pPr>
              <w:spacing w:after="20"/>
              <w:ind w:left="20"/>
              <w:jc w:val="both"/>
            </w:pPr>
            <w:r>
              <w:rPr>
                <w:rFonts w:ascii="Times New Roman"/>
                <w:b w:val="false"/>
                <w:i w:val="false"/>
                <w:color w:val="000000"/>
                <w:sz w:val="20"/>
              </w:rPr>
              <w:t>
жылқы – 99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124 бас.*0,8га/бас.=99* 4,5 га = 446 га</w:t>
            </w:r>
          </w:p>
          <w:p>
            <w:pPr>
              <w:spacing w:after="20"/>
              <w:ind w:left="20"/>
              <w:jc w:val="both"/>
            </w:pPr>
            <w:r>
              <w:rPr>
                <w:rFonts w:ascii="Times New Roman"/>
                <w:b w:val="false"/>
                <w:i w:val="false"/>
                <w:color w:val="000000"/>
                <w:sz w:val="20"/>
              </w:rPr>
              <w:t>
(ІҚМ (аналық) 62 бас.*0,8 га/бас= 62 *4,5 га=279)</w:t>
            </w:r>
          </w:p>
          <w:p>
            <w:pPr>
              <w:spacing w:after="20"/>
              <w:ind w:left="20"/>
              <w:jc w:val="both"/>
            </w:pPr>
            <w:r>
              <w:rPr>
                <w:rFonts w:ascii="Times New Roman"/>
                <w:b w:val="false"/>
                <w:i w:val="false"/>
                <w:color w:val="000000"/>
                <w:sz w:val="20"/>
              </w:rPr>
              <w:t>
ҰҚМ 430бас.*0,1га/бас.=43*4,5 га=194 га</w:t>
            </w:r>
          </w:p>
          <w:p>
            <w:pPr>
              <w:spacing w:after="20"/>
              <w:ind w:left="20"/>
              <w:jc w:val="both"/>
            </w:pPr>
            <w:r>
              <w:rPr>
                <w:rFonts w:ascii="Times New Roman"/>
                <w:b w:val="false"/>
                <w:i w:val="false"/>
                <w:color w:val="000000"/>
                <w:sz w:val="20"/>
              </w:rPr>
              <w:t>
Жылқы 99 бас.*1,0 га/бас=99 *4,5 га=446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167га+194га+446га=</w:t>
            </w:r>
          </w:p>
          <w:p>
            <w:pPr>
              <w:spacing w:after="20"/>
              <w:ind w:left="20"/>
              <w:jc w:val="both"/>
            </w:pPr>
            <w:r>
              <w:rPr>
                <w:rFonts w:ascii="Times New Roman"/>
                <w:b w:val="false"/>
                <w:i w:val="false"/>
                <w:color w:val="000000"/>
                <w:sz w:val="20"/>
              </w:rPr>
              <w:t>
807 га малды шалғай-жайылымда ұстауға</w:t>
            </w:r>
          </w:p>
          <w:p>
            <w:pPr>
              <w:spacing w:after="20"/>
              <w:ind w:left="20"/>
              <w:jc w:val="both"/>
            </w:pPr>
            <w:r>
              <w:rPr>
                <w:rFonts w:ascii="Times New Roman"/>
                <w:b w:val="false"/>
                <w:i w:val="false"/>
                <w:color w:val="000000"/>
                <w:sz w:val="20"/>
              </w:rPr>
              <w:t>
279 га аналық мал басы</w:t>
            </w:r>
          </w:p>
          <w:p>
            <w:pPr>
              <w:spacing w:after="20"/>
              <w:ind w:left="20"/>
              <w:jc w:val="both"/>
            </w:pPr>
            <w:r>
              <w:rPr>
                <w:rFonts w:ascii="Times New Roman"/>
                <w:b w:val="false"/>
                <w:i w:val="false"/>
                <w:color w:val="000000"/>
                <w:sz w:val="20"/>
              </w:rPr>
              <w:t xml:space="preserve">
2948-279га= 2669га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жол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ІҚМ-759 бас,</w:t>
            </w:r>
          </w:p>
          <w:p>
            <w:pPr>
              <w:spacing w:after="20"/>
              <w:ind w:left="20"/>
              <w:jc w:val="both"/>
            </w:pPr>
            <w:r>
              <w:rPr>
                <w:rFonts w:ascii="Times New Roman"/>
                <w:b w:val="false"/>
                <w:i w:val="false"/>
                <w:color w:val="000000"/>
                <w:sz w:val="20"/>
              </w:rPr>
              <w:t>
( оның ішінде аналық мал басы -334 бас)</w:t>
            </w:r>
          </w:p>
          <w:p>
            <w:pPr>
              <w:spacing w:after="20"/>
              <w:ind w:left="20"/>
              <w:jc w:val="both"/>
            </w:pPr>
            <w:r>
              <w:rPr>
                <w:rFonts w:ascii="Times New Roman"/>
                <w:b w:val="false"/>
                <w:i w:val="false"/>
                <w:color w:val="000000"/>
                <w:sz w:val="20"/>
              </w:rPr>
              <w:t>
ҰҚМ - 800 бас</w:t>
            </w:r>
          </w:p>
          <w:p>
            <w:pPr>
              <w:spacing w:after="20"/>
              <w:ind w:left="20"/>
              <w:jc w:val="both"/>
            </w:pPr>
            <w:r>
              <w:rPr>
                <w:rFonts w:ascii="Times New Roman"/>
                <w:b w:val="false"/>
                <w:i w:val="false"/>
                <w:color w:val="000000"/>
                <w:sz w:val="20"/>
              </w:rPr>
              <w:t>
жылқы – 224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920 бас.*0,8га/бас.=736* 4,5 га = 3312 га</w:t>
            </w:r>
          </w:p>
          <w:p>
            <w:pPr>
              <w:spacing w:after="20"/>
              <w:ind w:left="20"/>
              <w:jc w:val="both"/>
            </w:pPr>
            <w:r>
              <w:rPr>
                <w:rFonts w:ascii="Times New Roman"/>
                <w:b w:val="false"/>
                <w:i w:val="false"/>
                <w:color w:val="000000"/>
                <w:sz w:val="20"/>
              </w:rPr>
              <w:t>
(ІҚМ (аналық) 514 бас.*0,8 га/бас= 411 *4,5 га=1850)</w:t>
            </w:r>
          </w:p>
          <w:p>
            <w:pPr>
              <w:spacing w:after="20"/>
              <w:ind w:left="20"/>
              <w:jc w:val="both"/>
            </w:pPr>
            <w:r>
              <w:rPr>
                <w:rFonts w:ascii="Times New Roman"/>
                <w:b w:val="false"/>
                <w:i w:val="false"/>
                <w:color w:val="000000"/>
                <w:sz w:val="20"/>
              </w:rPr>
              <w:t>
ҰҚМ 705бас.*0,1га/бас.=71*4,5 га=320 га</w:t>
            </w:r>
          </w:p>
          <w:p>
            <w:pPr>
              <w:spacing w:after="20"/>
              <w:ind w:left="20"/>
              <w:jc w:val="both"/>
            </w:pPr>
            <w:r>
              <w:rPr>
                <w:rFonts w:ascii="Times New Roman"/>
                <w:b w:val="false"/>
                <w:i w:val="false"/>
                <w:color w:val="000000"/>
                <w:sz w:val="20"/>
              </w:rPr>
              <w:t>
Жылқы 187 бас.*1,0 га/бас=187 *4,5 га=842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1462га+320га+842га=</w:t>
            </w:r>
          </w:p>
          <w:p>
            <w:pPr>
              <w:spacing w:after="20"/>
              <w:ind w:left="20"/>
              <w:jc w:val="both"/>
            </w:pPr>
            <w:r>
              <w:rPr>
                <w:rFonts w:ascii="Times New Roman"/>
                <w:b w:val="false"/>
                <w:i w:val="false"/>
                <w:color w:val="000000"/>
                <w:sz w:val="20"/>
              </w:rPr>
              <w:t>
2624 га малды шалғай-жайылымда ұстауға</w:t>
            </w:r>
          </w:p>
          <w:p>
            <w:pPr>
              <w:spacing w:after="20"/>
              <w:ind w:left="20"/>
              <w:jc w:val="both"/>
            </w:pPr>
            <w:r>
              <w:rPr>
                <w:rFonts w:ascii="Times New Roman"/>
                <w:b w:val="false"/>
                <w:i w:val="false"/>
                <w:color w:val="000000"/>
                <w:sz w:val="20"/>
              </w:rPr>
              <w:t>
1850 га аналық мал басы</w:t>
            </w:r>
          </w:p>
          <w:p>
            <w:pPr>
              <w:spacing w:after="20"/>
              <w:ind w:left="20"/>
              <w:jc w:val="both"/>
            </w:pPr>
            <w:r>
              <w:rPr>
                <w:rFonts w:ascii="Times New Roman"/>
                <w:b w:val="false"/>
                <w:i w:val="false"/>
                <w:color w:val="000000"/>
                <w:sz w:val="20"/>
              </w:rPr>
              <w:t xml:space="preserve">
9387-1850га= 7537га </w:t>
            </w:r>
          </w:p>
        </w:tc>
      </w:tr>
    </w:tbl>
    <w:bookmarkStart w:name="z34" w:id="31"/>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Өлеңті ауылы аумағында жайылымдардың орналасу схемасы (картасы)</w:t>
      </w:r>
    </w:p>
    <w:bookmarkEnd w:id="31"/>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 w:id="3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Өлеңті станциясы аумағында жайылымдардың орналасу схемасы (картасы)</w:t>
      </w:r>
    </w:p>
    <w:bookmarkEnd w:id="32"/>
    <w:p>
      <w:pPr>
        <w:spacing w:after="0"/>
        <w:ind w:left="0"/>
        <w:jc w:val="left"/>
      </w:pPr>
      <w:r>
        <w:br/>
      </w:r>
    </w:p>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 w:id="3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Қоржынкөл станциясы аумағында жайылымдардың орналасу схемасы (картасы)</w:t>
      </w:r>
    </w:p>
    <w:bookmarkEnd w:id="33"/>
    <w:p>
      <w:pPr>
        <w:spacing w:after="0"/>
        <w:ind w:left="0"/>
        <w:jc w:val="left"/>
      </w:pPr>
      <w:r>
        <w:br/>
      </w:r>
    </w:p>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 w:id="34"/>
    <w:p>
      <w:pPr>
        <w:spacing w:after="0"/>
        <w:ind w:left="0"/>
        <w:jc w:val="left"/>
      </w:pPr>
      <w:r>
        <w:rPr>
          <w:rFonts w:ascii="Times New Roman"/>
          <w:b/>
          <w:i w:val="false"/>
          <w:color w:val="000000"/>
        </w:rPr>
        <w:t xml:space="preserve"> Өлеңті ауылдық округінің аумағында жайылымдардың орналасу схемасына (картасына) қоса берілетін жер учаскелерінің меншік иелері мен жер пайдаланушыларының тізімі</w:t>
      </w:r>
    </w:p>
    <w:bookmarkEnd w:id="34"/>
    <w:p>
      <w:pPr>
        <w:spacing w:after="0"/>
        <w:ind w:left="0"/>
        <w:jc w:val="both"/>
      </w:pPr>
      <w:r>
        <w:rPr>
          <w:rFonts w:ascii="Times New Roman"/>
          <w:b w:val="false"/>
          <w:i w:val="false"/>
          <w:color w:val="000000"/>
          <w:sz w:val="28"/>
        </w:rPr>
        <w:t>
      №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"Сайдалы" ШҚ Ахметов Серик Кадырович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"Гасна" ШҚ Данияров Муратбек Рахметжанович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"Бает-Ауыл" ШҚ Баетов Адирбек Жанабекович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"Толеген" ШҚ Азиев Берикбай Кусаинович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 ШҚ Апенов Баймуханбет Сыздыкович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"Баке" ШҚ Копбаев Серик Тулегенович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 ШҚ Нуртазин Искак Жансеитович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"Балжан" ШҚ Мустафин Ербол Тарыпович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"Дархан-1" ШҚ Рыскулов Есенгельды Аманжолович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 Сулейменов Толеген Сманович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"Имагамбет" ШҚ Бекбаев Куаныш Ботпаевич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ШҚ Тайжанов Шарап Таурбаевич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 ШҚ Нигметов Айдар Сагадиевич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 ШҚ Султанов Тендик Калиакбарович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Сабитов Равиль Наилович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Амангельды Какимович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"Аубакиров"ШҚ Аубакиров Гибадолла Хасенович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"Зейнел" ШҚ Зейнел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"Заман" ШҚ Батенов Кошербай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"Койсары" ШҚ Кусаинов Муслим Зейнелгабиденович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"ҚАЙРҚОЖА" ШҚ Калдарбеков Айдар Маратбекович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Аубакиров Меирхан Амантаевич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Темирбаев Абай Сулейменович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"Аргынбай" ШҚ Апенов Бапаш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Магрупова Ляля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"Нурали" ШҚ Хосыбаев Асет Балтабаевич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Байдальдинов Марлен Бейсембаевич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Төкен Ерболат Қабдылғаниұлы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"Центр Спец Строй-Астана 1"ЖШС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"Torezhal"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Сарыадыр"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"Мейрман"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"Баеке" ЖШС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"Коржинколь" ЖШС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"Ботан-А"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"Даниал-А" ЖШС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"Корпорация ОН-Олжа" ЖШС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"Титау-Ферм" ЖШС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"Зимовка 109" ЖШС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"Мерей-Адина КХ"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"Угольный ресурс"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"Ордабау Агро"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"Жайлауколь 21"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ұйық-2022"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"Дом отдыха Ерейментау"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"BG-GROUP KOMPANI"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"Алтын-2022"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"SAMIA LTD" ЖШС</w:t>
            </w:r>
          </w:p>
        </w:tc>
      </w:tr>
    </w:tbl>
    <w:p>
      <w:pPr>
        <w:spacing w:after="0"/>
        <w:ind w:left="0"/>
        <w:jc w:val="both"/>
      </w:pPr>
      <w:r>
        <w:rPr>
          <w:rFonts w:ascii="Times New Roman"/>
          <w:b w:val="false"/>
          <w:i w:val="false"/>
          <w:color w:val="000000"/>
          <w:sz w:val="28"/>
        </w:rPr>
        <w:t>
      Ерейментау ауданы Өлеңті ауылдық округінің мал айдауға арналған сервитуттары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ауданның ауыл шаруашылығы тауарын өндірушілерінің аумағына әсер етпей, елді мекен шекараларында және ауданның босалқы жерлерінде өтеді.</w:t>
      </w:r>
    </w:p>
    <w:bookmarkStart w:name="z38" w:id="35"/>
    <w:p>
      <w:pPr>
        <w:spacing w:after="0"/>
        <w:ind w:left="0"/>
        <w:jc w:val="left"/>
      </w:pPr>
      <w:r>
        <w:rPr>
          <w:rFonts w:ascii="Times New Roman"/>
          <w:b/>
          <w:i w:val="false"/>
          <w:color w:val="000000"/>
        </w:rPr>
        <w:t xml:space="preserve"> Елді мекендер бойынша бөліністе Өлеңті ауылдық округі бойынша мал мен жайылымдық алқаптардың болуы туралы мәліметтер</w:t>
      </w:r>
    </w:p>
    <w:bookmarkEnd w:id="35"/>
    <w:p>
      <w:pPr>
        <w:spacing w:after="0"/>
        <w:ind w:left="0"/>
        <w:jc w:val="both"/>
      </w:pPr>
      <w:r>
        <w:rPr>
          <w:rFonts w:ascii="Times New Roman"/>
          <w:b w:val="false"/>
          <w:i w:val="false"/>
          <w:color w:val="000000"/>
          <w:sz w:val="28"/>
        </w:rPr>
        <w:t>
       №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Малдын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тапшылығы/артығы,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 ауылы</w:t>
            </w:r>
          </w:p>
          <w:p>
            <w:pPr>
              <w:spacing w:after="20"/>
              <w:ind w:left="20"/>
              <w:jc w:val="both"/>
            </w:pPr>
            <w:r>
              <w:rPr>
                <w:rFonts w:ascii="Times New Roman"/>
                <w:b w:val="false"/>
                <w:i w:val="false"/>
                <w:color w:val="000000"/>
                <w:sz w:val="20"/>
              </w:rPr>
              <w:t>
тұрғын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ІҚМ- 1608 бас,</w:t>
            </w:r>
          </w:p>
          <w:p>
            <w:pPr>
              <w:spacing w:after="20"/>
              <w:ind w:left="20"/>
              <w:jc w:val="both"/>
            </w:pPr>
            <w:r>
              <w:rPr>
                <w:rFonts w:ascii="Times New Roman"/>
                <w:b w:val="false"/>
                <w:i w:val="false"/>
                <w:color w:val="000000"/>
                <w:sz w:val="20"/>
              </w:rPr>
              <w:t>
(Оның ішінде аналық мал басы -855 бас),</w:t>
            </w:r>
          </w:p>
          <w:p>
            <w:pPr>
              <w:spacing w:after="20"/>
              <w:ind w:left="20"/>
              <w:jc w:val="both"/>
            </w:pPr>
            <w:r>
              <w:rPr>
                <w:rFonts w:ascii="Times New Roman"/>
                <w:b w:val="false"/>
                <w:i w:val="false"/>
                <w:color w:val="000000"/>
                <w:sz w:val="20"/>
              </w:rPr>
              <w:t>
ҰҚМ –2880 бас,</w:t>
            </w:r>
          </w:p>
          <w:p>
            <w:pPr>
              <w:spacing w:after="20"/>
              <w:ind w:left="20"/>
              <w:jc w:val="both"/>
            </w:pPr>
            <w:r>
              <w:rPr>
                <w:rFonts w:ascii="Times New Roman"/>
                <w:b w:val="false"/>
                <w:i w:val="false"/>
                <w:color w:val="000000"/>
                <w:sz w:val="20"/>
              </w:rPr>
              <w:t>
Жылқы – 835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1608 бас*0,8га/бас=1286 * 4,5 га = 5787 га</w:t>
            </w:r>
          </w:p>
          <w:p>
            <w:pPr>
              <w:spacing w:after="20"/>
              <w:ind w:left="20"/>
              <w:jc w:val="both"/>
            </w:pPr>
            <w:r>
              <w:rPr>
                <w:rFonts w:ascii="Times New Roman"/>
                <w:b w:val="false"/>
                <w:i w:val="false"/>
                <w:color w:val="000000"/>
                <w:sz w:val="20"/>
              </w:rPr>
              <w:t>
(ІҚМ (аналық) 885 бас*0,8га/бас.= 708 *4,5га=3186га)</w:t>
            </w:r>
          </w:p>
          <w:p>
            <w:pPr>
              <w:spacing w:after="20"/>
              <w:ind w:left="20"/>
              <w:jc w:val="both"/>
            </w:pPr>
            <w:r>
              <w:rPr>
                <w:rFonts w:ascii="Times New Roman"/>
                <w:b w:val="false"/>
                <w:i w:val="false"/>
                <w:color w:val="000000"/>
                <w:sz w:val="20"/>
              </w:rPr>
              <w:t>
ҰҚМ 2880 бас*0,1га/бас=288 га</w:t>
            </w:r>
          </w:p>
          <w:p>
            <w:pPr>
              <w:spacing w:after="20"/>
              <w:ind w:left="20"/>
              <w:jc w:val="both"/>
            </w:pPr>
            <w:r>
              <w:rPr>
                <w:rFonts w:ascii="Times New Roman"/>
                <w:b w:val="false"/>
                <w:i w:val="false"/>
                <w:color w:val="000000"/>
                <w:sz w:val="20"/>
              </w:rPr>
              <w:t>
*4,5 га=1296 га</w:t>
            </w:r>
          </w:p>
          <w:p>
            <w:pPr>
              <w:spacing w:after="20"/>
              <w:ind w:left="20"/>
              <w:jc w:val="both"/>
            </w:pPr>
            <w:r>
              <w:rPr>
                <w:rFonts w:ascii="Times New Roman"/>
                <w:b w:val="false"/>
                <w:i w:val="false"/>
                <w:color w:val="000000"/>
                <w:sz w:val="20"/>
              </w:rPr>
              <w:t>
Жылқы 835 бас*1,0га/бас.=835*</w:t>
            </w:r>
          </w:p>
          <w:p>
            <w:pPr>
              <w:spacing w:after="20"/>
              <w:ind w:left="20"/>
              <w:jc w:val="both"/>
            </w:pPr>
            <w:r>
              <w:rPr>
                <w:rFonts w:ascii="Times New Roman"/>
                <w:b w:val="false"/>
                <w:i w:val="false"/>
                <w:color w:val="000000"/>
                <w:sz w:val="20"/>
              </w:rPr>
              <w:t>
4,5 га=3758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5787га+1296га+3758га=10841 га </w:t>
            </w:r>
          </w:p>
          <w:p>
            <w:pPr>
              <w:spacing w:after="20"/>
              <w:ind w:left="20"/>
              <w:jc w:val="both"/>
            </w:pPr>
            <w:r>
              <w:rPr>
                <w:rFonts w:ascii="Times New Roman"/>
                <w:b w:val="false"/>
                <w:i w:val="false"/>
                <w:color w:val="000000"/>
                <w:sz w:val="20"/>
              </w:rPr>
              <w:t>
малды шалғай-жайылымда ұстауға</w:t>
            </w:r>
          </w:p>
          <w:p>
            <w:pPr>
              <w:spacing w:after="20"/>
              <w:ind w:left="20"/>
              <w:jc w:val="both"/>
            </w:pPr>
            <w:r>
              <w:rPr>
                <w:rFonts w:ascii="Times New Roman"/>
                <w:b w:val="false"/>
                <w:i w:val="false"/>
                <w:color w:val="000000"/>
                <w:sz w:val="20"/>
              </w:rPr>
              <w:t>
3186 га аналық мал басы</w:t>
            </w:r>
          </w:p>
          <w:p>
            <w:pPr>
              <w:spacing w:after="20"/>
              <w:ind w:left="20"/>
              <w:jc w:val="both"/>
            </w:pPr>
            <w:r>
              <w:rPr>
                <w:rFonts w:ascii="Times New Roman"/>
                <w:b w:val="false"/>
                <w:i w:val="false"/>
                <w:color w:val="000000"/>
                <w:sz w:val="20"/>
              </w:rPr>
              <w:t xml:space="preserve">
17629 - 3186га= 12809га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 станциясы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ІҚМ- 61 бас</w:t>
            </w:r>
          </w:p>
          <w:p>
            <w:pPr>
              <w:spacing w:after="20"/>
              <w:ind w:left="20"/>
              <w:jc w:val="both"/>
            </w:pPr>
            <w:r>
              <w:rPr>
                <w:rFonts w:ascii="Times New Roman"/>
                <w:b w:val="false"/>
                <w:i w:val="false"/>
                <w:color w:val="000000"/>
                <w:sz w:val="20"/>
              </w:rPr>
              <w:t>
(оның ішінде аналық мал басы -29 бас)</w:t>
            </w:r>
          </w:p>
          <w:p>
            <w:pPr>
              <w:spacing w:after="20"/>
              <w:ind w:left="20"/>
              <w:jc w:val="both"/>
            </w:pPr>
            <w:r>
              <w:rPr>
                <w:rFonts w:ascii="Times New Roman"/>
                <w:b w:val="false"/>
                <w:i w:val="false"/>
                <w:color w:val="000000"/>
                <w:sz w:val="20"/>
              </w:rPr>
              <w:t>
ҰҚМ – 99 бас</w:t>
            </w:r>
          </w:p>
          <w:p>
            <w:pPr>
              <w:spacing w:after="20"/>
              <w:ind w:left="20"/>
              <w:jc w:val="both"/>
            </w:pPr>
            <w:r>
              <w:rPr>
                <w:rFonts w:ascii="Times New Roman"/>
                <w:b w:val="false"/>
                <w:i w:val="false"/>
                <w:color w:val="000000"/>
                <w:sz w:val="20"/>
              </w:rPr>
              <w:t>
Жылқы -58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61бас*0,8га/бас.=49 * 4,5 га = 221 га</w:t>
            </w:r>
          </w:p>
          <w:p>
            <w:pPr>
              <w:spacing w:after="20"/>
              <w:ind w:left="20"/>
              <w:jc w:val="both"/>
            </w:pPr>
            <w:r>
              <w:rPr>
                <w:rFonts w:ascii="Times New Roman"/>
                <w:b w:val="false"/>
                <w:i w:val="false"/>
                <w:color w:val="000000"/>
                <w:sz w:val="20"/>
              </w:rPr>
              <w:t>
(ІҚМ (аналық) 29 бас*0,8га/бас= 23 *4,5га=104га)</w:t>
            </w:r>
          </w:p>
          <w:p>
            <w:pPr>
              <w:spacing w:after="20"/>
              <w:ind w:left="20"/>
              <w:jc w:val="both"/>
            </w:pPr>
            <w:r>
              <w:rPr>
                <w:rFonts w:ascii="Times New Roman"/>
                <w:b w:val="false"/>
                <w:i w:val="false"/>
                <w:color w:val="000000"/>
                <w:sz w:val="20"/>
              </w:rPr>
              <w:t>
ҰҚМ 99бас*0,1га/бас=10 га</w:t>
            </w:r>
          </w:p>
          <w:p>
            <w:pPr>
              <w:spacing w:after="20"/>
              <w:ind w:left="20"/>
              <w:jc w:val="both"/>
            </w:pPr>
            <w:r>
              <w:rPr>
                <w:rFonts w:ascii="Times New Roman"/>
                <w:b w:val="false"/>
                <w:i w:val="false"/>
                <w:color w:val="000000"/>
                <w:sz w:val="20"/>
              </w:rPr>
              <w:t>
*4,5 га=45 га</w:t>
            </w:r>
          </w:p>
          <w:p>
            <w:pPr>
              <w:spacing w:after="20"/>
              <w:ind w:left="20"/>
              <w:jc w:val="both"/>
            </w:pPr>
            <w:r>
              <w:rPr>
                <w:rFonts w:ascii="Times New Roman"/>
                <w:b w:val="false"/>
                <w:i w:val="false"/>
                <w:color w:val="000000"/>
                <w:sz w:val="20"/>
              </w:rPr>
              <w:t>
Жылқы 58бас*1,0га/бас=58*</w:t>
            </w:r>
          </w:p>
          <w:p>
            <w:pPr>
              <w:spacing w:after="20"/>
              <w:ind w:left="20"/>
              <w:jc w:val="both"/>
            </w:pPr>
            <w:r>
              <w:rPr>
                <w:rFonts w:ascii="Times New Roman"/>
                <w:b w:val="false"/>
                <w:i w:val="false"/>
                <w:color w:val="000000"/>
                <w:sz w:val="20"/>
              </w:rPr>
              <w:t>
4,5 га=261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221га+45га+261га=527 га</w:t>
            </w:r>
          </w:p>
          <w:p>
            <w:pPr>
              <w:spacing w:after="20"/>
              <w:ind w:left="20"/>
              <w:jc w:val="both"/>
            </w:pPr>
            <w:r>
              <w:rPr>
                <w:rFonts w:ascii="Times New Roman"/>
                <w:b w:val="false"/>
                <w:i w:val="false"/>
                <w:color w:val="000000"/>
                <w:sz w:val="20"/>
              </w:rPr>
              <w:t>
малды шалғай-жайылымда ұстауға</w:t>
            </w:r>
          </w:p>
          <w:p>
            <w:pPr>
              <w:spacing w:after="20"/>
              <w:ind w:left="20"/>
              <w:jc w:val="both"/>
            </w:pPr>
            <w:r>
              <w:rPr>
                <w:rFonts w:ascii="Times New Roman"/>
                <w:b w:val="false"/>
                <w:i w:val="false"/>
                <w:color w:val="000000"/>
                <w:sz w:val="20"/>
              </w:rPr>
              <w:t>
104 га аналық мал басы</w:t>
            </w:r>
          </w:p>
          <w:p>
            <w:pPr>
              <w:spacing w:after="20"/>
              <w:ind w:left="20"/>
              <w:jc w:val="both"/>
            </w:pPr>
            <w:r>
              <w:rPr>
                <w:rFonts w:ascii="Times New Roman"/>
                <w:b w:val="false"/>
                <w:i w:val="false"/>
                <w:color w:val="000000"/>
                <w:sz w:val="20"/>
              </w:rPr>
              <w:t>
1064га-104га=960га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Қоржынкөл станциясы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ІҚМ- 34 бас</w:t>
            </w:r>
          </w:p>
          <w:p>
            <w:pPr>
              <w:spacing w:after="20"/>
              <w:ind w:left="20"/>
              <w:jc w:val="both"/>
            </w:pPr>
            <w:r>
              <w:rPr>
                <w:rFonts w:ascii="Times New Roman"/>
                <w:b w:val="false"/>
                <w:i w:val="false"/>
                <w:color w:val="000000"/>
                <w:sz w:val="20"/>
              </w:rPr>
              <w:t>
( оның ішінде аналық мал басы -15 бас)</w:t>
            </w:r>
          </w:p>
          <w:p>
            <w:pPr>
              <w:spacing w:after="20"/>
              <w:ind w:left="20"/>
              <w:jc w:val="both"/>
            </w:pPr>
            <w:r>
              <w:rPr>
                <w:rFonts w:ascii="Times New Roman"/>
                <w:b w:val="false"/>
                <w:i w:val="false"/>
                <w:color w:val="000000"/>
                <w:sz w:val="20"/>
              </w:rPr>
              <w:t>
ҰҚМ – 123 бас</w:t>
            </w:r>
          </w:p>
          <w:p>
            <w:pPr>
              <w:spacing w:after="20"/>
              <w:ind w:left="20"/>
              <w:jc w:val="both"/>
            </w:pPr>
            <w:r>
              <w:rPr>
                <w:rFonts w:ascii="Times New Roman"/>
                <w:b w:val="false"/>
                <w:i w:val="false"/>
                <w:color w:val="000000"/>
                <w:sz w:val="20"/>
              </w:rPr>
              <w:t>
Жылқы – 7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34бас*0,8га/бас=27 * 4,5 га = 122 га</w:t>
            </w:r>
          </w:p>
          <w:p>
            <w:pPr>
              <w:spacing w:after="20"/>
              <w:ind w:left="20"/>
              <w:jc w:val="both"/>
            </w:pPr>
            <w:r>
              <w:rPr>
                <w:rFonts w:ascii="Times New Roman"/>
                <w:b w:val="false"/>
                <w:i w:val="false"/>
                <w:color w:val="000000"/>
                <w:sz w:val="20"/>
              </w:rPr>
              <w:t>
(ІҚМ (аналық) 15 бас*0,8га/бас= 12 *4,5га=54га)</w:t>
            </w:r>
          </w:p>
          <w:p>
            <w:pPr>
              <w:spacing w:after="20"/>
              <w:ind w:left="20"/>
              <w:jc w:val="both"/>
            </w:pPr>
            <w:r>
              <w:rPr>
                <w:rFonts w:ascii="Times New Roman"/>
                <w:b w:val="false"/>
                <w:i w:val="false"/>
                <w:color w:val="000000"/>
                <w:sz w:val="20"/>
              </w:rPr>
              <w:t>
ҰҚМ 123 бас*0,1га/бас=12 га</w:t>
            </w:r>
          </w:p>
          <w:p>
            <w:pPr>
              <w:spacing w:after="20"/>
              <w:ind w:left="20"/>
              <w:jc w:val="both"/>
            </w:pPr>
            <w:r>
              <w:rPr>
                <w:rFonts w:ascii="Times New Roman"/>
                <w:b w:val="false"/>
                <w:i w:val="false"/>
                <w:color w:val="000000"/>
                <w:sz w:val="20"/>
              </w:rPr>
              <w:t>
*4,5 га=54 га</w:t>
            </w:r>
          </w:p>
          <w:p>
            <w:pPr>
              <w:spacing w:after="20"/>
              <w:ind w:left="20"/>
              <w:jc w:val="both"/>
            </w:pPr>
            <w:r>
              <w:rPr>
                <w:rFonts w:ascii="Times New Roman"/>
                <w:b w:val="false"/>
                <w:i w:val="false"/>
                <w:color w:val="000000"/>
                <w:sz w:val="20"/>
              </w:rPr>
              <w:t>
Жылқы 7бас*1,0га/бас= 7*4,5 га=32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122га+54га+32га=</w:t>
            </w:r>
          </w:p>
          <w:p>
            <w:pPr>
              <w:spacing w:after="20"/>
              <w:ind w:left="20"/>
              <w:jc w:val="both"/>
            </w:pPr>
            <w:r>
              <w:rPr>
                <w:rFonts w:ascii="Times New Roman"/>
                <w:b w:val="false"/>
                <w:i w:val="false"/>
                <w:color w:val="000000"/>
                <w:sz w:val="20"/>
              </w:rPr>
              <w:t>
208 га</w:t>
            </w:r>
          </w:p>
          <w:p>
            <w:pPr>
              <w:spacing w:after="20"/>
              <w:ind w:left="20"/>
              <w:jc w:val="both"/>
            </w:pPr>
            <w:r>
              <w:rPr>
                <w:rFonts w:ascii="Times New Roman"/>
                <w:b w:val="false"/>
                <w:i w:val="false"/>
                <w:color w:val="000000"/>
                <w:sz w:val="20"/>
              </w:rPr>
              <w:t>
малды шалғай-жайылымда ұстауға</w:t>
            </w:r>
          </w:p>
          <w:p>
            <w:pPr>
              <w:spacing w:after="20"/>
              <w:ind w:left="20"/>
              <w:jc w:val="both"/>
            </w:pPr>
            <w:r>
              <w:rPr>
                <w:rFonts w:ascii="Times New Roman"/>
                <w:b w:val="false"/>
                <w:i w:val="false"/>
                <w:color w:val="000000"/>
                <w:sz w:val="20"/>
              </w:rPr>
              <w:t>
54га аналық мал басы</w:t>
            </w:r>
          </w:p>
          <w:p>
            <w:pPr>
              <w:spacing w:after="20"/>
              <w:ind w:left="20"/>
              <w:jc w:val="both"/>
            </w:pPr>
            <w:r>
              <w:rPr>
                <w:rFonts w:ascii="Times New Roman"/>
                <w:b w:val="false"/>
                <w:i w:val="false"/>
                <w:color w:val="000000"/>
                <w:sz w:val="20"/>
              </w:rPr>
              <w:t>
4122га-54га=4068га</w:t>
            </w:r>
          </w:p>
        </w:tc>
      </w:tr>
    </w:tbl>
    <w:bookmarkStart w:name="z39" w:id="3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Бестоғай ауылы аумағында жайылымдардың орналасу схемасы (картасы)</w:t>
      </w:r>
    </w:p>
    <w:bookmarkEnd w:id="36"/>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 w:id="3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Байсары ауылы аумағында жайылымдардың орналасу схемасы (картасы)</w:t>
      </w:r>
    </w:p>
    <w:bookmarkEnd w:id="37"/>
    <w:p>
      <w:pPr>
        <w:spacing w:after="0"/>
        <w:ind w:left="0"/>
        <w:jc w:val="left"/>
      </w:pPr>
      <w:r>
        <w:br/>
      </w:r>
    </w:p>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 w:id="3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Қызылту ауылы аумағында жайылымдардың орналасу схемасы (картасы)</w:t>
      </w:r>
    </w:p>
    <w:bookmarkEnd w:id="38"/>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 w:id="39"/>
    <w:p>
      <w:pPr>
        <w:spacing w:after="0"/>
        <w:ind w:left="0"/>
        <w:jc w:val="left"/>
      </w:pPr>
      <w:r>
        <w:rPr>
          <w:rFonts w:ascii="Times New Roman"/>
          <w:b/>
          <w:i w:val="false"/>
          <w:color w:val="000000"/>
        </w:rPr>
        <w:t xml:space="preserve"> Бестоғай ауылдық округі аумағында жайылымдардың орналасу схемасына (картасына) қоса берілетін жер учаскелерінің меншік иелері мен жер пайдаланушылардың тізімі</w:t>
      </w:r>
    </w:p>
    <w:bookmarkEnd w:id="39"/>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"Омербай" КунанбаевЖанатБауржанович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"Камтаев" КамтаевУмертайМурашитович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"Калибек" Калибеков Алик Ондасынович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Жукенов Мурат Каленович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Хамитов ДауренКалиаскарович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"Мадина "УразалиноваЗамзагульМаксутовна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"Сұлтан", глава ЖумашевБекболатТулеуович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МұсаМұратбекКүсетұлы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ҚалиоллаШаймурат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"Арка" ЖанбырбаевКакенСатыбалдинович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"Еркенбулан" Сагнаева Роза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"Мейір" АбежановТолеубайТанирбергенович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"Бимжанов" БимжановСерикСекенович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"Мухамед-жан" БекмагамбетовЖанатСатаевич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"Хамзе" БиекеновЕржанХамзинович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"Шиелі 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"KazHorseMugalzhar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"Торгай"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"SeletaAgroInvest"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"Таңмырза"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"Өнім-Табыс"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"Birlikagro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"MeatTrade"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"KZ BEEF"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"AdalAgrokz"</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Оғаз Ербол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Мусин Джомарт Хамзенович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"Шакиржанов" Шакиржанов Сагидулла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Айбарыс Досымкулова Кымбат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"Баракат" Темергалиев Ерхан Бекзамович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"Айбек" Рашиденов Каримжан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3 гр (Атыгаев С.А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Граждане РК (21 человек Бестогай)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Граждане РК (51 человек Бестогай)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(10 гр Жахина Р.А.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Абдрахманова Сабира Анесовна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"Бестогай ПСЖ"</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"Simar 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"Maltabar Ranch"</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"Жана Жол"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"Нуртай -КМ"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"Стаханово 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"Agro Green Consortium"</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"Ырыс"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"NQE"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"Satal-2017"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"Нур Береке"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"Гульсара КОС"</w:t>
            </w:r>
          </w:p>
        </w:tc>
      </w:tr>
    </w:tbl>
    <w:p>
      <w:pPr>
        <w:spacing w:after="0"/>
        <w:ind w:left="0"/>
        <w:jc w:val="both"/>
      </w:pPr>
      <w:r>
        <w:rPr>
          <w:rFonts w:ascii="Times New Roman"/>
          <w:b w:val="false"/>
          <w:i w:val="false"/>
          <w:color w:val="000000"/>
          <w:sz w:val="28"/>
        </w:rPr>
        <w:t>
      Ерейментау ауданы Бестоғай ауылдық округінің мал айдауға арналған сервитуттары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ауданның ауыл шаруашылығы тауарын өндірушілерінің аумағына әсер етпей, елді мекен шекараларында және ауданның босалқы жерлерінде өтеді.</w:t>
      </w:r>
    </w:p>
    <w:bookmarkStart w:name="z43" w:id="40"/>
    <w:p>
      <w:pPr>
        <w:spacing w:after="0"/>
        <w:ind w:left="0"/>
        <w:jc w:val="left"/>
      </w:pPr>
      <w:r>
        <w:rPr>
          <w:rFonts w:ascii="Times New Roman"/>
          <w:b/>
          <w:i w:val="false"/>
          <w:color w:val="000000"/>
        </w:rPr>
        <w:t xml:space="preserve"> Бестоғай ауылдық округі бойынша елді мекендер бөлінісінде мал мен жайылымдық жерлердің болуы туралы мәліметтер</w:t>
      </w:r>
    </w:p>
    <w:bookmarkEnd w:id="40"/>
    <w:p>
      <w:pPr>
        <w:spacing w:after="0"/>
        <w:ind w:left="0"/>
        <w:jc w:val="both"/>
      </w:pPr>
      <w:r>
        <w:rPr>
          <w:rFonts w:ascii="Times New Roman"/>
          <w:b w:val="false"/>
          <w:i w:val="false"/>
          <w:color w:val="000000"/>
          <w:sz w:val="28"/>
        </w:rPr>
        <w:t>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Малдын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тапшылығы/артығы,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Бестоғай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ІҚМ-858 бас (оның ішінде аналық мал басы 690</w:t>
            </w:r>
          </w:p>
          <w:p>
            <w:pPr>
              <w:spacing w:after="20"/>
              <w:ind w:left="20"/>
              <w:jc w:val="both"/>
            </w:pPr>
            <w:r>
              <w:rPr>
                <w:rFonts w:ascii="Times New Roman"/>
                <w:b w:val="false"/>
                <w:i w:val="false"/>
                <w:color w:val="000000"/>
                <w:sz w:val="20"/>
              </w:rPr>
              <w:t>
бас),</w:t>
            </w:r>
          </w:p>
          <w:p>
            <w:pPr>
              <w:spacing w:after="20"/>
              <w:ind w:left="20"/>
              <w:jc w:val="both"/>
            </w:pPr>
            <w:r>
              <w:rPr>
                <w:rFonts w:ascii="Times New Roman"/>
                <w:b w:val="false"/>
                <w:i w:val="false"/>
                <w:color w:val="000000"/>
                <w:sz w:val="20"/>
              </w:rPr>
              <w:t>
ҰҚМ-2602 бас</w:t>
            </w:r>
          </w:p>
          <w:p>
            <w:pPr>
              <w:spacing w:after="20"/>
              <w:ind w:left="20"/>
              <w:jc w:val="both"/>
            </w:pPr>
            <w:r>
              <w:rPr>
                <w:rFonts w:ascii="Times New Roman"/>
                <w:b w:val="false"/>
                <w:i w:val="false"/>
                <w:color w:val="000000"/>
                <w:sz w:val="20"/>
              </w:rPr>
              <w:t>
жылқы-709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858 бас *0,8га/ бас =686,4*4,5га=3088га</w:t>
            </w:r>
          </w:p>
          <w:p>
            <w:pPr>
              <w:spacing w:after="20"/>
              <w:ind w:left="20"/>
              <w:jc w:val="both"/>
            </w:pPr>
            <w:r>
              <w:rPr>
                <w:rFonts w:ascii="Times New Roman"/>
                <w:b w:val="false"/>
                <w:i w:val="false"/>
                <w:color w:val="000000"/>
                <w:sz w:val="20"/>
              </w:rPr>
              <w:t xml:space="preserve">
ІҚМ (аналық)690 бас *0,8га/ бас =552*4,5га=2484 га </w:t>
            </w:r>
          </w:p>
          <w:p>
            <w:pPr>
              <w:spacing w:after="20"/>
              <w:ind w:left="20"/>
              <w:jc w:val="both"/>
            </w:pPr>
            <w:r>
              <w:rPr>
                <w:rFonts w:ascii="Times New Roman"/>
                <w:b w:val="false"/>
                <w:i w:val="false"/>
                <w:color w:val="000000"/>
                <w:sz w:val="20"/>
              </w:rPr>
              <w:t>
ҰҚМ 2602 бас *0,1га/ бас = 260,2 бас *405га=1170,9га</w:t>
            </w:r>
          </w:p>
          <w:p>
            <w:pPr>
              <w:spacing w:after="20"/>
              <w:ind w:left="20"/>
              <w:jc w:val="both"/>
            </w:pPr>
            <w:r>
              <w:rPr>
                <w:rFonts w:ascii="Times New Roman"/>
                <w:b w:val="false"/>
                <w:i w:val="false"/>
                <w:color w:val="000000"/>
                <w:sz w:val="20"/>
              </w:rPr>
              <w:t>
жылқы 709 бас *1,0га/ бас = 709га*4,5га=3190,5га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3088,8га+1170,9га+3190,5га=7450 га малды шалғай-жайылымда ұстауға</w:t>
            </w:r>
          </w:p>
          <w:p>
            <w:pPr>
              <w:spacing w:after="20"/>
              <w:ind w:left="20"/>
              <w:jc w:val="both"/>
            </w:pPr>
            <w:r>
              <w:rPr>
                <w:rFonts w:ascii="Times New Roman"/>
                <w:b w:val="false"/>
                <w:i w:val="false"/>
                <w:color w:val="000000"/>
                <w:sz w:val="20"/>
              </w:rPr>
              <w:t xml:space="preserve">
2484 га аналық мал басы </w:t>
            </w:r>
          </w:p>
          <w:p>
            <w:pPr>
              <w:spacing w:after="20"/>
              <w:ind w:left="20"/>
              <w:jc w:val="both"/>
            </w:pPr>
            <w:r>
              <w:rPr>
                <w:rFonts w:ascii="Times New Roman"/>
                <w:b w:val="false"/>
                <w:i w:val="false"/>
                <w:color w:val="000000"/>
                <w:sz w:val="20"/>
              </w:rPr>
              <w:t>
8990-7450,2га=1539,8га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Байсары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-725 бас (оның ішінде аналық мал басы 555)</w:t>
            </w:r>
          </w:p>
          <w:p>
            <w:pPr>
              <w:spacing w:after="20"/>
              <w:ind w:left="20"/>
              <w:jc w:val="both"/>
            </w:pPr>
            <w:r>
              <w:rPr>
                <w:rFonts w:ascii="Times New Roman"/>
                <w:b w:val="false"/>
                <w:i w:val="false"/>
                <w:color w:val="000000"/>
                <w:sz w:val="20"/>
              </w:rPr>
              <w:t>
ҰҚМ -788 бас</w:t>
            </w:r>
          </w:p>
          <w:p>
            <w:pPr>
              <w:spacing w:after="20"/>
              <w:ind w:left="20"/>
              <w:jc w:val="both"/>
            </w:pPr>
            <w:r>
              <w:rPr>
                <w:rFonts w:ascii="Times New Roman"/>
                <w:b w:val="false"/>
                <w:i w:val="false"/>
                <w:color w:val="000000"/>
                <w:sz w:val="20"/>
              </w:rPr>
              <w:t>
жылқы -579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725 бас *0,8га/ бас =580*4,5га=2610га</w:t>
            </w:r>
          </w:p>
          <w:p>
            <w:pPr>
              <w:spacing w:after="20"/>
              <w:ind w:left="20"/>
              <w:jc w:val="both"/>
            </w:pPr>
            <w:r>
              <w:rPr>
                <w:rFonts w:ascii="Times New Roman"/>
                <w:b w:val="false"/>
                <w:i w:val="false"/>
                <w:color w:val="000000"/>
                <w:sz w:val="20"/>
              </w:rPr>
              <w:t>
ІҚМ (аналық) 555 бас *0,8=444*4,5га=1998 га</w:t>
            </w:r>
          </w:p>
          <w:p>
            <w:pPr>
              <w:spacing w:after="20"/>
              <w:ind w:left="20"/>
              <w:jc w:val="both"/>
            </w:pPr>
            <w:r>
              <w:rPr>
                <w:rFonts w:ascii="Times New Roman"/>
                <w:b w:val="false"/>
                <w:i w:val="false"/>
                <w:color w:val="000000"/>
                <w:sz w:val="20"/>
              </w:rPr>
              <w:t>
ҰҚМ 788 бас *0,1га/ бас =788га*4,5га=3546га</w:t>
            </w:r>
          </w:p>
          <w:p>
            <w:pPr>
              <w:spacing w:after="20"/>
              <w:ind w:left="20"/>
              <w:jc w:val="both"/>
            </w:pPr>
            <w:r>
              <w:rPr>
                <w:rFonts w:ascii="Times New Roman"/>
                <w:b w:val="false"/>
                <w:i w:val="false"/>
                <w:color w:val="000000"/>
                <w:sz w:val="20"/>
              </w:rPr>
              <w:t>
Жылқы 579 бас *1,0га/ бас= 579*4,5га=2605,5га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2610га+3546га+2605,5га=8761,5га га малды шалғай-жайылымда ұстауға</w:t>
            </w:r>
          </w:p>
          <w:p>
            <w:pPr>
              <w:spacing w:after="20"/>
              <w:ind w:left="20"/>
              <w:jc w:val="both"/>
            </w:pPr>
            <w:r>
              <w:rPr>
                <w:rFonts w:ascii="Times New Roman"/>
                <w:b w:val="false"/>
                <w:i w:val="false"/>
                <w:color w:val="000000"/>
                <w:sz w:val="20"/>
              </w:rPr>
              <w:t>
1998 га аналық мал басы</w:t>
            </w:r>
          </w:p>
          <w:p>
            <w:pPr>
              <w:spacing w:after="20"/>
              <w:ind w:left="20"/>
              <w:jc w:val="both"/>
            </w:pPr>
            <w:r>
              <w:rPr>
                <w:rFonts w:ascii="Times New Roman"/>
                <w:b w:val="false"/>
                <w:i w:val="false"/>
                <w:color w:val="000000"/>
                <w:sz w:val="20"/>
              </w:rPr>
              <w:t>
9257,1-8761,5га=495,6га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Кызылту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-87 бас (оның ішінде аналық мал басы 64)</w:t>
            </w:r>
          </w:p>
          <w:p>
            <w:pPr>
              <w:spacing w:after="20"/>
              <w:ind w:left="20"/>
              <w:jc w:val="both"/>
            </w:pPr>
            <w:r>
              <w:rPr>
                <w:rFonts w:ascii="Times New Roman"/>
                <w:b w:val="false"/>
                <w:i w:val="false"/>
                <w:color w:val="000000"/>
                <w:sz w:val="20"/>
              </w:rPr>
              <w:t>
ҰҚМ -278 бас</w:t>
            </w:r>
          </w:p>
          <w:p>
            <w:pPr>
              <w:spacing w:after="20"/>
              <w:ind w:left="20"/>
              <w:jc w:val="both"/>
            </w:pPr>
            <w:r>
              <w:rPr>
                <w:rFonts w:ascii="Times New Roman"/>
                <w:b w:val="false"/>
                <w:i w:val="false"/>
                <w:color w:val="000000"/>
                <w:sz w:val="20"/>
              </w:rPr>
              <w:t>
жылқы -30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87 бас *0,8га/ бас =69,6*4,5га=313,2га</w:t>
            </w:r>
          </w:p>
          <w:p>
            <w:pPr>
              <w:spacing w:after="20"/>
              <w:ind w:left="20"/>
              <w:jc w:val="both"/>
            </w:pPr>
            <w:r>
              <w:rPr>
                <w:rFonts w:ascii="Times New Roman"/>
                <w:b w:val="false"/>
                <w:i w:val="false"/>
                <w:color w:val="000000"/>
                <w:sz w:val="20"/>
              </w:rPr>
              <w:t>
ІҚМ (аналық) 64 бас *0,8=51,2*4,5=230,4 га</w:t>
            </w:r>
          </w:p>
          <w:p>
            <w:pPr>
              <w:spacing w:after="20"/>
              <w:ind w:left="20"/>
              <w:jc w:val="both"/>
            </w:pPr>
            <w:r>
              <w:rPr>
                <w:rFonts w:ascii="Times New Roman"/>
                <w:b w:val="false"/>
                <w:i w:val="false"/>
                <w:color w:val="000000"/>
                <w:sz w:val="20"/>
              </w:rPr>
              <w:t>
ҰҚМ -</w:t>
            </w:r>
          </w:p>
          <w:p>
            <w:pPr>
              <w:spacing w:after="20"/>
              <w:ind w:left="20"/>
              <w:jc w:val="both"/>
            </w:pPr>
            <w:r>
              <w:rPr>
                <w:rFonts w:ascii="Times New Roman"/>
                <w:b w:val="false"/>
                <w:i w:val="false"/>
                <w:color w:val="000000"/>
                <w:sz w:val="20"/>
              </w:rPr>
              <w:t>
278 бас *0,1га/ бас =27,8га*4,5га=125га</w:t>
            </w:r>
          </w:p>
          <w:p>
            <w:pPr>
              <w:spacing w:after="20"/>
              <w:ind w:left="20"/>
              <w:jc w:val="both"/>
            </w:pPr>
            <w:r>
              <w:rPr>
                <w:rFonts w:ascii="Times New Roman"/>
                <w:b w:val="false"/>
                <w:i w:val="false"/>
                <w:color w:val="000000"/>
                <w:sz w:val="20"/>
              </w:rPr>
              <w:t>
жылқы 30 бас *1,0га/бас=30га*4,5га=135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313,2га+125га+135га=573,2га га малды шалғай-жайылымда ұстауға</w:t>
            </w:r>
          </w:p>
          <w:p>
            <w:pPr>
              <w:spacing w:after="20"/>
              <w:ind w:left="20"/>
              <w:jc w:val="both"/>
            </w:pPr>
            <w:r>
              <w:rPr>
                <w:rFonts w:ascii="Times New Roman"/>
                <w:b w:val="false"/>
                <w:i w:val="false"/>
                <w:color w:val="000000"/>
                <w:sz w:val="20"/>
              </w:rPr>
              <w:t>
 230,4 га аналық мал басы</w:t>
            </w:r>
          </w:p>
          <w:p>
            <w:pPr>
              <w:spacing w:after="20"/>
              <w:ind w:left="20"/>
              <w:jc w:val="both"/>
            </w:pPr>
            <w:r>
              <w:rPr>
                <w:rFonts w:ascii="Times New Roman"/>
                <w:b w:val="false"/>
                <w:i w:val="false"/>
                <w:color w:val="000000"/>
                <w:sz w:val="20"/>
              </w:rPr>
              <w:t>
856-573,2=282,8га</w:t>
            </w:r>
          </w:p>
        </w:tc>
      </w:tr>
    </w:tbl>
    <w:bookmarkStart w:name="z44" w:id="41"/>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Олжабай батыр ауылы аумағында жайылымдардың орналасу схемасы (картасы)</w:t>
      </w:r>
    </w:p>
    <w:bookmarkEnd w:id="41"/>
    <w:p>
      <w:pPr>
        <w:spacing w:after="0"/>
        <w:ind w:left="0"/>
        <w:jc w:val="left"/>
      </w:pP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 w:id="4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Ынтымақ ауылы аумағында жайылымдардың орналасу схемасы (картасы)</w:t>
      </w:r>
    </w:p>
    <w:bookmarkEnd w:id="42"/>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 w:id="4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Алғабас ауылы аумағында жайылымдардың орналасу схемасы (картасы)</w:t>
      </w:r>
    </w:p>
    <w:bookmarkEnd w:id="43"/>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 w:id="4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Бәймен отгон учаскесі аумағында жайылымдардың орналасу схемасы (картасы)</w:t>
      </w:r>
    </w:p>
    <w:bookmarkEnd w:id="44"/>
    <w:p>
      <w:pPr>
        <w:spacing w:after="0"/>
        <w:ind w:left="0"/>
        <w:jc w:val="left"/>
      </w:pPr>
      <w:r>
        <w:br/>
      </w:r>
    </w:p>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 w:id="45"/>
    <w:p>
      <w:pPr>
        <w:spacing w:after="0"/>
        <w:ind w:left="0"/>
        <w:jc w:val="left"/>
      </w:pPr>
      <w:r>
        <w:rPr>
          <w:rFonts w:ascii="Times New Roman"/>
          <w:b/>
          <w:i w:val="false"/>
          <w:color w:val="000000"/>
        </w:rPr>
        <w:t xml:space="preserve"> Олжабай батыр атындағы ауылдық округі аумағында жайылымдардың орналасу схемасына (картасына) қоса берілетін жер учаскелерінің меншік иелері мен жер пайдаланушылардың тізімі</w:t>
      </w:r>
    </w:p>
    <w:bookmarkEnd w:id="45"/>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"Нурлан" ШҚ ТугубаевАбдыкарымСагалиевич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"Куланбаев" ШҚ Куланбаев Бекболат Сагинаевич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"Алмат" ШҚ АльмагамбетовЕржанОлжабаевич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"Гея" ШҚ Евфименко Виталий Михайлович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"Шакшабай" ШҚ ЖарболоваГульсумКыздарбековна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"Торе" ШҚ Жумаканов Марат Кабыкенович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Махорин Павел Евгениевич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"Рустем" ШҚ СарсенбаеваГульмираОлжабаевна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ШҚ СарсеновЖанатАбыкенович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Сарсенов Абай 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 УнайбековЕржанАйтымович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"Акжол" ШҚ Джусупов Дархан Каиргельдинович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"Оразов" ШҚ ОразовТемирбекКазбекович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"Талгат" ШҚ Жагипаров Канат Жанабаевич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"А-Шаттык" ШҚТугубаев 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 Кусаинов Мерей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Олжатаев Канат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"ERASYL" ШҚ глава БақытАлпыс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"Аскаров", ШҚ глава Аскаров Мурат Ермекбаевич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"Жанбек", ШҚ глава ЖантуаровТулеутайТопанович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"Айдабол-77", ШҚ глава НазарбековЕржанБалтабаевич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"Оразов" ШҚ ОразовТемирбекКазбекович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"Ерсаин" ШҚ глава Шошанов Канат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"Серикбай" ШҚ глава Олжатаев Канат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"Алмат" ШҚ глава АльмагамбетовЕржанОльжабаевич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Мұқият Күлина и 4 человека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 ШҚ Мадениет Султанбек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"Кушенов" ШҚ Кушенов Какен Калауович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 ШҚ Утегенов Арман Тулегенович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"Daryn" ШҚ Байгабыл Куанбек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"Бұркіт" ШҚ Аскар Кариба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"Аружан"ШҚ Алдасугуров Серик Айтмагамбетович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"Еламан" ШҚ Еламанов Амангельды Аманжолулы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Жиенгалиева Мира Исагалиевна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"Оразов" ШҚ Оразов Темирбек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"Байтуаровы", глава Байтуарова Гульнар Канатовна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Болатханұлы Серікбол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Жумаш Серан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"Алишер" ШҚ Кайдахметов Куанат Акпанович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Коновалова Юлиана Ивановна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"Ракишев" Рақыш Дастан Нүсіпханұлы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Қабдыл Алтынбек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Расул Қайнар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Альмагамбетов Сайран Олжабаевич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"Sabyr" ШҚ Канафин Асхат Сабырович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ЖантуаровУкибай Топанович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Хожабай Балжан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Унайбеков Салават Каиржанович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Ұлымқан Тұрғын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"Murat" ШҚ Жумаканов Мурат Кабкенович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 ШҚ АрманТулегенович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Мамұтбек Еркінбек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Байгабыл Тилеубек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Мадениет Досымбек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Оразов Ануарбек Казбекович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"Ракишев" ШҚглава Рақыш Дастан Нүсіпханұлы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Ашимов Ермухан Галымжанович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Акишев Куат Калдыбаевич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 Талга тШарипович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Боранбаев Кудайберген Кажкенович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Тлепов Тулеубай Акылбекович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Карапыш Виктор Михайлович, Головко Галина Михайловна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Дуйсембаев Адай Темирбаевич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Тулеуов Темирбек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Уналов Расым Толпышевич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Керейбаев Максут Байтенович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"БЕЛЫЙ ЯР"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"Жалыкбас"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"Жалыкпас и К"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"Бегей"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"БЕЛЫЙ ЯР"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"HARVEST-KZ"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 Жар 2016"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"Company GROUP TORE"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"AK17 Partners"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"EL-AMAN-2020"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 Агро Груп-II"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"Ленат"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"AiS-2021"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"NAZAR GPOUP"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"AK17 Partners"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"Nurgisa-2022"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"ST-Kausar-2022"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"ТЕМІРБОЛАТ-2023"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"Береке-2017"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"Aqjol-2019"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"Yntymaq-2018"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"Ataqonys-2018"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СПК "Sanjar-2021" </w:t>
            </w:r>
          </w:p>
        </w:tc>
      </w:tr>
    </w:tbl>
    <w:p>
      <w:pPr>
        <w:spacing w:after="0"/>
        <w:ind w:left="0"/>
        <w:jc w:val="both"/>
      </w:pPr>
      <w:r>
        <w:rPr>
          <w:rFonts w:ascii="Times New Roman"/>
          <w:b w:val="false"/>
          <w:i w:val="false"/>
          <w:color w:val="000000"/>
          <w:sz w:val="28"/>
        </w:rPr>
        <w:t>
      Ерейментау ауданы, Олжабай батыр атындағы ауылдық округіндегі малды өткізуге арналған сервитуттар туралы ақпарат</w:t>
      </w:r>
    </w:p>
    <w:p>
      <w:pPr>
        <w:spacing w:after="0"/>
        <w:ind w:left="0"/>
        <w:jc w:val="both"/>
      </w:pPr>
      <w:r>
        <w:rPr>
          <w:rFonts w:ascii="Times New Roman"/>
          <w:b w:val="false"/>
          <w:i w:val="false"/>
          <w:color w:val="000000"/>
          <w:sz w:val="28"/>
        </w:rPr>
        <w:t>
      Малды өткізуге арналған сервитуттарды белгілеу талап етілмейді, өйткені мал өткізу орындары облыстағы ауыл шаруашылығы тауарын өндірушілердің аумағына әсер етпей, елді мекеннің және облыстың босалқы жерлерінің шекарасында өтеді.</w:t>
      </w:r>
    </w:p>
    <w:bookmarkStart w:name="z49" w:id="46"/>
    <w:p>
      <w:pPr>
        <w:spacing w:after="0"/>
        <w:ind w:left="0"/>
        <w:jc w:val="left"/>
      </w:pPr>
      <w:r>
        <w:rPr>
          <w:rFonts w:ascii="Times New Roman"/>
          <w:b/>
          <w:i w:val="false"/>
          <w:color w:val="000000"/>
        </w:rPr>
        <w:t xml:space="preserve"> Олжабай батыр атындағы ауылдық округі бойынша елді мекендер бөлінісінде мал мен жайылымдық жерлердің болуы туралы мәліметтер</w:t>
      </w:r>
    </w:p>
    <w:bookmarkEnd w:id="46"/>
    <w:p>
      <w:pPr>
        <w:spacing w:after="0"/>
        <w:ind w:left="0"/>
        <w:jc w:val="both"/>
      </w:pPr>
      <w:r>
        <w:rPr>
          <w:rFonts w:ascii="Times New Roman"/>
          <w:b w:val="false"/>
          <w:i w:val="false"/>
          <w:color w:val="000000"/>
          <w:sz w:val="28"/>
        </w:rPr>
        <w:t>
      № 2.кесте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тапшылығы/артығы,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Олжабай батыр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w:t>
            </w:r>
          </w:p>
          <w:p>
            <w:pPr>
              <w:spacing w:after="20"/>
              <w:ind w:left="20"/>
              <w:jc w:val="both"/>
            </w:pPr>
            <w:r>
              <w:rPr>
                <w:rFonts w:ascii="Times New Roman"/>
                <w:b w:val="false"/>
                <w:i w:val="false"/>
                <w:color w:val="000000"/>
                <w:sz w:val="20"/>
              </w:rPr>
              <w:t>
1888бас,</w:t>
            </w:r>
          </w:p>
          <w:p>
            <w:pPr>
              <w:spacing w:after="20"/>
              <w:ind w:left="20"/>
              <w:jc w:val="both"/>
            </w:pPr>
            <w:r>
              <w:rPr>
                <w:rFonts w:ascii="Times New Roman"/>
                <w:b w:val="false"/>
                <w:i w:val="false"/>
                <w:color w:val="000000"/>
                <w:sz w:val="20"/>
              </w:rPr>
              <w:t>
(оның ішінде аналық мал басы</w:t>
            </w:r>
          </w:p>
          <w:p>
            <w:pPr>
              <w:spacing w:after="20"/>
              <w:ind w:left="20"/>
              <w:jc w:val="both"/>
            </w:pPr>
            <w:r>
              <w:rPr>
                <w:rFonts w:ascii="Times New Roman"/>
                <w:b w:val="false"/>
                <w:i w:val="false"/>
                <w:color w:val="000000"/>
                <w:sz w:val="20"/>
              </w:rPr>
              <w:t>
 -977 бас),</w:t>
            </w:r>
          </w:p>
          <w:p>
            <w:pPr>
              <w:spacing w:after="20"/>
              <w:ind w:left="20"/>
              <w:jc w:val="both"/>
            </w:pPr>
            <w:r>
              <w:rPr>
                <w:rFonts w:ascii="Times New Roman"/>
                <w:b w:val="false"/>
                <w:i w:val="false"/>
                <w:color w:val="000000"/>
                <w:sz w:val="20"/>
              </w:rPr>
              <w:t>
ҰҚМ – 2704 басы,</w:t>
            </w:r>
          </w:p>
          <w:p>
            <w:pPr>
              <w:spacing w:after="20"/>
              <w:ind w:left="20"/>
              <w:jc w:val="both"/>
            </w:pPr>
            <w:r>
              <w:rPr>
                <w:rFonts w:ascii="Times New Roman"/>
                <w:b w:val="false"/>
                <w:i w:val="false"/>
                <w:color w:val="000000"/>
                <w:sz w:val="20"/>
              </w:rPr>
              <w:t>
жылқы –165 басы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1888бас*0,8га/бас= 1510,4*4,5га=6796,8 га</w:t>
            </w:r>
          </w:p>
          <w:p>
            <w:pPr>
              <w:spacing w:after="20"/>
              <w:ind w:left="20"/>
              <w:jc w:val="both"/>
            </w:pPr>
            <w:r>
              <w:rPr>
                <w:rFonts w:ascii="Times New Roman"/>
                <w:b w:val="false"/>
                <w:i w:val="false"/>
                <w:color w:val="000000"/>
                <w:sz w:val="20"/>
              </w:rPr>
              <w:t>
( ІҚМ (аналық) 977бас*0,8га/бас= 781,6*4,5га=3517,2)</w:t>
            </w:r>
          </w:p>
          <w:p>
            <w:pPr>
              <w:spacing w:after="20"/>
              <w:ind w:left="20"/>
              <w:jc w:val="both"/>
            </w:pPr>
            <w:r>
              <w:rPr>
                <w:rFonts w:ascii="Times New Roman"/>
                <w:b w:val="false"/>
                <w:i w:val="false"/>
                <w:color w:val="000000"/>
                <w:sz w:val="20"/>
              </w:rPr>
              <w:t>
ҰҚМ 2704бас*0,1га/бас=270,4*4,5га=1216,8 га</w:t>
            </w:r>
          </w:p>
          <w:p>
            <w:pPr>
              <w:spacing w:after="20"/>
              <w:ind w:left="20"/>
              <w:jc w:val="both"/>
            </w:pPr>
            <w:r>
              <w:rPr>
                <w:rFonts w:ascii="Times New Roman"/>
                <w:b w:val="false"/>
                <w:i w:val="false"/>
                <w:color w:val="000000"/>
                <w:sz w:val="20"/>
              </w:rPr>
              <w:t>
Жылқы 165бас*1,0га/бас=165*4,5га=742,5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6796,8 га+1216,8га +742,5=13252,5 га малды шалғай-жайылымда ұстауға</w:t>
            </w:r>
          </w:p>
          <w:p>
            <w:pPr>
              <w:spacing w:after="20"/>
              <w:ind w:left="20"/>
              <w:jc w:val="both"/>
            </w:pPr>
            <w:r>
              <w:rPr>
                <w:rFonts w:ascii="Times New Roman"/>
                <w:b w:val="false"/>
                <w:i w:val="false"/>
                <w:color w:val="000000"/>
                <w:sz w:val="20"/>
              </w:rPr>
              <w:t>
3517,2 га аналық мал басы</w:t>
            </w:r>
          </w:p>
          <w:p>
            <w:pPr>
              <w:spacing w:after="20"/>
              <w:ind w:left="20"/>
              <w:jc w:val="both"/>
            </w:pPr>
            <w:r>
              <w:rPr>
                <w:rFonts w:ascii="Times New Roman"/>
                <w:b w:val="false"/>
                <w:i w:val="false"/>
                <w:color w:val="000000"/>
                <w:sz w:val="20"/>
              </w:rPr>
              <w:t>
7931 га- 3517,2 га =4413,8га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- 262 басы</w:t>
            </w:r>
          </w:p>
          <w:p>
            <w:pPr>
              <w:spacing w:after="20"/>
              <w:ind w:left="20"/>
              <w:jc w:val="both"/>
            </w:pPr>
            <w:r>
              <w:rPr>
                <w:rFonts w:ascii="Times New Roman"/>
                <w:b w:val="false"/>
                <w:i w:val="false"/>
                <w:color w:val="000000"/>
                <w:sz w:val="20"/>
              </w:rPr>
              <w:t>
(оның ішінде аналық мал басы</w:t>
            </w:r>
          </w:p>
          <w:p>
            <w:pPr>
              <w:spacing w:after="20"/>
              <w:ind w:left="20"/>
              <w:jc w:val="both"/>
            </w:pPr>
            <w:r>
              <w:rPr>
                <w:rFonts w:ascii="Times New Roman"/>
                <w:b w:val="false"/>
                <w:i w:val="false"/>
                <w:color w:val="000000"/>
                <w:sz w:val="20"/>
              </w:rPr>
              <w:t>
-207 бас)</w:t>
            </w:r>
          </w:p>
          <w:p>
            <w:pPr>
              <w:spacing w:after="20"/>
              <w:ind w:left="20"/>
              <w:jc w:val="both"/>
            </w:pPr>
            <w:r>
              <w:rPr>
                <w:rFonts w:ascii="Times New Roman"/>
                <w:b w:val="false"/>
                <w:i w:val="false"/>
                <w:color w:val="000000"/>
                <w:sz w:val="20"/>
              </w:rPr>
              <w:t>
ҰҚМ – 262 бас</w:t>
            </w:r>
          </w:p>
          <w:p>
            <w:pPr>
              <w:spacing w:after="20"/>
              <w:ind w:left="20"/>
              <w:jc w:val="both"/>
            </w:pPr>
            <w:r>
              <w:rPr>
                <w:rFonts w:ascii="Times New Roman"/>
                <w:b w:val="false"/>
                <w:i w:val="false"/>
                <w:color w:val="000000"/>
                <w:sz w:val="20"/>
              </w:rPr>
              <w:t xml:space="preserve">
жылқы -35бас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ІҚМ262бас*0,8га/бас=209,6*4,5 га=943,2 га</w:t>
            </w:r>
          </w:p>
          <w:p>
            <w:pPr>
              <w:spacing w:after="20"/>
              <w:ind w:left="20"/>
              <w:jc w:val="both"/>
            </w:pPr>
            <w:r>
              <w:rPr>
                <w:rFonts w:ascii="Times New Roman"/>
                <w:b w:val="false"/>
                <w:i w:val="false"/>
                <w:color w:val="000000"/>
                <w:sz w:val="20"/>
              </w:rPr>
              <w:t>
( ІҚМ (аналық) 207бас*0,8га/бас=</w:t>
            </w:r>
          </w:p>
          <w:p>
            <w:pPr>
              <w:spacing w:after="20"/>
              <w:ind w:left="20"/>
              <w:jc w:val="both"/>
            </w:pPr>
            <w:r>
              <w:rPr>
                <w:rFonts w:ascii="Times New Roman"/>
                <w:b w:val="false"/>
                <w:i w:val="false"/>
                <w:color w:val="000000"/>
                <w:sz w:val="20"/>
              </w:rPr>
              <w:t>
165,6*4,5=745,2га)</w:t>
            </w:r>
          </w:p>
          <w:p>
            <w:pPr>
              <w:spacing w:after="20"/>
              <w:ind w:left="20"/>
              <w:jc w:val="both"/>
            </w:pPr>
            <w:r>
              <w:rPr>
                <w:rFonts w:ascii="Times New Roman"/>
                <w:b w:val="false"/>
                <w:i w:val="false"/>
                <w:color w:val="000000"/>
                <w:sz w:val="20"/>
              </w:rPr>
              <w:t>
ҰҚМ 262бас*0,1га/бас=</w:t>
            </w:r>
          </w:p>
          <w:p>
            <w:pPr>
              <w:spacing w:after="20"/>
              <w:ind w:left="20"/>
              <w:jc w:val="both"/>
            </w:pPr>
            <w:r>
              <w:rPr>
                <w:rFonts w:ascii="Times New Roman"/>
                <w:b w:val="false"/>
                <w:i w:val="false"/>
                <w:color w:val="000000"/>
                <w:sz w:val="20"/>
              </w:rPr>
              <w:t>
26 ,2га *4,5=117,9 га</w:t>
            </w:r>
          </w:p>
          <w:p>
            <w:pPr>
              <w:spacing w:after="20"/>
              <w:ind w:left="20"/>
              <w:jc w:val="both"/>
            </w:pPr>
            <w:r>
              <w:rPr>
                <w:rFonts w:ascii="Times New Roman"/>
                <w:b w:val="false"/>
                <w:i w:val="false"/>
                <w:color w:val="000000"/>
                <w:sz w:val="20"/>
              </w:rPr>
              <w:t>
Жылқы 35бас*1,0га/бас=35*4,5га=157,5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943,2 га+117,9 га+157,5 га= 1218,6га малды шалғай-жайылымда ұстауға</w:t>
            </w:r>
          </w:p>
          <w:p>
            <w:pPr>
              <w:spacing w:after="20"/>
              <w:ind w:left="20"/>
              <w:jc w:val="both"/>
            </w:pPr>
            <w:r>
              <w:rPr>
                <w:rFonts w:ascii="Times New Roman"/>
                <w:b w:val="false"/>
                <w:i w:val="false"/>
                <w:color w:val="000000"/>
                <w:sz w:val="20"/>
              </w:rPr>
              <w:t>
745,2 га аналық мал басы</w:t>
            </w:r>
          </w:p>
          <w:p>
            <w:pPr>
              <w:spacing w:after="20"/>
              <w:ind w:left="20"/>
              <w:jc w:val="both"/>
            </w:pPr>
            <w:r>
              <w:rPr>
                <w:rFonts w:ascii="Times New Roman"/>
                <w:b w:val="false"/>
                <w:i w:val="false"/>
                <w:color w:val="000000"/>
                <w:sz w:val="20"/>
              </w:rPr>
              <w:t>
3119 га-745,2 га=2373,8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- 90бас</w:t>
            </w:r>
          </w:p>
          <w:p>
            <w:pPr>
              <w:spacing w:after="20"/>
              <w:ind w:left="20"/>
              <w:jc w:val="both"/>
            </w:pPr>
            <w:r>
              <w:rPr>
                <w:rFonts w:ascii="Times New Roman"/>
                <w:b w:val="false"/>
                <w:i w:val="false"/>
                <w:color w:val="000000"/>
                <w:sz w:val="20"/>
              </w:rPr>
              <w:t>
(оның ішінде аналық мал басы -78бас)</w:t>
            </w:r>
          </w:p>
          <w:p>
            <w:pPr>
              <w:spacing w:after="20"/>
              <w:ind w:left="20"/>
              <w:jc w:val="both"/>
            </w:pPr>
            <w:r>
              <w:rPr>
                <w:rFonts w:ascii="Times New Roman"/>
                <w:b w:val="false"/>
                <w:i w:val="false"/>
                <w:color w:val="000000"/>
                <w:sz w:val="20"/>
              </w:rPr>
              <w:t>
ҰҚМ – 305 бас</w:t>
            </w:r>
          </w:p>
          <w:p>
            <w:pPr>
              <w:spacing w:after="20"/>
              <w:ind w:left="20"/>
              <w:jc w:val="both"/>
            </w:pPr>
            <w:r>
              <w:rPr>
                <w:rFonts w:ascii="Times New Roman"/>
                <w:b w:val="false"/>
                <w:i w:val="false"/>
                <w:color w:val="000000"/>
                <w:sz w:val="20"/>
              </w:rPr>
              <w:t>
Жылқы 343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90 бас*0,8га/бас= 72*4,5га=324 га</w:t>
            </w:r>
          </w:p>
          <w:p>
            <w:pPr>
              <w:spacing w:after="20"/>
              <w:ind w:left="20"/>
              <w:jc w:val="both"/>
            </w:pPr>
            <w:r>
              <w:rPr>
                <w:rFonts w:ascii="Times New Roman"/>
                <w:b w:val="false"/>
                <w:i w:val="false"/>
                <w:color w:val="000000"/>
                <w:sz w:val="20"/>
              </w:rPr>
              <w:t>
( ІҚМ (аналық) 78бас*0,8га/бас=62,4*4,5га=280,8 га)</w:t>
            </w:r>
          </w:p>
          <w:p>
            <w:pPr>
              <w:spacing w:after="20"/>
              <w:ind w:left="20"/>
              <w:jc w:val="both"/>
            </w:pPr>
            <w:r>
              <w:rPr>
                <w:rFonts w:ascii="Times New Roman"/>
                <w:b w:val="false"/>
                <w:i w:val="false"/>
                <w:color w:val="000000"/>
                <w:sz w:val="20"/>
              </w:rPr>
              <w:t>
ҰҚМ 305бас*0,1га/бас=</w:t>
            </w:r>
          </w:p>
          <w:p>
            <w:pPr>
              <w:spacing w:after="20"/>
              <w:ind w:left="20"/>
              <w:jc w:val="both"/>
            </w:pPr>
            <w:r>
              <w:rPr>
                <w:rFonts w:ascii="Times New Roman"/>
                <w:b w:val="false"/>
                <w:i w:val="false"/>
                <w:color w:val="000000"/>
                <w:sz w:val="20"/>
              </w:rPr>
              <w:t>
30,5 га *4,5=137,2 га</w:t>
            </w:r>
          </w:p>
          <w:p>
            <w:pPr>
              <w:spacing w:after="20"/>
              <w:ind w:left="20"/>
              <w:jc w:val="both"/>
            </w:pPr>
            <w:r>
              <w:rPr>
                <w:rFonts w:ascii="Times New Roman"/>
                <w:b w:val="false"/>
                <w:i w:val="false"/>
                <w:color w:val="000000"/>
                <w:sz w:val="20"/>
              </w:rPr>
              <w:t>
Жылқы 343бас*1,0га/бас=343*4,5га=1543,5га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 га+137,2 га+1543,5 га=2004,7 га малды шалғай-жайылымда ұстауға</w:t>
            </w:r>
          </w:p>
          <w:p>
            <w:pPr>
              <w:spacing w:after="20"/>
              <w:ind w:left="20"/>
              <w:jc w:val="both"/>
            </w:pPr>
            <w:r>
              <w:rPr>
                <w:rFonts w:ascii="Times New Roman"/>
                <w:b w:val="false"/>
                <w:i w:val="false"/>
                <w:color w:val="000000"/>
                <w:sz w:val="20"/>
              </w:rPr>
              <w:t>
280,8 аналық мал басы</w:t>
            </w:r>
          </w:p>
          <w:p>
            <w:pPr>
              <w:spacing w:after="20"/>
              <w:ind w:left="20"/>
              <w:jc w:val="both"/>
            </w:pPr>
            <w:r>
              <w:rPr>
                <w:rFonts w:ascii="Times New Roman"/>
                <w:b w:val="false"/>
                <w:i w:val="false"/>
                <w:color w:val="000000"/>
                <w:sz w:val="20"/>
              </w:rPr>
              <w:t>
2870га-280,8га=2589,2га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Баймен отгон учаскесі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- 35бас</w:t>
            </w:r>
          </w:p>
          <w:p>
            <w:pPr>
              <w:spacing w:after="20"/>
              <w:ind w:left="20"/>
              <w:jc w:val="both"/>
            </w:pPr>
            <w:r>
              <w:rPr>
                <w:rFonts w:ascii="Times New Roman"/>
                <w:b w:val="false"/>
                <w:i w:val="false"/>
                <w:color w:val="000000"/>
                <w:sz w:val="20"/>
              </w:rPr>
              <w:t>
(оның ішінде аналық мал басы -30бас)</w:t>
            </w:r>
          </w:p>
          <w:p>
            <w:pPr>
              <w:spacing w:after="20"/>
              <w:ind w:left="20"/>
              <w:jc w:val="both"/>
            </w:pPr>
            <w:r>
              <w:rPr>
                <w:rFonts w:ascii="Times New Roman"/>
                <w:b w:val="false"/>
                <w:i w:val="false"/>
                <w:color w:val="000000"/>
                <w:sz w:val="20"/>
              </w:rPr>
              <w:t>
Жылқы -56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35 бас*0,8га/бас=28*4,5 га=126 га</w:t>
            </w:r>
          </w:p>
          <w:p>
            <w:pPr>
              <w:spacing w:after="20"/>
              <w:ind w:left="20"/>
              <w:jc w:val="both"/>
            </w:pPr>
            <w:r>
              <w:rPr>
                <w:rFonts w:ascii="Times New Roman"/>
                <w:b w:val="false"/>
                <w:i w:val="false"/>
                <w:color w:val="000000"/>
                <w:sz w:val="20"/>
              </w:rPr>
              <w:t>
( ІҚМ (аналық) 30бас*0,8га/бас=</w:t>
            </w:r>
          </w:p>
          <w:p>
            <w:pPr>
              <w:spacing w:after="20"/>
              <w:ind w:left="20"/>
              <w:jc w:val="both"/>
            </w:pPr>
            <w:r>
              <w:rPr>
                <w:rFonts w:ascii="Times New Roman"/>
                <w:b w:val="false"/>
                <w:i w:val="false"/>
                <w:color w:val="000000"/>
                <w:sz w:val="20"/>
              </w:rPr>
              <w:t>
24*4,5=108га)</w:t>
            </w:r>
          </w:p>
          <w:p>
            <w:pPr>
              <w:spacing w:after="20"/>
              <w:ind w:left="20"/>
              <w:jc w:val="both"/>
            </w:pPr>
            <w:r>
              <w:rPr>
                <w:rFonts w:ascii="Times New Roman"/>
                <w:b w:val="false"/>
                <w:i w:val="false"/>
                <w:color w:val="000000"/>
                <w:sz w:val="20"/>
              </w:rPr>
              <w:t>
Жылқы 56 бас*1,0га/бас=56*4,5га=252га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 га+252 га=378 га малды шалғай-жайылымда ұстауға</w:t>
            </w:r>
          </w:p>
          <w:p>
            <w:pPr>
              <w:spacing w:after="20"/>
              <w:ind w:left="20"/>
              <w:jc w:val="both"/>
            </w:pPr>
            <w:r>
              <w:rPr>
                <w:rFonts w:ascii="Times New Roman"/>
                <w:b w:val="false"/>
                <w:i w:val="false"/>
                <w:color w:val="000000"/>
                <w:sz w:val="20"/>
              </w:rPr>
              <w:t>
108 аналық мал басы</w:t>
            </w:r>
          </w:p>
          <w:p>
            <w:pPr>
              <w:spacing w:after="20"/>
              <w:ind w:left="20"/>
              <w:jc w:val="both"/>
            </w:pPr>
            <w:r>
              <w:rPr>
                <w:rFonts w:ascii="Times New Roman"/>
                <w:b w:val="false"/>
                <w:i w:val="false"/>
                <w:color w:val="000000"/>
                <w:sz w:val="20"/>
              </w:rPr>
              <w:t>
4300га-108га=4192га</w:t>
            </w:r>
          </w:p>
        </w:tc>
      </w:tr>
    </w:tbl>
    <w:bookmarkStart w:name="z50" w:id="4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Еркіншілік ауылы аумағында жайылымдардың орналасу схемасы (картасы)</w:t>
      </w:r>
    </w:p>
    <w:bookmarkEnd w:id="47"/>
    <w:p>
      <w:pPr>
        <w:spacing w:after="0"/>
        <w:ind w:left="0"/>
        <w:jc w:val="left"/>
      </w:pPr>
      <w:r>
        <w:br/>
      </w:r>
    </w:p>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 w:id="4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Еңбек ауылы аумағында жайылымдардың орналасу схемасы (картасы)</w:t>
      </w:r>
    </w:p>
    <w:bookmarkEnd w:id="48"/>
    <w:p>
      <w:pPr>
        <w:spacing w:after="0"/>
        <w:ind w:left="0"/>
        <w:jc w:val="left"/>
      </w:pP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 w:id="49"/>
    <w:p>
      <w:pPr>
        <w:spacing w:after="0"/>
        <w:ind w:left="0"/>
        <w:jc w:val="left"/>
      </w:pPr>
      <w:r>
        <w:rPr>
          <w:rFonts w:ascii="Times New Roman"/>
          <w:b/>
          <w:i w:val="false"/>
          <w:color w:val="000000"/>
        </w:rPr>
        <w:t xml:space="preserve"> Еркіншілік ауылдық округінің аумағында жайылымдардың орналасу схемасына (картасына) қоса берілетін жер учаскелерінің меншік иелері мен жер пайдаланушыларының тізімі</w:t>
      </w:r>
    </w:p>
    <w:bookmarkEnd w:id="49"/>
    <w:p>
      <w:pPr>
        <w:spacing w:after="0"/>
        <w:ind w:left="0"/>
        <w:jc w:val="both"/>
      </w:pPr>
      <w:r>
        <w:rPr>
          <w:rFonts w:ascii="Times New Roman"/>
          <w:b w:val="false"/>
          <w:i w:val="false"/>
          <w:color w:val="000000"/>
          <w:sz w:val="28"/>
        </w:rPr>
        <w:t>
      Кесте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"Әлібек" Байдельдинова Бибигуль Шокуевна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"Дидар-хан" Байтасов Каергельды Халиханович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"Ислам" Табулдин Сотжан Куанышевич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"Отеубай" Биекенов Сагидулла 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"Жолымбет" Имансеитов Кайрат Аманжолович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"Картбай" Кызыров Даулет Айтбаевич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 Б А" Өміртайұлы Темірлан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"Түймебай" Түймебай Қадылбек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"Ақеділ" Құсайынұлы Жанат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"Құралай А" Цэрэн Жантурсан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"Енбек" Ережеп Жаналык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"Фаворит" Беззубец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"Ержан" Бектурсунов Ержан Нуртасович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"Асыл" Бимжанов Тургун Байкенович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"Майтобе" Турсунбаев Кайдар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"Шорман" Амангельдинов Ахпан Шорманович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 А. Ерканат" Кизиров Ерканат Тегисович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"Ильясов" Ильясов Серик Сейтахметович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"Риза" Кенжебеков Адиль Болатович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"Тастыбай" Егимбаев Амантау Тастыбаевич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"Кожахмет" Махметов Бекзат Ордабаевич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"Олжа" Омаров Курбан Олжабаевич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"Темирбулат" Аубакиров Темирбулат Алпыспаевич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"Наушик Адил" Наушик Адил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 – Жас" Жанкашбеков Болат Кошкенбаевич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"Мариям" Жамантаев Бауыржан Нажмиденович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"Баеш" Досмагамбетов Бауржан Каиржанович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"Айтиш", глава Егинбаев Тулеубай Айтышович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"Алйхан" Калиаскар Акимжан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"Идрисов" Идрисов Габдулла Кайркенович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"Тауекел" Какишев Сергазы Тулеубекович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Алькеева Кызылгуль Калдыбаевна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Байдельдинов Амангельды Токенович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Байдельдинов Серик Тукенович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8 чел (Жакишев Аман Сагатович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3 гр (Исатаевы)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4 гр (Ермагамбетов Х.С.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40 гр (Ахметов В.Т.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2 чел (ЖолдыбаеваБ.К., ЖолдыбаевК.Т.)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5 гр (Смагулов М.Д.)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6 гр. (Бусурманов С.С.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Дулат Жанабаевич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2 чел (Жолдыбеков К.Т., Жолдыбекова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3 чел (Исабекова Баян Туяковна, Шакимов Галиакпар Туякович, Шакимова Сауле Сартаевна)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"Agro Capital Group"Майсанов Сымбат Мукаметкалиевич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"ГУЛЬСАРА-КОС"Муканов Серик Амирович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"Еркеншелик Бидай" Цой Виталий Геннадьевич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"Agro Lider Invest" Майсанов Сымбат Мукаметкалиевич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"Агрофирма Ерейментау" Гасюль Виталий Витальевич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"HARVEST-KZ" Мишнев Александр Григорьевич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"Еркеншилик"Рустембаев Темирхан Ергешович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"JER 2022"Райсов Рустем Канатович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"ZHER-ANA-2021"Атыгаев Тохтар 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"Молдаш-Агро"Байтемиров Кайрат Садырович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"Атам-Сай" Байжигит Ханат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"Көкмойнақ" Хамбар Арапат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"Ural-Agro"Садыков Бауыржан Бакытович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"Aqkeme esil"Шильдебаева Лола Маратовна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"Дамир" Егинбаев Кадрбек Айтышевич</w:t>
            </w:r>
          </w:p>
        </w:tc>
      </w:tr>
    </w:tbl>
    <w:p>
      <w:pPr>
        <w:spacing w:after="0"/>
        <w:ind w:left="0"/>
        <w:jc w:val="both"/>
      </w:pPr>
      <w:r>
        <w:rPr>
          <w:rFonts w:ascii="Times New Roman"/>
          <w:b w:val="false"/>
          <w:i w:val="false"/>
          <w:color w:val="000000"/>
          <w:sz w:val="28"/>
        </w:rPr>
        <w:t>
      Ерейментау ауданы Еркіншілік ауылдық округінің мал айдауға арналған сервитуттары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ауданның ауыл шаруашылығы тауар өндірушілерінің аумағына әсер етпей, елді мекен шекараларында және ауданның босалқы жерлерінде өтеді.</w:t>
      </w:r>
    </w:p>
    <w:bookmarkStart w:name="z53" w:id="50"/>
    <w:p>
      <w:pPr>
        <w:spacing w:after="0"/>
        <w:ind w:left="0"/>
        <w:jc w:val="left"/>
      </w:pPr>
      <w:r>
        <w:rPr>
          <w:rFonts w:ascii="Times New Roman"/>
          <w:b/>
          <w:i w:val="false"/>
          <w:color w:val="000000"/>
        </w:rPr>
        <w:t xml:space="preserve"> Еркіншілік ауылдық округі бойынша елді мекендер бөлінісінде мал мен жайылымдық жерлердің болуы туралы мәліметтер</w:t>
      </w:r>
    </w:p>
    <w:bookmarkEnd w:id="50"/>
    <w:p>
      <w:pPr>
        <w:spacing w:after="0"/>
        <w:ind w:left="0"/>
        <w:jc w:val="both"/>
      </w:pPr>
      <w:r>
        <w:rPr>
          <w:rFonts w:ascii="Times New Roman"/>
          <w:b w:val="false"/>
          <w:i w:val="false"/>
          <w:color w:val="000000"/>
          <w:sz w:val="28"/>
        </w:rPr>
        <w:t>
      № 2.кесте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тапшылығы/артығы,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Еркіншілік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17 487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ІҚМ-2808 бас,</w:t>
            </w:r>
          </w:p>
          <w:p>
            <w:pPr>
              <w:spacing w:after="20"/>
              <w:ind w:left="20"/>
              <w:jc w:val="both"/>
            </w:pPr>
            <w:r>
              <w:rPr>
                <w:rFonts w:ascii="Times New Roman"/>
                <w:b w:val="false"/>
                <w:i w:val="false"/>
                <w:color w:val="000000"/>
                <w:sz w:val="20"/>
              </w:rPr>
              <w:t>
(Оның ішінде аналық мал басы -2020 бас),</w:t>
            </w:r>
          </w:p>
          <w:p>
            <w:pPr>
              <w:spacing w:after="20"/>
              <w:ind w:left="20"/>
              <w:jc w:val="both"/>
            </w:pPr>
            <w:r>
              <w:rPr>
                <w:rFonts w:ascii="Times New Roman"/>
                <w:b w:val="false"/>
                <w:i w:val="false"/>
                <w:color w:val="000000"/>
                <w:sz w:val="20"/>
              </w:rPr>
              <w:t>
ҰҚМ -7563 бас,</w:t>
            </w:r>
          </w:p>
          <w:p>
            <w:pPr>
              <w:spacing w:after="20"/>
              <w:ind w:left="20"/>
              <w:jc w:val="both"/>
            </w:pPr>
            <w:r>
              <w:rPr>
                <w:rFonts w:ascii="Times New Roman"/>
                <w:b w:val="false"/>
                <w:i w:val="false"/>
                <w:color w:val="000000"/>
                <w:sz w:val="20"/>
              </w:rPr>
              <w:t>
Жылқы - 719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2808 гол.* 0,8 га / бас.= 2 246,4 * 4,5 га = 10 108,8 га</w:t>
            </w:r>
          </w:p>
          <w:p>
            <w:pPr>
              <w:spacing w:after="20"/>
              <w:ind w:left="20"/>
              <w:jc w:val="both"/>
            </w:pPr>
            <w:r>
              <w:rPr>
                <w:rFonts w:ascii="Times New Roman"/>
                <w:b w:val="false"/>
                <w:i w:val="false"/>
                <w:color w:val="000000"/>
                <w:sz w:val="20"/>
              </w:rPr>
              <w:t>
(ІҚМ (аналық) 2020 бас* 0,8 га / бас.= 1 616 *4,5 га=7 272 га)</w:t>
            </w:r>
          </w:p>
          <w:p>
            <w:pPr>
              <w:spacing w:after="20"/>
              <w:ind w:left="20"/>
              <w:jc w:val="both"/>
            </w:pPr>
            <w:r>
              <w:rPr>
                <w:rFonts w:ascii="Times New Roman"/>
                <w:b w:val="false"/>
                <w:i w:val="false"/>
                <w:color w:val="000000"/>
                <w:sz w:val="20"/>
              </w:rPr>
              <w:t>
ҰҚМ 7 563 бас.* 0,1 га / гол.=756,3 га</w:t>
            </w:r>
          </w:p>
          <w:p>
            <w:pPr>
              <w:spacing w:after="20"/>
              <w:ind w:left="20"/>
              <w:jc w:val="both"/>
            </w:pPr>
            <w:r>
              <w:rPr>
                <w:rFonts w:ascii="Times New Roman"/>
                <w:b w:val="false"/>
                <w:i w:val="false"/>
                <w:color w:val="000000"/>
                <w:sz w:val="20"/>
              </w:rPr>
              <w:t>
* 4,5 га=3 403,35 га</w:t>
            </w:r>
          </w:p>
          <w:p>
            <w:pPr>
              <w:spacing w:after="20"/>
              <w:ind w:left="20"/>
              <w:jc w:val="both"/>
            </w:pPr>
            <w:r>
              <w:rPr>
                <w:rFonts w:ascii="Times New Roman"/>
                <w:b w:val="false"/>
                <w:i w:val="false"/>
                <w:color w:val="000000"/>
                <w:sz w:val="20"/>
              </w:rPr>
              <w:t>
Жылқы 835бас* 1,0 га / бас=719*</w:t>
            </w:r>
          </w:p>
          <w:p>
            <w:pPr>
              <w:spacing w:after="20"/>
              <w:ind w:left="20"/>
              <w:jc w:val="both"/>
            </w:pPr>
            <w:r>
              <w:rPr>
                <w:rFonts w:ascii="Times New Roman"/>
                <w:b w:val="false"/>
                <w:i w:val="false"/>
                <w:color w:val="000000"/>
                <w:sz w:val="20"/>
              </w:rPr>
              <w:t>
4,5 га=3 235,5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10 108.8 га+3 403.35 га+3 235.5 га=16 747.65 га</w:t>
            </w:r>
          </w:p>
          <w:p>
            <w:pPr>
              <w:spacing w:after="20"/>
              <w:ind w:left="20"/>
              <w:jc w:val="both"/>
            </w:pPr>
            <w:r>
              <w:rPr>
                <w:rFonts w:ascii="Times New Roman"/>
                <w:b w:val="false"/>
                <w:i w:val="false"/>
                <w:color w:val="000000"/>
                <w:sz w:val="20"/>
              </w:rPr>
              <w:t>
малды шалғай-жайылымда ұстауға</w:t>
            </w:r>
          </w:p>
          <w:p>
            <w:pPr>
              <w:spacing w:after="20"/>
              <w:ind w:left="20"/>
              <w:jc w:val="both"/>
            </w:pPr>
            <w:r>
              <w:rPr>
                <w:rFonts w:ascii="Times New Roman"/>
                <w:b w:val="false"/>
                <w:i w:val="false"/>
                <w:color w:val="000000"/>
                <w:sz w:val="20"/>
              </w:rPr>
              <w:t>
7 272 га аналық мал басы</w:t>
            </w:r>
          </w:p>
          <w:p>
            <w:pPr>
              <w:spacing w:after="20"/>
              <w:ind w:left="20"/>
              <w:jc w:val="both"/>
            </w:pPr>
            <w:r>
              <w:rPr>
                <w:rFonts w:ascii="Times New Roman"/>
                <w:b w:val="false"/>
                <w:i w:val="false"/>
                <w:color w:val="000000"/>
                <w:sz w:val="20"/>
              </w:rPr>
              <w:t>
17 487 га-7 272 га = 10 215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ІҚМ-289 бас</w:t>
            </w:r>
          </w:p>
          <w:p>
            <w:pPr>
              <w:spacing w:after="20"/>
              <w:ind w:left="20"/>
              <w:jc w:val="both"/>
            </w:pPr>
            <w:r>
              <w:rPr>
                <w:rFonts w:ascii="Times New Roman"/>
                <w:b w:val="false"/>
                <w:i w:val="false"/>
                <w:color w:val="000000"/>
                <w:sz w:val="20"/>
              </w:rPr>
              <w:t>
(оның ішінде аналық мал басы -175 бас)</w:t>
            </w:r>
          </w:p>
          <w:p>
            <w:pPr>
              <w:spacing w:after="20"/>
              <w:ind w:left="20"/>
              <w:jc w:val="both"/>
            </w:pPr>
            <w:r>
              <w:rPr>
                <w:rFonts w:ascii="Times New Roman"/>
                <w:b w:val="false"/>
                <w:i w:val="false"/>
                <w:color w:val="000000"/>
                <w:sz w:val="20"/>
              </w:rPr>
              <w:t>
ҰҚМ – 1 565 бас</w:t>
            </w:r>
          </w:p>
          <w:p>
            <w:pPr>
              <w:spacing w:after="20"/>
              <w:ind w:left="20"/>
              <w:jc w:val="both"/>
            </w:pPr>
            <w:r>
              <w:rPr>
                <w:rFonts w:ascii="Times New Roman"/>
                <w:b w:val="false"/>
                <w:i w:val="false"/>
                <w:color w:val="000000"/>
                <w:sz w:val="20"/>
              </w:rPr>
              <w:t>
Жылқы-186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289 бас * 0,8 га / бас = 231,2 * 4,5 га = 1 040,4 га (ІҚМ (аналық) 175 бас* 0,8 га / бас= 140 * 4,5 га=630 га)</w:t>
            </w:r>
          </w:p>
          <w:p>
            <w:pPr>
              <w:spacing w:after="20"/>
              <w:ind w:left="20"/>
              <w:jc w:val="both"/>
            </w:pPr>
            <w:r>
              <w:rPr>
                <w:rFonts w:ascii="Times New Roman"/>
                <w:b w:val="false"/>
                <w:i w:val="false"/>
                <w:color w:val="000000"/>
                <w:sz w:val="20"/>
              </w:rPr>
              <w:t>
ҰҚМ 1 565 бас * 0,1 га / бас=156,5 га</w:t>
            </w:r>
          </w:p>
          <w:p>
            <w:pPr>
              <w:spacing w:after="20"/>
              <w:ind w:left="20"/>
              <w:jc w:val="both"/>
            </w:pPr>
            <w:r>
              <w:rPr>
                <w:rFonts w:ascii="Times New Roman"/>
                <w:b w:val="false"/>
                <w:i w:val="false"/>
                <w:color w:val="000000"/>
                <w:sz w:val="20"/>
              </w:rPr>
              <w:t>
* 4,5 га=704,25 га</w:t>
            </w:r>
          </w:p>
          <w:p>
            <w:pPr>
              <w:spacing w:after="20"/>
              <w:ind w:left="20"/>
              <w:jc w:val="both"/>
            </w:pPr>
            <w:r>
              <w:rPr>
                <w:rFonts w:ascii="Times New Roman"/>
                <w:b w:val="false"/>
                <w:i w:val="false"/>
                <w:color w:val="000000"/>
                <w:sz w:val="20"/>
              </w:rPr>
              <w:t>
Жылқы 186бас* 1,0 га / бас=186*</w:t>
            </w:r>
          </w:p>
          <w:p>
            <w:pPr>
              <w:spacing w:after="20"/>
              <w:ind w:left="20"/>
              <w:jc w:val="both"/>
            </w:pPr>
            <w:r>
              <w:rPr>
                <w:rFonts w:ascii="Times New Roman"/>
                <w:b w:val="false"/>
                <w:i w:val="false"/>
                <w:color w:val="000000"/>
                <w:sz w:val="20"/>
              </w:rPr>
              <w:t>
4,5 га=837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1 040,4 га+704,25 га+837 га=2 581,65 га</w:t>
            </w:r>
          </w:p>
          <w:p>
            <w:pPr>
              <w:spacing w:after="20"/>
              <w:ind w:left="20"/>
              <w:jc w:val="both"/>
            </w:pPr>
            <w:r>
              <w:rPr>
                <w:rFonts w:ascii="Times New Roman"/>
                <w:b w:val="false"/>
                <w:i w:val="false"/>
                <w:color w:val="000000"/>
                <w:sz w:val="20"/>
              </w:rPr>
              <w:t>
малды шалғай-жайылымда ұстауға</w:t>
            </w:r>
          </w:p>
          <w:p>
            <w:pPr>
              <w:spacing w:after="20"/>
              <w:ind w:left="20"/>
              <w:jc w:val="both"/>
            </w:pPr>
            <w:r>
              <w:rPr>
                <w:rFonts w:ascii="Times New Roman"/>
                <w:b w:val="false"/>
                <w:i w:val="false"/>
                <w:color w:val="000000"/>
                <w:sz w:val="20"/>
              </w:rPr>
              <w:t>
630 га аналық мал басы</w:t>
            </w:r>
          </w:p>
          <w:p>
            <w:pPr>
              <w:spacing w:after="20"/>
              <w:ind w:left="20"/>
              <w:jc w:val="both"/>
            </w:pPr>
            <w:r>
              <w:rPr>
                <w:rFonts w:ascii="Times New Roman"/>
                <w:b w:val="false"/>
                <w:i w:val="false"/>
                <w:color w:val="000000"/>
                <w:sz w:val="20"/>
              </w:rPr>
              <w:t>
858 га-630 га=228 га</w:t>
            </w:r>
          </w:p>
        </w:tc>
      </w:tr>
    </w:tbl>
    <w:bookmarkStart w:name="z54" w:id="51"/>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Бозтал ауылы аумағында жайылымдардың орналасу схемасы (картасы)</w:t>
      </w:r>
    </w:p>
    <w:bookmarkEnd w:id="51"/>
    <w:p>
      <w:pPr>
        <w:spacing w:after="0"/>
        <w:ind w:left="0"/>
        <w:jc w:val="left"/>
      </w:pPr>
      <w:r>
        <w:br/>
      </w:r>
    </w:p>
    <w:p>
      <w:pPr>
        <w:spacing w:after="0"/>
        <w:ind w:left="0"/>
        <w:jc w:val="both"/>
      </w:pPr>
      <w:r>
        <w:drawing>
          <wp:inline distT="0" distB="0" distL="0" distR="0">
            <wp:extent cx="78105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320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 w:id="52"/>
    <w:p>
      <w:pPr>
        <w:spacing w:after="0"/>
        <w:ind w:left="0"/>
        <w:jc w:val="left"/>
      </w:pPr>
      <w:r>
        <w:rPr>
          <w:rFonts w:ascii="Times New Roman"/>
          <w:b/>
          <w:i w:val="false"/>
          <w:color w:val="000000"/>
        </w:rPr>
        <w:t xml:space="preserve"> Бозтал ауылы әкімдігінің аумағында жайылымдардың орналасу схемасына (картасына) қоса берілетін жер учаскелерінің меншік иелері мен жер пайдаланушылардың тізімі</w:t>
      </w:r>
    </w:p>
    <w:bookmarkEnd w:id="52"/>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"Жаманкара" ШҚ Кульжанов Ануар Маратович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"Сага" ШҚ Шакаев Габит Еркешович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"Айгыржал" ШҚ Сеитов Ерболат Сеитович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 ШҚ Жахин Толеу Муратович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"Карасенгир" ШҚ Маханбетов Омирбай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 ШҚ Каирбеков Балтабек Атбайларович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 ШҚ Жумабеков Мурат Сагинович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"Секуов" ШҚ Секуов Рустем Бекжигитович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"Нұғайбек" ШҚ Нұғайбек Нұржақып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"КМ-Бірлік" ШҚ Муканов Жанат Сарбасович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"Кордабай" ШҚ Аубакиров Меирхан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"Ереймен" ШҚ Айдабулова Гулайым Айтжанқызы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"Арман" ЖК Кожахметова Айкен Жусуповна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ШҚ Жумабеков Жанат Сагинович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"Нур-мол" ШҚ Молдашев Машур Ныгметжанович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"ЦентрСпецСтрой – Астана"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"МТС-Ерейментау"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"Баянды-Санжар" ЖШС Амиров Медет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 – Агро"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"Бозтал" Секуов Саят Жанжигитович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"Маулен-тау" ЖШС Секуов Агадыл Бекжигитович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"Хан-келді" ШҚ Айдар Ералы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"Байқоныс" ШҚ Хажекбер Кокен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"Курес" ШҚ Рахмет Курес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"Ташимов" ШҚ Ташимова Гульнар Шохановна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"Тұмсық" ЖШС Ыхылас Солтан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"Айдабулов" ШҚ Айдабулов Ержан Айтжанович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"Кудайбергенов" ШҚ Кудайбергенов Бауржан Жакупович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"Гильмутдинов" ШҚ Гильмутдинов Рамис Ринатович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"Баянды-Санжар ТХ" ЖШС Айтилеуов Таубажан 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"Берік -1" ЖШС Мустафин Ерхан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"K-2 GROUP" ЖШС Куйбагаров Ермек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"OLZHA-SB" ЖШС</w:t>
            </w:r>
          </w:p>
        </w:tc>
      </w:tr>
    </w:tbl>
    <w:p>
      <w:pPr>
        <w:spacing w:after="0"/>
        <w:ind w:left="0"/>
        <w:jc w:val="both"/>
      </w:pPr>
      <w:r>
        <w:rPr>
          <w:rFonts w:ascii="Times New Roman"/>
          <w:b w:val="false"/>
          <w:i w:val="false"/>
          <w:color w:val="000000"/>
          <w:sz w:val="28"/>
        </w:rPr>
        <w:t>
      Ерейментау ауданы Бозтал ауылының мал айдауға арналған сервитуттары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ауданның ауыл шаруашылығы тауарын өндірушілерінің аумағына әсер етпей, елді мекен шекараларында және ауданның босалқы жерлерінде өтеді.</w:t>
      </w:r>
    </w:p>
    <w:bookmarkStart w:name="z56" w:id="53"/>
    <w:p>
      <w:pPr>
        <w:spacing w:after="0"/>
        <w:ind w:left="0"/>
        <w:jc w:val="left"/>
      </w:pPr>
      <w:r>
        <w:rPr>
          <w:rFonts w:ascii="Times New Roman"/>
          <w:b/>
          <w:i w:val="false"/>
          <w:color w:val="000000"/>
        </w:rPr>
        <w:t xml:space="preserve"> Бозтал ауылы бойынша мал мен жайылымдық жерлердің болуы туралы мәліметтер</w:t>
      </w:r>
    </w:p>
    <w:bookmarkEnd w:id="53"/>
    <w:p>
      <w:pPr>
        <w:spacing w:after="0"/>
        <w:ind w:left="0"/>
        <w:jc w:val="both"/>
      </w:pPr>
      <w:r>
        <w:rPr>
          <w:rFonts w:ascii="Times New Roman"/>
          <w:b w:val="false"/>
          <w:i w:val="false"/>
          <w:color w:val="000000"/>
          <w:sz w:val="28"/>
        </w:rPr>
        <w:t>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Жайылым алаңы,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Жайлымдардың қажеттілігі,га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арттығы,га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ІҚМ- 1677бас,</w:t>
            </w:r>
          </w:p>
          <w:p>
            <w:pPr>
              <w:spacing w:after="20"/>
              <w:ind w:left="20"/>
              <w:jc w:val="both"/>
            </w:pPr>
            <w:r>
              <w:rPr>
                <w:rFonts w:ascii="Times New Roman"/>
                <w:b w:val="false"/>
                <w:i w:val="false"/>
                <w:color w:val="000000"/>
                <w:sz w:val="20"/>
              </w:rPr>
              <w:t>
(аналық мал басы -877),</w:t>
            </w:r>
          </w:p>
          <w:p>
            <w:pPr>
              <w:spacing w:after="20"/>
              <w:ind w:left="20"/>
              <w:jc w:val="both"/>
            </w:pPr>
            <w:r>
              <w:rPr>
                <w:rFonts w:ascii="Times New Roman"/>
                <w:b w:val="false"/>
                <w:i w:val="false"/>
                <w:color w:val="000000"/>
                <w:sz w:val="20"/>
              </w:rPr>
              <w:t>
ҰҚМ –3283 бас,</w:t>
            </w:r>
          </w:p>
          <w:p>
            <w:pPr>
              <w:spacing w:after="20"/>
              <w:ind w:left="20"/>
              <w:jc w:val="both"/>
            </w:pPr>
            <w:r>
              <w:rPr>
                <w:rFonts w:ascii="Times New Roman"/>
                <w:b w:val="false"/>
                <w:i w:val="false"/>
                <w:color w:val="000000"/>
                <w:sz w:val="20"/>
              </w:rPr>
              <w:t>
жылқы– 1074бас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1677.*0,8га/бас=1342* 4,5 га = 6039 га</w:t>
            </w:r>
          </w:p>
          <w:p>
            <w:pPr>
              <w:spacing w:after="20"/>
              <w:ind w:left="20"/>
              <w:jc w:val="both"/>
            </w:pPr>
            <w:r>
              <w:rPr>
                <w:rFonts w:ascii="Times New Roman"/>
                <w:b w:val="false"/>
                <w:i w:val="false"/>
                <w:color w:val="000000"/>
                <w:sz w:val="20"/>
              </w:rPr>
              <w:t>
(ІҚМ(анал.) 877 бас*0,8га/бас= 702 *4,5га=3159га)</w:t>
            </w:r>
          </w:p>
          <w:p>
            <w:pPr>
              <w:spacing w:after="20"/>
              <w:ind w:left="20"/>
              <w:jc w:val="both"/>
            </w:pPr>
            <w:r>
              <w:rPr>
                <w:rFonts w:ascii="Times New Roman"/>
                <w:b w:val="false"/>
                <w:i w:val="false"/>
                <w:color w:val="000000"/>
                <w:sz w:val="20"/>
              </w:rPr>
              <w:t>
ҰҚМ 3283 бас*0,1га/бас=328 га*4,5 га=1476 га</w:t>
            </w:r>
          </w:p>
          <w:p>
            <w:pPr>
              <w:spacing w:after="20"/>
              <w:ind w:left="20"/>
              <w:jc w:val="both"/>
            </w:pPr>
            <w:r>
              <w:rPr>
                <w:rFonts w:ascii="Times New Roman"/>
                <w:b w:val="false"/>
                <w:i w:val="false"/>
                <w:color w:val="000000"/>
                <w:sz w:val="20"/>
              </w:rPr>
              <w:t>
жылқы 1074бас*1,0га/бас =1074*4,5 га=4833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6039 га+1476 га+</w:t>
            </w:r>
          </w:p>
          <w:p>
            <w:pPr>
              <w:spacing w:after="20"/>
              <w:ind w:left="20"/>
              <w:jc w:val="both"/>
            </w:pPr>
            <w:r>
              <w:rPr>
                <w:rFonts w:ascii="Times New Roman"/>
                <w:b w:val="false"/>
                <w:i w:val="false"/>
                <w:color w:val="000000"/>
                <w:sz w:val="20"/>
              </w:rPr>
              <w:t xml:space="preserve">
4833га=12348 га </w:t>
            </w:r>
          </w:p>
          <w:p>
            <w:pPr>
              <w:spacing w:after="20"/>
              <w:ind w:left="20"/>
              <w:jc w:val="both"/>
            </w:pPr>
            <w:r>
              <w:rPr>
                <w:rFonts w:ascii="Times New Roman"/>
                <w:b w:val="false"/>
                <w:i w:val="false"/>
                <w:color w:val="000000"/>
                <w:sz w:val="20"/>
              </w:rPr>
              <w:t>
малды шалғай-жайылымда ұстауға</w:t>
            </w:r>
          </w:p>
          <w:p>
            <w:pPr>
              <w:spacing w:after="20"/>
              <w:ind w:left="20"/>
              <w:jc w:val="both"/>
            </w:pPr>
            <w:r>
              <w:rPr>
                <w:rFonts w:ascii="Times New Roman"/>
                <w:b w:val="false"/>
                <w:i w:val="false"/>
                <w:color w:val="000000"/>
                <w:sz w:val="20"/>
              </w:rPr>
              <w:t>
3159 га аналық мал басы</w:t>
            </w:r>
          </w:p>
          <w:p>
            <w:pPr>
              <w:spacing w:after="20"/>
              <w:ind w:left="20"/>
              <w:jc w:val="both"/>
            </w:pPr>
            <w:r>
              <w:rPr>
                <w:rFonts w:ascii="Times New Roman"/>
                <w:b w:val="false"/>
                <w:i w:val="false"/>
                <w:color w:val="000000"/>
                <w:sz w:val="20"/>
              </w:rPr>
              <w:t xml:space="preserve">
14152 - 3159га= 10993га </w:t>
            </w:r>
          </w:p>
        </w:tc>
      </w:tr>
    </w:tbl>
    <w:bookmarkStart w:name="z57" w:id="5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Майлан ауылы аумағында жайылымдардың орналасу схемасы (картасы)</w:t>
      </w:r>
    </w:p>
    <w:bookmarkEnd w:id="54"/>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 w:id="55"/>
    <w:p>
      <w:pPr>
        <w:spacing w:after="0"/>
        <w:ind w:left="0"/>
        <w:jc w:val="left"/>
      </w:pPr>
      <w:r>
        <w:rPr>
          <w:rFonts w:ascii="Times New Roman"/>
          <w:b/>
          <w:i w:val="false"/>
          <w:color w:val="000000"/>
        </w:rPr>
        <w:t xml:space="preserve"> Майлан ауылының аумағында жайылымдардың орналасу схемасына (картасына) қоса берілетін жер учаскелерінің меншік иелері мен жер пайдаланушыларының тізімі</w:t>
      </w:r>
    </w:p>
    <w:bookmarkEnd w:id="55"/>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"Хамзе" ШҚ Биекенов Ержан Хамзинович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 ШҚ Боранбаев Сансызбай Набидуллаевич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Зарина ШҚ Дюсембина Анар Мухамеджановна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"Астык" ШҚ Шадрин Александр Леонидович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"Болашак ШҚ " Уваисов Канат Кажибекович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 ШҚ Бахаев Ергалий Каирбекович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"Еркебулан" ШҚ Жиеналин Марат Мендыгаринович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"Колос" ШҚ Марченко Андрей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 ШҚ Нигметов Айдар Сагадиевич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Оразалин Кабилашим Кабдусалимович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"Нур-Даулет" ШҚ Биекенов Кабибулла 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"Дильназ" ШҚ Жиеналин М.Р.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"Лихтей" ШҚ Лихтей Людмила Петровна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"Артем" ШҚ Герман Григорий Григорьевич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"Виктория" ШҚ Мельников Александр Викторович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"Заитов" ШҚ Заитов Асылбек Башидович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"Авангард" ШҚ Азнаш Данияр Сансызбаевича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"Юльян" ШҚ Микша Александр Юльянович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Тулепбергенов Жанабек Касымбекович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Тлепов Манат 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Каратаева Гульбаршин Шакишовна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Романова Наталья Васильевна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Арсланов Ильнур Ринатович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Кажигалиев Биржан Едилович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Рыбалко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Черезова Татьяна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Кадук Сергей Александрович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Мухатов Кажкен Ашимович, Мухатов Даурен Кажкенович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"Стаханово-Агро"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"АФ-Новомарковка 2010"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"Kazakhstan Invest group"</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"Жалгас-Агро"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"ЖОРҒАТАЙ"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"Акмола-Бим"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"Компания Алтын-Қазық"</w:t>
            </w:r>
          </w:p>
        </w:tc>
      </w:tr>
    </w:tbl>
    <w:p>
      <w:pPr>
        <w:spacing w:after="0"/>
        <w:ind w:left="0"/>
        <w:jc w:val="both"/>
      </w:pPr>
      <w:r>
        <w:rPr>
          <w:rFonts w:ascii="Times New Roman"/>
          <w:b w:val="false"/>
          <w:i w:val="false"/>
          <w:color w:val="000000"/>
          <w:sz w:val="28"/>
        </w:rPr>
        <w:t>
      Ерейментау ауданы Майлан ауылының мал айдауға арналған сервитуттары туралы мәліметтер</w:t>
      </w:r>
    </w:p>
    <w:p>
      <w:pPr>
        <w:spacing w:after="0"/>
        <w:ind w:left="0"/>
        <w:jc w:val="both"/>
      </w:pPr>
      <w:r>
        <w:rPr>
          <w:rFonts w:ascii="Times New Roman"/>
          <w:b w:val="false"/>
          <w:i w:val="false"/>
          <w:color w:val="000000"/>
          <w:sz w:val="28"/>
        </w:rPr>
        <w:t>
      Майлан ауылында мал айдауға арналған сервитуттар келесі жер пайдаланушылармен орнатылған:</w:t>
      </w:r>
    </w:p>
    <w:p>
      <w:pPr>
        <w:spacing w:after="0"/>
        <w:ind w:left="0"/>
        <w:jc w:val="both"/>
      </w:pPr>
      <w:r>
        <w:rPr>
          <w:rFonts w:ascii="Times New Roman"/>
          <w:b w:val="false"/>
          <w:i w:val="false"/>
          <w:color w:val="000000"/>
          <w:sz w:val="28"/>
        </w:rPr>
        <w:t>
      ШҚ "Хамзе" Биекенов Ержан Хамитович, ШҚ "Мәди" Боранбаев Сансызбай Набидуллаұлы, ШҚ "Галина" Калинка Михаил Васильевич, ШҚ "Астық" Шадрин Александр Леонидович, ШҚ "Болашақ" Увайсов Қанат Қажыбекена ШҚ Колос" Марченко Андрей Николаевич, ШҚ "Айдар" Нығметов Айдар Сағадиұлы, ШҚ "Нұр-Дәулет" Биекенов Қабибулла Хамитұлы, ШҚ "Лихтей" Лихтей Людмила Петровна, ШҚ "Виктория" Мельников Александр Александрович, ШҚ Юлян Микша Александр Юлянович, ШҚ "Тлепов" Тлепов Манат Қалиевич, Нургазина Райхан Уалихановна, Микша Юлян Юлянович, Төлепбергенов Жаңабек Қасымбекұлы, ШҚ "Глория" Рыбалко Сергей Васильевич, Кадук Сергей Александрович, Мухатов Кажкен Ашимович, Мухатов Даурен Кажкенович, ЖШС "Жалгас-Агро", ЖШС "ЖОРҒАТАЙ".</w:t>
      </w:r>
    </w:p>
    <w:bookmarkStart w:name="z59" w:id="56"/>
    <w:p>
      <w:pPr>
        <w:spacing w:after="0"/>
        <w:ind w:left="0"/>
        <w:jc w:val="left"/>
      </w:pPr>
      <w:r>
        <w:rPr>
          <w:rFonts w:ascii="Times New Roman"/>
          <w:b/>
          <w:i w:val="false"/>
          <w:color w:val="000000"/>
        </w:rPr>
        <w:t xml:space="preserve"> Елді мекендер бойынша бөліністе Майлан ауылы бойынша мал мен жайылымдық алқаптардың болуы туралы мәліметтер</w:t>
      </w:r>
    </w:p>
    <w:bookmarkEnd w:id="56"/>
    <w:p>
      <w:pPr>
        <w:spacing w:after="0"/>
        <w:ind w:left="0"/>
        <w:jc w:val="both"/>
      </w:pPr>
      <w:r>
        <w:rPr>
          <w:rFonts w:ascii="Times New Roman"/>
          <w:b w:val="false"/>
          <w:i w:val="false"/>
          <w:color w:val="000000"/>
          <w:sz w:val="28"/>
        </w:rPr>
        <w:t>
      №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Жайлымға қажеттілік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жетіспеуі/артығы,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Майлан ауылының тұрғындары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ІҚМ- 1293, бас,</w:t>
            </w:r>
          </w:p>
          <w:p>
            <w:pPr>
              <w:spacing w:after="20"/>
              <w:ind w:left="20"/>
              <w:jc w:val="both"/>
            </w:pPr>
            <w:r>
              <w:rPr>
                <w:rFonts w:ascii="Times New Roman"/>
                <w:b w:val="false"/>
                <w:i w:val="false"/>
                <w:color w:val="000000"/>
                <w:sz w:val="20"/>
              </w:rPr>
              <w:t>
(оның ішінде аналық мал -690 бас),</w:t>
            </w:r>
          </w:p>
          <w:p>
            <w:pPr>
              <w:spacing w:after="20"/>
              <w:ind w:left="20"/>
              <w:jc w:val="both"/>
            </w:pPr>
            <w:r>
              <w:rPr>
                <w:rFonts w:ascii="Times New Roman"/>
                <w:b w:val="false"/>
                <w:i w:val="false"/>
                <w:color w:val="000000"/>
                <w:sz w:val="20"/>
              </w:rPr>
              <w:t>
ҰҚМ –3196 бас,</w:t>
            </w:r>
          </w:p>
          <w:p>
            <w:pPr>
              <w:spacing w:after="20"/>
              <w:ind w:left="20"/>
              <w:jc w:val="both"/>
            </w:pPr>
            <w:r>
              <w:rPr>
                <w:rFonts w:ascii="Times New Roman"/>
                <w:b w:val="false"/>
                <w:i w:val="false"/>
                <w:color w:val="000000"/>
                <w:sz w:val="20"/>
              </w:rPr>
              <w:t>
Жылқы – 634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1293.*0,8га/бас.=1034,4 * 4,5 га = 4654,8 га</w:t>
            </w:r>
          </w:p>
          <w:p>
            <w:pPr>
              <w:spacing w:after="20"/>
              <w:ind w:left="20"/>
              <w:jc w:val="both"/>
            </w:pPr>
            <w:r>
              <w:rPr>
                <w:rFonts w:ascii="Times New Roman"/>
                <w:b w:val="false"/>
                <w:i w:val="false"/>
                <w:color w:val="000000"/>
                <w:sz w:val="20"/>
              </w:rPr>
              <w:t>
(ІҚМ (мат.) 690 бас.*0,8га/бас.= 552 *4,5га=2484 га)</w:t>
            </w:r>
          </w:p>
          <w:p>
            <w:pPr>
              <w:spacing w:after="20"/>
              <w:ind w:left="20"/>
              <w:jc w:val="both"/>
            </w:pPr>
            <w:r>
              <w:rPr>
                <w:rFonts w:ascii="Times New Roman"/>
                <w:b w:val="false"/>
                <w:i w:val="false"/>
                <w:color w:val="000000"/>
                <w:sz w:val="20"/>
              </w:rPr>
              <w:t>
ҰҚМ 3196 бас.*0,1га/бас.=319,6 га</w:t>
            </w:r>
          </w:p>
          <w:p>
            <w:pPr>
              <w:spacing w:after="20"/>
              <w:ind w:left="20"/>
              <w:jc w:val="both"/>
            </w:pPr>
            <w:r>
              <w:rPr>
                <w:rFonts w:ascii="Times New Roman"/>
                <w:b w:val="false"/>
                <w:i w:val="false"/>
                <w:color w:val="000000"/>
                <w:sz w:val="20"/>
              </w:rPr>
              <w:t>
*4,5 га=1438,2 га</w:t>
            </w:r>
          </w:p>
          <w:p>
            <w:pPr>
              <w:spacing w:after="20"/>
              <w:ind w:left="20"/>
              <w:jc w:val="both"/>
            </w:pPr>
            <w:r>
              <w:rPr>
                <w:rFonts w:ascii="Times New Roman"/>
                <w:b w:val="false"/>
                <w:i w:val="false"/>
                <w:color w:val="000000"/>
                <w:sz w:val="20"/>
              </w:rPr>
              <w:t>
Жылқы 634.*1,0га/бас.=634*</w:t>
            </w:r>
          </w:p>
          <w:p>
            <w:pPr>
              <w:spacing w:after="20"/>
              <w:ind w:left="20"/>
              <w:jc w:val="both"/>
            </w:pPr>
            <w:r>
              <w:rPr>
                <w:rFonts w:ascii="Times New Roman"/>
                <w:b w:val="false"/>
                <w:i w:val="false"/>
                <w:color w:val="000000"/>
                <w:sz w:val="20"/>
              </w:rPr>
              <w:t>
4,5 га=2853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4654,8га+1438,2га+2853га=8946 га </w:t>
            </w:r>
          </w:p>
          <w:p>
            <w:pPr>
              <w:spacing w:after="20"/>
              <w:ind w:left="20"/>
              <w:jc w:val="both"/>
            </w:pPr>
            <w:r>
              <w:rPr>
                <w:rFonts w:ascii="Times New Roman"/>
                <w:b w:val="false"/>
                <w:i w:val="false"/>
                <w:color w:val="000000"/>
                <w:sz w:val="20"/>
              </w:rPr>
              <w:t>
малды шалғай-жайылымда ұстауға</w:t>
            </w:r>
          </w:p>
          <w:p>
            <w:pPr>
              <w:spacing w:after="20"/>
              <w:ind w:left="20"/>
              <w:jc w:val="both"/>
            </w:pPr>
            <w:r>
              <w:rPr>
                <w:rFonts w:ascii="Times New Roman"/>
                <w:b w:val="false"/>
                <w:i w:val="false"/>
                <w:color w:val="000000"/>
                <w:sz w:val="20"/>
              </w:rPr>
              <w:t>
2484 га аналық бас</w:t>
            </w:r>
          </w:p>
          <w:p>
            <w:pPr>
              <w:spacing w:after="20"/>
              <w:ind w:left="20"/>
              <w:jc w:val="both"/>
            </w:pPr>
            <w:r>
              <w:rPr>
                <w:rFonts w:ascii="Times New Roman"/>
                <w:b w:val="false"/>
                <w:i w:val="false"/>
                <w:color w:val="000000"/>
                <w:sz w:val="20"/>
              </w:rPr>
              <w:t xml:space="preserve">
9812 - 2484га= 7328 га </w:t>
            </w:r>
          </w:p>
        </w:tc>
      </w:tr>
    </w:tbl>
    <w:bookmarkStart w:name="z60" w:id="5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Ақсуат ауылы аумағында жайылымдардың орналасу схемасы (картасы)</w:t>
      </w:r>
    </w:p>
    <w:bookmarkEnd w:id="57"/>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 w:id="58"/>
    <w:p>
      <w:pPr>
        <w:spacing w:after="0"/>
        <w:ind w:left="0"/>
        <w:jc w:val="left"/>
      </w:pPr>
      <w:r>
        <w:rPr>
          <w:rFonts w:ascii="Times New Roman"/>
          <w:b/>
          <w:i w:val="false"/>
          <w:color w:val="000000"/>
        </w:rPr>
        <w:t xml:space="preserve"> Ақсуат ауылының аумағында жайылымдардың орналасу схемасына (картасына) қоса берілетін жер учаскелерінің меншік иелері мен жер пайдаланушыларының тізімі</w:t>
      </w:r>
    </w:p>
    <w:bookmarkEnd w:id="58"/>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"Ерсимай" Идрисов Ерболат Смагулович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"Новодолинка" Гарр Анастасия Гарьевна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"Ибрагим" Шержанова Галия Карабаевна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"Орнек-п" Хамзина Бахытгуль Ермековна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5.Х</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"Орнек" Кокумбаев Еркен Кокешевич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Камышев Галым Конаевич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"Арман" Султанбекова Айман Рапильбековна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"Боранбай" Камалиев Джамбул Боранбаевич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"Ереймен 2" Искакова Карлыгаш Космановна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"Асылхан" Нахипов Асылхан Абильдаевич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"Долинка" Горр Александра Александровна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"Елимай" Нурмуханов Мурат Шоппаевич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"Надежда" Левен Яков Петрович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"Байтемир и К" Байтемиров Кайрат Садырович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Асаубаев Асхат Жолдасович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Жуматаев Арман Смагулович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"Мадинат" Кекаев Висит Висхаевич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Смагулова Асель Бердибековна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Нагамбетова Болбырауын Ахметжановна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"Aizet Farms"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"Нур агро 2014"</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"Торт тулик Мол"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"Вефиль"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"Урал 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"Ерейментау Кулан"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"Акшилик 2020"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 Рахат СК"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"Надежда 2023"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"Темирболат 2023"</w:t>
            </w:r>
          </w:p>
        </w:tc>
      </w:tr>
    </w:tbl>
    <w:p>
      <w:pPr>
        <w:spacing w:after="0"/>
        <w:ind w:left="0"/>
        <w:jc w:val="both"/>
      </w:pPr>
      <w:r>
        <w:rPr>
          <w:rFonts w:ascii="Times New Roman"/>
          <w:b w:val="false"/>
          <w:i w:val="false"/>
          <w:color w:val="000000"/>
          <w:sz w:val="28"/>
        </w:rPr>
        <w:t>
      Ерейментау ауданы Ақсуат ауылының мал айдауға арналған сервитуттары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ауданның ауыл шаруашылығы тауарын өндірушілерінің аумағына әсер етпей, елді мекен шекараларында және ауданның босалқы жерлерінде өтеді.</w:t>
      </w:r>
    </w:p>
    <w:bookmarkStart w:name="z62" w:id="59"/>
    <w:p>
      <w:pPr>
        <w:spacing w:after="0"/>
        <w:ind w:left="0"/>
        <w:jc w:val="left"/>
      </w:pPr>
      <w:r>
        <w:rPr>
          <w:rFonts w:ascii="Times New Roman"/>
          <w:b/>
          <w:i w:val="false"/>
          <w:color w:val="000000"/>
        </w:rPr>
        <w:t xml:space="preserve"> Елді мекендер бойынша бөліністе Ақсуат ауылы бойынша мал мен жайылымдық алқаптардың болуы туралы мәліметтер</w:t>
      </w:r>
    </w:p>
    <w:bookmarkEnd w:id="59"/>
    <w:p>
      <w:pPr>
        <w:spacing w:after="0"/>
        <w:ind w:left="0"/>
        <w:jc w:val="both"/>
      </w:pPr>
      <w:r>
        <w:rPr>
          <w:rFonts w:ascii="Times New Roman"/>
          <w:b w:val="false"/>
          <w:i w:val="false"/>
          <w:color w:val="000000"/>
          <w:sz w:val="28"/>
        </w:rPr>
        <w:t>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Жайлымға қажеттілік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жетіспеуі/артығы,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Ақсуат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ІҚМ- 477бас,</w:t>
            </w:r>
          </w:p>
          <w:p>
            <w:pPr>
              <w:spacing w:after="20"/>
              <w:ind w:left="20"/>
              <w:jc w:val="both"/>
            </w:pPr>
            <w:r>
              <w:rPr>
                <w:rFonts w:ascii="Times New Roman"/>
                <w:b w:val="false"/>
                <w:i w:val="false"/>
                <w:color w:val="000000"/>
                <w:sz w:val="20"/>
              </w:rPr>
              <w:t>
(оның ішінде аналық мал басы -285бас),</w:t>
            </w:r>
          </w:p>
          <w:p>
            <w:pPr>
              <w:spacing w:after="20"/>
              <w:ind w:left="20"/>
              <w:jc w:val="both"/>
            </w:pPr>
            <w:r>
              <w:rPr>
                <w:rFonts w:ascii="Times New Roman"/>
                <w:b w:val="false"/>
                <w:i w:val="false"/>
                <w:color w:val="000000"/>
                <w:sz w:val="20"/>
              </w:rPr>
              <w:t>
ҰҚМ –568 бас,</w:t>
            </w:r>
          </w:p>
          <w:p>
            <w:pPr>
              <w:spacing w:after="20"/>
              <w:ind w:left="20"/>
              <w:jc w:val="both"/>
            </w:pPr>
            <w:r>
              <w:rPr>
                <w:rFonts w:ascii="Times New Roman"/>
                <w:b w:val="false"/>
                <w:i w:val="false"/>
                <w:color w:val="000000"/>
                <w:sz w:val="20"/>
              </w:rPr>
              <w:t>
Жылқы – 106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477 бас *0,8га/ бас =381,6* 4,5 га = 1717 га</w:t>
            </w:r>
          </w:p>
          <w:p>
            <w:pPr>
              <w:spacing w:after="20"/>
              <w:ind w:left="20"/>
              <w:jc w:val="both"/>
            </w:pPr>
            <w:r>
              <w:rPr>
                <w:rFonts w:ascii="Times New Roman"/>
                <w:b w:val="false"/>
                <w:i w:val="false"/>
                <w:color w:val="000000"/>
                <w:sz w:val="20"/>
              </w:rPr>
              <w:t>
(ІҚМ (аналық) 285 бас *0,8га/ бас = 228*4,5га=1026га)</w:t>
            </w:r>
          </w:p>
          <w:p>
            <w:pPr>
              <w:spacing w:after="20"/>
              <w:ind w:left="20"/>
              <w:jc w:val="both"/>
            </w:pPr>
            <w:r>
              <w:rPr>
                <w:rFonts w:ascii="Times New Roman"/>
                <w:b w:val="false"/>
                <w:i w:val="false"/>
                <w:color w:val="000000"/>
                <w:sz w:val="20"/>
              </w:rPr>
              <w:t>
ҰҚМ 568 бас *0,1га/ бас =56,8 га</w:t>
            </w:r>
          </w:p>
          <w:p>
            <w:pPr>
              <w:spacing w:after="20"/>
              <w:ind w:left="20"/>
              <w:jc w:val="both"/>
            </w:pPr>
            <w:r>
              <w:rPr>
                <w:rFonts w:ascii="Times New Roman"/>
                <w:b w:val="false"/>
                <w:i w:val="false"/>
                <w:color w:val="000000"/>
                <w:sz w:val="20"/>
              </w:rPr>
              <w:t>
*4,5 га=255,6 га</w:t>
            </w:r>
          </w:p>
          <w:p>
            <w:pPr>
              <w:spacing w:after="20"/>
              <w:ind w:left="20"/>
              <w:jc w:val="both"/>
            </w:pPr>
            <w:r>
              <w:rPr>
                <w:rFonts w:ascii="Times New Roman"/>
                <w:b w:val="false"/>
                <w:i w:val="false"/>
                <w:color w:val="000000"/>
                <w:sz w:val="20"/>
              </w:rPr>
              <w:t>
Жылқы 106 бас *1,0га/ бас .=106*4,5 га=477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1717 га+1026 га+</w:t>
            </w:r>
          </w:p>
          <w:p>
            <w:pPr>
              <w:spacing w:after="20"/>
              <w:ind w:left="20"/>
              <w:jc w:val="both"/>
            </w:pPr>
            <w:r>
              <w:rPr>
                <w:rFonts w:ascii="Times New Roman"/>
                <w:b w:val="false"/>
                <w:i w:val="false"/>
                <w:color w:val="000000"/>
                <w:sz w:val="20"/>
              </w:rPr>
              <w:t xml:space="preserve">
255га=2998 га </w:t>
            </w:r>
          </w:p>
          <w:p>
            <w:pPr>
              <w:spacing w:after="20"/>
              <w:ind w:left="20"/>
              <w:jc w:val="both"/>
            </w:pPr>
            <w:r>
              <w:rPr>
                <w:rFonts w:ascii="Times New Roman"/>
                <w:b w:val="false"/>
                <w:i w:val="false"/>
                <w:color w:val="000000"/>
                <w:sz w:val="20"/>
              </w:rPr>
              <w:t>
малды шалғай-жайылымда ұстауға</w:t>
            </w:r>
          </w:p>
          <w:p>
            <w:pPr>
              <w:spacing w:after="20"/>
              <w:ind w:left="20"/>
              <w:jc w:val="both"/>
            </w:pPr>
            <w:r>
              <w:rPr>
                <w:rFonts w:ascii="Times New Roman"/>
                <w:b w:val="false"/>
                <w:i w:val="false"/>
                <w:color w:val="000000"/>
                <w:sz w:val="20"/>
              </w:rPr>
              <w:t>
1026 га аналық мал басы</w:t>
            </w:r>
          </w:p>
          <w:p>
            <w:pPr>
              <w:spacing w:after="20"/>
              <w:ind w:left="20"/>
              <w:jc w:val="both"/>
            </w:pPr>
            <w:r>
              <w:rPr>
                <w:rFonts w:ascii="Times New Roman"/>
                <w:b w:val="false"/>
                <w:i w:val="false"/>
                <w:color w:val="000000"/>
                <w:sz w:val="20"/>
              </w:rPr>
              <w:t xml:space="preserve">
13586,4 - 1026га= 12560,4га </w:t>
            </w:r>
          </w:p>
        </w:tc>
      </w:tr>
    </w:tbl>
    <w:bookmarkStart w:name="z63" w:id="6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Сілеті ауылы аумағында жайылымдардың орналасу схемасы (картасы)</w:t>
      </w:r>
    </w:p>
    <w:bookmarkEnd w:id="60"/>
    <w:p>
      <w:pPr>
        <w:spacing w:after="0"/>
        <w:ind w:left="0"/>
        <w:jc w:val="left"/>
      </w:pPr>
      <w:r>
        <w:br/>
      </w:r>
    </w:p>
    <w:p>
      <w:pPr>
        <w:spacing w:after="0"/>
        <w:ind w:left="0"/>
        <w:jc w:val="both"/>
      </w:pPr>
      <w:r>
        <w:drawing>
          <wp:inline distT="0" distB="0" distL="0" distR="0">
            <wp:extent cx="78105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 w:id="61"/>
    <w:p>
      <w:pPr>
        <w:spacing w:after="0"/>
        <w:ind w:left="0"/>
        <w:jc w:val="left"/>
      </w:pPr>
      <w:r>
        <w:rPr>
          <w:rFonts w:ascii="Times New Roman"/>
          <w:b/>
          <w:i w:val="false"/>
          <w:color w:val="000000"/>
        </w:rPr>
        <w:t xml:space="preserve"> Ақсуат ауылының аумағында жайылымдардың орналасу схемасына (картасына) қоса берілетін жер учаскелерінің меншік иелері мен жер пайдаланушыларының тізімі</w:t>
      </w:r>
    </w:p>
    <w:bookmarkEnd w:id="61"/>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"Думат"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"Ен-Дала"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"Алдяр-Агро"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"АМИРAGRO-2019"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"Астана-Өріс"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"Мустафа и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"Асыл-жабы"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"Ерсаин и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"Куаныш" Бекназаров Нурмагамбет Ибрагимович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"Кулагер" Ермагамбетов Жигсембай Каббасович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"Артем" Буяновский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"Бакенов" Бакенов Жанат Даирович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"Майканова" Майканова Гульназ Еркиновна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"Султанов" Султанов Ибрагим Алданович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"Купеев" Купеев Сагымбай Кубатаевич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"Ахметов" Ахметов Акмалиден Каиргельдинович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"Алибаев" Алибаев Даулбай Жакинович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Пикалов Сергей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"Нуркенов" Нуркенов Мейрам Магруппович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"Бондаренко" Бондаренко Иван Степанович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"Саян" Сатпаева Махабат Бейсембаевна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"Ильхам" Сатпаева Асем Сериковна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"Алибаев" Алибаев Аманжол Кыздарбекович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"Тайтыш" Тайтыш Ардак Амангельды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"Ибраев" Ибраев Жумаш Нурахметович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"Абылгазимова" Абылгазимова Жанар Айтмукановна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"Зейнелова" Зейнелова Анаргуль Жумабаевна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"Канафин" Канафин Бекбулат Адильбекович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"Жуманов" Жуманов Макжан Кениспаевич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"Муканов" Муканов Беркут Турсунович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"Жасұлан" Махатова Асель Канатовна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"Бихан" Биханов Ермек 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"Дюсенова" Дюсенова Гульназ Сериковна</w:t>
            </w:r>
          </w:p>
        </w:tc>
      </w:tr>
    </w:tbl>
    <w:p>
      <w:pPr>
        <w:spacing w:after="0"/>
        <w:ind w:left="0"/>
        <w:jc w:val="both"/>
      </w:pPr>
      <w:r>
        <w:rPr>
          <w:rFonts w:ascii="Times New Roman"/>
          <w:b w:val="false"/>
          <w:i w:val="false"/>
          <w:color w:val="000000"/>
          <w:sz w:val="28"/>
        </w:rPr>
        <w:t>
      Ерейментау ауданы Сілеті ауылының мал айдауға арналған сервитуттары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ауданның ауыл шаруашылығы тауарын өндірушілерінің аумағына әсер етпей, елді мекен шекараларында және ауданның босалқы жерлерінде өтеді.</w:t>
      </w:r>
    </w:p>
    <w:bookmarkStart w:name="z65" w:id="62"/>
    <w:p>
      <w:pPr>
        <w:spacing w:after="0"/>
        <w:ind w:left="0"/>
        <w:jc w:val="left"/>
      </w:pPr>
      <w:r>
        <w:rPr>
          <w:rFonts w:ascii="Times New Roman"/>
          <w:b/>
          <w:i w:val="false"/>
          <w:color w:val="000000"/>
        </w:rPr>
        <w:t xml:space="preserve"> Елді мекендер бойынша бөліністе Ақсуат ауылы бойынша мал мен жайылымдық алқаптардың болуы туралы мәліметтер</w:t>
      </w:r>
    </w:p>
    <w:bookmarkEnd w:id="62"/>
    <w:p>
      <w:pPr>
        <w:spacing w:after="0"/>
        <w:ind w:left="0"/>
        <w:jc w:val="both"/>
      </w:pPr>
      <w:r>
        <w:rPr>
          <w:rFonts w:ascii="Times New Roman"/>
          <w:b w:val="false"/>
          <w:i w:val="false"/>
          <w:color w:val="000000"/>
          <w:sz w:val="28"/>
        </w:rPr>
        <w:t>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Жайлымға қажеттілік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жетіспеуі/артығы,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Сілеті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26448,7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ІҚМ- 1389 бас,</w:t>
            </w:r>
          </w:p>
          <w:p>
            <w:pPr>
              <w:spacing w:after="20"/>
              <w:ind w:left="20"/>
              <w:jc w:val="both"/>
            </w:pPr>
            <w:r>
              <w:rPr>
                <w:rFonts w:ascii="Times New Roman"/>
                <w:b w:val="false"/>
                <w:i w:val="false"/>
                <w:color w:val="000000"/>
                <w:sz w:val="20"/>
              </w:rPr>
              <w:t>
(оның ішінде аналық мал басы -833 бас),</w:t>
            </w:r>
          </w:p>
          <w:p>
            <w:pPr>
              <w:spacing w:after="20"/>
              <w:ind w:left="20"/>
              <w:jc w:val="both"/>
            </w:pPr>
            <w:r>
              <w:rPr>
                <w:rFonts w:ascii="Times New Roman"/>
                <w:b w:val="false"/>
                <w:i w:val="false"/>
                <w:color w:val="000000"/>
                <w:sz w:val="20"/>
              </w:rPr>
              <w:t>
ҰҚМ –1275 бас</w:t>
            </w:r>
          </w:p>
          <w:p>
            <w:pPr>
              <w:spacing w:after="20"/>
              <w:ind w:left="20"/>
              <w:jc w:val="both"/>
            </w:pPr>
            <w:r>
              <w:rPr>
                <w:rFonts w:ascii="Times New Roman"/>
                <w:b w:val="false"/>
                <w:i w:val="false"/>
                <w:color w:val="000000"/>
                <w:sz w:val="20"/>
              </w:rPr>
              <w:t>
Жылқы – 410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ІҚМ1389бас*0,8га/ бас =1111,2*4,5=5000,4 га</w:t>
            </w:r>
          </w:p>
          <w:p>
            <w:pPr>
              <w:spacing w:after="20"/>
              <w:ind w:left="20"/>
              <w:jc w:val="both"/>
            </w:pPr>
            <w:r>
              <w:rPr>
                <w:rFonts w:ascii="Times New Roman"/>
                <w:b w:val="false"/>
                <w:i w:val="false"/>
                <w:color w:val="000000"/>
                <w:sz w:val="20"/>
              </w:rPr>
              <w:t>
(ІҚМ (аналық) 833бас*</w:t>
            </w:r>
          </w:p>
          <w:p>
            <w:pPr>
              <w:spacing w:after="20"/>
              <w:ind w:left="20"/>
              <w:jc w:val="both"/>
            </w:pPr>
            <w:r>
              <w:rPr>
                <w:rFonts w:ascii="Times New Roman"/>
                <w:b w:val="false"/>
                <w:i w:val="false"/>
                <w:color w:val="000000"/>
                <w:sz w:val="20"/>
              </w:rPr>
              <w:t>
0,8га/бас=666,4*4,5га= 2998,8 га)</w:t>
            </w:r>
          </w:p>
          <w:p>
            <w:pPr>
              <w:spacing w:after="20"/>
              <w:ind w:left="20"/>
              <w:jc w:val="both"/>
            </w:pPr>
            <w:r>
              <w:rPr>
                <w:rFonts w:ascii="Times New Roman"/>
                <w:b w:val="false"/>
                <w:i w:val="false"/>
                <w:color w:val="000000"/>
                <w:sz w:val="20"/>
              </w:rPr>
              <w:t>
ҰҚМ 1275бас*0,1га/бас=127,5*4,5 =573,75га</w:t>
            </w:r>
          </w:p>
          <w:p>
            <w:pPr>
              <w:spacing w:after="20"/>
              <w:ind w:left="20"/>
              <w:jc w:val="both"/>
            </w:pPr>
            <w:r>
              <w:rPr>
                <w:rFonts w:ascii="Times New Roman"/>
                <w:b w:val="false"/>
                <w:i w:val="false"/>
                <w:color w:val="000000"/>
                <w:sz w:val="20"/>
              </w:rPr>
              <w:t>
Жылқы 410бас*1,0га/бас=410*4,5=1845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5000,4+573,75га+</w:t>
            </w:r>
          </w:p>
          <w:p>
            <w:pPr>
              <w:spacing w:after="20"/>
              <w:ind w:left="20"/>
              <w:jc w:val="both"/>
            </w:pPr>
            <w:r>
              <w:rPr>
                <w:rFonts w:ascii="Times New Roman"/>
                <w:b w:val="false"/>
                <w:i w:val="false"/>
                <w:color w:val="000000"/>
                <w:sz w:val="20"/>
              </w:rPr>
              <w:t>
1845га=7419,15 га малды шалғай-жайылымда ұстауға</w:t>
            </w:r>
          </w:p>
          <w:p>
            <w:pPr>
              <w:spacing w:after="20"/>
              <w:ind w:left="20"/>
              <w:jc w:val="both"/>
            </w:pPr>
            <w:r>
              <w:rPr>
                <w:rFonts w:ascii="Times New Roman"/>
                <w:b w:val="false"/>
                <w:i w:val="false"/>
                <w:color w:val="000000"/>
                <w:sz w:val="20"/>
              </w:rPr>
              <w:t>
2998,8 га аналық мал басы</w:t>
            </w:r>
          </w:p>
          <w:p>
            <w:pPr>
              <w:spacing w:after="20"/>
              <w:ind w:left="20"/>
              <w:jc w:val="both"/>
            </w:pPr>
            <w:r>
              <w:rPr>
                <w:rFonts w:ascii="Times New Roman"/>
                <w:b w:val="false"/>
                <w:i w:val="false"/>
                <w:color w:val="000000"/>
                <w:sz w:val="20"/>
              </w:rPr>
              <w:t xml:space="preserve">
26448,7-2998,8га =23449,9га </w:t>
            </w:r>
          </w:p>
        </w:tc>
      </w:tr>
    </w:tbl>
    <w:p>
      <w:pPr>
        <w:spacing w:after="0"/>
        <w:ind w:left="0"/>
        <w:jc w:val="both"/>
      </w:pPr>
      <w:r>
        <w:rPr>
          <w:rFonts w:ascii="Times New Roman"/>
          <w:b w:val="false"/>
          <w:i w:val="false"/>
          <w:color w:val="000000"/>
          <w:sz w:val="28"/>
        </w:rPr>
        <w:t>
      Ескерту: аббревиатуралардың толық жазылуы:</w:t>
      </w:r>
    </w:p>
    <w:p>
      <w:pPr>
        <w:spacing w:after="0"/>
        <w:ind w:left="0"/>
        <w:jc w:val="both"/>
      </w:pPr>
      <w:r>
        <w:rPr>
          <w:rFonts w:ascii="Times New Roman"/>
          <w:b w:val="false"/>
          <w:i w:val="false"/>
          <w:color w:val="000000"/>
          <w:sz w:val="28"/>
        </w:rPr>
        <w:t>
      ШҚ – шаруа қожалығы;</w:t>
      </w:r>
    </w:p>
    <w:p>
      <w:pPr>
        <w:spacing w:after="0"/>
        <w:ind w:left="0"/>
        <w:jc w:val="both"/>
      </w:pPr>
      <w:r>
        <w:rPr>
          <w:rFonts w:ascii="Times New Roman"/>
          <w:b w:val="false"/>
          <w:i w:val="false"/>
          <w:color w:val="000000"/>
          <w:sz w:val="28"/>
        </w:rPr>
        <w:t>
      ЖШС – Жауапкершілігі Шектеулі Серіктестік;</w:t>
      </w:r>
    </w:p>
    <w:p>
      <w:pPr>
        <w:spacing w:after="0"/>
        <w:ind w:left="0"/>
        <w:jc w:val="both"/>
      </w:pPr>
      <w:r>
        <w:rPr>
          <w:rFonts w:ascii="Times New Roman"/>
          <w:b w:val="false"/>
          <w:i w:val="false"/>
          <w:color w:val="000000"/>
          <w:sz w:val="28"/>
        </w:rPr>
        <w:t>
      ЖҮЖП – жалпы үлесті жер пайдаланушылар;</w:t>
      </w:r>
    </w:p>
    <w:p>
      <w:pPr>
        <w:spacing w:after="0"/>
        <w:ind w:left="0"/>
        <w:jc w:val="both"/>
      </w:pPr>
      <w:r>
        <w:rPr>
          <w:rFonts w:ascii="Times New Roman"/>
          <w:b w:val="false"/>
          <w:i w:val="false"/>
          <w:color w:val="000000"/>
          <w:sz w:val="28"/>
        </w:rPr>
        <w:t>
      ІҚМ – Ірі Қара Мал;</w:t>
      </w:r>
    </w:p>
    <w:p>
      <w:pPr>
        <w:spacing w:after="0"/>
        <w:ind w:left="0"/>
        <w:jc w:val="both"/>
      </w:pPr>
      <w:r>
        <w:rPr>
          <w:rFonts w:ascii="Times New Roman"/>
          <w:b w:val="false"/>
          <w:i w:val="false"/>
          <w:color w:val="000000"/>
          <w:sz w:val="28"/>
        </w:rPr>
        <w:t>
      ҰҚМ – Ұсақ қара мал;</w:t>
      </w:r>
    </w:p>
    <w:p>
      <w:pPr>
        <w:spacing w:after="0"/>
        <w:ind w:left="0"/>
        <w:jc w:val="both"/>
      </w:pPr>
      <w:r>
        <w:rPr>
          <w:rFonts w:ascii="Times New Roman"/>
          <w:b w:val="false"/>
          <w:i w:val="false"/>
          <w:color w:val="000000"/>
          <w:sz w:val="28"/>
        </w:rPr>
        <w:t>
      а.– ауыл</w:t>
      </w:r>
    </w:p>
    <w:p>
      <w:pPr>
        <w:spacing w:after="0"/>
        <w:ind w:left="0"/>
        <w:jc w:val="both"/>
      </w:pPr>
      <w:r>
        <w:rPr>
          <w:rFonts w:ascii="Times New Roman"/>
          <w:b w:val="false"/>
          <w:i w:val="false"/>
          <w:color w:val="000000"/>
          <w:sz w:val="28"/>
        </w:rPr>
        <w:t>
      га – гектар;</w:t>
      </w:r>
    </w:p>
    <w:p>
      <w:pPr>
        <w:spacing w:after="0"/>
        <w:ind w:left="0"/>
        <w:jc w:val="both"/>
      </w:pPr>
      <w:r>
        <w:rPr>
          <w:rFonts w:ascii="Times New Roman"/>
          <w:b w:val="false"/>
          <w:i w:val="false"/>
          <w:color w:val="000000"/>
          <w:sz w:val="28"/>
        </w:rPr>
        <w:t>
      бас – бас</w:t>
      </w:r>
    </w:p>
    <w:p>
      <w:pPr>
        <w:spacing w:after="0"/>
        <w:ind w:left="0"/>
        <w:jc w:val="both"/>
      </w:pPr>
      <w:r>
        <w:rPr>
          <w:rFonts w:ascii="Times New Roman"/>
          <w:b w:val="false"/>
          <w:i w:val="false"/>
          <w:color w:val="000000"/>
          <w:sz w:val="28"/>
        </w:rPr>
        <w:t>
      анал.-аналық</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2024-2025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67" w:id="63"/>
    <w:p>
      <w:pPr>
        <w:spacing w:after="0"/>
        <w:ind w:left="0"/>
        <w:jc w:val="left"/>
      </w:pPr>
      <w:r>
        <w:rPr>
          <w:rFonts w:ascii="Times New Roman"/>
          <w:b/>
          <w:i w:val="false"/>
          <w:color w:val="000000"/>
        </w:rPr>
        <w:t xml:space="preserve"> Ерейментау қаласының жайылым айналымының қолайлы схемалары</w:t>
      </w:r>
    </w:p>
    <w:bookmarkEnd w:id="63"/>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Елдімекеннің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Ерейментау қаласы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(4265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(2053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68" w:id="64"/>
    <w:p>
      <w:pPr>
        <w:spacing w:after="0"/>
        <w:ind w:left="0"/>
        <w:jc w:val="left"/>
      </w:pPr>
      <w:r>
        <w:rPr>
          <w:rFonts w:ascii="Times New Roman"/>
          <w:b/>
          <w:i w:val="false"/>
          <w:color w:val="000000"/>
        </w:rPr>
        <w:t xml:space="preserve"> Ақмырза ауылының жайылым айналымдарының қолайлы схемалары</w:t>
      </w:r>
    </w:p>
    <w:bookmarkEnd w:id="64"/>
    <w:p>
      <w:pPr>
        <w:spacing w:after="0"/>
        <w:ind w:left="0"/>
        <w:jc w:val="left"/>
      </w:pP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 w:id="65"/>
    <w:p>
      <w:pPr>
        <w:spacing w:after="0"/>
        <w:ind w:left="0"/>
        <w:jc w:val="left"/>
      </w:pPr>
      <w:r>
        <w:rPr>
          <w:rFonts w:ascii="Times New Roman"/>
          <w:b/>
          <w:i w:val="false"/>
          <w:color w:val="000000"/>
        </w:rPr>
        <w:t xml:space="preserve"> Жолбасшы ауылының жайылым айналымдарының қолайлы схемалары</w:t>
      </w:r>
    </w:p>
    <w:bookmarkEnd w:id="65"/>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Акмырза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1(1140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(565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(450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Жолбасшы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3(150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4(113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70" w:id="66"/>
    <w:p>
      <w:pPr>
        <w:spacing w:after="0"/>
        <w:ind w:left="0"/>
        <w:jc w:val="left"/>
      </w:pPr>
      <w:r>
        <w:rPr>
          <w:rFonts w:ascii="Times New Roman"/>
          <w:b/>
          <w:i w:val="false"/>
          <w:color w:val="000000"/>
        </w:rPr>
        <w:t xml:space="preserve"> Қойтас ауылының жайылым айналымдарының қолайлы схемалары</w:t>
      </w:r>
    </w:p>
    <w:bookmarkEnd w:id="66"/>
    <w:p>
      <w:pPr>
        <w:spacing w:after="0"/>
        <w:ind w:left="0"/>
        <w:jc w:val="left"/>
      </w:pPr>
      <w:r>
        <w:br/>
      </w:r>
    </w:p>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 w:id="67"/>
    <w:p>
      <w:pPr>
        <w:spacing w:after="0"/>
        <w:ind w:left="0"/>
        <w:jc w:val="left"/>
      </w:pPr>
      <w:r>
        <w:rPr>
          <w:rFonts w:ascii="Times New Roman"/>
          <w:b/>
          <w:i w:val="false"/>
          <w:color w:val="000000"/>
        </w:rPr>
        <w:t xml:space="preserve"> Ажы ауылының жайылым айналымдарының қолайлы схемалары</w:t>
      </w:r>
    </w:p>
    <w:bookmarkEnd w:id="67"/>
    <w:p>
      <w:pPr>
        <w:spacing w:after="0"/>
        <w:ind w:left="0"/>
        <w:jc w:val="left"/>
      </w:pPr>
      <w:r>
        <w:br/>
      </w:r>
    </w:p>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Қойтас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(217,6га)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(415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(405,5га)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(453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(444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(345га)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(389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(502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(367га)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(429,8га)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bl>
    <w:bookmarkStart w:name="z72" w:id="68"/>
    <w:p>
      <w:pPr>
        <w:spacing w:after="0"/>
        <w:ind w:left="0"/>
        <w:jc w:val="left"/>
      </w:pPr>
      <w:r>
        <w:rPr>
          <w:rFonts w:ascii="Times New Roman"/>
          <w:b/>
          <w:i w:val="false"/>
          <w:color w:val="000000"/>
        </w:rPr>
        <w:t xml:space="preserve"> Күншалған ауылының жайылым айналымдарының қолайлы схемалары</w:t>
      </w:r>
    </w:p>
    <w:bookmarkEnd w:id="68"/>
    <w:p>
      <w:pPr>
        <w:spacing w:after="0"/>
        <w:ind w:left="0"/>
        <w:jc w:val="left"/>
      </w:pP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69"/>
    <w:p>
      <w:pPr>
        <w:spacing w:after="0"/>
        <w:ind w:left="0"/>
        <w:jc w:val="left"/>
      </w:pPr>
      <w:r>
        <w:rPr>
          <w:rFonts w:ascii="Times New Roman"/>
          <w:b/>
          <w:i w:val="false"/>
          <w:color w:val="000000"/>
        </w:rPr>
        <w:t xml:space="preserve"> Қаратал ауылының жайылым айналымдарының қолайлы схемалары</w:t>
      </w:r>
    </w:p>
    <w:bookmarkEnd w:id="69"/>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 w:id="70"/>
    <w:p>
      <w:pPr>
        <w:spacing w:after="0"/>
        <w:ind w:left="0"/>
        <w:jc w:val="left"/>
      </w:pPr>
      <w:r>
        <w:rPr>
          <w:rFonts w:ascii="Times New Roman"/>
          <w:b/>
          <w:i w:val="false"/>
          <w:color w:val="000000"/>
        </w:rPr>
        <w:t xml:space="preserve"> Шакей ауылының жайылым айналымдарының қолайлы схемалары</w:t>
      </w:r>
    </w:p>
    <w:bookmarkEnd w:id="70"/>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Күншалған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(393,7га)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(907,1га)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(1092,7га)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(842,6га)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(873,5га)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75" w:id="71"/>
    <w:p>
      <w:pPr>
        <w:spacing w:after="0"/>
        <w:ind w:left="0"/>
        <w:jc w:val="left"/>
      </w:pPr>
      <w:r>
        <w:rPr>
          <w:rFonts w:ascii="Times New Roman"/>
          <w:b/>
          <w:i w:val="false"/>
          <w:color w:val="000000"/>
        </w:rPr>
        <w:t xml:space="preserve"> Тайбай ауылының жайылым айналымдарының қолайлы схемалары</w:t>
      </w:r>
    </w:p>
    <w:bookmarkEnd w:id="71"/>
    <w:p>
      <w:pPr>
        <w:spacing w:after="0"/>
        <w:ind w:left="0"/>
        <w:jc w:val="left"/>
      </w:pPr>
      <w:r>
        <w:br/>
      </w:r>
    </w:p>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 w:id="72"/>
    <w:p>
      <w:pPr>
        <w:spacing w:after="0"/>
        <w:ind w:left="0"/>
        <w:jc w:val="left"/>
      </w:pPr>
      <w:r>
        <w:rPr>
          <w:rFonts w:ascii="Times New Roman"/>
          <w:b/>
          <w:i w:val="false"/>
          <w:color w:val="000000"/>
        </w:rPr>
        <w:t xml:space="preserve"> Елтай ауылының жайылым айналымдарының қолайлы схемалары</w:t>
      </w:r>
    </w:p>
    <w:bookmarkEnd w:id="72"/>
    <w:p>
      <w:pPr>
        <w:spacing w:after="0"/>
        <w:ind w:left="0"/>
        <w:jc w:val="left"/>
      </w:pP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 w:id="73"/>
    <w:p>
      <w:pPr>
        <w:spacing w:after="0"/>
        <w:ind w:left="0"/>
        <w:jc w:val="left"/>
      </w:pPr>
      <w:r>
        <w:rPr>
          <w:rFonts w:ascii="Times New Roman"/>
          <w:b/>
          <w:i w:val="false"/>
          <w:color w:val="000000"/>
        </w:rPr>
        <w:t xml:space="preserve"> Жарық ауылының жайылым айналымдарының қолайлы схемалары</w:t>
      </w:r>
    </w:p>
    <w:bookmarkEnd w:id="73"/>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 w:id="74"/>
    <w:p>
      <w:pPr>
        <w:spacing w:after="0"/>
        <w:ind w:left="0"/>
        <w:jc w:val="left"/>
      </w:pPr>
      <w:r>
        <w:rPr>
          <w:rFonts w:ascii="Times New Roman"/>
          <w:b/>
          <w:i w:val="false"/>
          <w:color w:val="000000"/>
        </w:rPr>
        <w:t xml:space="preserve"> Малтабар ауылының жайылым айналымдарының қолайлы схемалары</w:t>
      </w:r>
    </w:p>
    <w:bookmarkEnd w:id="74"/>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(842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(3500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Ельтай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Жарык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Малтабар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(1400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79" w:id="75"/>
    <w:p>
      <w:pPr>
        <w:spacing w:after="0"/>
        <w:ind w:left="0"/>
        <w:jc w:val="left"/>
      </w:pPr>
      <w:r>
        <w:rPr>
          <w:rFonts w:ascii="Times New Roman"/>
          <w:b/>
          <w:i w:val="false"/>
          <w:color w:val="000000"/>
        </w:rPr>
        <w:t xml:space="preserve"> Торғай ауылының жайылым айналымдарының қолайлы схемалары</w:t>
      </w:r>
    </w:p>
    <w:bookmarkEnd w:id="75"/>
    <w:p>
      <w:pPr>
        <w:spacing w:after="0"/>
        <w:ind w:left="0"/>
        <w:jc w:val="left"/>
      </w:pPr>
      <w:r>
        <w:br/>
      </w:r>
    </w:p>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 w:id="76"/>
    <w:p>
      <w:pPr>
        <w:spacing w:after="0"/>
        <w:ind w:left="0"/>
        <w:jc w:val="left"/>
      </w:pPr>
      <w:r>
        <w:rPr>
          <w:rFonts w:ascii="Times New Roman"/>
          <w:b/>
          <w:i w:val="false"/>
          <w:color w:val="000000"/>
        </w:rPr>
        <w:t xml:space="preserve"> Төменгі Торғай ауылының жайылым айналымдарының қолайлы схемалары</w:t>
      </w:r>
    </w:p>
    <w:bookmarkEnd w:id="76"/>
    <w:p>
      <w:pPr>
        <w:spacing w:after="0"/>
        <w:ind w:left="0"/>
        <w:jc w:val="left"/>
      </w:pP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 w:id="77"/>
    <w:p>
      <w:pPr>
        <w:spacing w:after="0"/>
        <w:ind w:left="0"/>
        <w:jc w:val="left"/>
      </w:pPr>
      <w:r>
        <w:rPr>
          <w:rFonts w:ascii="Times New Roman"/>
          <w:b/>
          <w:i w:val="false"/>
          <w:color w:val="000000"/>
        </w:rPr>
        <w:t xml:space="preserve"> Қарағайлы ауылының жайылым айналымдарының қолайлы схемалары</w:t>
      </w:r>
    </w:p>
    <w:bookmarkEnd w:id="77"/>
    <w:p>
      <w:pPr>
        <w:spacing w:after="0"/>
        <w:ind w:left="0"/>
        <w:jc w:val="left"/>
      </w:pPr>
      <w:r>
        <w:br/>
      </w:r>
    </w:p>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 w:id="78"/>
    <w:p>
      <w:pPr>
        <w:spacing w:after="0"/>
        <w:ind w:left="0"/>
        <w:jc w:val="left"/>
      </w:pPr>
      <w:r>
        <w:rPr>
          <w:rFonts w:ascii="Times New Roman"/>
          <w:b/>
          <w:i w:val="false"/>
          <w:color w:val="000000"/>
        </w:rPr>
        <w:t xml:space="preserve"> Балықты ауылының жайылым айналымдарының қолайлы схемалары</w:t>
      </w:r>
    </w:p>
    <w:bookmarkEnd w:id="78"/>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 w:id="79"/>
    <w:p>
      <w:pPr>
        <w:spacing w:after="0"/>
        <w:ind w:left="0"/>
        <w:jc w:val="left"/>
      </w:pPr>
      <w:r>
        <w:rPr>
          <w:rFonts w:ascii="Times New Roman"/>
          <w:b/>
          <w:i w:val="false"/>
          <w:color w:val="000000"/>
        </w:rPr>
        <w:t xml:space="preserve"> Жаңа Жол ауылының жайылым айналымдарының қолайлы схемалары</w:t>
      </w:r>
    </w:p>
    <w:bookmarkEnd w:id="79"/>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Торғай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(1140га)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Томенгі Торғай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Қарағайлы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(1373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Балыкты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жол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84" w:id="80"/>
    <w:p>
      <w:pPr>
        <w:spacing w:after="0"/>
        <w:ind w:left="0"/>
        <w:jc w:val="left"/>
      </w:pPr>
      <w:r>
        <w:rPr>
          <w:rFonts w:ascii="Times New Roman"/>
          <w:b/>
          <w:i w:val="false"/>
          <w:color w:val="000000"/>
        </w:rPr>
        <w:t xml:space="preserve"> Өлеңті ауылының жайылым айналымдарының қолайлы схемалары</w:t>
      </w:r>
    </w:p>
    <w:bookmarkEnd w:id="80"/>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 w:id="81"/>
    <w:p>
      <w:pPr>
        <w:spacing w:after="0"/>
        <w:ind w:left="0"/>
        <w:jc w:val="left"/>
      </w:pPr>
      <w:r>
        <w:rPr>
          <w:rFonts w:ascii="Times New Roman"/>
          <w:b/>
          <w:i w:val="false"/>
          <w:color w:val="000000"/>
        </w:rPr>
        <w:t xml:space="preserve"> Өлеңті станциясының жайылым айналымдарының қолайлы схемалары</w:t>
      </w:r>
    </w:p>
    <w:bookmarkEnd w:id="81"/>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 w:id="82"/>
    <w:p>
      <w:pPr>
        <w:spacing w:after="0"/>
        <w:ind w:left="0"/>
        <w:jc w:val="left"/>
      </w:pPr>
      <w:r>
        <w:rPr>
          <w:rFonts w:ascii="Times New Roman"/>
          <w:b/>
          <w:i w:val="false"/>
          <w:color w:val="000000"/>
        </w:rPr>
        <w:t xml:space="preserve"> Қоржынкөл станциясының жайылым айналымдарының қолайлы схемалары</w:t>
      </w:r>
    </w:p>
    <w:bookmarkEnd w:id="82"/>
    <w:p>
      <w:pPr>
        <w:spacing w:after="0"/>
        <w:ind w:left="0"/>
        <w:jc w:val="left"/>
      </w:pPr>
      <w:r>
        <w:br/>
      </w:r>
    </w:p>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(5995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 станциясы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(908,7га)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Қоржынкөл станциясы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87" w:id="83"/>
    <w:p>
      <w:pPr>
        <w:spacing w:after="0"/>
        <w:ind w:left="0"/>
        <w:jc w:val="left"/>
      </w:pPr>
      <w:r>
        <w:rPr>
          <w:rFonts w:ascii="Times New Roman"/>
          <w:b/>
          <w:i w:val="false"/>
          <w:color w:val="000000"/>
        </w:rPr>
        <w:t xml:space="preserve"> Бестоғай ауылының жайылым айналымдарының қолайлы схемалары</w:t>
      </w:r>
    </w:p>
    <w:bookmarkEnd w:id="83"/>
    <w:p>
      <w:pPr>
        <w:spacing w:after="0"/>
        <w:ind w:left="0"/>
        <w:jc w:val="left"/>
      </w:pP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8" w:id="84"/>
    <w:p>
      <w:pPr>
        <w:spacing w:after="0"/>
        <w:ind w:left="0"/>
        <w:jc w:val="left"/>
      </w:pPr>
      <w:r>
        <w:rPr>
          <w:rFonts w:ascii="Times New Roman"/>
          <w:b/>
          <w:i w:val="false"/>
          <w:color w:val="000000"/>
        </w:rPr>
        <w:t xml:space="preserve"> Байсары ауылының жайылым айналымдарының қолайлы схемалары</w:t>
      </w:r>
    </w:p>
    <w:bookmarkEnd w:id="84"/>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 w:id="85"/>
    <w:p>
      <w:pPr>
        <w:spacing w:after="0"/>
        <w:ind w:left="0"/>
        <w:jc w:val="left"/>
      </w:pPr>
      <w:r>
        <w:rPr>
          <w:rFonts w:ascii="Times New Roman"/>
          <w:b/>
          <w:i w:val="false"/>
          <w:color w:val="000000"/>
        </w:rPr>
        <w:t xml:space="preserve"> Қызылту ауылының жайылым айналымдарының қолайлы схемалары</w:t>
      </w:r>
    </w:p>
    <w:bookmarkEnd w:id="85"/>
    <w:p>
      <w:pPr>
        <w:spacing w:after="0"/>
        <w:ind w:left="0"/>
        <w:jc w:val="left"/>
      </w:pPr>
      <w:r>
        <w:br/>
      </w:r>
    </w:p>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Кызылту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90" w:id="86"/>
    <w:p>
      <w:pPr>
        <w:spacing w:after="0"/>
        <w:ind w:left="0"/>
        <w:jc w:val="left"/>
      </w:pPr>
      <w:r>
        <w:rPr>
          <w:rFonts w:ascii="Times New Roman"/>
          <w:b/>
          <w:i w:val="false"/>
          <w:color w:val="000000"/>
        </w:rPr>
        <w:t xml:space="preserve"> Олжабай батыр ауылының жайылым айналымдарының қолайлы схемалары</w:t>
      </w:r>
    </w:p>
    <w:bookmarkEnd w:id="86"/>
    <w:p>
      <w:pPr>
        <w:spacing w:after="0"/>
        <w:ind w:left="0"/>
        <w:jc w:val="left"/>
      </w:pP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 w:id="87"/>
    <w:p>
      <w:pPr>
        <w:spacing w:after="0"/>
        <w:ind w:left="0"/>
        <w:jc w:val="left"/>
      </w:pPr>
      <w:r>
        <w:rPr>
          <w:rFonts w:ascii="Times New Roman"/>
          <w:b/>
          <w:i w:val="false"/>
          <w:color w:val="000000"/>
        </w:rPr>
        <w:t xml:space="preserve"> Ынтымақ ауылының жайылым айналымдарының қолайлы схемалары</w:t>
      </w:r>
    </w:p>
    <w:bookmarkEnd w:id="87"/>
    <w:p>
      <w:pPr>
        <w:spacing w:after="0"/>
        <w:ind w:left="0"/>
        <w:jc w:val="left"/>
      </w:pPr>
      <w:r>
        <w:br/>
      </w:r>
    </w:p>
    <w:p>
      <w:pPr>
        <w:spacing w:after="0"/>
        <w:ind w:left="0"/>
        <w:jc w:val="both"/>
      </w:pPr>
      <w:r>
        <w:drawing>
          <wp:inline distT="0" distB="0" distL="0" distR="0">
            <wp:extent cx="78105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 w:id="88"/>
    <w:p>
      <w:pPr>
        <w:spacing w:after="0"/>
        <w:ind w:left="0"/>
        <w:jc w:val="left"/>
      </w:pPr>
      <w:r>
        <w:rPr>
          <w:rFonts w:ascii="Times New Roman"/>
          <w:b/>
          <w:i w:val="false"/>
          <w:color w:val="000000"/>
        </w:rPr>
        <w:t xml:space="preserve"> Алғабас ауылының жайылым айналымдарының қолайлы схемалары</w:t>
      </w:r>
    </w:p>
    <w:bookmarkEnd w:id="88"/>
    <w:p>
      <w:pPr>
        <w:spacing w:after="0"/>
        <w:ind w:left="0"/>
        <w:jc w:val="left"/>
      </w:pPr>
      <w:r>
        <w:br/>
      </w:r>
    </w:p>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 w:id="89"/>
    <w:p>
      <w:pPr>
        <w:spacing w:after="0"/>
        <w:ind w:left="0"/>
        <w:jc w:val="left"/>
      </w:pPr>
      <w:r>
        <w:rPr>
          <w:rFonts w:ascii="Times New Roman"/>
          <w:b/>
          <w:i w:val="false"/>
          <w:color w:val="000000"/>
        </w:rPr>
        <w:t xml:space="preserve"> Баймен отгон учаскесі жайылым айналымдарының қолайлы схемалары</w:t>
      </w:r>
    </w:p>
    <w:bookmarkEnd w:id="89"/>
    <w:p>
      <w:pPr>
        <w:spacing w:after="0"/>
        <w:ind w:left="0"/>
        <w:jc w:val="left"/>
      </w:pP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Олжабай батыр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(1625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Алгабас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Баймен отг.учаскесі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94" w:id="90"/>
    <w:p>
      <w:pPr>
        <w:spacing w:after="0"/>
        <w:ind w:left="0"/>
        <w:jc w:val="left"/>
      </w:pPr>
      <w:r>
        <w:rPr>
          <w:rFonts w:ascii="Times New Roman"/>
          <w:b/>
          <w:i w:val="false"/>
          <w:color w:val="000000"/>
        </w:rPr>
        <w:t xml:space="preserve"> Еркіншілік ауылының жайылым айналымдарының қолайлы схемалары</w:t>
      </w:r>
    </w:p>
    <w:bookmarkEnd w:id="90"/>
    <w:p>
      <w:pPr>
        <w:spacing w:after="0"/>
        <w:ind w:left="0"/>
        <w:jc w:val="left"/>
      </w:pPr>
      <w:r>
        <w:br/>
      </w:r>
    </w:p>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 w:id="91"/>
    <w:p>
      <w:pPr>
        <w:spacing w:after="0"/>
        <w:ind w:left="0"/>
        <w:jc w:val="left"/>
      </w:pPr>
      <w:r>
        <w:rPr>
          <w:rFonts w:ascii="Times New Roman"/>
          <w:b/>
          <w:i w:val="false"/>
          <w:color w:val="000000"/>
        </w:rPr>
        <w:t xml:space="preserve"> Еңбек ауылының жайылым айналымдарының қолайлы схемалары</w:t>
      </w:r>
    </w:p>
    <w:bookmarkEnd w:id="91"/>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Еркіншілік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(167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(232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Енбек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96" w:id="92"/>
    <w:p>
      <w:pPr>
        <w:spacing w:after="0"/>
        <w:ind w:left="0"/>
        <w:jc w:val="left"/>
      </w:pPr>
      <w:r>
        <w:rPr>
          <w:rFonts w:ascii="Times New Roman"/>
          <w:b/>
          <w:i w:val="false"/>
          <w:color w:val="000000"/>
        </w:rPr>
        <w:t xml:space="preserve"> Бозтал ауылының жайылым айналымдарының қолайлы схемалары</w:t>
      </w:r>
    </w:p>
    <w:bookmarkEnd w:id="92"/>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p>
            <w:pPr>
              <w:spacing w:after="20"/>
              <w:ind w:left="20"/>
              <w:jc w:val="both"/>
            </w:pPr>
            <w:r>
              <w:rPr>
                <w:rFonts w:ascii="Times New Roman"/>
                <w:b w:val="false"/>
                <w:i w:val="false"/>
                <w:color w:val="000000"/>
                <w:sz w:val="20"/>
              </w:rPr>
              <w:t>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жылға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(3530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(1817га)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97" w:id="93"/>
    <w:p>
      <w:pPr>
        <w:spacing w:after="0"/>
        <w:ind w:left="0"/>
        <w:jc w:val="left"/>
      </w:pPr>
      <w:r>
        <w:rPr>
          <w:rFonts w:ascii="Times New Roman"/>
          <w:b/>
          <w:i w:val="false"/>
          <w:color w:val="000000"/>
        </w:rPr>
        <w:t xml:space="preserve"> Майлан ауылының жайылым айналымдарының қолайлы схемалары</w:t>
      </w:r>
    </w:p>
    <w:bookmarkEnd w:id="93"/>
    <w:p>
      <w:pPr>
        <w:spacing w:after="0"/>
        <w:ind w:left="0"/>
        <w:jc w:val="left"/>
      </w:pPr>
      <w:r>
        <w:br/>
      </w:r>
    </w:p>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Майлан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(1721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(1705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(1880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98" w:id="94"/>
    <w:p>
      <w:pPr>
        <w:spacing w:after="0"/>
        <w:ind w:left="0"/>
        <w:jc w:val="left"/>
      </w:pPr>
      <w:r>
        <w:rPr>
          <w:rFonts w:ascii="Times New Roman"/>
          <w:b/>
          <w:i w:val="false"/>
          <w:color w:val="000000"/>
        </w:rPr>
        <w:t xml:space="preserve"> Ақсуат ауылының жайылым айналымдарының қолайлы схемалары</w:t>
      </w:r>
    </w:p>
    <w:bookmarkEnd w:id="94"/>
    <w:p>
      <w:pPr>
        <w:spacing w:after="0"/>
        <w:ind w:left="0"/>
        <w:jc w:val="left"/>
      </w:pPr>
      <w:r>
        <w:br/>
      </w:r>
    </w:p>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Ақсуат ауылы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(480га)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(1100га)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(2150га)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99" w:id="95"/>
    <w:p>
      <w:pPr>
        <w:spacing w:after="0"/>
        <w:ind w:left="0"/>
        <w:jc w:val="left"/>
      </w:pPr>
      <w:r>
        <w:rPr>
          <w:rFonts w:ascii="Times New Roman"/>
          <w:b/>
          <w:i w:val="false"/>
          <w:color w:val="000000"/>
        </w:rPr>
        <w:t xml:space="preserve"> Сілеті ауылының жайылым айналымдарының қолайлы схемалары</w:t>
      </w:r>
    </w:p>
    <w:bookmarkEnd w:id="95"/>
    <w:p>
      <w:pPr>
        <w:spacing w:after="0"/>
        <w:ind w:left="0"/>
        <w:jc w:val="left"/>
      </w:pPr>
      <w:r>
        <w:br/>
      </w:r>
    </w:p>
    <w:p>
      <w:pPr>
        <w:spacing w:after="0"/>
        <w:ind w:left="0"/>
        <w:jc w:val="both"/>
      </w:pPr>
      <w:r>
        <w:drawing>
          <wp:inline distT="0" distB="0" distL="0" distR="0">
            <wp:extent cx="78105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Сілеті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(6400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(1800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p>
      <w:pPr>
        <w:spacing w:after="0"/>
        <w:ind w:left="0"/>
        <w:jc w:val="left"/>
      </w:pP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2024-2025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01" w:id="9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Ерейментау қаласы</w:t>
      </w:r>
    </w:p>
    <w:bookmarkEnd w:id="96"/>
    <w:p>
      <w:pPr>
        <w:spacing w:after="0"/>
        <w:ind w:left="0"/>
        <w:jc w:val="left"/>
      </w:pPr>
      <w:r>
        <w:br/>
      </w:r>
    </w:p>
    <w:p>
      <w:pPr>
        <w:spacing w:after="0"/>
        <w:ind w:left="0"/>
        <w:jc w:val="both"/>
      </w:pPr>
      <w:r>
        <w:drawing>
          <wp:inline distT="0" distB="0" distL="0" distR="0">
            <wp:extent cx="78105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 w:id="9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Ақмырза ауылы</w:t>
      </w:r>
    </w:p>
    <w:bookmarkEnd w:id="97"/>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 w:id="98"/>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Жолбасшы ауылы</w:t>
      </w:r>
    </w:p>
    <w:bookmarkEnd w:id="98"/>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 w:id="9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Қойтас ауылы</w:t>
      </w:r>
    </w:p>
    <w:bookmarkEnd w:id="99"/>
    <w:p>
      <w:pPr>
        <w:spacing w:after="0"/>
        <w:ind w:left="0"/>
        <w:jc w:val="left"/>
      </w:pP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5" w:id="10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Ажы ауылы</w:t>
      </w:r>
    </w:p>
    <w:bookmarkEnd w:id="100"/>
    <w:p>
      <w:pPr>
        <w:spacing w:after="0"/>
        <w:ind w:left="0"/>
        <w:jc w:val="left"/>
      </w:pP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 w:id="10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Күншалған ауылы</w:t>
      </w:r>
    </w:p>
    <w:bookmarkEnd w:id="101"/>
    <w:p>
      <w:pPr>
        <w:spacing w:after="0"/>
        <w:ind w:left="0"/>
        <w:jc w:val="left"/>
      </w:pP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 w:id="10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Қаратал ауылы</w:t>
      </w:r>
    </w:p>
    <w:bookmarkEnd w:id="102"/>
    <w:p>
      <w:pPr>
        <w:spacing w:after="0"/>
        <w:ind w:left="0"/>
        <w:jc w:val="left"/>
      </w:pP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 w:id="10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Шакей ауылы</w:t>
      </w:r>
    </w:p>
    <w:bookmarkEnd w:id="103"/>
    <w:p>
      <w:pPr>
        <w:spacing w:after="0"/>
        <w:ind w:left="0"/>
        <w:jc w:val="left"/>
      </w:pP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 w:id="10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Тайбай ауылы</w:t>
      </w:r>
    </w:p>
    <w:bookmarkEnd w:id="104"/>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 w:id="10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Елтай ауылы</w:t>
      </w:r>
    </w:p>
    <w:bookmarkEnd w:id="105"/>
    <w:p>
      <w:pPr>
        <w:spacing w:after="0"/>
        <w:ind w:left="0"/>
        <w:jc w:val="left"/>
      </w:pP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 w:id="10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Жарық ауылы</w:t>
      </w:r>
    </w:p>
    <w:bookmarkEnd w:id="106"/>
    <w:p>
      <w:pPr>
        <w:spacing w:after="0"/>
        <w:ind w:left="0"/>
        <w:jc w:val="left"/>
      </w:pPr>
      <w:r>
        <w:br/>
      </w:r>
    </w:p>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 w:id="10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Малтабар ауылы</w:t>
      </w:r>
    </w:p>
    <w:bookmarkEnd w:id="107"/>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 w:id="108"/>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Торғай ауылы</w:t>
      </w:r>
    </w:p>
    <w:bookmarkEnd w:id="108"/>
    <w:p>
      <w:pPr>
        <w:spacing w:after="0"/>
        <w:ind w:left="0"/>
        <w:jc w:val="left"/>
      </w:pPr>
      <w:r>
        <w:br/>
      </w:r>
    </w:p>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 w:id="10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Төменгі Торғай ауылы</w:t>
      </w:r>
    </w:p>
    <w:bookmarkEnd w:id="109"/>
    <w:p>
      <w:pPr>
        <w:spacing w:after="0"/>
        <w:ind w:left="0"/>
        <w:jc w:val="left"/>
      </w:pPr>
      <w:r>
        <w:br/>
      </w:r>
    </w:p>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5" w:id="11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Қарағайлы ауылы</w:t>
      </w:r>
    </w:p>
    <w:bookmarkEnd w:id="110"/>
    <w:p>
      <w:pPr>
        <w:spacing w:after="0"/>
        <w:ind w:left="0"/>
        <w:jc w:val="left"/>
      </w:pP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 w:id="11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Балықты ауылы</w:t>
      </w:r>
    </w:p>
    <w:bookmarkEnd w:id="111"/>
    <w:p>
      <w:pPr>
        <w:spacing w:after="0"/>
        <w:ind w:left="0"/>
        <w:jc w:val="left"/>
      </w:pP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7" w:id="11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Жаңа Жол ауылы</w:t>
      </w:r>
    </w:p>
    <w:bookmarkEnd w:id="112"/>
    <w:p>
      <w:pPr>
        <w:spacing w:after="0"/>
        <w:ind w:left="0"/>
        <w:jc w:val="left"/>
      </w:pPr>
      <w:r>
        <w:br/>
      </w:r>
    </w:p>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 w:id="11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Өлеңті ауылы</w:t>
      </w:r>
    </w:p>
    <w:bookmarkEnd w:id="113"/>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 w:id="11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Өлеңті станциясы</w:t>
      </w:r>
    </w:p>
    <w:bookmarkEnd w:id="114"/>
    <w:p>
      <w:pPr>
        <w:spacing w:after="0"/>
        <w:ind w:left="0"/>
        <w:jc w:val="left"/>
      </w:pP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 w:id="11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Қоржынкөл станциясы</w:t>
      </w:r>
    </w:p>
    <w:bookmarkEnd w:id="115"/>
    <w:p>
      <w:pPr>
        <w:spacing w:after="0"/>
        <w:ind w:left="0"/>
        <w:jc w:val="left"/>
      </w:pPr>
      <w:r>
        <w:br/>
      </w:r>
    </w:p>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 w:id="11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Бестоғай ауылы</w:t>
      </w:r>
    </w:p>
    <w:bookmarkEnd w:id="116"/>
    <w:p>
      <w:pPr>
        <w:spacing w:after="0"/>
        <w:ind w:left="0"/>
        <w:jc w:val="left"/>
      </w:pP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2" w:id="11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Байсары ауылы</w:t>
      </w:r>
    </w:p>
    <w:bookmarkEnd w:id="117"/>
    <w:p>
      <w:pPr>
        <w:spacing w:after="0"/>
        <w:ind w:left="0"/>
        <w:jc w:val="left"/>
      </w:pP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3" w:id="118"/>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Қызылту ауылы</w:t>
      </w:r>
    </w:p>
    <w:bookmarkEnd w:id="118"/>
    <w:p>
      <w:pPr>
        <w:spacing w:after="0"/>
        <w:ind w:left="0"/>
        <w:jc w:val="left"/>
      </w:pPr>
      <w:r>
        <w:br/>
      </w:r>
    </w:p>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4" w:id="11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Олжабай батыр ауылы</w:t>
      </w:r>
    </w:p>
    <w:bookmarkEnd w:id="119"/>
    <w:p>
      <w:pPr>
        <w:spacing w:after="0"/>
        <w:ind w:left="0"/>
        <w:jc w:val="left"/>
      </w:pP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 w:id="12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Ынтымақ ауылы</w:t>
      </w:r>
    </w:p>
    <w:bookmarkEnd w:id="120"/>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 w:id="12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Алғабас ауылы</w:t>
      </w:r>
    </w:p>
    <w:bookmarkEnd w:id="121"/>
    <w:p>
      <w:pPr>
        <w:spacing w:after="0"/>
        <w:ind w:left="0"/>
        <w:jc w:val="left"/>
      </w:pP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 w:id="12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Баймен отгон учаскесі</w:t>
      </w:r>
    </w:p>
    <w:bookmarkEnd w:id="122"/>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 w:id="12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Еркіншілік ауылы</w:t>
      </w:r>
    </w:p>
    <w:bookmarkEnd w:id="123"/>
    <w:p>
      <w:pPr>
        <w:spacing w:after="0"/>
        <w:ind w:left="0"/>
        <w:jc w:val="left"/>
      </w:pP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9" w:id="12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Еңбек ауылы</w:t>
      </w:r>
    </w:p>
    <w:bookmarkEnd w:id="124"/>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0" w:id="12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Бозтал ауылы</w:t>
      </w:r>
    </w:p>
    <w:bookmarkEnd w:id="125"/>
    <w:p>
      <w:pPr>
        <w:spacing w:after="0"/>
        <w:ind w:left="0"/>
        <w:jc w:val="left"/>
      </w:pP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 w:id="12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Майлан ауылы</w:t>
      </w:r>
    </w:p>
    <w:bookmarkEnd w:id="126"/>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 w:id="12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Ақсуат ауылы</w:t>
      </w:r>
    </w:p>
    <w:bookmarkEnd w:id="127"/>
    <w:p>
      <w:pPr>
        <w:spacing w:after="0"/>
        <w:ind w:left="0"/>
        <w:jc w:val="left"/>
      </w:pP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3" w:id="128"/>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Сілеті ауылы</w:t>
      </w:r>
    </w:p>
    <w:bookmarkEnd w:id="128"/>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54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254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2024-2025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35" w:id="12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Ерейментау қаласы</w:t>
      </w:r>
    </w:p>
    <w:bookmarkEnd w:id="129"/>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6" w:id="13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Ақмырза ауылы</w:t>
      </w:r>
    </w:p>
    <w:bookmarkEnd w:id="130"/>
    <w:p>
      <w:pPr>
        <w:spacing w:after="0"/>
        <w:ind w:left="0"/>
        <w:jc w:val="left"/>
      </w:pP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 w:id="13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Жолбасшы ауылы</w:t>
      </w:r>
    </w:p>
    <w:bookmarkEnd w:id="131"/>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8" w:id="132"/>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Қойтас ауылы</w:t>
      </w:r>
    </w:p>
    <w:bookmarkEnd w:id="132"/>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 w:id="13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Ажы ауылы</w:t>
      </w:r>
    </w:p>
    <w:bookmarkEnd w:id="133"/>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 w:id="13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Күншалған ауылы</w:t>
      </w:r>
    </w:p>
    <w:bookmarkEnd w:id="134"/>
    <w:p>
      <w:pPr>
        <w:spacing w:after="0"/>
        <w:ind w:left="0"/>
        <w:jc w:val="left"/>
      </w:pPr>
      <w:r>
        <w:br/>
      </w:r>
    </w:p>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 w:id="13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Қаратал ауылы</w:t>
      </w:r>
    </w:p>
    <w:bookmarkEnd w:id="135"/>
    <w:p>
      <w:pPr>
        <w:spacing w:after="0"/>
        <w:ind w:left="0"/>
        <w:jc w:val="left"/>
      </w:pPr>
      <w:r>
        <w:br/>
      </w:r>
    </w:p>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2" w:id="13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Шакей ауылы</w:t>
      </w:r>
    </w:p>
    <w:bookmarkEnd w:id="136"/>
    <w:p>
      <w:pPr>
        <w:spacing w:after="0"/>
        <w:ind w:left="0"/>
        <w:jc w:val="left"/>
      </w:pPr>
      <w:r>
        <w:br/>
      </w:r>
    </w:p>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3" w:id="13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Тайбай ауылы</w:t>
      </w:r>
    </w:p>
    <w:bookmarkEnd w:id="137"/>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4" w:id="13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Елтай ауылы</w:t>
      </w:r>
    </w:p>
    <w:bookmarkEnd w:id="138"/>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5" w:id="13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Жарық ауылы</w:t>
      </w:r>
    </w:p>
    <w:bookmarkEnd w:id="139"/>
    <w:p>
      <w:pPr>
        <w:spacing w:after="0"/>
        <w:ind w:left="0"/>
        <w:jc w:val="left"/>
      </w:pP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6" w:id="14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Малтабар ауылы</w:t>
      </w:r>
    </w:p>
    <w:bookmarkEnd w:id="140"/>
    <w:p>
      <w:pPr>
        <w:spacing w:after="0"/>
        <w:ind w:left="0"/>
        <w:jc w:val="left"/>
      </w:pPr>
      <w:r>
        <w:br/>
      </w:r>
    </w:p>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7" w:id="14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Торғай ауылы</w:t>
      </w:r>
    </w:p>
    <w:bookmarkEnd w:id="141"/>
    <w:p>
      <w:pPr>
        <w:spacing w:after="0"/>
        <w:ind w:left="0"/>
        <w:jc w:val="left"/>
      </w:pP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8" w:id="142"/>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Төменгі Торғай ауылы</w:t>
      </w:r>
    </w:p>
    <w:bookmarkEnd w:id="142"/>
    <w:p>
      <w:pPr>
        <w:spacing w:after="0"/>
        <w:ind w:left="0"/>
        <w:jc w:val="left"/>
      </w:pPr>
      <w:r>
        <w:br/>
      </w:r>
    </w:p>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9" w:id="14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Қарағайлы ауылы</w:t>
      </w:r>
    </w:p>
    <w:bookmarkEnd w:id="143"/>
    <w:p>
      <w:pPr>
        <w:spacing w:after="0"/>
        <w:ind w:left="0"/>
        <w:jc w:val="left"/>
      </w:pP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0" w:id="14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Балықты ауылы</w:t>
      </w:r>
    </w:p>
    <w:bookmarkEnd w:id="144"/>
    <w:p>
      <w:pPr>
        <w:spacing w:after="0"/>
        <w:ind w:left="0"/>
        <w:jc w:val="left"/>
      </w:pP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1" w:id="14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Жаңа Жол ауылы</w:t>
      </w:r>
    </w:p>
    <w:bookmarkEnd w:id="145"/>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2" w:id="14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Өлеңті ауылы</w:t>
      </w:r>
    </w:p>
    <w:bookmarkEnd w:id="146"/>
    <w:p>
      <w:pPr>
        <w:spacing w:after="0"/>
        <w:ind w:left="0"/>
        <w:jc w:val="left"/>
      </w:pP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3" w:id="14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Өлеңті станциясы</w:t>
      </w:r>
    </w:p>
    <w:bookmarkEnd w:id="147"/>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4" w:id="14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Қоржынкөл станциясы</w:t>
      </w:r>
    </w:p>
    <w:bookmarkEnd w:id="148"/>
    <w:p>
      <w:pPr>
        <w:spacing w:after="0"/>
        <w:ind w:left="0"/>
        <w:jc w:val="left"/>
      </w:pP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5" w:id="14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Бестоғай ауылы</w:t>
      </w:r>
    </w:p>
    <w:bookmarkEnd w:id="149"/>
    <w:p>
      <w:pPr>
        <w:spacing w:after="0"/>
        <w:ind w:left="0"/>
        <w:jc w:val="left"/>
      </w:pP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6" w:id="15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Байсары ауылы</w:t>
      </w:r>
    </w:p>
    <w:bookmarkEnd w:id="150"/>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 w:id="15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Қызылту ауылы</w:t>
      </w:r>
    </w:p>
    <w:bookmarkEnd w:id="151"/>
    <w:p>
      <w:pPr>
        <w:spacing w:after="0"/>
        <w:ind w:left="0"/>
        <w:jc w:val="left"/>
      </w:pP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8" w:id="152"/>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Олжабай батыр ауылы</w:t>
      </w:r>
    </w:p>
    <w:bookmarkEnd w:id="152"/>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9" w:id="15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Ынтымақ ауылы</w:t>
      </w:r>
    </w:p>
    <w:bookmarkEnd w:id="153"/>
    <w:p>
      <w:pPr>
        <w:spacing w:after="0"/>
        <w:ind w:left="0"/>
        <w:jc w:val="left"/>
      </w:pP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0" w:id="15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Алғабас ауылы</w:t>
      </w:r>
    </w:p>
    <w:bookmarkEnd w:id="154"/>
    <w:p>
      <w:pPr>
        <w:spacing w:after="0"/>
        <w:ind w:left="0"/>
        <w:jc w:val="left"/>
      </w:pP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1" w:id="15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Баймен отгон учаскесі</w:t>
      </w:r>
    </w:p>
    <w:bookmarkEnd w:id="155"/>
    <w:p>
      <w:pPr>
        <w:spacing w:after="0"/>
        <w:ind w:left="0"/>
        <w:jc w:val="left"/>
      </w:pPr>
      <w:r>
        <w:br/>
      </w:r>
    </w:p>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 w:id="15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Еркіншілік ауылы</w:t>
      </w:r>
    </w:p>
    <w:bookmarkEnd w:id="156"/>
    <w:p>
      <w:pPr>
        <w:spacing w:after="0"/>
        <w:ind w:left="0"/>
        <w:jc w:val="left"/>
      </w:pPr>
      <w:r>
        <w:br/>
      </w:r>
    </w:p>
    <w:p>
      <w:pPr>
        <w:spacing w:after="0"/>
        <w:ind w:left="0"/>
        <w:jc w:val="both"/>
      </w:pPr>
      <w:r>
        <w:drawing>
          <wp:inline distT="0" distB="0" distL="0" distR="0">
            <wp:extent cx="7810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 w:id="15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Еңбек ауылы</w:t>
      </w:r>
    </w:p>
    <w:bookmarkEnd w:id="157"/>
    <w:p>
      <w:pPr>
        <w:spacing w:after="0"/>
        <w:ind w:left="0"/>
        <w:jc w:val="left"/>
      </w:pP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5" w:id="15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Бозтал ауылы</w:t>
      </w:r>
    </w:p>
    <w:bookmarkEnd w:id="158"/>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 w:id="15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Майлан ауылы</w:t>
      </w:r>
    </w:p>
    <w:bookmarkEnd w:id="159"/>
    <w:p>
      <w:pPr>
        <w:spacing w:after="0"/>
        <w:ind w:left="0"/>
        <w:jc w:val="left"/>
      </w:pPr>
      <w:r>
        <w:br/>
      </w:r>
    </w:p>
    <w:p>
      <w:pPr>
        <w:spacing w:after="0"/>
        <w:ind w:left="0"/>
        <w:jc w:val="both"/>
      </w:pPr>
      <w:r>
        <w:drawing>
          <wp:inline distT="0" distB="0" distL="0" distR="0">
            <wp:extent cx="78105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 w:id="16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Ақсуат ауылы</w:t>
      </w:r>
    </w:p>
    <w:bookmarkEnd w:id="160"/>
    <w:p>
      <w:pPr>
        <w:spacing w:after="0"/>
        <w:ind w:left="0"/>
        <w:jc w:val="left"/>
      </w:pPr>
      <w:r>
        <w:br/>
      </w:r>
    </w:p>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 w:id="16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Сілеті ауылы</w:t>
      </w:r>
    </w:p>
    <w:bookmarkEnd w:id="161"/>
    <w:p>
      <w:pPr>
        <w:spacing w:after="0"/>
        <w:ind w:left="0"/>
        <w:jc w:val="left"/>
      </w:pPr>
      <w:r>
        <w:br/>
      </w:r>
    </w:p>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2024-2025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68" w:id="162"/>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Ерейментау қаласы</w:t>
      </w:r>
    </w:p>
    <w:bookmarkEnd w:id="162"/>
    <w:p>
      <w:pPr>
        <w:spacing w:after="0"/>
        <w:ind w:left="0"/>
        <w:jc w:val="left"/>
      </w:pPr>
      <w:r>
        <w:br/>
      </w:r>
    </w:p>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9" w:id="16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Ақмырза ауылы</w:t>
      </w:r>
    </w:p>
    <w:bookmarkEnd w:id="163"/>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0" w:id="164"/>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Жолбасшы ауылы</w:t>
      </w:r>
    </w:p>
    <w:bookmarkEnd w:id="164"/>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1" w:id="165"/>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Қойтас ауылы</w:t>
      </w:r>
    </w:p>
    <w:bookmarkEnd w:id="165"/>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 w:id="16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Ажы ауылы</w:t>
      </w:r>
    </w:p>
    <w:bookmarkEnd w:id="166"/>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3" w:id="16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Күншалған ауылы</w:t>
      </w:r>
    </w:p>
    <w:bookmarkEnd w:id="167"/>
    <w:p>
      <w:pPr>
        <w:spacing w:after="0"/>
        <w:ind w:left="0"/>
        <w:jc w:val="left"/>
      </w:pP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4" w:id="16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Қаратал ауылы</w:t>
      </w:r>
    </w:p>
    <w:bookmarkEnd w:id="168"/>
    <w:p>
      <w:pPr>
        <w:spacing w:after="0"/>
        <w:ind w:left="0"/>
        <w:jc w:val="left"/>
      </w:pP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5" w:id="169"/>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Шакей ауылы</w:t>
      </w:r>
    </w:p>
    <w:bookmarkEnd w:id="169"/>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6" w:id="17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Тайбай ауылы</w:t>
      </w:r>
    </w:p>
    <w:bookmarkEnd w:id="170"/>
    <w:p>
      <w:pPr>
        <w:spacing w:after="0"/>
        <w:ind w:left="0"/>
        <w:jc w:val="left"/>
      </w:pPr>
      <w:r>
        <w:br/>
      </w:r>
    </w:p>
    <w:p>
      <w:pPr>
        <w:spacing w:after="0"/>
        <w:ind w:left="0"/>
        <w:jc w:val="both"/>
      </w:pPr>
      <w:r>
        <w:drawing>
          <wp:inline distT="0" distB="0" distL="0" distR="0">
            <wp:extent cx="78105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7" w:id="171"/>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Елтай ауылы</w:t>
      </w:r>
    </w:p>
    <w:bookmarkEnd w:id="171"/>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8" w:id="172"/>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Жарық ауылы</w:t>
      </w:r>
    </w:p>
    <w:bookmarkEnd w:id="172"/>
    <w:p>
      <w:pPr>
        <w:spacing w:after="0"/>
        <w:ind w:left="0"/>
        <w:jc w:val="left"/>
      </w:pPr>
      <w:r>
        <w:br/>
      </w:r>
    </w:p>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9" w:id="17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Малтабар ауылы</w:t>
      </w:r>
    </w:p>
    <w:bookmarkEnd w:id="173"/>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0" w:id="174"/>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Торғай ауылы</w:t>
      </w:r>
    </w:p>
    <w:bookmarkEnd w:id="174"/>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1" w:id="175"/>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Төменгі Торғай ауылы</w:t>
      </w:r>
    </w:p>
    <w:bookmarkEnd w:id="175"/>
    <w:p>
      <w:pPr>
        <w:spacing w:after="0"/>
        <w:ind w:left="0"/>
        <w:jc w:val="left"/>
      </w:pP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2" w:id="17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Қарағайлы ауылы</w:t>
      </w:r>
    </w:p>
    <w:bookmarkEnd w:id="176"/>
    <w:p>
      <w:pPr>
        <w:spacing w:after="0"/>
        <w:ind w:left="0"/>
        <w:jc w:val="left"/>
      </w:pPr>
      <w:r>
        <w:br/>
      </w:r>
    </w:p>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 w:id="17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Балықты ауылы</w:t>
      </w:r>
    </w:p>
    <w:bookmarkEnd w:id="177"/>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4" w:id="17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Жаңа Жол ауылы</w:t>
      </w:r>
    </w:p>
    <w:bookmarkEnd w:id="178"/>
    <w:p>
      <w:pPr>
        <w:spacing w:after="0"/>
        <w:ind w:left="0"/>
        <w:jc w:val="left"/>
      </w:pPr>
      <w:r>
        <w:br/>
      </w:r>
    </w:p>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5" w:id="179"/>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Өлеңті ауылы</w:t>
      </w:r>
    </w:p>
    <w:bookmarkEnd w:id="179"/>
    <w:p>
      <w:pPr>
        <w:spacing w:after="0"/>
        <w:ind w:left="0"/>
        <w:jc w:val="left"/>
      </w:pPr>
      <w:r>
        <w:br/>
      </w:r>
    </w:p>
    <w:p>
      <w:pPr>
        <w:spacing w:after="0"/>
        <w:ind w:left="0"/>
        <w:jc w:val="both"/>
      </w:pPr>
      <w:r>
        <w:drawing>
          <wp:inline distT="0" distB="0" distL="0" distR="0">
            <wp:extent cx="78105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360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6" w:id="18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Өлеңті станциясы</w:t>
      </w:r>
    </w:p>
    <w:bookmarkEnd w:id="180"/>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7" w:id="181"/>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Қоржыекөл станциясы</w:t>
      </w:r>
    </w:p>
    <w:bookmarkEnd w:id="181"/>
    <w:p>
      <w:pPr>
        <w:spacing w:after="0"/>
        <w:ind w:left="0"/>
        <w:jc w:val="left"/>
      </w:pPr>
      <w:r>
        <w:br/>
      </w:r>
    </w:p>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8" w:id="182"/>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Бестоғай ауылы</w:t>
      </w:r>
    </w:p>
    <w:bookmarkEnd w:id="182"/>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9" w:id="18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Байсары ауылы</w:t>
      </w:r>
    </w:p>
    <w:bookmarkEnd w:id="183"/>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0" w:id="184"/>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Қызылту ауылы</w:t>
      </w:r>
    </w:p>
    <w:bookmarkEnd w:id="184"/>
    <w:p>
      <w:pPr>
        <w:spacing w:after="0"/>
        <w:ind w:left="0"/>
        <w:jc w:val="left"/>
      </w:pPr>
      <w:r>
        <w:br/>
      </w:r>
    </w:p>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1" w:id="185"/>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Олжабай батыр ауылы</w:t>
      </w:r>
    </w:p>
    <w:bookmarkEnd w:id="185"/>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2" w:id="18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Ынтымақ ауылы</w:t>
      </w:r>
    </w:p>
    <w:bookmarkEnd w:id="186"/>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3" w:id="18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Алғабас ауылы</w:t>
      </w:r>
    </w:p>
    <w:bookmarkEnd w:id="187"/>
    <w:p>
      <w:pPr>
        <w:spacing w:after="0"/>
        <w:ind w:left="0"/>
        <w:jc w:val="left"/>
      </w:pPr>
      <w:r>
        <w:br/>
      </w:r>
    </w:p>
    <w:p>
      <w:pPr>
        <w:spacing w:after="0"/>
        <w:ind w:left="0"/>
        <w:jc w:val="both"/>
      </w:pPr>
      <w:r>
        <w:drawing>
          <wp:inline distT="0" distB="0" distL="0" distR="0">
            <wp:extent cx="78105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430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4" w:id="18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Баймен отгон учаскесі</w:t>
      </w:r>
    </w:p>
    <w:bookmarkEnd w:id="188"/>
    <w:p>
      <w:pPr>
        <w:spacing w:after="0"/>
        <w:ind w:left="0"/>
        <w:jc w:val="left"/>
      </w:pPr>
      <w:r>
        <w:br/>
      </w:r>
    </w:p>
    <w:p>
      <w:pPr>
        <w:spacing w:after="0"/>
        <w:ind w:left="0"/>
        <w:jc w:val="both"/>
      </w:pPr>
      <w:r>
        <w:drawing>
          <wp:inline distT="0" distB="0" distL="0" distR="0">
            <wp:extent cx="78105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5" w:id="189"/>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Еркіншщілік ауылы</w:t>
      </w:r>
    </w:p>
    <w:bookmarkEnd w:id="189"/>
    <w:p>
      <w:pPr>
        <w:spacing w:after="0"/>
        <w:ind w:left="0"/>
        <w:jc w:val="left"/>
      </w:pP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6" w:id="19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Еңбек ауылы</w:t>
      </w:r>
    </w:p>
    <w:bookmarkEnd w:id="190"/>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7" w:id="191"/>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Бозтал ауылы</w:t>
      </w:r>
    </w:p>
    <w:bookmarkEnd w:id="191"/>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 w:id="192"/>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Майлан ауылы</w:t>
      </w:r>
    </w:p>
    <w:bookmarkEnd w:id="192"/>
    <w:p>
      <w:pPr>
        <w:spacing w:after="0"/>
        <w:ind w:left="0"/>
        <w:jc w:val="left"/>
      </w:pPr>
      <w:r>
        <w:br/>
      </w:r>
    </w:p>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 w:id="19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Ақсуат ауылы</w:t>
      </w:r>
    </w:p>
    <w:bookmarkEnd w:id="193"/>
    <w:p>
      <w:pPr>
        <w:spacing w:after="0"/>
        <w:ind w:left="0"/>
        <w:jc w:val="left"/>
      </w:pP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0" w:id="194"/>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Сілеті ауылы</w:t>
      </w:r>
    </w:p>
    <w:bookmarkEnd w:id="194"/>
    <w:p>
      <w:pPr>
        <w:spacing w:after="0"/>
        <w:ind w:left="0"/>
        <w:jc w:val="left"/>
      </w:pP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2024-2025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202" w:id="195"/>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Ерейментау қаласы</w:t>
      </w:r>
    </w:p>
    <w:bookmarkEnd w:id="195"/>
    <w:p>
      <w:pPr>
        <w:spacing w:after="0"/>
        <w:ind w:left="0"/>
        <w:jc w:val="left"/>
      </w:pP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3" w:id="196"/>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Ақмырза ауылы</w:t>
      </w:r>
    </w:p>
    <w:bookmarkEnd w:id="196"/>
    <w:p>
      <w:pPr>
        <w:spacing w:after="0"/>
        <w:ind w:left="0"/>
        <w:jc w:val="left"/>
      </w:pPr>
      <w:r>
        <w:br/>
      </w:r>
    </w:p>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4" w:id="197"/>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Жолбасшы ауылы</w:t>
      </w:r>
    </w:p>
    <w:bookmarkEnd w:id="197"/>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6" w:id="198"/>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Қойтас ауылдық округі</w:t>
      </w:r>
    </w:p>
    <w:bookmarkEnd w:id="198"/>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7" w:id="199"/>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Күншалған ауылдық округі</w:t>
      </w:r>
    </w:p>
    <w:bookmarkEnd w:id="199"/>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8" w:id="20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Тайбай ауылы</w:t>
      </w:r>
    </w:p>
    <w:bookmarkEnd w:id="200"/>
    <w:p>
      <w:pPr>
        <w:spacing w:after="0"/>
        <w:ind w:left="0"/>
        <w:jc w:val="left"/>
      </w:pP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9" w:id="201"/>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Елтай ауылы</w:t>
      </w:r>
    </w:p>
    <w:bookmarkEnd w:id="201"/>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0" w:id="202"/>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Жарық ауылы</w:t>
      </w:r>
    </w:p>
    <w:bookmarkEnd w:id="202"/>
    <w:p>
      <w:pPr>
        <w:spacing w:after="0"/>
        <w:ind w:left="0"/>
        <w:jc w:val="left"/>
      </w:pP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1" w:id="203"/>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Малтабар ауылы</w:t>
      </w:r>
    </w:p>
    <w:bookmarkEnd w:id="203"/>
    <w:p>
      <w:pPr>
        <w:spacing w:after="0"/>
        <w:ind w:left="0"/>
        <w:jc w:val="left"/>
      </w:pP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2" w:id="204"/>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Торғай ауылы</w:t>
      </w:r>
    </w:p>
    <w:bookmarkEnd w:id="204"/>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3" w:id="205"/>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Төменгі Торғай ауылы</w:t>
      </w:r>
    </w:p>
    <w:bookmarkEnd w:id="205"/>
    <w:p>
      <w:pPr>
        <w:spacing w:after="0"/>
        <w:ind w:left="0"/>
        <w:jc w:val="left"/>
      </w:pPr>
      <w:r>
        <w:br/>
      </w:r>
    </w:p>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4" w:id="206"/>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Қарағайлы ауылы</w:t>
      </w:r>
    </w:p>
    <w:bookmarkEnd w:id="206"/>
    <w:p>
      <w:pPr>
        <w:spacing w:after="0"/>
        <w:ind w:left="0"/>
        <w:jc w:val="left"/>
      </w:pP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5" w:id="207"/>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Балықты ауылы</w:t>
      </w:r>
    </w:p>
    <w:bookmarkEnd w:id="207"/>
    <w:p>
      <w:pPr>
        <w:spacing w:after="0"/>
        <w:ind w:left="0"/>
        <w:jc w:val="left"/>
      </w:pP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6" w:id="208"/>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Жаңа Жол ауылы</w:t>
      </w:r>
    </w:p>
    <w:bookmarkEnd w:id="208"/>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7" w:id="209"/>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Өлеңті ауылы</w:t>
      </w:r>
    </w:p>
    <w:bookmarkEnd w:id="209"/>
    <w:p>
      <w:pPr>
        <w:spacing w:after="0"/>
        <w:ind w:left="0"/>
        <w:jc w:val="left"/>
      </w:pP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8" w:id="21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Өлеңті станциясы</w:t>
      </w:r>
    </w:p>
    <w:bookmarkEnd w:id="210"/>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9" w:id="211"/>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Қоржынкөл станциясы</w:t>
      </w:r>
    </w:p>
    <w:bookmarkEnd w:id="211"/>
    <w:p>
      <w:pPr>
        <w:spacing w:after="0"/>
        <w:ind w:left="0"/>
        <w:jc w:val="left"/>
      </w:pP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0" w:id="212"/>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Бестоғай ауылы</w:t>
      </w:r>
    </w:p>
    <w:bookmarkEnd w:id="212"/>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1" w:id="213"/>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Байсары ауылы</w:t>
      </w:r>
    </w:p>
    <w:bookmarkEnd w:id="213"/>
    <w:p>
      <w:pPr>
        <w:spacing w:after="0"/>
        <w:ind w:left="0"/>
        <w:jc w:val="left"/>
      </w:pP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2" w:id="214"/>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Қызылту ауылы</w:t>
      </w:r>
    </w:p>
    <w:bookmarkEnd w:id="214"/>
    <w:p>
      <w:pPr>
        <w:spacing w:after="0"/>
        <w:ind w:left="0"/>
        <w:jc w:val="left"/>
      </w:pPr>
      <w:r>
        <w:br/>
      </w:r>
    </w:p>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3" w:id="215"/>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Олжабай батыр ауылы</w:t>
      </w:r>
    </w:p>
    <w:bookmarkEnd w:id="215"/>
    <w:p>
      <w:pPr>
        <w:spacing w:after="0"/>
        <w:ind w:left="0"/>
        <w:jc w:val="left"/>
      </w:pP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4" w:id="216"/>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Ынтымақ ауылы</w:t>
      </w:r>
    </w:p>
    <w:bookmarkEnd w:id="216"/>
    <w:p>
      <w:pPr>
        <w:spacing w:after="0"/>
        <w:ind w:left="0"/>
        <w:jc w:val="left"/>
      </w:pP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5" w:id="217"/>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Алғабас ауылы</w:t>
      </w:r>
    </w:p>
    <w:bookmarkEnd w:id="217"/>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6" w:id="218"/>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Баймен отгон учаскесі</w:t>
      </w:r>
    </w:p>
    <w:bookmarkEnd w:id="218"/>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7" w:id="219"/>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Еркіншілік ауылдық округі</w:t>
      </w:r>
    </w:p>
    <w:bookmarkEnd w:id="219"/>
    <w:p>
      <w:pPr>
        <w:spacing w:after="0"/>
        <w:ind w:left="0"/>
        <w:jc w:val="left"/>
      </w:pP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8" w:id="22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Бозтал ауылы</w:t>
      </w:r>
    </w:p>
    <w:bookmarkEnd w:id="220"/>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 w:id="221"/>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Майлан ауылы</w:t>
      </w:r>
    </w:p>
    <w:bookmarkEnd w:id="221"/>
    <w:p>
      <w:pPr>
        <w:spacing w:after="0"/>
        <w:ind w:left="0"/>
        <w:jc w:val="left"/>
      </w:pP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 w:id="222"/>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Ақсуат ауылы</w:t>
      </w:r>
    </w:p>
    <w:bookmarkEnd w:id="222"/>
    <w:p>
      <w:pPr>
        <w:spacing w:after="0"/>
        <w:ind w:left="0"/>
        <w:jc w:val="left"/>
      </w:pP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1" w:id="223"/>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Сілеті ауылы</w:t>
      </w:r>
    </w:p>
    <w:bookmarkEnd w:id="223"/>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2024-2025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233" w:id="22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2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2024-2025 жылдардағы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Ерейментау қаласы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(1134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(729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(385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Акмырза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Жолбасшы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Койтас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(217,6га)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(415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(405,5га)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(453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(345га)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(367га)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(429,8га)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Күншалған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(393,7га)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(907,1га)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(1092,7га)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Каратал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(842,6га)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(873,5га)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(842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(3500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Ельтай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Жарык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Малтабар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(1400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Торғай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Төменгі Торғай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Карағайлы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(1373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Балыкты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жол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(1660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(5995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 станциясы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(908,7га)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Коржынкөл станциясы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Бестоғай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Байсары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Кызылту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Олжабай батыр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(1625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Баймен отгон учаскесі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Еркіншілік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(167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(232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(3530га)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(1817га)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Майлан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(1721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(1705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(1880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Аксуат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(480га)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(1100га)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(2150га)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Селетинское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(6400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(1800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p>
      <w:pPr>
        <w:spacing w:after="0"/>
        <w:ind w:left="0"/>
        <w:jc w:val="both"/>
      </w:pPr>
      <w:r>
        <w:rPr>
          <w:rFonts w:ascii="Times New Roman"/>
          <w:b w:val="false"/>
          <w:i w:val="false"/>
          <w:color w:val="000000"/>
          <w:sz w:val="28"/>
        </w:rPr>
        <w:t>
      Ескерту: аббревиатуралардың толық жазылуы:</w:t>
      </w:r>
    </w:p>
    <w:p>
      <w:pPr>
        <w:spacing w:after="0"/>
        <w:ind w:left="0"/>
        <w:jc w:val="both"/>
      </w:pPr>
      <w:r>
        <w:rPr>
          <w:rFonts w:ascii="Times New Roman"/>
          <w:b w:val="false"/>
          <w:i w:val="false"/>
          <w:color w:val="000000"/>
          <w:sz w:val="28"/>
        </w:rPr>
        <w:t>
      КЖМ – көктем-жазғы алаңы;</w:t>
      </w:r>
    </w:p>
    <w:p>
      <w:pPr>
        <w:spacing w:after="0"/>
        <w:ind w:left="0"/>
        <w:jc w:val="both"/>
      </w:pPr>
      <w:r>
        <w:rPr>
          <w:rFonts w:ascii="Times New Roman"/>
          <w:b w:val="false"/>
          <w:i w:val="false"/>
          <w:color w:val="000000"/>
          <w:sz w:val="28"/>
        </w:rPr>
        <w:t>
      ЖМ – жазғы алаңы</w:t>
      </w:r>
    </w:p>
    <w:p>
      <w:pPr>
        <w:spacing w:after="0"/>
        <w:ind w:left="0"/>
        <w:jc w:val="both"/>
      </w:pPr>
      <w:r>
        <w:rPr>
          <w:rFonts w:ascii="Times New Roman"/>
          <w:b w:val="false"/>
          <w:i w:val="false"/>
          <w:color w:val="000000"/>
          <w:sz w:val="28"/>
        </w:rPr>
        <w:t>
      ЖКМ – жазғы-күзгі алаңы;</w:t>
      </w:r>
    </w:p>
    <w:p>
      <w:pPr>
        <w:spacing w:after="0"/>
        <w:ind w:left="0"/>
        <w:jc w:val="both"/>
      </w:pPr>
      <w:r>
        <w:rPr>
          <w:rFonts w:ascii="Times New Roman"/>
          <w:b w:val="false"/>
          <w:i w:val="false"/>
          <w:color w:val="000000"/>
          <w:sz w:val="28"/>
        </w:rPr>
        <w:t>
      ДА – демалыс алаңы;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2024-2025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7-1 қосымша</w:t>
            </w:r>
          </w:p>
        </w:tc>
      </w:tr>
    </w:tbl>
    <w:bookmarkStart w:name="z235" w:id="225"/>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Ерейментау қаласы</w:t>
      </w:r>
    </w:p>
    <w:bookmarkEnd w:id="225"/>
    <w:p>
      <w:pPr>
        <w:spacing w:after="0"/>
        <w:ind w:left="0"/>
        <w:jc w:val="left"/>
      </w:pPr>
      <w:r>
        <w:br/>
      </w:r>
    </w:p>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6" w:id="226"/>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Ақмырза ауылы</w:t>
      </w:r>
    </w:p>
    <w:bookmarkEnd w:id="226"/>
    <w:p>
      <w:pPr>
        <w:spacing w:after="0"/>
        <w:ind w:left="0"/>
        <w:jc w:val="left"/>
      </w:pPr>
      <w:r>
        <w:br/>
      </w:r>
    </w:p>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7" w:id="227"/>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Жолбасшы ауылы</w:t>
      </w:r>
    </w:p>
    <w:bookmarkEnd w:id="227"/>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8" w:id="228"/>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Қойтас ауылы</w:t>
      </w:r>
    </w:p>
    <w:bookmarkEnd w:id="228"/>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9" w:id="229"/>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Ажы ауылы</w:t>
      </w:r>
    </w:p>
    <w:bookmarkEnd w:id="229"/>
    <w:p>
      <w:pPr>
        <w:spacing w:after="0"/>
        <w:ind w:left="0"/>
        <w:jc w:val="left"/>
      </w:pPr>
      <w:r>
        <w:br/>
      </w:r>
    </w:p>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0" w:id="230"/>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Күншалған ауылы</w:t>
      </w:r>
    </w:p>
    <w:bookmarkEnd w:id="230"/>
    <w:p>
      <w:pPr>
        <w:spacing w:after="0"/>
        <w:ind w:left="0"/>
        <w:jc w:val="left"/>
      </w:pP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1" w:id="231"/>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Қаратал ауылы</w:t>
      </w:r>
    </w:p>
    <w:bookmarkEnd w:id="231"/>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2" w:id="232"/>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Шакей ауылы</w:t>
      </w:r>
    </w:p>
    <w:bookmarkEnd w:id="232"/>
    <w:p>
      <w:pPr>
        <w:spacing w:after="0"/>
        <w:ind w:left="0"/>
        <w:jc w:val="left"/>
      </w:pP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 w:id="233"/>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Тайбай ауылы</w:t>
      </w:r>
    </w:p>
    <w:bookmarkEnd w:id="233"/>
    <w:p>
      <w:pPr>
        <w:spacing w:after="0"/>
        <w:ind w:left="0"/>
        <w:jc w:val="left"/>
      </w:pPr>
      <w:r>
        <w:br/>
      </w:r>
    </w:p>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 w:id="234"/>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Елтай ауылы</w:t>
      </w:r>
    </w:p>
    <w:bookmarkEnd w:id="234"/>
    <w:p>
      <w:pPr>
        <w:spacing w:after="0"/>
        <w:ind w:left="0"/>
        <w:jc w:val="left"/>
      </w:pP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 w:id="235"/>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Жарық ауылы</w:t>
      </w:r>
    </w:p>
    <w:bookmarkEnd w:id="235"/>
    <w:p>
      <w:pPr>
        <w:spacing w:after="0"/>
        <w:ind w:left="0"/>
        <w:jc w:val="left"/>
      </w:pPr>
      <w:r>
        <w:br/>
      </w:r>
    </w:p>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 w:id="236"/>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Малтабар ауылы</w:t>
      </w:r>
    </w:p>
    <w:bookmarkEnd w:id="236"/>
    <w:p>
      <w:pPr>
        <w:spacing w:after="0"/>
        <w:ind w:left="0"/>
        <w:jc w:val="left"/>
      </w:pP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7" w:id="237"/>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Торғай ауылы</w:t>
      </w:r>
    </w:p>
    <w:bookmarkEnd w:id="237"/>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8" w:id="238"/>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Төменгі Торғай ауылы</w:t>
      </w:r>
    </w:p>
    <w:bookmarkEnd w:id="238"/>
    <w:p>
      <w:pPr>
        <w:spacing w:after="0"/>
        <w:ind w:left="0"/>
        <w:jc w:val="left"/>
      </w:pPr>
      <w:r>
        <w:br/>
      </w:r>
    </w:p>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9" w:id="239"/>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Қарағайлы ауылы</w:t>
      </w:r>
    </w:p>
    <w:bookmarkEnd w:id="239"/>
    <w:p>
      <w:pPr>
        <w:spacing w:after="0"/>
        <w:ind w:left="0"/>
        <w:jc w:val="left"/>
      </w:pP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0" w:id="240"/>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Балықты ауылы</w:t>
      </w:r>
    </w:p>
    <w:bookmarkEnd w:id="240"/>
    <w:p>
      <w:pPr>
        <w:spacing w:after="0"/>
        <w:ind w:left="0"/>
        <w:jc w:val="left"/>
      </w:pPr>
      <w:r>
        <w:br/>
      </w:r>
    </w:p>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1" w:id="241"/>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Жаңа Жол ауылы</w:t>
      </w:r>
    </w:p>
    <w:bookmarkEnd w:id="241"/>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2" w:id="242"/>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Өлеңті ауылы</w:t>
      </w:r>
    </w:p>
    <w:bookmarkEnd w:id="242"/>
    <w:p>
      <w:pPr>
        <w:spacing w:after="0"/>
        <w:ind w:left="0"/>
        <w:jc w:val="left"/>
      </w:pP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3" w:id="243"/>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Өлеңті станциясы</w:t>
      </w:r>
    </w:p>
    <w:bookmarkEnd w:id="243"/>
    <w:p>
      <w:pPr>
        <w:spacing w:after="0"/>
        <w:ind w:left="0"/>
        <w:jc w:val="left"/>
      </w:pP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4" w:id="244"/>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Қоржынкөл станциясы</w:t>
      </w:r>
    </w:p>
    <w:bookmarkEnd w:id="244"/>
    <w:p>
      <w:pPr>
        <w:spacing w:after="0"/>
        <w:ind w:left="0"/>
        <w:jc w:val="left"/>
      </w:pPr>
      <w:r>
        <w:br/>
      </w:r>
    </w:p>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5" w:id="245"/>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Бестоғай ауылы</w:t>
      </w:r>
    </w:p>
    <w:bookmarkEnd w:id="245"/>
    <w:p>
      <w:pPr>
        <w:spacing w:after="0"/>
        <w:ind w:left="0"/>
        <w:jc w:val="left"/>
      </w:pP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6" w:id="246"/>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Байсары ауылы</w:t>
      </w:r>
    </w:p>
    <w:bookmarkEnd w:id="246"/>
    <w:p>
      <w:pPr>
        <w:spacing w:after="0"/>
        <w:ind w:left="0"/>
        <w:jc w:val="left"/>
      </w:pP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7" w:id="247"/>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Қызылту ауылы</w:t>
      </w:r>
    </w:p>
    <w:bookmarkEnd w:id="247"/>
    <w:p>
      <w:pPr>
        <w:spacing w:after="0"/>
        <w:ind w:left="0"/>
        <w:jc w:val="left"/>
      </w:pPr>
      <w:r>
        <w:br/>
      </w:r>
    </w:p>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8" w:id="248"/>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Олжабай батыр ауылы</w:t>
      </w:r>
    </w:p>
    <w:bookmarkEnd w:id="248"/>
    <w:p>
      <w:pPr>
        <w:spacing w:after="0"/>
        <w:ind w:left="0"/>
        <w:jc w:val="left"/>
      </w:pPr>
      <w:r>
        <w:br/>
      </w:r>
    </w:p>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9" w:id="249"/>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Ынтымақ ауылы</w:t>
      </w:r>
    </w:p>
    <w:bookmarkEnd w:id="249"/>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0" w:id="250"/>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Алғабас ауылы</w:t>
      </w:r>
    </w:p>
    <w:bookmarkEnd w:id="250"/>
    <w:p>
      <w:pPr>
        <w:spacing w:after="0"/>
        <w:ind w:left="0"/>
        <w:jc w:val="left"/>
      </w:pP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1" w:id="251"/>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Баймен отгон учаскесі</w:t>
      </w:r>
    </w:p>
    <w:bookmarkEnd w:id="251"/>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2" w:id="252"/>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Еркіншілік ауылы</w:t>
      </w:r>
    </w:p>
    <w:bookmarkEnd w:id="252"/>
    <w:p>
      <w:pPr>
        <w:spacing w:after="0"/>
        <w:ind w:left="0"/>
        <w:jc w:val="left"/>
      </w:pPr>
      <w:r>
        <w:br/>
      </w:r>
    </w:p>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3" w:id="253"/>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Еңбек ауылы</w:t>
      </w:r>
    </w:p>
    <w:bookmarkEnd w:id="253"/>
    <w:p>
      <w:pPr>
        <w:spacing w:after="0"/>
        <w:ind w:left="0"/>
        <w:jc w:val="left"/>
      </w:pPr>
      <w:r>
        <w:br/>
      </w:r>
    </w:p>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4" w:id="254"/>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Бозтал ауылы</w:t>
      </w:r>
    </w:p>
    <w:bookmarkEnd w:id="254"/>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5" w:id="255"/>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Майлан ауылы</w:t>
      </w:r>
    </w:p>
    <w:bookmarkEnd w:id="255"/>
    <w:p>
      <w:pPr>
        <w:spacing w:after="0"/>
        <w:ind w:left="0"/>
        <w:jc w:val="left"/>
      </w:pPr>
      <w:r>
        <w:br/>
      </w:r>
    </w:p>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6" w:id="256"/>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Ақсуат ауылы</w:t>
      </w:r>
    </w:p>
    <w:bookmarkEnd w:id="256"/>
    <w:p>
      <w:pPr>
        <w:spacing w:after="0"/>
        <w:ind w:left="0"/>
        <w:jc w:val="left"/>
      </w:pP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7" w:id="257"/>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Сілеті ауылы</w:t>
      </w:r>
    </w:p>
    <w:bookmarkEnd w:id="257"/>
    <w:p>
      <w:pPr>
        <w:spacing w:after="0"/>
        <w:ind w:left="0"/>
        <w:jc w:val="left"/>
      </w:pPr>
      <w:r>
        <w:br/>
      </w:r>
    </w:p>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2024-2025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8 қосымша</w:t>
            </w:r>
          </w:p>
        </w:tc>
      </w:tr>
    </w:tbl>
    <w:bookmarkStart w:name="z269" w:id="258"/>
    <w:p>
      <w:pPr>
        <w:spacing w:after="0"/>
        <w:ind w:left="0"/>
        <w:jc w:val="left"/>
      </w:pPr>
      <w:r>
        <w:rPr>
          <w:rFonts w:ascii="Times New Roman"/>
          <w:b/>
          <w:i w:val="false"/>
          <w:color w:val="000000"/>
        </w:rPr>
        <w:t xml:space="preserve"> Ерейментау ауданы бойынша ІҚМ аналық (сауын) басын орналастыру үшін жайылымдарды бөлу жөніндегі мәліметтер</w:t>
      </w:r>
    </w:p>
    <w:bookmarkEnd w:id="2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(сауын) мал басының саны,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Ерейментау қаласы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8753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1092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аналық мал басы – 1680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Ақмырза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625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2813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Койтас ауылдық округі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12297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699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аналық мал басы – 2516,4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9780,6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Күншалған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8429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568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аналық мал басы – 2044.8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6384.2га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Тайбай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27248,4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аналық мал басы -871 бас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аналық мал басы – 3135,6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24112,8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Торғай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24050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1303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аналық мал басы – 5394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18656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22815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929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аналық мал басы – 3344,4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19470,6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Бестоғай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23880 гектар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1309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4712,4га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19167,6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Олжабай батыр атындағы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18220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1292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10465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Еркіншілік ауылдык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19 500га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басы-2 195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басы-7 902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11 598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14152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877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3159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10993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Майлан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690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552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9260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Ақсуат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13586,4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285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1026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12560,4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Сілеті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26448,7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мал басы – 833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аналық мал басы – 2998,8 га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23449,9 </w:t>
            </w:r>
          </w:p>
        </w:tc>
      </w:tr>
    </w:tbl>
    <w:p>
      <w:pPr>
        <w:spacing w:after="0"/>
        <w:ind w:left="0"/>
        <w:jc w:val="both"/>
      </w:pPr>
      <w:r>
        <w:rPr>
          <w:rFonts w:ascii="Times New Roman"/>
          <w:b w:val="false"/>
          <w:i w:val="false"/>
          <w:color w:val="000000"/>
          <w:sz w:val="28"/>
        </w:rPr>
        <w:t xml:space="preserve">
      Ескертпе: Қазақстан Республикасы Жер кодексінің 84-бабы 2-тармағының </w:t>
      </w:r>
      <w:r>
        <w:rPr>
          <w:rFonts w:ascii="Times New Roman"/>
          <w:b w:val="false"/>
          <w:i w:val="false"/>
          <w:color w:val="000000"/>
          <w:sz w:val="28"/>
        </w:rPr>
        <w:t>4-1) тармақшасына</w:t>
      </w:r>
      <w:r>
        <w:rPr>
          <w:rFonts w:ascii="Times New Roman"/>
          <w:b w:val="false"/>
          <w:i w:val="false"/>
          <w:color w:val="000000"/>
          <w:sz w:val="28"/>
        </w:rPr>
        <w:t xml:space="preserve"> сәйкес сауын сиырларға арналған жайылымдық алқаптардың жетпейтін саны мемлекет мұқтажы үшін сатып алу есебінен қамтамасыз етіледі.</w:t>
      </w:r>
    </w:p>
    <w:p>
      <w:pPr>
        <w:spacing w:after="0"/>
        <w:ind w:left="0"/>
        <w:jc w:val="both"/>
      </w:pPr>
      <w:r>
        <w:rPr>
          <w:rFonts w:ascii="Times New Roman"/>
          <w:b w:val="false"/>
          <w:i w:val="false"/>
          <w:color w:val="000000"/>
          <w:sz w:val="28"/>
        </w:rPr>
        <w:t>
      Ескертпе:аббревиатуралардың толық жазылуы:</w:t>
      </w:r>
    </w:p>
    <w:p>
      <w:pPr>
        <w:spacing w:after="0"/>
        <w:ind w:left="0"/>
        <w:jc w:val="both"/>
      </w:pPr>
      <w:r>
        <w:rPr>
          <w:rFonts w:ascii="Times New Roman"/>
          <w:b w:val="false"/>
          <w:i w:val="false"/>
          <w:color w:val="000000"/>
          <w:sz w:val="28"/>
        </w:rPr>
        <w:t>
      КЖМ - көктем-жаз маусымы;</w:t>
      </w:r>
    </w:p>
    <w:p>
      <w:pPr>
        <w:spacing w:after="0"/>
        <w:ind w:left="0"/>
        <w:jc w:val="both"/>
      </w:pPr>
      <w:r>
        <w:rPr>
          <w:rFonts w:ascii="Times New Roman"/>
          <w:b w:val="false"/>
          <w:i w:val="false"/>
          <w:color w:val="000000"/>
          <w:sz w:val="28"/>
        </w:rPr>
        <w:t>
      ЖКМ- жаз-күз маусымы;</w:t>
      </w:r>
    </w:p>
    <w:p>
      <w:pPr>
        <w:spacing w:after="0"/>
        <w:ind w:left="0"/>
        <w:jc w:val="both"/>
      </w:pPr>
      <w:r>
        <w:rPr>
          <w:rFonts w:ascii="Times New Roman"/>
          <w:b w:val="false"/>
          <w:i w:val="false"/>
          <w:color w:val="000000"/>
          <w:sz w:val="28"/>
        </w:rPr>
        <w:t>
      ЖМ - жаз маусымы;</w:t>
      </w:r>
    </w:p>
    <w:p>
      <w:pPr>
        <w:spacing w:after="0"/>
        <w:ind w:left="0"/>
        <w:jc w:val="both"/>
      </w:pPr>
      <w:r>
        <w:rPr>
          <w:rFonts w:ascii="Times New Roman"/>
          <w:b w:val="false"/>
          <w:i w:val="false"/>
          <w:color w:val="000000"/>
          <w:sz w:val="28"/>
        </w:rPr>
        <w:t>
      ДА - демалыс алаңы.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98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398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