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ff337" w14:textId="f8ff3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Жарлығына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Президентінің 2021 жылғы 31 мамырдағы № 583 Жарлығы</w:t>
      </w:r>
    </w:p>
    <w:p>
      <w:pPr>
        <w:spacing w:after="0"/>
        <w:ind w:left="0"/>
        <w:jc w:val="both"/>
      </w:pPr>
      <w:bookmarkStart w:name="z1" w:id="0"/>
      <w:r>
        <w:rPr>
          <w:rFonts w:ascii="Times New Roman"/>
          <w:b w:val="false"/>
          <w:i w:val="false"/>
          <w:color w:val="000000"/>
          <w:sz w:val="28"/>
        </w:rPr>
        <w:t>
      ҚАУЛЫ ЕТЕМІН:</w:t>
      </w:r>
    </w:p>
    <w:bookmarkEnd w:id="0"/>
    <w:bookmarkStart w:name="z2" w:id="1"/>
    <w:p>
      <w:pPr>
        <w:spacing w:after="0"/>
        <w:ind w:left="0"/>
        <w:jc w:val="both"/>
      </w:pPr>
      <w:r>
        <w:rPr>
          <w:rFonts w:ascii="Times New Roman"/>
          <w:b w:val="false"/>
          <w:i w:val="false"/>
          <w:color w:val="000000"/>
          <w:sz w:val="28"/>
        </w:rPr>
        <w:t xml:space="preserve">
      1.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жоғарыда аталған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w:t>
      </w:r>
      <w:r>
        <w:rPr>
          <w:rFonts w:ascii="Times New Roman"/>
          <w:b w:val="false"/>
          <w:i w:val="false"/>
          <w:color w:val="000000"/>
          <w:sz w:val="28"/>
        </w:rPr>
        <w:t>тізбесі мен сипаттамаларында</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w:t>
      </w:r>
      <w:r>
        <w:rPr>
          <w:rFonts w:ascii="Times New Roman"/>
          <w:b w:val="false"/>
          <w:i w:val="false"/>
          <w:color w:val="000000"/>
          <w:sz w:val="28"/>
        </w:rPr>
        <w:t>тізбесінде</w:t>
      </w:r>
      <w:r>
        <w:rPr>
          <w:rFonts w:ascii="Times New Roman"/>
          <w:b w:val="false"/>
          <w:i w:val="false"/>
          <w:color w:val="000000"/>
          <w:sz w:val="28"/>
        </w:rPr>
        <w:t>:</w:t>
      </w:r>
    </w:p>
    <w:bookmarkEnd w:id="3"/>
    <w:p>
      <w:pPr>
        <w:spacing w:after="0"/>
        <w:ind w:left="0"/>
        <w:jc w:val="both"/>
      </w:pPr>
      <w:r>
        <w:rPr>
          <w:rFonts w:ascii="Times New Roman"/>
          <w:b w:val="false"/>
          <w:i w:val="false"/>
          <w:color w:val="000000"/>
          <w:sz w:val="28"/>
        </w:rPr>
        <w:t xml:space="preserve">
      "Медальдар:" деген </w:t>
      </w:r>
      <w:r>
        <w:rPr>
          <w:rFonts w:ascii="Times New Roman"/>
          <w:b w:val="false"/>
          <w:i w:val="false"/>
          <w:color w:val="000000"/>
          <w:sz w:val="28"/>
        </w:rPr>
        <w:t>бөлімде</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"3. Республикалық бюджеттің атқарылуын бақылау жөніндегі есеп комитеті:</w:t>
      </w:r>
    </w:p>
    <w:p>
      <w:pPr>
        <w:spacing w:after="0"/>
        <w:ind w:left="0"/>
        <w:jc w:val="both"/>
      </w:pPr>
      <w:r>
        <w:rPr>
          <w:rFonts w:ascii="Times New Roman"/>
          <w:b w:val="false"/>
          <w:i w:val="false"/>
          <w:color w:val="000000"/>
          <w:sz w:val="28"/>
        </w:rPr>
        <w:t>
      "Қаржы сақшысы".";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4-тармақта</w:t>
      </w:r>
      <w:r>
        <w:rPr>
          <w:rFonts w:ascii="Times New Roman"/>
          <w:b w:val="false"/>
          <w:i w:val="false"/>
          <w:color w:val="000000"/>
          <w:sz w:val="28"/>
        </w:rPr>
        <w:t>:</w:t>
      </w:r>
    </w:p>
    <w:bookmarkStart w:name="z7" w:id="4"/>
    <w:p>
      <w:pPr>
        <w:spacing w:after="0"/>
        <w:ind w:left="0"/>
        <w:jc w:val="both"/>
      </w:pPr>
      <w:r>
        <w:rPr>
          <w:rFonts w:ascii="Times New Roman"/>
          <w:b w:val="false"/>
          <w:i w:val="false"/>
          <w:color w:val="000000"/>
          <w:sz w:val="28"/>
        </w:rPr>
        <w:t>
      5) тармақша алып тасталсын;</w:t>
      </w:r>
    </w:p>
    <w:bookmarkEnd w:id="4"/>
    <w:bookmarkStart w:name="z8" w:id="5"/>
    <w:p>
      <w:pPr>
        <w:spacing w:after="0"/>
        <w:ind w:left="0"/>
        <w:jc w:val="both"/>
      </w:pPr>
      <w:r>
        <w:rPr>
          <w:rFonts w:ascii="Times New Roman"/>
          <w:b w:val="false"/>
          <w:i w:val="false"/>
          <w:color w:val="000000"/>
          <w:sz w:val="28"/>
        </w:rPr>
        <w:t>
      мынадай мазмұндағы 6) тармақшамен толықтырылсын:</w:t>
      </w:r>
    </w:p>
    <w:bookmarkEnd w:id="5"/>
    <w:p>
      <w:pPr>
        <w:spacing w:after="0"/>
        <w:ind w:left="0"/>
        <w:jc w:val="both"/>
      </w:pPr>
      <w:r>
        <w:rPr>
          <w:rFonts w:ascii="Times New Roman"/>
          <w:b w:val="false"/>
          <w:i w:val="false"/>
          <w:color w:val="000000"/>
          <w:sz w:val="28"/>
        </w:rPr>
        <w:t>
      "6) "Шекараны үздік күзеткені үшін".";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3) тармақшасы мынадай редакцияда жазылсын:</w:t>
      </w:r>
    </w:p>
    <w:p>
      <w:pPr>
        <w:spacing w:after="0"/>
        <w:ind w:left="0"/>
        <w:jc w:val="both"/>
      </w:pPr>
      <w:r>
        <w:rPr>
          <w:rFonts w:ascii="Times New Roman"/>
          <w:b w:val="false"/>
          <w:i w:val="false"/>
          <w:color w:val="000000"/>
          <w:sz w:val="28"/>
        </w:rPr>
        <w:t>
      "3) "Елбасының қауіпсіздігін айбынды атқарғаны үшін";";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5) тармақшасы мынадай редакцияда жазылсын:</w:t>
      </w:r>
    </w:p>
    <w:p>
      <w:pPr>
        <w:spacing w:after="0"/>
        <w:ind w:left="0"/>
        <w:jc w:val="both"/>
      </w:pPr>
      <w:r>
        <w:rPr>
          <w:rFonts w:ascii="Times New Roman"/>
          <w:b w:val="false"/>
          <w:i w:val="false"/>
          <w:color w:val="000000"/>
          <w:sz w:val="28"/>
        </w:rPr>
        <w:t>
      "5) "Ел қорғаны".";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13-тармақтың</w:t>
      </w:r>
      <w:r>
        <w:rPr>
          <w:rFonts w:ascii="Times New Roman"/>
          <w:b w:val="false"/>
          <w:i w:val="false"/>
          <w:color w:val="000000"/>
          <w:sz w:val="28"/>
        </w:rPr>
        <w:t xml:space="preserve"> бірінші абзацы мынадай редакцияда жазылсын:</w:t>
      </w:r>
    </w:p>
    <w:bookmarkStart w:name="z13" w:id="6"/>
    <w:p>
      <w:pPr>
        <w:spacing w:after="0"/>
        <w:ind w:left="0"/>
        <w:jc w:val="both"/>
      </w:pPr>
      <w:r>
        <w:rPr>
          <w:rFonts w:ascii="Times New Roman"/>
          <w:b w:val="false"/>
          <w:i w:val="false"/>
          <w:color w:val="000000"/>
          <w:sz w:val="28"/>
        </w:rPr>
        <w:t>
      "13. "Қазақстан Республикасы Төтенше жағдайлар министрлігі:";</w:t>
      </w:r>
    </w:p>
    <w:bookmarkEnd w:id="6"/>
    <w:bookmarkStart w:name="z14" w:id="7"/>
    <w:p>
      <w:pPr>
        <w:spacing w:after="0"/>
        <w:ind w:left="0"/>
        <w:jc w:val="both"/>
      </w:pPr>
      <w:r>
        <w:rPr>
          <w:rFonts w:ascii="Times New Roman"/>
          <w:b w:val="false"/>
          <w:i w:val="false"/>
          <w:color w:val="000000"/>
          <w:sz w:val="28"/>
        </w:rPr>
        <w:t xml:space="preserve">
      "Төсбелгілер:" деген </w:t>
      </w:r>
      <w:r>
        <w:rPr>
          <w:rFonts w:ascii="Times New Roman"/>
          <w:b w:val="false"/>
          <w:i w:val="false"/>
          <w:color w:val="000000"/>
          <w:sz w:val="28"/>
        </w:rPr>
        <w:t>бөлім</w:t>
      </w:r>
      <w:r>
        <w:rPr>
          <w:rFonts w:ascii="Times New Roman"/>
          <w:b w:val="false"/>
          <w:i w:val="false"/>
          <w:color w:val="000000"/>
          <w:sz w:val="28"/>
        </w:rPr>
        <w:t xml:space="preserve"> мынадай редакцияда жазылсын:</w:t>
      </w:r>
    </w:p>
    <w:bookmarkEnd w:id="7"/>
    <w:bookmarkStart w:name="z15" w:id="8"/>
    <w:p>
      <w:pPr>
        <w:spacing w:after="0"/>
        <w:ind w:left="0"/>
        <w:jc w:val="both"/>
      </w:pPr>
      <w:r>
        <w:rPr>
          <w:rFonts w:ascii="Times New Roman"/>
          <w:b w:val="false"/>
          <w:i w:val="false"/>
          <w:color w:val="000000"/>
          <w:sz w:val="28"/>
        </w:rPr>
        <w:t>
      "1. Қазақстан Республикасы Жоғарғы Соты:</w:t>
      </w:r>
    </w:p>
    <w:bookmarkEnd w:id="8"/>
    <w:bookmarkStart w:name="z16" w:id="9"/>
    <w:p>
      <w:pPr>
        <w:spacing w:after="0"/>
        <w:ind w:left="0"/>
        <w:jc w:val="both"/>
      </w:pPr>
      <w:r>
        <w:rPr>
          <w:rFonts w:ascii="Times New Roman"/>
          <w:b w:val="false"/>
          <w:i w:val="false"/>
          <w:color w:val="000000"/>
          <w:sz w:val="28"/>
        </w:rPr>
        <w:t>
      "Сот жүйесінің үздігі".</w:t>
      </w:r>
    </w:p>
    <w:bookmarkEnd w:id="9"/>
    <w:bookmarkStart w:name="z17" w:id="10"/>
    <w:p>
      <w:pPr>
        <w:spacing w:after="0"/>
        <w:ind w:left="0"/>
        <w:jc w:val="both"/>
      </w:pPr>
      <w:r>
        <w:rPr>
          <w:rFonts w:ascii="Times New Roman"/>
          <w:b w:val="false"/>
          <w:i w:val="false"/>
          <w:color w:val="000000"/>
          <w:sz w:val="28"/>
        </w:rPr>
        <w:t>
      2. Қазақстан Республикасы Президентінің Әкімшілігі:</w:t>
      </w:r>
    </w:p>
    <w:bookmarkEnd w:id="10"/>
    <w:bookmarkStart w:name="z18" w:id="11"/>
    <w:p>
      <w:pPr>
        <w:spacing w:after="0"/>
        <w:ind w:left="0"/>
        <w:jc w:val="both"/>
      </w:pPr>
      <w:r>
        <w:rPr>
          <w:rFonts w:ascii="Times New Roman"/>
          <w:b w:val="false"/>
          <w:i w:val="false"/>
          <w:color w:val="000000"/>
          <w:sz w:val="28"/>
        </w:rPr>
        <w:t>
      "Мінсіз қызметі үшін".</w:t>
      </w:r>
    </w:p>
    <w:bookmarkEnd w:id="11"/>
    <w:bookmarkStart w:name="z19" w:id="12"/>
    <w:p>
      <w:pPr>
        <w:spacing w:after="0"/>
        <w:ind w:left="0"/>
        <w:jc w:val="both"/>
      </w:pPr>
      <w:r>
        <w:rPr>
          <w:rFonts w:ascii="Times New Roman"/>
          <w:b w:val="false"/>
          <w:i w:val="false"/>
          <w:color w:val="000000"/>
          <w:sz w:val="28"/>
        </w:rPr>
        <w:t>
      3. Қазақстан Республикасы Мемлекеттік қызмет істері агенттігі:</w:t>
      </w:r>
    </w:p>
    <w:bookmarkEnd w:id="12"/>
    <w:bookmarkStart w:name="z20" w:id="13"/>
    <w:p>
      <w:pPr>
        <w:spacing w:after="0"/>
        <w:ind w:left="0"/>
        <w:jc w:val="both"/>
      </w:pPr>
      <w:r>
        <w:rPr>
          <w:rFonts w:ascii="Times New Roman"/>
          <w:b w:val="false"/>
          <w:i w:val="false"/>
          <w:color w:val="000000"/>
          <w:sz w:val="28"/>
        </w:rPr>
        <w:t>
      "Үздік мемлекеттік қызметші".</w:t>
      </w:r>
    </w:p>
    <w:bookmarkEnd w:id="13"/>
    <w:bookmarkStart w:name="z21" w:id="14"/>
    <w:p>
      <w:pPr>
        <w:spacing w:after="0"/>
        <w:ind w:left="0"/>
        <w:jc w:val="both"/>
      </w:pPr>
      <w:r>
        <w:rPr>
          <w:rFonts w:ascii="Times New Roman"/>
          <w:b w:val="false"/>
          <w:i w:val="false"/>
          <w:color w:val="000000"/>
          <w:sz w:val="28"/>
        </w:rPr>
        <w:t>
      4. Қазақстан Республикасының Бәсекелестікті қорғау және дамыту агенттігі:</w:t>
      </w:r>
    </w:p>
    <w:bookmarkEnd w:id="14"/>
    <w:bookmarkStart w:name="z22" w:id="15"/>
    <w:p>
      <w:pPr>
        <w:spacing w:after="0"/>
        <w:ind w:left="0"/>
        <w:jc w:val="both"/>
      </w:pPr>
      <w:r>
        <w:rPr>
          <w:rFonts w:ascii="Times New Roman"/>
          <w:b w:val="false"/>
          <w:i w:val="false"/>
          <w:color w:val="000000"/>
          <w:sz w:val="28"/>
        </w:rPr>
        <w:t>
      "Монополияға қарсы қызметтің үздігі".</w:t>
      </w:r>
    </w:p>
    <w:bookmarkEnd w:id="15"/>
    <w:bookmarkStart w:name="z23" w:id="16"/>
    <w:p>
      <w:pPr>
        <w:spacing w:after="0"/>
        <w:ind w:left="0"/>
        <w:jc w:val="both"/>
      </w:pPr>
      <w:r>
        <w:rPr>
          <w:rFonts w:ascii="Times New Roman"/>
          <w:b w:val="false"/>
          <w:i w:val="false"/>
          <w:color w:val="000000"/>
          <w:sz w:val="28"/>
        </w:rPr>
        <w:t>
      5. Қазақстан Республикасы Бас прокуратурасы:</w:t>
      </w:r>
    </w:p>
    <w:bookmarkEnd w:id="16"/>
    <w:bookmarkStart w:name="z24" w:id="17"/>
    <w:p>
      <w:pPr>
        <w:spacing w:after="0"/>
        <w:ind w:left="0"/>
        <w:jc w:val="both"/>
      </w:pPr>
      <w:r>
        <w:rPr>
          <w:rFonts w:ascii="Times New Roman"/>
          <w:b w:val="false"/>
          <w:i w:val="false"/>
          <w:color w:val="000000"/>
          <w:sz w:val="28"/>
        </w:rPr>
        <w:t>
      1) "Прокуратураның құрметті қызметкері";</w:t>
      </w:r>
    </w:p>
    <w:bookmarkEnd w:id="17"/>
    <w:bookmarkStart w:name="z25" w:id="18"/>
    <w:p>
      <w:pPr>
        <w:spacing w:after="0"/>
        <w:ind w:left="0"/>
        <w:jc w:val="both"/>
      </w:pPr>
      <w:r>
        <w:rPr>
          <w:rFonts w:ascii="Times New Roman"/>
          <w:b w:val="false"/>
          <w:i w:val="false"/>
          <w:color w:val="000000"/>
          <w:sz w:val="28"/>
        </w:rPr>
        <w:t>
      2) "Прокуратура үздігі".</w:t>
      </w:r>
    </w:p>
    <w:bookmarkEnd w:id="18"/>
    <w:bookmarkStart w:name="z26" w:id="19"/>
    <w:p>
      <w:pPr>
        <w:spacing w:after="0"/>
        <w:ind w:left="0"/>
        <w:jc w:val="both"/>
      </w:pPr>
      <w:r>
        <w:rPr>
          <w:rFonts w:ascii="Times New Roman"/>
          <w:b w:val="false"/>
          <w:i w:val="false"/>
          <w:color w:val="000000"/>
          <w:sz w:val="28"/>
        </w:rPr>
        <w:t>
      6. Республикалық бюджеттің атқарылуын бақылау жөніндегі есеп комитеті:</w:t>
      </w:r>
    </w:p>
    <w:bookmarkEnd w:id="19"/>
    <w:bookmarkStart w:name="z27" w:id="20"/>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w:t>
      </w:r>
    </w:p>
    <w:bookmarkEnd w:id="20"/>
    <w:bookmarkStart w:name="z28" w:id="21"/>
    <w:p>
      <w:pPr>
        <w:spacing w:after="0"/>
        <w:ind w:left="0"/>
        <w:jc w:val="both"/>
      </w:pPr>
      <w:r>
        <w:rPr>
          <w:rFonts w:ascii="Times New Roman"/>
          <w:b w:val="false"/>
          <w:i w:val="false"/>
          <w:color w:val="000000"/>
          <w:sz w:val="28"/>
        </w:rPr>
        <w:t>
      2) "Мемлекеттік аудит және қаржылық бақылау саласының үздігі".</w:t>
      </w:r>
    </w:p>
    <w:bookmarkEnd w:id="21"/>
    <w:bookmarkStart w:name="z29" w:id="22"/>
    <w:p>
      <w:pPr>
        <w:spacing w:after="0"/>
        <w:ind w:left="0"/>
        <w:jc w:val="both"/>
      </w:pPr>
      <w:r>
        <w:rPr>
          <w:rFonts w:ascii="Times New Roman"/>
          <w:b w:val="false"/>
          <w:i w:val="false"/>
          <w:color w:val="000000"/>
          <w:sz w:val="28"/>
        </w:rPr>
        <w:t>
      7. Қазақстан Республикасы Ұлттық қауіпсіздік комитеті:</w:t>
      </w:r>
    </w:p>
    <w:bookmarkEnd w:id="22"/>
    <w:bookmarkStart w:name="z30" w:id="23"/>
    <w:p>
      <w:pPr>
        <w:spacing w:after="0"/>
        <w:ind w:left="0"/>
        <w:jc w:val="both"/>
      </w:pPr>
      <w:r>
        <w:rPr>
          <w:rFonts w:ascii="Times New Roman"/>
          <w:b w:val="false"/>
          <w:i w:val="false"/>
          <w:color w:val="000000"/>
          <w:sz w:val="28"/>
        </w:rPr>
        <w:t>
      1) "Ұлттық қауіпсіздік комитетінің құрметті қызметкері";</w:t>
      </w:r>
    </w:p>
    <w:bookmarkEnd w:id="23"/>
    <w:bookmarkStart w:name="z31" w:id="24"/>
    <w:p>
      <w:pPr>
        <w:spacing w:after="0"/>
        <w:ind w:left="0"/>
        <w:jc w:val="both"/>
      </w:pPr>
      <w:r>
        <w:rPr>
          <w:rFonts w:ascii="Times New Roman"/>
          <w:b w:val="false"/>
          <w:i w:val="false"/>
          <w:color w:val="000000"/>
          <w:sz w:val="28"/>
        </w:rPr>
        <w:t>
      2) "Ұлттық қауіпсіздік комитетінің үздігі";</w:t>
      </w:r>
    </w:p>
    <w:bookmarkEnd w:id="24"/>
    <w:bookmarkStart w:name="z32" w:id="25"/>
    <w:p>
      <w:pPr>
        <w:spacing w:after="0"/>
        <w:ind w:left="0"/>
        <w:jc w:val="both"/>
      </w:pPr>
      <w:r>
        <w:rPr>
          <w:rFonts w:ascii="Times New Roman"/>
          <w:b w:val="false"/>
          <w:i w:val="false"/>
          <w:color w:val="000000"/>
          <w:sz w:val="28"/>
        </w:rPr>
        <w:t>
      3) "Құрметті шекарашы";</w:t>
      </w:r>
    </w:p>
    <w:bookmarkEnd w:id="25"/>
    <w:bookmarkStart w:name="z33" w:id="26"/>
    <w:p>
      <w:pPr>
        <w:spacing w:after="0"/>
        <w:ind w:left="0"/>
        <w:jc w:val="both"/>
      </w:pPr>
      <w:r>
        <w:rPr>
          <w:rFonts w:ascii="Times New Roman"/>
          <w:b w:val="false"/>
          <w:i w:val="false"/>
          <w:color w:val="000000"/>
          <w:sz w:val="28"/>
        </w:rPr>
        <w:t>
      4) "Шекара қызметінің үздігі".</w:t>
      </w:r>
    </w:p>
    <w:bookmarkEnd w:id="26"/>
    <w:bookmarkStart w:name="z34" w:id="27"/>
    <w:p>
      <w:pPr>
        <w:spacing w:after="0"/>
        <w:ind w:left="0"/>
        <w:jc w:val="both"/>
      </w:pPr>
      <w:r>
        <w:rPr>
          <w:rFonts w:ascii="Times New Roman"/>
          <w:b w:val="false"/>
          <w:i w:val="false"/>
          <w:color w:val="000000"/>
          <w:sz w:val="28"/>
        </w:rPr>
        <w:t>
      8. Қазақстан Республикасы Сыбайлас жемқорлыққа қарсы іс-қимыл агенттігі (Сыбайлас жемқорлыққа қарсы қызмет):</w:t>
      </w:r>
    </w:p>
    <w:bookmarkEnd w:id="27"/>
    <w:bookmarkStart w:name="z35" w:id="28"/>
    <w:p>
      <w:pPr>
        <w:spacing w:after="0"/>
        <w:ind w:left="0"/>
        <w:jc w:val="both"/>
      </w:pPr>
      <w:r>
        <w:rPr>
          <w:rFonts w:ascii="Times New Roman"/>
          <w:b w:val="false"/>
          <w:i w:val="false"/>
          <w:color w:val="000000"/>
          <w:sz w:val="28"/>
        </w:rPr>
        <w:t>
      "Үздік қызметкер".</w:t>
      </w:r>
    </w:p>
    <w:bookmarkEnd w:id="28"/>
    <w:bookmarkStart w:name="z36" w:id="29"/>
    <w:p>
      <w:pPr>
        <w:spacing w:after="0"/>
        <w:ind w:left="0"/>
        <w:jc w:val="both"/>
      </w:pPr>
      <w:r>
        <w:rPr>
          <w:rFonts w:ascii="Times New Roman"/>
          <w:b w:val="false"/>
          <w:i w:val="false"/>
          <w:color w:val="000000"/>
          <w:sz w:val="28"/>
        </w:rPr>
        <w:t>
      9. Қазақстан Республикасы Мемлекеттік күзет қызметі:</w:t>
      </w:r>
    </w:p>
    <w:bookmarkEnd w:id="29"/>
    <w:bookmarkStart w:name="z37" w:id="30"/>
    <w:p>
      <w:pPr>
        <w:spacing w:after="0"/>
        <w:ind w:left="0"/>
        <w:jc w:val="both"/>
      </w:pPr>
      <w:r>
        <w:rPr>
          <w:rFonts w:ascii="Times New Roman"/>
          <w:b w:val="false"/>
          <w:i w:val="false"/>
          <w:color w:val="000000"/>
          <w:sz w:val="28"/>
        </w:rPr>
        <w:t>
      1) "Елбасы қорғаны";</w:t>
      </w:r>
    </w:p>
    <w:bookmarkEnd w:id="30"/>
    <w:bookmarkStart w:name="z38" w:id="31"/>
    <w:p>
      <w:pPr>
        <w:spacing w:after="0"/>
        <w:ind w:left="0"/>
        <w:jc w:val="both"/>
      </w:pPr>
      <w:r>
        <w:rPr>
          <w:rFonts w:ascii="Times New Roman"/>
          <w:b w:val="false"/>
          <w:i w:val="false"/>
          <w:color w:val="000000"/>
          <w:sz w:val="28"/>
        </w:rPr>
        <w:t>
      2) "Қазақстан Республикасы Мемлекеттік күзет қызметі Айрықша мақсаттағы күштерінің үздігі";</w:t>
      </w:r>
    </w:p>
    <w:bookmarkEnd w:id="31"/>
    <w:bookmarkStart w:name="z39" w:id="32"/>
    <w:p>
      <w:pPr>
        <w:spacing w:after="0"/>
        <w:ind w:left="0"/>
        <w:jc w:val="both"/>
      </w:pPr>
      <w:r>
        <w:rPr>
          <w:rFonts w:ascii="Times New Roman"/>
          <w:b w:val="false"/>
          <w:i w:val="false"/>
          <w:color w:val="000000"/>
          <w:sz w:val="28"/>
        </w:rPr>
        <w:t>
      3) "Үздік спортшы-жауынгер";</w:t>
      </w:r>
    </w:p>
    <w:bookmarkEnd w:id="32"/>
    <w:bookmarkStart w:name="z40" w:id="33"/>
    <w:p>
      <w:pPr>
        <w:spacing w:after="0"/>
        <w:ind w:left="0"/>
        <w:jc w:val="both"/>
      </w:pPr>
      <w:r>
        <w:rPr>
          <w:rFonts w:ascii="Times New Roman"/>
          <w:b w:val="false"/>
          <w:i w:val="false"/>
          <w:color w:val="000000"/>
          <w:sz w:val="28"/>
        </w:rPr>
        <w:t>
      4) "Спортшы-жауынгер".</w:t>
      </w:r>
    </w:p>
    <w:bookmarkEnd w:id="33"/>
    <w:bookmarkStart w:name="z41" w:id="34"/>
    <w:p>
      <w:pPr>
        <w:spacing w:after="0"/>
        <w:ind w:left="0"/>
        <w:jc w:val="both"/>
      </w:pPr>
      <w:r>
        <w:rPr>
          <w:rFonts w:ascii="Times New Roman"/>
          <w:b w:val="false"/>
          <w:i w:val="false"/>
          <w:color w:val="000000"/>
          <w:sz w:val="28"/>
        </w:rPr>
        <w:t>
      10. Қазақстан Республикасы Ішкі істер министрлігі:</w:t>
      </w:r>
    </w:p>
    <w:bookmarkEnd w:id="34"/>
    <w:bookmarkStart w:name="z42" w:id="35"/>
    <w:p>
      <w:pPr>
        <w:spacing w:after="0"/>
        <w:ind w:left="0"/>
        <w:jc w:val="both"/>
      </w:pPr>
      <w:r>
        <w:rPr>
          <w:rFonts w:ascii="Times New Roman"/>
          <w:b w:val="false"/>
          <w:i w:val="false"/>
          <w:color w:val="000000"/>
          <w:sz w:val="28"/>
        </w:rPr>
        <w:t>
      1) "Ішкі істер органдарының құрметті қызметкері";</w:t>
      </w:r>
    </w:p>
    <w:bookmarkEnd w:id="35"/>
    <w:bookmarkStart w:name="z43" w:id="36"/>
    <w:p>
      <w:pPr>
        <w:spacing w:after="0"/>
        <w:ind w:left="0"/>
        <w:jc w:val="both"/>
      </w:pPr>
      <w:r>
        <w:rPr>
          <w:rFonts w:ascii="Times New Roman"/>
          <w:b w:val="false"/>
          <w:i w:val="false"/>
          <w:color w:val="000000"/>
          <w:sz w:val="28"/>
        </w:rPr>
        <w:t>
      2) "Ішкі істер органдарының үздігі";</w:t>
      </w:r>
    </w:p>
    <w:bookmarkEnd w:id="36"/>
    <w:bookmarkStart w:name="z44" w:id="37"/>
    <w:p>
      <w:pPr>
        <w:spacing w:after="0"/>
        <w:ind w:left="0"/>
        <w:jc w:val="both"/>
      </w:pPr>
      <w:r>
        <w:rPr>
          <w:rFonts w:ascii="Times New Roman"/>
          <w:b w:val="false"/>
          <w:i w:val="false"/>
          <w:color w:val="000000"/>
          <w:sz w:val="28"/>
        </w:rPr>
        <w:t>
      3) "Қылмыстық-атқару жүйесінің үздігі".</w:t>
      </w:r>
    </w:p>
    <w:bookmarkEnd w:id="37"/>
    <w:bookmarkStart w:name="z45" w:id="38"/>
    <w:p>
      <w:pPr>
        <w:spacing w:after="0"/>
        <w:ind w:left="0"/>
        <w:jc w:val="both"/>
      </w:pPr>
      <w:r>
        <w:rPr>
          <w:rFonts w:ascii="Times New Roman"/>
          <w:b w:val="false"/>
          <w:i w:val="false"/>
          <w:color w:val="000000"/>
          <w:sz w:val="28"/>
        </w:rPr>
        <w:t>
      11. Қазақстан Республикасы Ұлттық ұланының Бас қолбасшылығы:</w:t>
      </w:r>
    </w:p>
    <w:bookmarkEnd w:id="38"/>
    <w:bookmarkStart w:name="z46" w:id="39"/>
    <w:p>
      <w:pPr>
        <w:spacing w:after="0"/>
        <w:ind w:left="0"/>
        <w:jc w:val="both"/>
      </w:pPr>
      <w:r>
        <w:rPr>
          <w:rFonts w:ascii="Times New Roman"/>
          <w:b w:val="false"/>
          <w:i w:val="false"/>
          <w:color w:val="000000"/>
          <w:sz w:val="28"/>
        </w:rPr>
        <w:t>
      1) "Ұлттық ұлан қызметінің үздігі";</w:t>
      </w:r>
    </w:p>
    <w:bookmarkEnd w:id="39"/>
    <w:bookmarkStart w:name="z47" w:id="40"/>
    <w:p>
      <w:pPr>
        <w:spacing w:after="0"/>
        <w:ind w:left="0"/>
        <w:jc w:val="both"/>
      </w:pPr>
      <w:r>
        <w:rPr>
          <w:rFonts w:ascii="Times New Roman"/>
          <w:b w:val="false"/>
          <w:i w:val="false"/>
          <w:color w:val="000000"/>
          <w:sz w:val="28"/>
        </w:rPr>
        <w:t>
      2) "Үздік спортшы-жауынгер".</w:t>
      </w:r>
    </w:p>
    <w:bookmarkEnd w:id="40"/>
    <w:bookmarkStart w:name="z48" w:id="41"/>
    <w:p>
      <w:pPr>
        <w:spacing w:after="0"/>
        <w:ind w:left="0"/>
        <w:jc w:val="both"/>
      </w:pPr>
      <w:r>
        <w:rPr>
          <w:rFonts w:ascii="Times New Roman"/>
          <w:b w:val="false"/>
          <w:i w:val="false"/>
          <w:color w:val="000000"/>
          <w:sz w:val="28"/>
        </w:rPr>
        <w:t>
      12. Қазақстан Республикасы Төтенше жағдайлар министрлігі:</w:t>
      </w:r>
    </w:p>
    <w:bookmarkEnd w:id="41"/>
    <w:bookmarkStart w:name="z49" w:id="42"/>
    <w:p>
      <w:pPr>
        <w:spacing w:after="0"/>
        <w:ind w:left="0"/>
        <w:jc w:val="both"/>
      </w:pPr>
      <w:r>
        <w:rPr>
          <w:rFonts w:ascii="Times New Roman"/>
          <w:b w:val="false"/>
          <w:i w:val="false"/>
          <w:color w:val="000000"/>
          <w:sz w:val="28"/>
        </w:rPr>
        <w:t>
      1) "Азаматтық қорғау органдарының құрметті қызметкері";</w:t>
      </w:r>
    </w:p>
    <w:bookmarkEnd w:id="42"/>
    <w:bookmarkStart w:name="z50" w:id="43"/>
    <w:p>
      <w:pPr>
        <w:spacing w:after="0"/>
        <w:ind w:left="0"/>
        <w:jc w:val="both"/>
      </w:pPr>
      <w:r>
        <w:rPr>
          <w:rFonts w:ascii="Times New Roman"/>
          <w:b w:val="false"/>
          <w:i w:val="false"/>
          <w:color w:val="000000"/>
          <w:sz w:val="28"/>
        </w:rPr>
        <w:t>
      2) "Азаматтық қорғау жүйесін дамытуға қосқан үлесі үшін";</w:t>
      </w:r>
    </w:p>
    <w:bookmarkEnd w:id="43"/>
    <w:bookmarkStart w:name="z51" w:id="44"/>
    <w:p>
      <w:pPr>
        <w:spacing w:after="0"/>
        <w:ind w:left="0"/>
        <w:jc w:val="both"/>
      </w:pPr>
      <w:r>
        <w:rPr>
          <w:rFonts w:ascii="Times New Roman"/>
          <w:b w:val="false"/>
          <w:i w:val="false"/>
          <w:color w:val="000000"/>
          <w:sz w:val="28"/>
        </w:rPr>
        <w:t>
      3) "Құтқару операцияларына белсенді қатысқаны үшін";</w:t>
      </w:r>
    </w:p>
    <w:bookmarkEnd w:id="44"/>
    <w:bookmarkStart w:name="z52" w:id="45"/>
    <w:p>
      <w:pPr>
        <w:spacing w:after="0"/>
        <w:ind w:left="0"/>
        <w:jc w:val="both"/>
      </w:pPr>
      <w:r>
        <w:rPr>
          <w:rFonts w:ascii="Times New Roman"/>
          <w:b w:val="false"/>
          <w:i w:val="false"/>
          <w:color w:val="000000"/>
          <w:sz w:val="28"/>
        </w:rPr>
        <w:t>
      4) "Төтенше жағдайдағы ерлігі үшін";</w:t>
      </w:r>
    </w:p>
    <w:bookmarkEnd w:id="45"/>
    <w:bookmarkStart w:name="z53" w:id="46"/>
    <w:p>
      <w:pPr>
        <w:spacing w:after="0"/>
        <w:ind w:left="0"/>
        <w:jc w:val="both"/>
      </w:pPr>
      <w:r>
        <w:rPr>
          <w:rFonts w:ascii="Times New Roman"/>
          <w:b w:val="false"/>
          <w:i w:val="false"/>
          <w:color w:val="000000"/>
          <w:sz w:val="28"/>
        </w:rPr>
        <w:t>
      5) "Құтқарушы".</w:t>
      </w:r>
    </w:p>
    <w:bookmarkEnd w:id="46"/>
    <w:bookmarkStart w:name="z54" w:id="47"/>
    <w:p>
      <w:pPr>
        <w:spacing w:after="0"/>
        <w:ind w:left="0"/>
        <w:jc w:val="both"/>
      </w:pPr>
      <w:r>
        <w:rPr>
          <w:rFonts w:ascii="Times New Roman"/>
          <w:b w:val="false"/>
          <w:i w:val="false"/>
          <w:color w:val="000000"/>
          <w:sz w:val="28"/>
        </w:rPr>
        <w:t>
      13. Қазақстан Республикасы Стратегиялық жоспарлау және реформалар агенттігінің Ұлттық статистика бюросы:</w:t>
      </w:r>
    </w:p>
    <w:bookmarkEnd w:id="47"/>
    <w:bookmarkStart w:name="z55" w:id="48"/>
    <w:p>
      <w:pPr>
        <w:spacing w:after="0"/>
        <w:ind w:left="0"/>
        <w:jc w:val="both"/>
      </w:pPr>
      <w:r>
        <w:rPr>
          <w:rFonts w:ascii="Times New Roman"/>
          <w:b w:val="false"/>
          <w:i w:val="false"/>
          <w:color w:val="000000"/>
          <w:sz w:val="28"/>
        </w:rPr>
        <w:t>
      "Статистика үздігі".</w:t>
      </w:r>
    </w:p>
    <w:bookmarkEnd w:id="48"/>
    <w:bookmarkStart w:name="z56" w:id="49"/>
    <w:p>
      <w:pPr>
        <w:spacing w:after="0"/>
        <w:ind w:left="0"/>
        <w:jc w:val="both"/>
      </w:pPr>
      <w:r>
        <w:rPr>
          <w:rFonts w:ascii="Times New Roman"/>
          <w:b w:val="false"/>
          <w:i w:val="false"/>
          <w:color w:val="000000"/>
          <w:sz w:val="28"/>
        </w:rPr>
        <w:t>
      14. Қазақстан Республикасының Мемлекеттік фельдъегерлік қызметі:</w:t>
      </w:r>
    </w:p>
    <w:bookmarkEnd w:id="49"/>
    <w:bookmarkStart w:name="z57" w:id="50"/>
    <w:p>
      <w:pPr>
        <w:spacing w:after="0"/>
        <w:ind w:left="0"/>
        <w:jc w:val="both"/>
      </w:pPr>
      <w:r>
        <w:rPr>
          <w:rFonts w:ascii="Times New Roman"/>
          <w:b w:val="false"/>
          <w:i w:val="false"/>
          <w:color w:val="000000"/>
          <w:sz w:val="28"/>
        </w:rPr>
        <w:t>
      "Мемлекеттік фельдъегерлік қызмет үздігі".";</w:t>
      </w:r>
    </w:p>
    <w:bookmarkEnd w:id="50"/>
    <w:bookmarkStart w:name="z58" w:id="51"/>
    <w:p>
      <w:pPr>
        <w:spacing w:after="0"/>
        <w:ind w:left="0"/>
        <w:jc w:val="both"/>
      </w:pP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сипаттамаларында (бұдан әрі – сипаттамалар):</w:t>
      </w:r>
    </w:p>
    <w:bookmarkEnd w:id="51"/>
    <w:bookmarkStart w:name="z59" w:id="52"/>
    <w:p>
      <w:pPr>
        <w:spacing w:after="0"/>
        <w:ind w:left="0"/>
        <w:jc w:val="both"/>
      </w:pPr>
      <w:r>
        <w:rPr>
          <w:rFonts w:ascii="Times New Roman"/>
          <w:b w:val="false"/>
          <w:i w:val="false"/>
          <w:color w:val="000000"/>
          <w:sz w:val="28"/>
        </w:rPr>
        <w:t>
      "Республикалық бюджеттің атқарылуын бақылау жөніндегі есеп комитетінің медалі" деген бөлімде:</w:t>
      </w:r>
    </w:p>
    <w:bookmarkEnd w:id="52"/>
    <w:bookmarkStart w:name="z60" w:id="53"/>
    <w:p>
      <w:pPr>
        <w:spacing w:after="0"/>
        <w:ind w:left="0"/>
        <w:jc w:val="both"/>
      </w:pPr>
      <w:r>
        <w:rPr>
          <w:rFonts w:ascii="Times New Roman"/>
          <w:b w:val="false"/>
          <w:i w:val="false"/>
          <w:color w:val="000000"/>
          <w:sz w:val="28"/>
        </w:rPr>
        <w:t>
      "I дәрежелі "Қаржы сақшысы" (</w:t>
      </w:r>
      <w:r>
        <w:rPr>
          <w:rFonts w:ascii="Times New Roman"/>
          <w:b w:val="false"/>
          <w:i w:val="false"/>
          <w:color w:val="000000"/>
          <w:sz w:val="28"/>
        </w:rPr>
        <w:t>11-қосымша</w:t>
      </w:r>
      <w:r>
        <w:rPr>
          <w:rFonts w:ascii="Times New Roman"/>
          <w:b w:val="false"/>
          <w:i w:val="false"/>
          <w:color w:val="000000"/>
          <w:sz w:val="28"/>
        </w:rPr>
        <w:t>)" деген кіші бөлім мынадай редакцияда жазылсын:</w:t>
      </w:r>
    </w:p>
    <w:bookmarkEnd w:id="53"/>
    <w:bookmarkStart w:name="z61" w:id="54"/>
    <w:p>
      <w:pPr>
        <w:spacing w:after="0"/>
        <w:ind w:left="0"/>
        <w:jc w:val="both"/>
      </w:pPr>
      <w:r>
        <w:rPr>
          <w:rFonts w:ascii="Times New Roman"/>
          <w:b w:val="false"/>
          <w:i w:val="false"/>
          <w:color w:val="000000"/>
          <w:sz w:val="28"/>
        </w:rPr>
        <w:t>
      "Қаржы сақшысы" (11-қосымша)</w:t>
      </w:r>
    </w:p>
    <w:bookmarkEnd w:id="54"/>
    <w:bookmarkStart w:name="z62" w:id="55"/>
    <w:p>
      <w:pPr>
        <w:spacing w:after="0"/>
        <w:ind w:left="0"/>
        <w:jc w:val="both"/>
      </w:pPr>
      <w:r>
        <w:rPr>
          <w:rFonts w:ascii="Times New Roman"/>
          <w:b w:val="false"/>
          <w:i w:val="false"/>
          <w:color w:val="000000"/>
          <w:sz w:val="28"/>
        </w:rPr>
        <w:t>
      "Қаржы сақшысы" медалі диаметрі 35 мм күрделі нысанда болады және жезден дайындалады. Медальдің беті жылтырақ. Медальдің ішінде "ҚАРЖЫ САҚШЫСЫ" деген бедерленген жазу орналасқан. Жазудың үстінде қалықтаған қыранның бедерлі бейнесі орналасқан. Қыран бейнесінің бедері шығыңқы күңгірт. Медальдің жоғары жағында қыран қанаттарының арасында ұлттық ою-өрнектің бедерлі бейнесі орналасқан.</w:t>
      </w:r>
    </w:p>
    <w:bookmarkEnd w:id="55"/>
    <w:bookmarkStart w:name="z63" w:id="56"/>
    <w:p>
      <w:pPr>
        <w:spacing w:after="0"/>
        <w:ind w:left="0"/>
        <w:jc w:val="both"/>
      </w:pPr>
      <w:r>
        <w:rPr>
          <w:rFonts w:ascii="Times New Roman"/>
          <w:b w:val="false"/>
          <w:i w:val="false"/>
          <w:color w:val="000000"/>
          <w:sz w:val="28"/>
        </w:rPr>
        <w:t>
      Медаль шеңберінің жоғарғы бөлігін бойлай "ҚАЗАҚСТАН РЕСПУБЛИКАСЫ" деген бедерленген жазу орналасқан. Медальдің жоғарғы бөлігі тоғыз кертешпен көмкерілген.</w:t>
      </w:r>
    </w:p>
    <w:bookmarkEnd w:id="56"/>
    <w:bookmarkStart w:name="z64" w:id="57"/>
    <w:p>
      <w:pPr>
        <w:spacing w:after="0"/>
        <w:ind w:left="0"/>
        <w:jc w:val="both"/>
      </w:pPr>
      <w:r>
        <w:rPr>
          <w:rFonts w:ascii="Times New Roman"/>
          <w:b w:val="false"/>
          <w:i w:val="false"/>
          <w:color w:val="000000"/>
          <w:sz w:val="28"/>
        </w:rPr>
        <w:t>
      Медальдің төменгі бөлігі үш сәндік шығыңқы элементтен тұратын жартылай шеңберлі кенереден тұрады. Шеңбердің ішінде ұлттық ою-өрнек бейнеленген.</w:t>
      </w:r>
    </w:p>
    <w:bookmarkEnd w:id="57"/>
    <w:bookmarkStart w:name="z65" w:id="58"/>
    <w:p>
      <w:pPr>
        <w:spacing w:after="0"/>
        <w:ind w:left="0"/>
        <w:jc w:val="both"/>
      </w:pPr>
      <w:r>
        <w:rPr>
          <w:rFonts w:ascii="Times New Roman"/>
          <w:b w:val="false"/>
          <w:i w:val="false"/>
          <w:color w:val="000000"/>
          <w:sz w:val="28"/>
        </w:rPr>
        <w:t>
      Медаль құлақша мен шығыршық арқылы биіктігі 50 мм және ені 32 мм тағанға бекітіледі. Таған жезден дайындалады және көгілдір түсті қатқыл лентамен тысталады. Лентаның шетінде ені 2 мм сары түсті екі жолақ орналасқан, олардан кейін ені 3 мм ақ түсті екі жолақ, лентаның ортасында ені 2 мм көк түсті үш жолақ орналасқан. Ақ және көк түсті жолақтардың арасы 6 мм.</w:t>
      </w:r>
    </w:p>
    <w:bookmarkEnd w:id="58"/>
    <w:bookmarkStart w:name="z66" w:id="59"/>
    <w:p>
      <w:pPr>
        <w:spacing w:after="0"/>
        <w:ind w:left="0"/>
        <w:jc w:val="both"/>
      </w:pPr>
      <w:r>
        <w:rPr>
          <w:rFonts w:ascii="Times New Roman"/>
          <w:b w:val="false"/>
          <w:i w:val="false"/>
          <w:color w:val="000000"/>
          <w:sz w:val="28"/>
        </w:rPr>
        <w:t>
      Медальдің сыртқы жағында оның реттік нөмірі орналасқан.</w:t>
      </w:r>
    </w:p>
    <w:bookmarkEnd w:id="59"/>
    <w:bookmarkStart w:name="z67" w:id="6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60"/>
    <w:bookmarkStart w:name="z68" w:id="61"/>
    <w:p>
      <w:pPr>
        <w:spacing w:after="0"/>
        <w:ind w:left="0"/>
        <w:jc w:val="both"/>
      </w:pPr>
      <w:r>
        <w:rPr>
          <w:rFonts w:ascii="Times New Roman"/>
          <w:b w:val="false"/>
          <w:i w:val="false"/>
          <w:color w:val="000000"/>
          <w:sz w:val="28"/>
        </w:rPr>
        <w:t>
      "II дәрежелі "Қаржы сақшысы" (</w:t>
      </w:r>
      <w:r>
        <w:rPr>
          <w:rFonts w:ascii="Times New Roman"/>
          <w:b w:val="false"/>
          <w:i w:val="false"/>
          <w:color w:val="000000"/>
          <w:sz w:val="28"/>
        </w:rPr>
        <w:t>12-қосымша</w:t>
      </w:r>
      <w:r>
        <w:rPr>
          <w:rFonts w:ascii="Times New Roman"/>
          <w:b w:val="false"/>
          <w:i w:val="false"/>
          <w:color w:val="000000"/>
          <w:sz w:val="28"/>
        </w:rPr>
        <w:t>)" және "III дәрежелі "Қаржы сақшысы" (</w:t>
      </w:r>
      <w:r>
        <w:rPr>
          <w:rFonts w:ascii="Times New Roman"/>
          <w:b w:val="false"/>
          <w:i w:val="false"/>
          <w:color w:val="000000"/>
          <w:sz w:val="28"/>
        </w:rPr>
        <w:t>13-қосымша</w:t>
      </w:r>
      <w:r>
        <w:rPr>
          <w:rFonts w:ascii="Times New Roman"/>
          <w:b w:val="false"/>
          <w:i w:val="false"/>
          <w:color w:val="000000"/>
          <w:sz w:val="28"/>
        </w:rPr>
        <w:t>)" деген кіші бөлімдер алып тасталсын;</w:t>
      </w:r>
    </w:p>
    <w:bookmarkEnd w:id="61"/>
    <w:bookmarkStart w:name="z69" w:id="62"/>
    <w:p>
      <w:pPr>
        <w:spacing w:after="0"/>
        <w:ind w:left="0"/>
        <w:jc w:val="both"/>
      </w:pPr>
      <w:r>
        <w:rPr>
          <w:rFonts w:ascii="Times New Roman"/>
          <w:b w:val="false"/>
          <w:i w:val="false"/>
          <w:color w:val="000000"/>
          <w:sz w:val="28"/>
        </w:rPr>
        <w:t>
      "Қазақстан Республикасы Ұлттық қауіпсіздік комитетінің медальдары" деген бөлімде:</w:t>
      </w:r>
    </w:p>
    <w:bookmarkEnd w:id="62"/>
    <w:bookmarkStart w:name="z70" w:id="63"/>
    <w:p>
      <w:pPr>
        <w:spacing w:after="0"/>
        <w:ind w:left="0"/>
        <w:jc w:val="both"/>
      </w:pPr>
      <w:r>
        <w:rPr>
          <w:rFonts w:ascii="Times New Roman"/>
          <w:b w:val="false"/>
          <w:i w:val="false"/>
          <w:color w:val="000000"/>
          <w:sz w:val="28"/>
        </w:rPr>
        <w:t>
      "I дәрежелі "Мінсіз қызметі үшін" (</w:t>
      </w:r>
      <w:r>
        <w:rPr>
          <w:rFonts w:ascii="Times New Roman"/>
          <w:b w:val="false"/>
          <w:i w:val="false"/>
          <w:color w:val="000000"/>
          <w:sz w:val="28"/>
        </w:rPr>
        <w:t>15-қосымша</w:t>
      </w:r>
      <w:r>
        <w:rPr>
          <w:rFonts w:ascii="Times New Roman"/>
          <w:b w:val="false"/>
          <w:i w:val="false"/>
          <w:color w:val="000000"/>
          <w:sz w:val="28"/>
        </w:rPr>
        <w:t>)" деген кіші бөлім мынадай редакцияда жазылсын:</w:t>
      </w:r>
    </w:p>
    <w:bookmarkEnd w:id="63"/>
    <w:bookmarkStart w:name="z71" w:id="64"/>
    <w:p>
      <w:pPr>
        <w:spacing w:after="0"/>
        <w:ind w:left="0"/>
        <w:jc w:val="both"/>
      </w:pPr>
      <w:r>
        <w:rPr>
          <w:rFonts w:ascii="Times New Roman"/>
          <w:b w:val="false"/>
          <w:i w:val="false"/>
          <w:color w:val="000000"/>
          <w:sz w:val="28"/>
        </w:rPr>
        <w:t>
      "I дәрежелі "Мінсіз қызметі үшін" (15-қосымша)</w:t>
      </w:r>
    </w:p>
    <w:bookmarkEnd w:id="64"/>
    <w:bookmarkStart w:name="z72" w:id="65"/>
    <w:p>
      <w:pPr>
        <w:spacing w:after="0"/>
        <w:ind w:left="0"/>
        <w:jc w:val="both"/>
      </w:pPr>
      <w:r>
        <w:rPr>
          <w:rFonts w:ascii="Times New Roman"/>
          <w:b w:val="false"/>
          <w:i w:val="false"/>
          <w:color w:val="000000"/>
          <w:sz w:val="28"/>
        </w:rPr>
        <w:t>
      I дәрежелі "Мінсіз қызметі үшін" медалі диаметрі 34 мм алтын түстес металл шеңбер болып табылады.</w:t>
      </w:r>
    </w:p>
    <w:bookmarkEnd w:id="65"/>
    <w:bookmarkStart w:name="z73" w:id="66"/>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алтын түстес шаңырақтың айшықты бейнесі орналасқан.</w:t>
      </w:r>
    </w:p>
    <w:bookmarkEnd w:id="66"/>
    <w:bookmarkStart w:name="z74" w:id="67"/>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bookmarkEnd w:id="67"/>
    <w:bookmarkStart w:name="z75" w:id="68"/>
    <w:p>
      <w:pPr>
        <w:spacing w:after="0"/>
        <w:ind w:left="0"/>
        <w:jc w:val="both"/>
      </w:pPr>
      <w:r>
        <w:rPr>
          <w:rFonts w:ascii="Times New Roman"/>
          <w:b w:val="false"/>
          <w:i w:val="false"/>
          <w:color w:val="000000"/>
          <w:sz w:val="28"/>
        </w:rPr>
        <w:t>
      Медаль бетінің бедері жылтырақ.</w:t>
      </w:r>
    </w:p>
    <w:bookmarkEnd w:id="68"/>
    <w:bookmarkStart w:name="z76" w:id="69"/>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bookmarkEnd w:id="69"/>
    <w:bookmarkStart w:name="z77" w:id="70"/>
    <w:p>
      <w:pPr>
        <w:spacing w:after="0"/>
        <w:ind w:left="0"/>
        <w:jc w:val="both"/>
      </w:pPr>
      <w:r>
        <w:rPr>
          <w:rFonts w:ascii="Times New Roman"/>
          <w:b w:val="false"/>
          <w:i w:val="false"/>
          <w:color w:val="000000"/>
          <w:sz w:val="28"/>
        </w:rPr>
        <w:t>
      Ою-өрнектің төменгі бөлігінде ортада "XX" деген рим цифры бар лента орналасқан.</w:t>
      </w:r>
    </w:p>
    <w:bookmarkEnd w:id="70"/>
    <w:bookmarkStart w:name="z78" w:id="71"/>
    <w:p>
      <w:pPr>
        <w:spacing w:after="0"/>
        <w:ind w:left="0"/>
        <w:jc w:val="both"/>
      </w:pPr>
      <w:r>
        <w:rPr>
          <w:rFonts w:ascii="Times New Roman"/>
          <w:b w:val="false"/>
          <w:i w:val="false"/>
          <w:color w:val="000000"/>
          <w:sz w:val="28"/>
        </w:rPr>
        <w:t>
      Кіші эмблеманың жоғарғы жағында "МІНСІЗ ҚЫЗМЕТІ ҮШІН" деген жазу орналасқан.</w:t>
      </w:r>
    </w:p>
    <w:bookmarkEnd w:id="71"/>
    <w:bookmarkStart w:name="z79" w:id="72"/>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шеті ернеумен жиектелген.</w:t>
      </w:r>
    </w:p>
    <w:bookmarkEnd w:id="72"/>
    <w:bookmarkStart w:name="z80" w:id="73"/>
    <w:p>
      <w:pPr>
        <w:spacing w:after="0"/>
        <w:ind w:left="0"/>
        <w:jc w:val="both"/>
      </w:pPr>
      <w:r>
        <w:rPr>
          <w:rFonts w:ascii="Times New Roman"/>
          <w:b w:val="false"/>
          <w:i w:val="false"/>
          <w:color w:val="000000"/>
          <w:sz w:val="28"/>
        </w:rPr>
        <w:t>
      Медальдің алтын түстес беті күңгірт сыртқы жағында биіктігі 2 мм "І" деген рим цифры орналасқан. Төменірек ортасында "MIHCIЗ ҚЫЗМЕТІ ҮШІН" деген беті жылтыр жазу орналасқан.</w:t>
      </w:r>
    </w:p>
    <w:bookmarkEnd w:id="73"/>
    <w:bookmarkStart w:name="z81" w:id="74"/>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сары жолақ орналасқан.</w:t>
      </w:r>
    </w:p>
    <w:bookmarkEnd w:id="74"/>
    <w:bookmarkStart w:name="z82" w:id="7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75"/>
    <w:bookmarkStart w:name="z83" w:id="76"/>
    <w:p>
      <w:pPr>
        <w:spacing w:after="0"/>
        <w:ind w:left="0"/>
        <w:jc w:val="both"/>
      </w:pPr>
      <w:r>
        <w:rPr>
          <w:rFonts w:ascii="Times New Roman"/>
          <w:b w:val="false"/>
          <w:i w:val="false"/>
          <w:color w:val="000000"/>
          <w:sz w:val="28"/>
        </w:rPr>
        <w:t>
      "II дәрежелі "Мінсіз қызметі үшін" (</w:t>
      </w:r>
      <w:r>
        <w:rPr>
          <w:rFonts w:ascii="Times New Roman"/>
          <w:b w:val="false"/>
          <w:i w:val="false"/>
          <w:color w:val="000000"/>
          <w:sz w:val="28"/>
        </w:rPr>
        <w:t>16-қосымша</w:t>
      </w:r>
      <w:r>
        <w:rPr>
          <w:rFonts w:ascii="Times New Roman"/>
          <w:b w:val="false"/>
          <w:i w:val="false"/>
          <w:color w:val="000000"/>
          <w:sz w:val="28"/>
        </w:rPr>
        <w:t>)" деген кіші бөлім мынадай редакцияда жазылсын:</w:t>
      </w:r>
    </w:p>
    <w:bookmarkEnd w:id="76"/>
    <w:bookmarkStart w:name="z84" w:id="77"/>
    <w:p>
      <w:pPr>
        <w:spacing w:after="0"/>
        <w:ind w:left="0"/>
        <w:jc w:val="both"/>
      </w:pPr>
      <w:r>
        <w:rPr>
          <w:rFonts w:ascii="Times New Roman"/>
          <w:b w:val="false"/>
          <w:i w:val="false"/>
          <w:color w:val="000000"/>
          <w:sz w:val="28"/>
        </w:rPr>
        <w:t>
      "II дәрежелі "Мінсіз қызметі үшін" (16-қосымша)</w:t>
      </w:r>
    </w:p>
    <w:bookmarkEnd w:id="77"/>
    <w:bookmarkStart w:name="z85" w:id="78"/>
    <w:p>
      <w:pPr>
        <w:spacing w:after="0"/>
        <w:ind w:left="0"/>
        <w:jc w:val="both"/>
      </w:pPr>
      <w:r>
        <w:rPr>
          <w:rFonts w:ascii="Times New Roman"/>
          <w:b w:val="false"/>
          <w:i w:val="false"/>
          <w:color w:val="000000"/>
          <w:sz w:val="28"/>
        </w:rPr>
        <w:t>
      II дәрежелі "Мінсіз қызметі үшін" медалі диаметрі 34 мм күміс түстес металл шеңбер болып табылады.</w:t>
      </w:r>
    </w:p>
    <w:bookmarkEnd w:id="78"/>
    <w:bookmarkStart w:name="z86" w:id="79"/>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bookmarkEnd w:id="79"/>
    <w:bookmarkStart w:name="z87" w:id="80"/>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bookmarkEnd w:id="80"/>
    <w:bookmarkStart w:name="z88" w:id="81"/>
    <w:p>
      <w:pPr>
        <w:spacing w:after="0"/>
        <w:ind w:left="0"/>
        <w:jc w:val="both"/>
      </w:pPr>
      <w:r>
        <w:rPr>
          <w:rFonts w:ascii="Times New Roman"/>
          <w:b w:val="false"/>
          <w:i w:val="false"/>
          <w:color w:val="000000"/>
          <w:sz w:val="28"/>
        </w:rPr>
        <w:t>
      Медальдің бет жағының бедері жылтырақ.</w:t>
      </w:r>
    </w:p>
    <w:bookmarkEnd w:id="81"/>
    <w:bookmarkStart w:name="z89" w:id="82"/>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bookmarkEnd w:id="82"/>
    <w:bookmarkStart w:name="z90" w:id="83"/>
    <w:p>
      <w:pPr>
        <w:spacing w:after="0"/>
        <w:ind w:left="0"/>
        <w:jc w:val="both"/>
      </w:pPr>
      <w:r>
        <w:rPr>
          <w:rFonts w:ascii="Times New Roman"/>
          <w:b w:val="false"/>
          <w:i w:val="false"/>
          <w:color w:val="000000"/>
          <w:sz w:val="28"/>
        </w:rPr>
        <w:t>
      Ою-өрнектің төменгі бөлігінде ортада "XV" деген рим цифры бар лента орналасқан.</w:t>
      </w:r>
    </w:p>
    <w:bookmarkEnd w:id="83"/>
    <w:bookmarkStart w:name="z91" w:id="84"/>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bookmarkEnd w:id="84"/>
    <w:bookmarkStart w:name="z92" w:id="85"/>
    <w:p>
      <w:pPr>
        <w:spacing w:after="0"/>
        <w:ind w:left="0"/>
        <w:jc w:val="both"/>
      </w:pPr>
      <w:r>
        <w:rPr>
          <w:rFonts w:ascii="Times New Roman"/>
          <w:b w:val="false"/>
          <w:i w:val="false"/>
          <w:color w:val="000000"/>
          <w:sz w:val="28"/>
        </w:rPr>
        <w:t>
      Медальдағы барлық бейнелер мен жазулар шығыңқы күміс түстес. Медальдің шеті ернеумен жиектелген.</w:t>
      </w:r>
    </w:p>
    <w:bookmarkEnd w:id="85"/>
    <w:bookmarkStart w:name="z93" w:id="86"/>
    <w:p>
      <w:pPr>
        <w:spacing w:after="0"/>
        <w:ind w:left="0"/>
        <w:jc w:val="both"/>
      </w:pPr>
      <w:r>
        <w:rPr>
          <w:rFonts w:ascii="Times New Roman"/>
          <w:b w:val="false"/>
          <w:i w:val="false"/>
          <w:color w:val="000000"/>
          <w:sz w:val="28"/>
        </w:rPr>
        <w:t>
      Медальдің күміс түстес беті күңгірт сыртқы жағында биіктігі 2 мм "ІІ" деген рим цифры орналасқан. Медальдің жоғарғы бөлігінде "МІНСІЗ ҚЫЗМЕТІ ҮШІН" деген жазу орналасқан.</w:t>
      </w:r>
    </w:p>
    <w:bookmarkEnd w:id="86"/>
    <w:bookmarkStart w:name="z94" w:id="87"/>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 ортасында ені 2 мм 2 сары жолақ орналасқан. Сары жолақтардың арасы – 2 мм.</w:t>
      </w:r>
    </w:p>
    <w:bookmarkEnd w:id="87"/>
    <w:bookmarkStart w:name="z95" w:id="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Медаль киімге визорлы бекіткіші бар түйреуіш арқылы бекітіледі.";</w:t>
      </w:r>
    </w:p>
    <w:bookmarkEnd w:id="88"/>
    <w:bookmarkStart w:name="z97" w:id="89"/>
    <w:p>
      <w:pPr>
        <w:spacing w:after="0"/>
        <w:ind w:left="0"/>
        <w:jc w:val="both"/>
      </w:pPr>
      <w:r>
        <w:rPr>
          <w:rFonts w:ascii="Times New Roman"/>
          <w:b w:val="false"/>
          <w:i w:val="false"/>
          <w:color w:val="000000"/>
          <w:sz w:val="28"/>
        </w:rPr>
        <w:t>
      "III дәрежелі "Мінсіз қызметі үшін" (</w:t>
      </w:r>
      <w:r>
        <w:rPr>
          <w:rFonts w:ascii="Times New Roman"/>
          <w:b w:val="false"/>
          <w:i w:val="false"/>
          <w:color w:val="000000"/>
          <w:sz w:val="28"/>
        </w:rPr>
        <w:t>17-қосымша</w:t>
      </w:r>
      <w:r>
        <w:rPr>
          <w:rFonts w:ascii="Times New Roman"/>
          <w:b w:val="false"/>
          <w:i w:val="false"/>
          <w:color w:val="000000"/>
          <w:sz w:val="28"/>
        </w:rPr>
        <w:t>)" деген кіші бөлім мынадай редакцияда жазылсын:</w:t>
      </w:r>
    </w:p>
    <w:bookmarkEnd w:id="89"/>
    <w:bookmarkStart w:name="z98" w:id="90"/>
    <w:p>
      <w:pPr>
        <w:spacing w:after="0"/>
        <w:ind w:left="0"/>
        <w:jc w:val="both"/>
      </w:pPr>
      <w:r>
        <w:rPr>
          <w:rFonts w:ascii="Times New Roman"/>
          <w:b w:val="false"/>
          <w:i w:val="false"/>
          <w:color w:val="000000"/>
          <w:sz w:val="28"/>
        </w:rPr>
        <w:t>
      "III дәрежелі "Мінсіз қызметі үшін" (17-қосымша)</w:t>
      </w:r>
    </w:p>
    <w:bookmarkEnd w:id="90"/>
    <w:p>
      <w:pPr>
        <w:spacing w:after="0"/>
        <w:ind w:left="0"/>
        <w:jc w:val="both"/>
      </w:pPr>
      <w:r>
        <w:rPr>
          <w:rFonts w:ascii="Times New Roman"/>
          <w:b w:val="false"/>
          <w:i w:val="false"/>
          <w:color w:val="000000"/>
          <w:sz w:val="28"/>
        </w:rPr>
        <w:t>
      III дәрежелі "Мінсіз қызметі үшін" медалі диаметрі 34 мм қола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bookmarkStart w:name="z99" w:id="91"/>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bookmarkEnd w:id="91"/>
    <w:bookmarkStart w:name="z100" w:id="92"/>
    <w:p>
      <w:pPr>
        <w:spacing w:after="0"/>
        <w:ind w:left="0"/>
        <w:jc w:val="both"/>
      </w:pPr>
      <w:r>
        <w:rPr>
          <w:rFonts w:ascii="Times New Roman"/>
          <w:b w:val="false"/>
          <w:i w:val="false"/>
          <w:color w:val="000000"/>
          <w:sz w:val="28"/>
        </w:rPr>
        <w:t>
      Медальдің бет жағының бедері жылтырақ.</w:t>
      </w:r>
    </w:p>
    <w:bookmarkEnd w:id="92"/>
    <w:bookmarkStart w:name="z101" w:id="93"/>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bookmarkEnd w:id="93"/>
    <w:bookmarkStart w:name="z102" w:id="94"/>
    <w:p>
      <w:pPr>
        <w:spacing w:after="0"/>
        <w:ind w:left="0"/>
        <w:jc w:val="both"/>
      </w:pPr>
      <w:r>
        <w:rPr>
          <w:rFonts w:ascii="Times New Roman"/>
          <w:b w:val="false"/>
          <w:i w:val="false"/>
          <w:color w:val="000000"/>
          <w:sz w:val="28"/>
        </w:rPr>
        <w:t>
      Ою-өрнектің төменгі бөлігінде ортада "X" деген рим цифры бар лента орналасқан.</w:t>
      </w:r>
    </w:p>
    <w:bookmarkEnd w:id="94"/>
    <w:bookmarkStart w:name="z103" w:id="95"/>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bookmarkEnd w:id="95"/>
    <w:bookmarkStart w:name="z104" w:id="96"/>
    <w:p>
      <w:pPr>
        <w:spacing w:after="0"/>
        <w:ind w:left="0"/>
        <w:jc w:val="both"/>
      </w:pPr>
      <w:r>
        <w:rPr>
          <w:rFonts w:ascii="Times New Roman"/>
          <w:b w:val="false"/>
          <w:i w:val="false"/>
          <w:color w:val="000000"/>
          <w:sz w:val="28"/>
        </w:rPr>
        <w:t>
      Медальдағы барлық бейнелер мен жазулар шығыңқы қола түстес. Медальдің шеті ернеумен жиектелген.</w:t>
      </w:r>
    </w:p>
    <w:bookmarkEnd w:id="96"/>
    <w:bookmarkStart w:name="z105" w:id="97"/>
    <w:p>
      <w:pPr>
        <w:spacing w:after="0"/>
        <w:ind w:left="0"/>
        <w:jc w:val="both"/>
      </w:pPr>
      <w:r>
        <w:rPr>
          <w:rFonts w:ascii="Times New Roman"/>
          <w:b w:val="false"/>
          <w:i w:val="false"/>
          <w:color w:val="000000"/>
          <w:sz w:val="28"/>
        </w:rPr>
        <w:t>
      Медальдің қола түстес беті күңгірт сыртқы жағында биіктігі 2 мм "ІІІ" деген рим цифры орналасқан. Медальдің жоғарғы бөлігінде "МІНСІЗ ҚЫЗМЕТІ ҮШІН" деген жазу орналасқан.</w:t>
      </w:r>
    </w:p>
    <w:bookmarkEnd w:id="97"/>
    <w:bookmarkStart w:name="z106" w:id="98"/>
    <w:p>
      <w:pPr>
        <w:spacing w:after="0"/>
        <w:ind w:left="0"/>
        <w:jc w:val="both"/>
      </w:pPr>
      <w:r>
        <w:rPr>
          <w:rFonts w:ascii="Times New Roman"/>
          <w:b w:val="false"/>
          <w:i w:val="false"/>
          <w:color w:val="000000"/>
          <w:sz w:val="28"/>
        </w:rPr>
        <w:t>
      Медаль құлақша мен шығыршық арқылы ені 32 және биіктігі 50 мм мөлшеріндегі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3 сары жолақ орналасқан. Сары жолақтардың арасы – 2 мм.</w:t>
      </w:r>
    </w:p>
    <w:bookmarkEnd w:id="98"/>
    <w:bookmarkStart w:name="z107" w:id="9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99"/>
    <w:bookmarkStart w:name="z108" w:id="100"/>
    <w:p>
      <w:pPr>
        <w:spacing w:after="0"/>
        <w:ind w:left="0"/>
        <w:jc w:val="both"/>
      </w:pPr>
      <w:r>
        <w:rPr>
          <w:rFonts w:ascii="Times New Roman"/>
          <w:b w:val="false"/>
          <w:i w:val="false"/>
          <w:color w:val="000000"/>
          <w:sz w:val="28"/>
        </w:rPr>
        <w:t>
      "I дәрежелі "Ұлттық қауіпсіздік қалқаны" (</w:t>
      </w:r>
      <w:r>
        <w:rPr>
          <w:rFonts w:ascii="Times New Roman"/>
          <w:b w:val="false"/>
          <w:i w:val="false"/>
          <w:color w:val="000000"/>
          <w:sz w:val="28"/>
        </w:rPr>
        <w:t>20-қосымша</w:t>
      </w:r>
      <w:r>
        <w:rPr>
          <w:rFonts w:ascii="Times New Roman"/>
          <w:b w:val="false"/>
          <w:i w:val="false"/>
          <w:color w:val="000000"/>
          <w:sz w:val="28"/>
        </w:rPr>
        <w:t>)", "II дәрежелі "Ұлттық қауіпсіздік қалқаны" (</w:t>
      </w:r>
      <w:r>
        <w:rPr>
          <w:rFonts w:ascii="Times New Roman"/>
          <w:b w:val="false"/>
          <w:i w:val="false"/>
          <w:color w:val="000000"/>
          <w:sz w:val="28"/>
        </w:rPr>
        <w:t>21-қосымша</w:t>
      </w:r>
      <w:r>
        <w:rPr>
          <w:rFonts w:ascii="Times New Roman"/>
          <w:b w:val="false"/>
          <w:i w:val="false"/>
          <w:color w:val="000000"/>
          <w:sz w:val="28"/>
        </w:rPr>
        <w:t>)" және "III дәрежелі "Ұлттық қауіпсіздік қалқаны" (</w:t>
      </w:r>
      <w:r>
        <w:rPr>
          <w:rFonts w:ascii="Times New Roman"/>
          <w:b w:val="false"/>
          <w:i w:val="false"/>
          <w:color w:val="000000"/>
          <w:sz w:val="28"/>
        </w:rPr>
        <w:t>22-қосымша</w:t>
      </w:r>
      <w:r>
        <w:rPr>
          <w:rFonts w:ascii="Times New Roman"/>
          <w:b w:val="false"/>
          <w:i w:val="false"/>
          <w:color w:val="000000"/>
          <w:sz w:val="28"/>
        </w:rPr>
        <w:t>)" деген кіші бөлімдер алып тасталсын;</w:t>
      </w:r>
    </w:p>
    <w:bookmarkEnd w:id="100"/>
    <w:bookmarkStart w:name="z109" w:id="101"/>
    <w:p>
      <w:pPr>
        <w:spacing w:after="0"/>
        <w:ind w:left="0"/>
        <w:jc w:val="both"/>
      </w:pPr>
      <w:r>
        <w:rPr>
          <w:rFonts w:ascii="Times New Roman"/>
          <w:b w:val="false"/>
          <w:i w:val="false"/>
          <w:color w:val="000000"/>
          <w:sz w:val="28"/>
        </w:rPr>
        <w:t>
      мынадай мазмұндағы "Шекараны үздік күзеткені үшiн" (26-қосымша)" деген кіші бөліммен толықтырылсын:</w:t>
      </w:r>
    </w:p>
    <w:bookmarkEnd w:id="101"/>
    <w:bookmarkStart w:name="z110" w:id="102"/>
    <w:p>
      <w:pPr>
        <w:spacing w:after="0"/>
        <w:ind w:left="0"/>
        <w:jc w:val="both"/>
      </w:pPr>
      <w:r>
        <w:rPr>
          <w:rFonts w:ascii="Times New Roman"/>
          <w:b w:val="false"/>
          <w:i w:val="false"/>
          <w:color w:val="000000"/>
          <w:sz w:val="28"/>
        </w:rPr>
        <w:t>
      "Шекараны үздік күзеткені үшiн" (26-қосымша)</w:t>
      </w:r>
    </w:p>
    <w:bookmarkEnd w:id="102"/>
    <w:bookmarkStart w:name="z111" w:id="103"/>
    <w:p>
      <w:pPr>
        <w:spacing w:after="0"/>
        <w:ind w:left="0"/>
        <w:jc w:val="both"/>
      </w:pPr>
      <w:r>
        <w:rPr>
          <w:rFonts w:ascii="Times New Roman"/>
          <w:b w:val="false"/>
          <w:i w:val="false"/>
          <w:color w:val="000000"/>
          <w:sz w:val="28"/>
        </w:rPr>
        <w:t>
      "Шекараны үздік күзеткені үшін" медалі диаметрі 34 мм күміс түстес күңгірт металл шеңбер болып табылады. Медальдің шеті ернеумен жиектелген.</w:t>
      </w:r>
    </w:p>
    <w:bookmarkEnd w:id="103"/>
    <w:bookmarkStart w:name="z112" w:id="104"/>
    <w:p>
      <w:pPr>
        <w:spacing w:after="0"/>
        <w:ind w:left="0"/>
        <w:jc w:val="both"/>
      </w:pPr>
      <w:r>
        <w:rPr>
          <w:rFonts w:ascii="Times New Roman"/>
          <w:b w:val="false"/>
          <w:i w:val="false"/>
          <w:color w:val="000000"/>
          <w:sz w:val="28"/>
        </w:rPr>
        <w:t>
      Медальдің бет жағында диаметрі 24 мм айшықты шаңырақ аясында, орталық белдікте тігінен ені 3,2 және биіктігі 3 мм Мемлекеттік Елтаңба салынған ені 5 мм және биіктігі 27 мм шекара бағанының бейнесі орналасқан. Медаль ернеуі мен шаңырақтың арасында оң жағында және сол жағында симметриялы орналасқан екі бұтақтан шығатын, лентамен оралған лавр дестесі түрінде ою-өрнек орналасқан. Лентаның ені 2 мм. Медальдің бедері жылтырақ.</w:t>
      </w:r>
    </w:p>
    <w:bookmarkEnd w:id="104"/>
    <w:bookmarkStart w:name="z113" w:id="105"/>
    <w:p>
      <w:pPr>
        <w:spacing w:after="0"/>
        <w:ind w:left="0"/>
        <w:jc w:val="both"/>
      </w:pPr>
      <w:r>
        <w:rPr>
          <w:rFonts w:ascii="Times New Roman"/>
          <w:b w:val="false"/>
          <w:i w:val="false"/>
          <w:color w:val="000000"/>
          <w:sz w:val="28"/>
        </w:rPr>
        <w:t>
      Медальдің сыртқы жағында жоғарғы бөлігінде төрт жолға "ШЕКАРАНЫ ҮЗДІК КҮЗЕТКЕНІ ҮШІН" деген жазу жазылған. Әріптердің биіктігі 2 мм. Жазудан төменірек қалықтаған қыран бейнеленген. Оның қанаттары ұштарының арасындағы ең үлкен қашықтық – 24 мм.</w:t>
      </w:r>
    </w:p>
    <w:bookmarkEnd w:id="105"/>
    <w:bookmarkStart w:name="z114" w:id="106"/>
    <w:p>
      <w:pPr>
        <w:spacing w:after="0"/>
        <w:ind w:left="0"/>
        <w:jc w:val="both"/>
      </w:pPr>
      <w:r>
        <w:rPr>
          <w:rFonts w:ascii="Times New Roman"/>
          <w:b w:val="false"/>
          <w:i w:val="false"/>
          <w:color w:val="000000"/>
          <w:sz w:val="28"/>
        </w:rPr>
        <w:t>
      Медальдағы барлық бейнелер мен жазулар шығыңқы.</w:t>
      </w:r>
    </w:p>
    <w:bookmarkEnd w:id="106"/>
    <w:bookmarkStart w:name="z115" w:id="107"/>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биіктігі 50 мм және ені 32 мм стандартты мөлшердегі алты бұрышты тағанға бекітіледі. Лентаның шеттерінде тігінен ені 1,5 мм көгілдір түсті жолақтар, одан кейін ені 1,5 мм жасыл түсті екі жолақ, ені 1,5 мм сары түсті екі жолақ бірінен кейін бірі кезектесіп орналасқан. Лентаның ортасында ені 17 мм көгілдір түсті жолақ орналасқан.</w:t>
      </w:r>
    </w:p>
    <w:bookmarkEnd w:id="107"/>
    <w:bookmarkStart w:name="z116" w:id="10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08"/>
    <w:bookmarkStart w:name="z117" w:id="109"/>
    <w:p>
      <w:pPr>
        <w:spacing w:after="0"/>
        <w:ind w:left="0"/>
        <w:jc w:val="both"/>
      </w:pPr>
      <w:r>
        <w:rPr>
          <w:rFonts w:ascii="Times New Roman"/>
          <w:b w:val="false"/>
          <w:i w:val="false"/>
          <w:color w:val="000000"/>
          <w:sz w:val="28"/>
        </w:rPr>
        <w:t>
      "Қазақстан Республикасы Ұлттық қауіпсіздік комитеті Шекара қызметі медальдары" деген бөлім алып тасталсын;</w:t>
      </w:r>
    </w:p>
    <w:bookmarkEnd w:id="109"/>
    <w:bookmarkStart w:name="z118" w:id="110"/>
    <w:p>
      <w:pPr>
        <w:spacing w:after="0"/>
        <w:ind w:left="0"/>
        <w:jc w:val="both"/>
      </w:pPr>
      <w:r>
        <w:rPr>
          <w:rFonts w:ascii="Times New Roman"/>
          <w:b w:val="false"/>
          <w:i w:val="false"/>
          <w:color w:val="000000"/>
          <w:sz w:val="28"/>
        </w:rPr>
        <w:t>
      "Қазақстан Республикасы Мемлекеттік күзет қызметінің медальдары" деген бөлімде:</w:t>
      </w:r>
    </w:p>
    <w:bookmarkEnd w:id="110"/>
    <w:bookmarkStart w:name="z119" w:id="111"/>
    <w:p>
      <w:pPr>
        <w:spacing w:after="0"/>
        <w:ind w:left="0"/>
        <w:jc w:val="both"/>
      </w:pPr>
      <w:r>
        <w:rPr>
          <w:rFonts w:ascii="Times New Roman"/>
          <w:b w:val="false"/>
          <w:i w:val="false"/>
          <w:color w:val="000000"/>
          <w:sz w:val="28"/>
        </w:rPr>
        <w:t>
      "Мемлекеттік күзет қызметінің ардагері" (</w:t>
      </w:r>
      <w:r>
        <w:rPr>
          <w:rFonts w:ascii="Times New Roman"/>
          <w:b w:val="false"/>
          <w:i w:val="false"/>
          <w:color w:val="000000"/>
          <w:sz w:val="28"/>
        </w:rPr>
        <w:t>32-қосымша</w:t>
      </w:r>
      <w:r>
        <w:rPr>
          <w:rFonts w:ascii="Times New Roman"/>
          <w:b w:val="false"/>
          <w:i w:val="false"/>
          <w:color w:val="000000"/>
          <w:sz w:val="28"/>
        </w:rPr>
        <w:t>)" деген кіші бөлімнің тақырыбы мынадай редакцияда жазылсын:</w:t>
      </w:r>
    </w:p>
    <w:bookmarkEnd w:id="111"/>
    <w:bookmarkStart w:name="z120" w:id="112"/>
    <w:p>
      <w:pPr>
        <w:spacing w:after="0"/>
        <w:ind w:left="0"/>
        <w:jc w:val="both"/>
      </w:pPr>
      <w:r>
        <w:rPr>
          <w:rFonts w:ascii="Times New Roman"/>
          <w:b w:val="false"/>
          <w:i w:val="false"/>
          <w:color w:val="000000"/>
          <w:sz w:val="28"/>
        </w:rPr>
        <w:t>
      "Қазақстан Республикасы Мемлекеттік күзет қызметінің ардагері" (32-қосымша)";</w:t>
      </w:r>
    </w:p>
    <w:bookmarkEnd w:id="112"/>
    <w:bookmarkStart w:name="z121" w:id="113"/>
    <w:p>
      <w:pPr>
        <w:spacing w:after="0"/>
        <w:ind w:left="0"/>
        <w:jc w:val="both"/>
      </w:pPr>
      <w:r>
        <w:rPr>
          <w:rFonts w:ascii="Times New Roman"/>
          <w:b w:val="false"/>
          <w:i w:val="false"/>
          <w:color w:val="000000"/>
          <w:sz w:val="28"/>
        </w:rPr>
        <w:t>
      "I, II, III дәрежелі "Елбасының қауіпсіздігін айбынды атқарғаны үшін" (36, 37, 38-қосымшалар)" деген кіші бөлім мынадай редакцияда жазылсын:</w:t>
      </w:r>
    </w:p>
    <w:bookmarkEnd w:id="113"/>
    <w:bookmarkStart w:name="z122" w:id="114"/>
    <w:p>
      <w:pPr>
        <w:spacing w:after="0"/>
        <w:ind w:left="0"/>
        <w:jc w:val="both"/>
      </w:pPr>
      <w:r>
        <w:rPr>
          <w:rFonts w:ascii="Times New Roman"/>
          <w:b w:val="false"/>
          <w:i w:val="false"/>
          <w:color w:val="000000"/>
          <w:sz w:val="28"/>
        </w:rPr>
        <w:t>
      "Елбасының қауіпсіздігін айбынды атқарғаны үшін" (36-қосымша)</w:t>
      </w:r>
    </w:p>
    <w:bookmarkEnd w:id="114"/>
    <w:bookmarkStart w:name="z123" w:id="1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"Елбасының қауіпсіздігін айбынды атқарғаны үшін" медалі диаметрі 34 мм дұрыс шеңбер нысанында болады.</w:t>
      </w:r>
    </w:p>
    <w:bookmarkEnd w:id="115"/>
    <w:bookmarkStart w:name="z125" w:id="116"/>
    <w:p>
      <w:pPr>
        <w:spacing w:after="0"/>
        <w:ind w:left="0"/>
        <w:jc w:val="both"/>
      </w:pPr>
      <w:r>
        <w:rPr>
          <w:rFonts w:ascii="Times New Roman"/>
          <w:b w:val="false"/>
          <w:i w:val="false"/>
          <w:color w:val="000000"/>
          <w:sz w:val="28"/>
        </w:rPr>
        <w:t>
      Медальдің беткі жағында ортада күн мен оның астында қалықтаған қыраны бар бес бұрышты шығыңқы жұлдыз орналасқан. Жұлдыз көгілдір түсті эмальмен боялған. Жұлдыз екі лавр бұтағынан тұратын дестемен көмкерілген. Дестенің лентасында "VII" деген рим цифры жазылған. Дестенің айналасында басы мен аяғы ұлттық ою-өрнекпен бөлінген "ЕЛБАСЫНЫҢ ҚАУІПСІЗДІГІН АЙБЫНДЫ АТҚАРҒАНЫ ҮШІН" деген жазу орналасқан.</w:t>
      </w:r>
    </w:p>
    <w:bookmarkEnd w:id="116"/>
    <w:bookmarkStart w:name="z126" w:id="117"/>
    <w:p>
      <w:pPr>
        <w:spacing w:after="0"/>
        <w:ind w:left="0"/>
        <w:jc w:val="both"/>
      </w:pPr>
      <w:r>
        <w:rPr>
          <w:rFonts w:ascii="Times New Roman"/>
          <w:b w:val="false"/>
          <w:i w:val="false"/>
          <w:color w:val="000000"/>
          <w:sz w:val="28"/>
        </w:rPr>
        <w:t>
      Медальдің сыртқы жағында ортада "ЕЛБАСЫНА АДАЛ ҚЫЗМЕТ ЕТЕМІН" деген жазу орналасқан.</w:t>
      </w:r>
    </w:p>
    <w:bookmarkEnd w:id="117"/>
    <w:bookmarkStart w:name="z127" w:id="118"/>
    <w:p>
      <w:pPr>
        <w:spacing w:after="0"/>
        <w:ind w:left="0"/>
        <w:jc w:val="both"/>
      </w:pPr>
      <w:r>
        <w:rPr>
          <w:rFonts w:ascii="Times New Roman"/>
          <w:b w:val="false"/>
          <w:i w:val="false"/>
          <w:color w:val="000000"/>
          <w:sz w:val="28"/>
        </w:rPr>
        <w:t>
      Медаль жезден дайындалады.</w:t>
      </w:r>
    </w:p>
    <w:bookmarkEnd w:id="118"/>
    <w:bookmarkStart w:name="z128" w:id="1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Медаль құлақша мен шығыршық арқылы көгілдір түсті қатқыл лентамен тысталған биіктігі 50 мм, ені 32 мм алты бұрышты нысандағы тағанға жалғанады. Лентаның оң жағында ені 3 мм көгілдір жолақ орналасқан, одан кейін ені 3 мм сары түсті жолақ бар.</w:t>
      </w:r>
    </w:p>
    <w:bookmarkEnd w:id="119"/>
    <w:bookmarkStart w:name="z130" w:id="12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20"/>
    <w:bookmarkStart w:name="z131" w:id="121"/>
    <w:p>
      <w:pPr>
        <w:spacing w:after="0"/>
        <w:ind w:left="0"/>
        <w:jc w:val="both"/>
      </w:pPr>
      <w:r>
        <w:rPr>
          <w:rFonts w:ascii="Times New Roman"/>
          <w:b w:val="false"/>
          <w:i w:val="false"/>
          <w:color w:val="000000"/>
          <w:sz w:val="28"/>
        </w:rPr>
        <w:t>
      "Қазақстан Республикасы Қорғаныс министрлігінің медальдары" деген бөлімде:</w:t>
      </w:r>
    </w:p>
    <w:bookmarkEnd w:id="121"/>
    <w:bookmarkStart w:name="z132" w:id="122"/>
    <w:p>
      <w:pPr>
        <w:spacing w:after="0"/>
        <w:ind w:left="0"/>
        <w:jc w:val="both"/>
      </w:pPr>
      <w:r>
        <w:rPr>
          <w:rFonts w:ascii="Times New Roman"/>
          <w:b w:val="false"/>
          <w:i w:val="false"/>
          <w:color w:val="000000"/>
          <w:sz w:val="28"/>
        </w:rPr>
        <w:t>
      "І дәрежелі "Ел қорғаны" (</w:t>
      </w:r>
      <w:r>
        <w:rPr>
          <w:rFonts w:ascii="Times New Roman"/>
          <w:b w:val="false"/>
          <w:i w:val="false"/>
          <w:color w:val="000000"/>
          <w:sz w:val="28"/>
        </w:rPr>
        <w:t>54-1-қосымша</w:t>
      </w:r>
      <w:r>
        <w:rPr>
          <w:rFonts w:ascii="Times New Roman"/>
          <w:b w:val="false"/>
          <w:i w:val="false"/>
          <w:color w:val="000000"/>
          <w:sz w:val="28"/>
        </w:rPr>
        <w:t>)" деген кіші бөлім мынадай редакцияда жазылсын:</w:t>
      </w:r>
    </w:p>
    <w:bookmarkEnd w:id="122"/>
    <w:bookmarkStart w:name="z133" w:id="123"/>
    <w:p>
      <w:pPr>
        <w:spacing w:after="0"/>
        <w:ind w:left="0"/>
        <w:jc w:val="both"/>
      </w:pPr>
      <w:r>
        <w:rPr>
          <w:rFonts w:ascii="Times New Roman"/>
          <w:b w:val="false"/>
          <w:i w:val="false"/>
          <w:color w:val="000000"/>
          <w:sz w:val="28"/>
        </w:rPr>
        <w:t>
      "Ел қорғаны" (54-1-қосымша)</w:t>
      </w:r>
    </w:p>
    <w:bookmarkEnd w:id="123"/>
    <w:bookmarkStart w:name="z134" w:id="1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"Ел қорғаны" медалі алтын жалатылған сары түсті металдан дайындалады және диаметрі 42 мм он сәулелі айшықты жұлдыз болып табылады. Медальдағы бейнелер – бедерлі. Медаль аверсінің ортасында қызыл түстің аясында төменгі бөлігінде "ЕЛ ҚОРҒАНЫ" деген жазуы бар лента өткізілген лавр бұтақтарымен көмкерілген шеңбер бар. Шеңбер көгілдір түсті эмальмен боялған. Шеңбердің ортасында өткір жүзі жоғары қаратылып айқастырылған семсерлер аясында қалқан орналасқан, онда алқызыл аяда танк, ұшақ, корабль және десанттық әскерлер эмблемалары бейнеленген Қазақстан Республикасының картасы сұлбасының бейнесі бар. Жұлдыз сәулелерінің сәнді ұштары ұлттық ою-өрнек элементтерімен өрнектелген. Сәулелердің фрагменттері көк түсті эмальмен боялған. Бес сәуледе диаметрі 2 мм жасанды тастар орнатылған.</w:t>
      </w:r>
    </w:p>
    <w:bookmarkEnd w:id="124"/>
    <w:bookmarkStart w:name="z136" w:id="1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Медальдің реверсінде бедерлі бейне бар. Ортасында үш жолға "ОТАНЫҢДЫ СҮЙ; ХАЛҚЫҢА; ҚЫЗМЕТ ЕТ" деген жазу орналасқан. Жазу шеңберін айналдыра "ҚАЗАҚСТАН РЕСПУБЛИКАСЫНЫҢ ҚАРУЛЫ КҮШТЕРІ" деген жазу орналасқан.</w:t>
      </w:r>
    </w:p>
    <w:bookmarkEnd w:id="125"/>
    <w:bookmarkStart w:name="z138" w:id="126"/>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бекітіледі. Таған ені 10 мм болатын сол жақ жиегінен қошқыл жусан түстес, оң жақ жиегінен қошқыл көк түсті, ортасында ені 12 мм қошқыл көк түсті үш жолағы бар сарғыш түсті жолақтан тұратын тік жолақты қатқыл лентамен тысталады.</w:t>
      </w:r>
    </w:p>
    <w:bookmarkEnd w:id="126"/>
    <w:bookmarkStart w:name="z139" w:id="1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Медаль киімге түйреуіш арқылы бекітіледі.";</w:t>
      </w:r>
    </w:p>
    <w:bookmarkEnd w:id="127"/>
    <w:bookmarkStart w:name="z141" w:id="128"/>
    <w:p>
      <w:pPr>
        <w:spacing w:after="0"/>
        <w:ind w:left="0"/>
        <w:jc w:val="both"/>
      </w:pPr>
      <w:r>
        <w:rPr>
          <w:rFonts w:ascii="Times New Roman"/>
          <w:b w:val="false"/>
          <w:i w:val="false"/>
          <w:color w:val="000000"/>
          <w:sz w:val="28"/>
        </w:rPr>
        <w:t>
      "ІІ дәрежелі "Ел қорғаны" (</w:t>
      </w:r>
      <w:r>
        <w:rPr>
          <w:rFonts w:ascii="Times New Roman"/>
          <w:b w:val="false"/>
          <w:i w:val="false"/>
          <w:color w:val="000000"/>
          <w:sz w:val="28"/>
        </w:rPr>
        <w:t>54-2-қосымша</w:t>
      </w:r>
      <w:r>
        <w:rPr>
          <w:rFonts w:ascii="Times New Roman"/>
          <w:b w:val="false"/>
          <w:i w:val="false"/>
          <w:color w:val="000000"/>
          <w:sz w:val="28"/>
        </w:rPr>
        <w:t>)" деген кіші бөлім алып тасталсын;</w:t>
      </w:r>
    </w:p>
    <w:bookmarkEnd w:id="128"/>
    <w:bookmarkStart w:name="z142" w:id="129"/>
    <w:p>
      <w:pPr>
        <w:spacing w:after="0"/>
        <w:ind w:left="0"/>
        <w:jc w:val="both"/>
      </w:pPr>
      <w:r>
        <w:rPr>
          <w:rFonts w:ascii="Times New Roman"/>
          <w:b w:val="false"/>
          <w:i w:val="false"/>
          <w:color w:val="000000"/>
          <w:sz w:val="28"/>
        </w:rPr>
        <w:t>
      "Қазақстан Республикасы Ішкі істер министрлігі Төтенше жағдайлар комитетінің медальдары" деген бөлімде:</w:t>
      </w:r>
    </w:p>
    <w:bookmarkEnd w:id="129"/>
    <w:bookmarkStart w:name="z143" w:id="130"/>
    <w:p>
      <w:pPr>
        <w:spacing w:after="0"/>
        <w:ind w:left="0"/>
        <w:jc w:val="both"/>
      </w:pPr>
      <w:r>
        <w:rPr>
          <w:rFonts w:ascii="Times New Roman"/>
          <w:b w:val="false"/>
          <w:i w:val="false"/>
          <w:color w:val="000000"/>
          <w:sz w:val="28"/>
        </w:rPr>
        <w:t>
      тақырып мынадай редакцияда жазылсын:</w:t>
      </w:r>
    </w:p>
    <w:bookmarkEnd w:id="130"/>
    <w:bookmarkStart w:name="z144" w:id="131"/>
    <w:p>
      <w:pPr>
        <w:spacing w:after="0"/>
        <w:ind w:left="0"/>
        <w:jc w:val="both"/>
      </w:pPr>
      <w:r>
        <w:rPr>
          <w:rFonts w:ascii="Times New Roman"/>
          <w:b w:val="false"/>
          <w:i w:val="false"/>
          <w:color w:val="000000"/>
          <w:sz w:val="28"/>
        </w:rPr>
        <w:t>
      "Қазақстан Республикасы Төтенше жағдайлар министрлігінің медальдары";</w:t>
      </w:r>
    </w:p>
    <w:bookmarkEnd w:id="131"/>
    <w:bookmarkStart w:name="z145" w:id="132"/>
    <w:p>
      <w:pPr>
        <w:spacing w:after="0"/>
        <w:ind w:left="0"/>
        <w:jc w:val="both"/>
      </w:pPr>
      <w:r>
        <w:rPr>
          <w:rFonts w:ascii="Times New Roman"/>
          <w:b w:val="false"/>
          <w:i w:val="false"/>
          <w:color w:val="000000"/>
          <w:sz w:val="28"/>
        </w:rPr>
        <w:t>
      "І дәрежелі "Мінсіз қызметі үшін" (</w:t>
      </w:r>
      <w:r>
        <w:rPr>
          <w:rFonts w:ascii="Times New Roman"/>
          <w:b w:val="false"/>
          <w:i w:val="false"/>
          <w:color w:val="000000"/>
          <w:sz w:val="28"/>
        </w:rPr>
        <w:t>66-қосымша</w:t>
      </w:r>
      <w:r>
        <w:rPr>
          <w:rFonts w:ascii="Times New Roman"/>
          <w:b w:val="false"/>
          <w:i w:val="false"/>
          <w:color w:val="000000"/>
          <w:sz w:val="28"/>
        </w:rPr>
        <w:t>)" деген кіші бөлім мынадай редакцияда жазылсын:</w:t>
      </w:r>
    </w:p>
    <w:bookmarkEnd w:id="132"/>
    <w:bookmarkStart w:name="z146" w:id="133"/>
    <w:p>
      <w:pPr>
        <w:spacing w:after="0"/>
        <w:ind w:left="0"/>
        <w:jc w:val="both"/>
      </w:pPr>
      <w:r>
        <w:rPr>
          <w:rFonts w:ascii="Times New Roman"/>
          <w:b w:val="false"/>
          <w:i w:val="false"/>
          <w:color w:val="000000"/>
          <w:sz w:val="28"/>
        </w:rPr>
        <w:t>
      "І дәрежелі "Мінсіз қызметі үшін" (66-қосымша)</w:t>
      </w:r>
    </w:p>
    <w:bookmarkEnd w:id="133"/>
    <w:bookmarkStart w:name="z147" w:id="134"/>
    <w:p>
      <w:pPr>
        <w:spacing w:after="0"/>
        <w:ind w:left="0"/>
        <w:jc w:val="both"/>
      </w:pPr>
      <w:r>
        <w:rPr>
          <w:rFonts w:ascii="Times New Roman"/>
          <w:b w:val="false"/>
          <w:i w:val="false"/>
          <w:color w:val="000000"/>
          <w:sz w:val="28"/>
        </w:rPr>
        <w:t>
      І дәрежелі "Мінсіз қызметі үшін" медалі жезден дайындалады және диаметрі 34 мм шеңбер болып табылады.</w:t>
      </w:r>
    </w:p>
    <w:bookmarkEnd w:id="134"/>
    <w:bookmarkStart w:name="z148" w:id="135"/>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20 ЖЫЛ" деген жазу орналасқан.</w:t>
      </w:r>
    </w:p>
    <w:bookmarkEnd w:id="135"/>
    <w:bookmarkStart w:name="z149" w:id="136"/>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bookmarkEnd w:id="136"/>
    <w:bookmarkStart w:name="z150" w:id="137"/>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5 мм қызыл жолақтар, олардың арасында ені 6 мм ақ жолақ орналасқан.</w:t>
      </w:r>
    </w:p>
    <w:bookmarkEnd w:id="137"/>
    <w:bookmarkStart w:name="z151" w:id="13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38"/>
    <w:bookmarkStart w:name="z152" w:id="139"/>
    <w:p>
      <w:pPr>
        <w:spacing w:after="0"/>
        <w:ind w:left="0"/>
        <w:jc w:val="both"/>
      </w:pPr>
      <w:r>
        <w:rPr>
          <w:rFonts w:ascii="Times New Roman"/>
          <w:b w:val="false"/>
          <w:i w:val="false"/>
          <w:color w:val="000000"/>
          <w:sz w:val="28"/>
        </w:rPr>
        <w:t>
      "ІІ дәрежелі "Мінсіз қызметі үшін" (</w:t>
      </w:r>
      <w:r>
        <w:rPr>
          <w:rFonts w:ascii="Times New Roman"/>
          <w:b w:val="false"/>
          <w:i w:val="false"/>
          <w:color w:val="000000"/>
          <w:sz w:val="28"/>
        </w:rPr>
        <w:t>67-қосымша</w:t>
      </w:r>
      <w:r>
        <w:rPr>
          <w:rFonts w:ascii="Times New Roman"/>
          <w:b w:val="false"/>
          <w:i w:val="false"/>
          <w:color w:val="000000"/>
          <w:sz w:val="28"/>
        </w:rPr>
        <w:t>)" деген кіші бөлім мынадай редакцияда жазылсын:</w:t>
      </w:r>
    </w:p>
    <w:bookmarkEnd w:id="139"/>
    <w:bookmarkStart w:name="z153" w:id="140"/>
    <w:p>
      <w:pPr>
        <w:spacing w:after="0"/>
        <w:ind w:left="0"/>
        <w:jc w:val="both"/>
      </w:pPr>
      <w:r>
        <w:rPr>
          <w:rFonts w:ascii="Times New Roman"/>
          <w:b w:val="false"/>
          <w:i w:val="false"/>
          <w:color w:val="000000"/>
          <w:sz w:val="28"/>
        </w:rPr>
        <w:t>
      "ІІ дәрежелі "Мінсіз қызметі үшін" (67-қосымша)</w:t>
      </w:r>
    </w:p>
    <w:bookmarkEnd w:id="140"/>
    <w:bookmarkStart w:name="z154" w:id="141"/>
    <w:p>
      <w:pPr>
        <w:spacing w:after="0"/>
        <w:ind w:left="0"/>
        <w:jc w:val="both"/>
      </w:pPr>
      <w:r>
        <w:rPr>
          <w:rFonts w:ascii="Times New Roman"/>
          <w:b w:val="false"/>
          <w:i w:val="false"/>
          <w:color w:val="000000"/>
          <w:sz w:val="28"/>
        </w:rPr>
        <w:t>
      ІІ дәрежелі "Мінсіз қызметі үшін" медалі жезден дайындалады және диаметрі 34 мм шеңбер болып табылады.</w:t>
      </w:r>
    </w:p>
    <w:bookmarkEnd w:id="141"/>
    <w:bookmarkStart w:name="z155" w:id="142"/>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15 ЖЫЛ" деген жазу орналасқан.</w:t>
      </w:r>
    </w:p>
    <w:bookmarkEnd w:id="142"/>
    <w:bookmarkStart w:name="z156" w:id="143"/>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bookmarkEnd w:id="143"/>
    <w:bookmarkStart w:name="z157" w:id="144"/>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3 мм екі ақ жолақ, шеттегісінің ені 4 мм, ортадағысының ені 2 мм үш қызыл жолақпен бірінен кейін бірі кезектесіп орналасқан.</w:t>
      </w:r>
    </w:p>
    <w:bookmarkEnd w:id="144"/>
    <w:bookmarkStart w:name="z158" w:id="14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45"/>
    <w:bookmarkStart w:name="z159" w:id="146"/>
    <w:p>
      <w:pPr>
        <w:spacing w:after="0"/>
        <w:ind w:left="0"/>
        <w:jc w:val="both"/>
      </w:pPr>
      <w:r>
        <w:rPr>
          <w:rFonts w:ascii="Times New Roman"/>
          <w:b w:val="false"/>
          <w:i w:val="false"/>
          <w:color w:val="000000"/>
          <w:sz w:val="28"/>
        </w:rPr>
        <w:t>
      "ІІІ дәрежелі "Мінсіз қызметі үшін" (</w:t>
      </w:r>
      <w:r>
        <w:rPr>
          <w:rFonts w:ascii="Times New Roman"/>
          <w:b w:val="false"/>
          <w:i w:val="false"/>
          <w:color w:val="000000"/>
          <w:sz w:val="28"/>
        </w:rPr>
        <w:t>68-қосымша</w:t>
      </w:r>
      <w:r>
        <w:rPr>
          <w:rFonts w:ascii="Times New Roman"/>
          <w:b w:val="false"/>
          <w:i w:val="false"/>
          <w:color w:val="000000"/>
          <w:sz w:val="28"/>
        </w:rPr>
        <w:t>)" деген кіші бөлім мынадай редакцияда жазылсын:</w:t>
      </w:r>
    </w:p>
    <w:bookmarkEnd w:id="146"/>
    <w:bookmarkStart w:name="z160" w:id="147"/>
    <w:p>
      <w:pPr>
        <w:spacing w:after="0"/>
        <w:ind w:left="0"/>
        <w:jc w:val="both"/>
      </w:pPr>
      <w:r>
        <w:rPr>
          <w:rFonts w:ascii="Times New Roman"/>
          <w:b w:val="false"/>
          <w:i w:val="false"/>
          <w:color w:val="000000"/>
          <w:sz w:val="28"/>
        </w:rPr>
        <w:t>
      "ІІІ дәрежелі "Мінсіз қызметі үшін" (68-қосымша)</w:t>
      </w:r>
    </w:p>
    <w:bookmarkEnd w:id="147"/>
    <w:bookmarkStart w:name="z161" w:id="148"/>
    <w:p>
      <w:pPr>
        <w:spacing w:after="0"/>
        <w:ind w:left="0"/>
        <w:jc w:val="both"/>
      </w:pPr>
      <w:r>
        <w:rPr>
          <w:rFonts w:ascii="Times New Roman"/>
          <w:b w:val="false"/>
          <w:i w:val="false"/>
          <w:color w:val="000000"/>
          <w:sz w:val="28"/>
        </w:rPr>
        <w:t>
      ІІІ дәрежелі "Мінсіз қызметі үшін" медалі жезден дайындалады және диаметрі 34 мм шеңбер болып табылады.</w:t>
      </w:r>
    </w:p>
    <w:bookmarkEnd w:id="148"/>
    <w:bookmarkStart w:name="z162" w:id="149"/>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10 ЖЫЛ" деген жазу орналасқан.</w:t>
      </w:r>
    </w:p>
    <w:bookmarkEnd w:id="149"/>
    <w:bookmarkStart w:name="z163" w:id="150"/>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bookmarkEnd w:id="150"/>
    <w:bookmarkStart w:name="z164" w:id="151"/>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2 мм үш ақ жолақ, шеттегісінің ені 4 мм, ортадағысының ені 1 мм төрт қызыл жолақпен бірінен кейін бірі кезектесіп орналасқан.</w:t>
      </w:r>
    </w:p>
    <w:bookmarkEnd w:id="151"/>
    <w:bookmarkStart w:name="z165" w:id="15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52"/>
    <w:bookmarkStart w:name="z166" w:id="153"/>
    <w:p>
      <w:pPr>
        <w:spacing w:after="0"/>
        <w:ind w:left="0"/>
        <w:jc w:val="both"/>
      </w:pPr>
      <w:r>
        <w:rPr>
          <w:rFonts w:ascii="Times New Roman"/>
          <w:b w:val="false"/>
          <w:i w:val="false"/>
          <w:color w:val="000000"/>
          <w:sz w:val="28"/>
        </w:rPr>
        <w:t>
      "Қазақстан Республикасы Жоғарғы Сотының төсбелгісі" деген бөлімде:</w:t>
      </w:r>
    </w:p>
    <w:bookmarkEnd w:id="153"/>
    <w:bookmarkStart w:name="z167" w:id="154"/>
    <w:p>
      <w:pPr>
        <w:spacing w:after="0"/>
        <w:ind w:left="0"/>
        <w:jc w:val="both"/>
      </w:pPr>
      <w:r>
        <w:rPr>
          <w:rFonts w:ascii="Times New Roman"/>
          <w:b w:val="false"/>
          <w:i w:val="false"/>
          <w:color w:val="000000"/>
          <w:sz w:val="28"/>
        </w:rPr>
        <w:t>
      "I дәрежелі "Сот жүйесінің үздігі" (</w:t>
      </w:r>
      <w:r>
        <w:rPr>
          <w:rFonts w:ascii="Times New Roman"/>
          <w:b w:val="false"/>
          <w:i w:val="false"/>
          <w:color w:val="000000"/>
          <w:sz w:val="28"/>
        </w:rPr>
        <w:t>78-қосымша</w:t>
      </w:r>
      <w:r>
        <w:rPr>
          <w:rFonts w:ascii="Times New Roman"/>
          <w:b w:val="false"/>
          <w:i w:val="false"/>
          <w:color w:val="000000"/>
          <w:sz w:val="28"/>
        </w:rPr>
        <w:t>)" деген кіші бөлім мынадай редакцияда жазылсын:</w:t>
      </w:r>
    </w:p>
    <w:bookmarkEnd w:id="154"/>
    <w:bookmarkStart w:name="z168" w:id="155"/>
    <w:p>
      <w:pPr>
        <w:spacing w:after="0"/>
        <w:ind w:left="0"/>
        <w:jc w:val="both"/>
      </w:pPr>
      <w:r>
        <w:rPr>
          <w:rFonts w:ascii="Times New Roman"/>
          <w:b w:val="false"/>
          <w:i w:val="false"/>
          <w:color w:val="000000"/>
          <w:sz w:val="28"/>
        </w:rPr>
        <w:t>
      "Сот жүйесінің үздігі" (78-қосымша)</w:t>
      </w:r>
    </w:p>
    <w:bookmarkEnd w:id="155"/>
    <w:bookmarkStart w:name="z169" w:id="156"/>
    <w:p>
      <w:pPr>
        <w:spacing w:after="0"/>
        <w:ind w:left="0"/>
        <w:jc w:val="both"/>
      </w:pPr>
      <w:r>
        <w:rPr>
          <w:rFonts w:ascii="Times New Roman"/>
          <w:b w:val="false"/>
          <w:i w:val="false"/>
          <w:color w:val="000000"/>
          <w:sz w:val="28"/>
        </w:rPr>
        <w:t>
      "Сот жүйесінің үздігі" төсбелгісі диаметрі 32 мм болатын шеңбер нысанындағы алтын түстес жезден жасалады. Белгінің беті жылтырақ.</w:t>
      </w:r>
    </w:p>
    <w:bookmarkEnd w:id="156"/>
    <w:bookmarkStart w:name="z170" w:id="157"/>
    <w:p>
      <w:pPr>
        <w:spacing w:after="0"/>
        <w:ind w:left="0"/>
        <w:jc w:val="both"/>
      </w:pPr>
      <w:r>
        <w:rPr>
          <w:rFonts w:ascii="Times New Roman"/>
          <w:b w:val="false"/>
          <w:i w:val="false"/>
          <w:color w:val="000000"/>
          <w:sz w:val="28"/>
        </w:rPr>
        <w:t>
      Шеңбердің ішінде таразысы мен семсері бар сот төрелігі құдай анасының (Фемиданың) бейнесі бар. Шеңбердің жоғарғы ішкі шетінде "СОТ ЖҮЙЕСІНІҢ ҮЗДІГІ" деген алтын түстес жазу орналасқан. Белгі мәтіні мен бейнелерінің бедері шығыңқы жылтырақ.</w:t>
      </w:r>
    </w:p>
    <w:bookmarkEnd w:id="157"/>
    <w:bookmarkStart w:name="z171" w:id="158"/>
    <w:p>
      <w:pPr>
        <w:spacing w:after="0"/>
        <w:ind w:left="0"/>
        <w:jc w:val="both"/>
      </w:pPr>
      <w:r>
        <w:rPr>
          <w:rFonts w:ascii="Times New Roman"/>
          <w:b w:val="false"/>
          <w:i w:val="false"/>
          <w:color w:val="000000"/>
          <w:sz w:val="28"/>
        </w:rPr>
        <w:t>
      Шеті ернеумен жиектелген. Белгідегі барлық бейнелер мен жазулар бедерленген.</w:t>
      </w:r>
    </w:p>
    <w:bookmarkEnd w:id="158"/>
    <w:bookmarkStart w:name="z172" w:id="159"/>
    <w:p>
      <w:pPr>
        <w:spacing w:after="0"/>
        <w:ind w:left="0"/>
        <w:jc w:val="both"/>
      </w:pPr>
      <w:r>
        <w:rPr>
          <w:rFonts w:ascii="Times New Roman"/>
          <w:b w:val="false"/>
          <w:i w:val="false"/>
          <w:color w:val="000000"/>
          <w:sz w:val="28"/>
        </w:rPr>
        <w:t>
      Сыртқы жағында "ҚАЗАҚСТАН РЕСПУБЛИКАСЫНЫҢ ЖОҒАРҒЫ СОТЫ" деген жазу орналасқан.</w:t>
      </w:r>
    </w:p>
    <w:bookmarkEnd w:id="159"/>
    <w:bookmarkStart w:name="z173" w:id="160"/>
    <w:p>
      <w:pPr>
        <w:spacing w:after="0"/>
        <w:ind w:left="0"/>
        <w:jc w:val="both"/>
      </w:pPr>
      <w:r>
        <w:rPr>
          <w:rFonts w:ascii="Times New Roman"/>
          <w:b w:val="false"/>
          <w:i w:val="false"/>
          <w:color w:val="000000"/>
          <w:sz w:val="28"/>
        </w:rPr>
        <w:t>
      Белгі құлақша мен шығыршық арқылы көгілдір түсті жібек қатқыл лентамен тысталған ені 26 мм және биіктігі 16 мм тік бұрышты тағанға жалғанады.</w:t>
      </w:r>
    </w:p>
    <w:bookmarkEnd w:id="160"/>
    <w:bookmarkStart w:name="z174" w:id="161"/>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161"/>
    <w:bookmarkStart w:name="z175" w:id="162"/>
    <w:p>
      <w:pPr>
        <w:spacing w:after="0"/>
        <w:ind w:left="0"/>
        <w:jc w:val="both"/>
      </w:pPr>
      <w:r>
        <w:rPr>
          <w:rFonts w:ascii="Times New Roman"/>
          <w:b w:val="false"/>
          <w:i w:val="false"/>
          <w:color w:val="000000"/>
          <w:sz w:val="28"/>
        </w:rPr>
        <w:t>
      "ІІ дәрежелі "Сот жүйесінің үздігі" (</w:t>
      </w:r>
      <w:r>
        <w:rPr>
          <w:rFonts w:ascii="Times New Roman"/>
          <w:b w:val="false"/>
          <w:i w:val="false"/>
          <w:color w:val="000000"/>
          <w:sz w:val="28"/>
        </w:rPr>
        <w:t>79-қосымша</w:t>
      </w:r>
      <w:r>
        <w:rPr>
          <w:rFonts w:ascii="Times New Roman"/>
          <w:b w:val="false"/>
          <w:i w:val="false"/>
          <w:color w:val="000000"/>
          <w:sz w:val="28"/>
        </w:rPr>
        <w:t>)" деген кіші бөлім алып тасталсын;</w:t>
      </w:r>
    </w:p>
    <w:bookmarkEnd w:id="162"/>
    <w:bookmarkStart w:name="z176" w:id="163"/>
    <w:p>
      <w:pPr>
        <w:spacing w:after="0"/>
        <w:ind w:left="0"/>
        <w:jc w:val="both"/>
      </w:pPr>
      <w:r>
        <w:rPr>
          <w:rFonts w:ascii="Times New Roman"/>
          <w:b w:val="false"/>
          <w:i w:val="false"/>
          <w:color w:val="000000"/>
          <w:sz w:val="28"/>
        </w:rPr>
        <w:t>
      "Қазақстан Республикасы Бас прокуратурасының төсбелгілері" деген бөлімде:</w:t>
      </w:r>
    </w:p>
    <w:bookmarkEnd w:id="163"/>
    <w:bookmarkStart w:name="z177" w:id="164"/>
    <w:p>
      <w:pPr>
        <w:spacing w:after="0"/>
        <w:ind w:left="0"/>
        <w:jc w:val="both"/>
      </w:pPr>
      <w:r>
        <w:rPr>
          <w:rFonts w:ascii="Times New Roman"/>
          <w:b w:val="false"/>
          <w:i w:val="false"/>
          <w:color w:val="000000"/>
          <w:sz w:val="28"/>
        </w:rPr>
        <w:t>
      "I дәрежелі "Прокуратура үздігі" (</w:t>
      </w:r>
      <w:r>
        <w:rPr>
          <w:rFonts w:ascii="Times New Roman"/>
          <w:b w:val="false"/>
          <w:i w:val="false"/>
          <w:color w:val="000000"/>
          <w:sz w:val="28"/>
        </w:rPr>
        <w:t>81-қосымша</w:t>
      </w:r>
      <w:r>
        <w:rPr>
          <w:rFonts w:ascii="Times New Roman"/>
          <w:b w:val="false"/>
          <w:i w:val="false"/>
          <w:color w:val="000000"/>
          <w:sz w:val="28"/>
        </w:rPr>
        <w:t>)" деген кіші бөлім мынадай редакцияда жазылсын:</w:t>
      </w:r>
    </w:p>
    <w:bookmarkEnd w:id="164"/>
    <w:bookmarkStart w:name="z178" w:id="165"/>
    <w:p>
      <w:pPr>
        <w:spacing w:after="0"/>
        <w:ind w:left="0"/>
        <w:jc w:val="both"/>
      </w:pPr>
      <w:r>
        <w:rPr>
          <w:rFonts w:ascii="Times New Roman"/>
          <w:b w:val="false"/>
          <w:i w:val="false"/>
          <w:color w:val="000000"/>
          <w:sz w:val="28"/>
        </w:rPr>
        <w:t>
      "Прокуратура үздігі" (81-қосымша)</w:t>
      </w:r>
    </w:p>
    <w:bookmarkEnd w:id="165"/>
    <w:bookmarkStart w:name="z179" w:id="166"/>
    <w:p>
      <w:pPr>
        <w:spacing w:after="0"/>
        <w:ind w:left="0"/>
        <w:jc w:val="both"/>
      </w:pPr>
      <w:r>
        <w:rPr>
          <w:rFonts w:ascii="Times New Roman"/>
          <w:b w:val="false"/>
          <w:i w:val="false"/>
          <w:color w:val="000000"/>
          <w:sz w:val="28"/>
        </w:rPr>
        <w:t>
      "Прокуратура үздігі" төсбелгісі жеке қалыпталып, қолдан құрастырылған екі бөлек элементтен тұрады және жезден жасалады. Белгінің беті жылтырақ.</w:t>
      </w:r>
    </w:p>
    <w:bookmarkEnd w:id="166"/>
    <w:bookmarkStart w:name="z180" w:id="167"/>
    <w:p>
      <w:pPr>
        <w:spacing w:after="0"/>
        <w:ind w:left="0"/>
        <w:jc w:val="both"/>
      </w:pPr>
      <w:r>
        <w:rPr>
          <w:rFonts w:ascii="Times New Roman"/>
          <w:b w:val="false"/>
          <w:i w:val="false"/>
          <w:color w:val="000000"/>
          <w:sz w:val="28"/>
        </w:rPr>
        <w:t>
      Белгінің негізі ортасынан жан-жаққа тараған бедерлі үшкір сәулелерді лавр дестесі жиектеп тұратын биіктігі 55 мм, ені 41 мм сопақша болып келеді.</w:t>
      </w:r>
    </w:p>
    <w:bookmarkEnd w:id="167"/>
    <w:bookmarkStart w:name="z181" w:id="168"/>
    <w:p>
      <w:pPr>
        <w:spacing w:after="0"/>
        <w:ind w:left="0"/>
        <w:jc w:val="both"/>
      </w:pPr>
      <w:r>
        <w:rPr>
          <w:rFonts w:ascii="Times New Roman"/>
          <w:b w:val="false"/>
          <w:i w:val="false"/>
          <w:color w:val="000000"/>
          <w:sz w:val="28"/>
        </w:rPr>
        <w:t>
      Сәулелерде көк түсті эмальмен салынған қалқан түрінде қондырма орналасқан. Қалқанның артында айқастырылған қылыштар орналасқан. Қалқанның төменгі бөлігінде "ПРОКУРАТУРА ҮЗДІГІ" деген жазу бар көк лента орналасқан.</w:t>
      </w:r>
    </w:p>
    <w:bookmarkEnd w:id="168"/>
    <w:bookmarkStart w:name="z182" w:id="169"/>
    <w:p>
      <w:pPr>
        <w:spacing w:after="0"/>
        <w:ind w:left="0"/>
        <w:jc w:val="both"/>
      </w:pPr>
      <w:r>
        <w:rPr>
          <w:rFonts w:ascii="Times New Roman"/>
          <w:b w:val="false"/>
          <w:i w:val="false"/>
          <w:color w:val="000000"/>
          <w:sz w:val="28"/>
        </w:rPr>
        <w:t>
      Төсбелгідегі барлық бейнелер мен жазулар шығыңқы.</w:t>
      </w:r>
    </w:p>
    <w:bookmarkEnd w:id="169"/>
    <w:bookmarkStart w:name="z183" w:id="170"/>
    <w:p>
      <w:pPr>
        <w:spacing w:after="0"/>
        <w:ind w:left="0"/>
        <w:jc w:val="both"/>
      </w:pPr>
      <w:r>
        <w:rPr>
          <w:rFonts w:ascii="Times New Roman"/>
          <w:b w:val="false"/>
          <w:i w:val="false"/>
          <w:color w:val="000000"/>
          <w:sz w:val="28"/>
        </w:rPr>
        <w:t>
      Белгі киімге бұранда арқылы бекітіледі.";</w:t>
      </w:r>
    </w:p>
    <w:bookmarkEnd w:id="170"/>
    <w:bookmarkStart w:name="z184" w:id="171"/>
    <w:p>
      <w:pPr>
        <w:spacing w:after="0"/>
        <w:ind w:left="0"/>
        <w:jc w:val="both"/>
      </w:pPr>
      <w:r>
        <w:rPr>
          <w:rFonts w:ascii="Times New Roman"/>
          <w:b w:val="false"/>
          <w:i w:val="false"/>
          <w:color w:val="000000"/>
          <w:sz w:val="28"/>
        </w:rPr>
        <w:t>
      "ІІ дәрежелі "Прокуратура үздігі" (</w:t>
      </w:r>
      <w:r>
        <w:rPr>
          <w:rFonts w:ascii="Times New Roman"/>
          <w:b w:val="false"/>
          <w:i w:val="false"/>
          <w:color w:val="000000"/>
          <w:sz w:val="28"/>
        </w:rPr>
        <w:t>82-қосымша</w:t>
      </w:r>
      <w:r>
        <w:rPr>
          <w:rFonts w:ascii="Times New Roman"/>
          <w:b w:val="false"/>
          <w:i w:val="false"/>
          <w:color w:val="000000"/>
          <w:sz w:val="28"/>
        </w:rPr>
        <w:t>)" деген кіші бөлім алып тасталсын;</w:t>
      </w:r>
    </w:p>
    <w:bookmarkEnd w:id="171"/>
    <w:bookmarkStart w:name="z185" w:id="172"/>
    <w:p>
      <w:pPr>
        <w:spacing w:after="0"/>
        <w:ind w:left="0"/>
        <w:jc w:val="both"/>
      </w:pPr>
      <w:r>
        <w:rPr>
          <w:rFonts w:ascii="Times New Roman"/>
          <w:b w:val="false"/>
          <w:i w:val="false"/>
          <w:color w:val="000000"/>
          <w:sz w:val="28"/>
        </w:rPr>
        <w:t>
      "Республикалық бюджеттің атқарылуын бақылау жөніндегі есеп комитетінің төсбелгілері" деген бөлімде:</w:t>
      </w:r>
    </w:p>
    <w:bookmarkEnd w:id="172"/>
    <w:bookmarkStart w:name="z186" w:id="173"/>
    <w:p>
      <w:pPr>
        <w:spacing w:after="0"/>
        <w:ind w:left="0"/>
        <w:jc w:val="both"/>
      </w:pPr>
      <w:r>
        <w:rPr>
          <w:rFonts w:ascii="Times New Roman"/>
          <w:b w:val="false"/>
          <w:i w:val="false"/>
          <w:color w:val="000000"/>
          <w:sz w:val="28"/>
        </w:rPr>
        <w:t>
      "I дәрежелі "Мемлекеттік аудит және қаржылық бақылау саласының үздігі" (84-қосымша)" деген кіші бөлім мынадай редакцияда жазылсын:</w:t>
      </w:r>
    </w:p>
    <w:bookmarkEnd w:id="173"/>
    <w:bookmarkStart w:name="z187" w:id="174"/>
    <w:p>
      <w:pPr>
        <w:spacing w:after="0"/>
        <w:ind w:left="0"/>
        <w:jc w:val="both"/>
      </w:pPr>
      <w:r>
        <w:rPr>
          <w:rFonts w:ascii="Times New Roman"/>
          <w:b w:val="false"/>
          <w:i w:val="false"/>
          <w:color w:val="000000"/>
          <w:sz w:val="28"/>
        </w:rPr>
        <w:t>
      "Мемлекеттік аудит және қаржылық бақылау саласының үздігі" (84-қосымша)</w:t>
      </w:r>
    </w:p>
    <w:bookmarkEnd w:id="174"/>
    <w:bookmarkStart w:name="z188" w:id="175"/>
    <w:p>
      <w:pPr>
        <w:spacing w:after="0"/>
        <w:ind w:left="0"/>
        <w:jc w:val="both"/>
      </w:pPr>
      <w:r>
        <w:rPr>
          <w:rFonts w:ascii="Times New Roman"/>
          <w:b w:val="false"/>
          <w:i w:val="false"/>
          <w:color w:val="000000"/>
          <w:sz w:val="28"/>
        </w:rPr>
        <w:t>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алтын түстес, жиегі көгілдір түсті жолақпен көмкерілген бес бұрышты жұлдызбен тұйықталады. Белгінің жоғарғы бөлігінде жылтырақ алтын түстес шаңырақтың айшықталған шығыңқы бейнесі орналасады. Белгінің ортасында "МЕМЛЕКЕТТІК АУДИТ ЖӘНЕ ҚАРЖЫЛЫҚ БАҚЫЛАУ САЛАСЫНЫҢ ҮЗДІГІ" деген шығыңқы, алтын түстес жазу орналасқан.</w:t>
      </w:r>
    </w:p>
    <w:bookmarkEnd w:id="175"/>
    <w:bookmarkStart w:name="z189" w:id="176"/>
    <w:p>
      <w:pPr>
        <w:spacing w:after="0"/>
        <w:ind w:left="0"/>
        <w:jc w:val="both"/>
      </w:pPr>
      <w:r>
        <w:rPr>
          <w:rFonts w:ascii="Times New Roman"/>
          <w:b w:val="false"/>
          <w:i w:val="false"/>
          <w:color w:val="000000"/>
          <w:sz w:val="28"/>
        </w:rPr>
        <w:t>
      Көмкеруші лентаның шығыңқы бөліктері бойынша белгінің ені 31 мм. Көк түсті лентаның ішінде жылтырақ алтын түстес ұлттық ою-өрнектің шығыңқы бейнесі орналасқан. Қалқан мен лентаның арасында алтын түстес шығыңқы элемент орналасады. Лента белгінің ортасында кейін қарай бүгіліп, төмен түсіп тұрады.</w:t>
      </w:r>
    </w:p>
    <w:bookmarkEnd w:id="176"/>
    <w:bookmarkStart w:name="z190" w:id="177"/>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177"/>
    <w:bookmarkStart w:name="z191" w:id="178"/>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178"/>
    <w:bookmarkStart w:name="z192" w:id="179"/>
    <w:p>
      <w:pPr>
        <w:spacing w:after="0"/>
        <w:ind w:left="0"/>
        <w:jc w:val="both"/>
      </w:pPr>
      <w:r>
        <w:rPr>
          <w:rFonts w:ascii="Times New Roman"/>
          <w:b w:val="false"/>
          <w:i w:val="false"/>
          <w:color w:val="000000"/>
          <w:sz w:val="28"/>
        </w:rPr>
        <w:t>
      "II дәрежелі "Мемлекеттік аудит және қаржылық бақылау саласының үздігі" (85-қосымша)" деген кіші бөлім алып тасталсын;</w:t>
      </w:r>
    </w:p>
    <w:bookmarkEnd w:id="179"/>
    <w:bookmarkStart w:name="z193" w:id="180"/>
    <w:p>
      <w:pPr>
        <w:spacing w:after="0"/>
        <w:ind w:left="0"/>
        <w:jc w:val="both"/>
      </w:pPr>
      <w:r>
        <w:rPr>
          <w:rFonts w:ascii="Times New Roman"/>
          <w:b w:val="false"/>
          <w:i w:val="false"/>
          <w:color w:val="000000"/>
          <w:sz w:val="28"/>
        </w:rPr>
        <w:t>
      "Қазақстан Республикасы Ұлттық қауіпсіздік комитетінің төсбелгілері" деген бөлімде:</w:t>
      </w:r>
    </w:p>
    <w:bookmarkEnd w:id="180"/>
    <w:bookmarkStart w:name="z194" w:id="181"/>
    <w:p>
      <w:pPr>
        <w:spacing w:after="0"/>
        <w:ind w:left="0"/>
        <w:jc w:val="both"/>
      </w:pPr>
      <w:r>
        <w:rPr>
          <w:rFonts w:ascii="Times New Roman"/>
          <w:b w:val="false"/>
          <w:i w:val="false"/>
          <w:color w:val="000000"/>
          <w:sz w:val="28"/>
        </w:rPr>
        <w:t>
      "І дәрежелі "Ұлттық қауіпсіздік комитетінің үздігі" (</w:t>
      </w:r>
      <w:r>
        <w:rPr>
          <w:rFonts w:ascii="Times New Roman"/>
          <w:b w:val="false"/>
          <w:i w:val="false"/>
          <w:color w:val="000000"/>
          <w:sz w:val="28"/>
        </w:rPr>
        <w:t>87-қосымша</w:t>
      </w:r>
      <w:r>
        <w:rPr>
          <w:rFonts w:ascii="Times New Roman"/>
          <w:b w:val="false"/>
          <w:i w:val="false"/>
          <w:color w:val="000000"/>
          <w:sz w:val="28"/>
        </w:rPr>
        <w:t>)" деген кіші бөлім мынадай редакцияда жазылсын:</w:t>
      </w:r>
    </w:p>
    <w:bookmarkEnd w:id="181"/>
    <w:bookmarkStart w:name="z195" w:id="182"/>
    <w:p>
      <w:pPr>
        <w:spacing w:after="0"/>
        <w:ind w:left="0"/>
        <w:jc w:val="both"/>
      </w:pPr>
      <w:r>
        <w:rPr>
          <w:rFonts w:ascii="Times New Roman"/>
          <w:b w:val="false"/>
          <w:i w:val="false"/>
          <w:color w:val="000000"/>
          <w:sz w:val="28"/>
        </w:rPr>
        <w:t>
      "Ұлттық қауіпсіздік комитетінің үздігі" (87-қосымша)</w:t>
      </w:r>
    </w:p>
    <w:bookmarkEnd w:id="182"/>
    <w:bookmarkStart w:name="z196" w:id="183"/>
    <w:p>
      <w:pPr>
        <w:spacing w:after="0"/>
        <w:ind w:left="0"/>
        <w:jc w:val="both"/>
      </w:pPr>
      <w:r>
        <w:rPr>
          <w:rFonts w:ascii="Times New Roman"/>
          <w:b w:val="false"/>
          <w:i w:val="false"/>
          <w:color w:val="000000"/>
          <w:sz w:val="28"/>
        </w:rPr>
        <w:t>
      "Ұлттық қауіпсіздік комитетінің үздігі" төсбелгісі диаметрі 35 мм, күрең қызыл түсті эмальмен боялған шығыңқы қырлы ұштары бар жеті ұшты айшықты жұлдыз болып табылады.</w:t>
      </w:r>
    </w:p>
    <w:bookmarkEnd w:id="183"/>
    <w:bookmarkStart w:name="z197" w:id="184"/>
    <w:p>
      <w:pPr>
        <w:spacing w:after="0"/>
        <w:ind w:left="0"/>
        <w:jc w:val="both"/>
      </w:pPr>
      <w:r>
        <w:rPr>
          <w:rFonts w:ascii="Times New Roman"/>
          <w:b w:val="false"/>
          <w:i w:val="false"/>
          <w:color w:val="000000"/>
          <w:sz w:val="28"/>
        </w:rPr>
        <w:t>
      Жақұт жұлдыздың ортасында қондырма бөлшек – алтын түстес және көктікен түстес екі шеңберлі кіші қалқан (диаметрі 20 мм) орналасқан.</w:t>
      </w:r>
    </w:p>
    <w:bookmarkEnd w:id="184"/>
    <w:bookmarkStart w:name="z198" w:id="185"/>
    <w:p>
      <w:pPr>
        <w:spacing w:after="0"/>
        <w:ind w:left="0"/>
        <w:jc w:val="both"/>
      </w:pPr>
      <w:r>
        <w:rPr>
          <w:rFonts w:ascii="Times New Roman"/>
          <w:b w:val="false"/>
          <w:i w:val="false"/>
          <w:color w:val="000000"/>
          <w:sz w:val="28"/>
        </w:rPr>
        <w:t>
      Қалқанның алтын түстес жиекпен көмкерілген сыртқы алтын түстес шеңберін (диаметрі 20 мм) бойлай "ҰЛТТЫҚ ҚАУІПСІЗДІК КОМИТЕТІНІҢ ҮЗДІГІ" деген жазу орналасқан.</w:t>
      </w:r>
    </w:p>
    <w:bookmarkEnd w:id="185"/>
    <w:bookmarkStart w:name="z199" w:id="186"/>
    <w:p>
      <w:pPr>
        <w:spacing w:after="0"/>
        <w:ind w:left="0"/>
        <w:jc w:val="both"/>
      </w:pPr>
      <w:r>
        <w:rPr>
          <w:rFonts w:ascii="Times New Roman"/>
          <w:b w:val="false"/>
          <w:i w:val="false"/>
          <w:color w:val="000000"/>
          <w:sz w:val="28"/>
        </w:rPr>
        <w:t>
      Белгідегі барлық бейнелер мен жазулар шығыңқы, алтын түсте орындалған.</w:t>
      </w:r>
    </w:p>
    <w:bookmarkEnd w:id="186"/>
    <w:bookmarkStart w:name="z200" w:id="187"/>
    <w:p>
      <w:pPr>
        <w:spacing w:after="0"/>
        <w:ind w:left="0"/>
        <w:jc w:val="both"/>
      </w:pPr>
      <w:r>
        <w:rPr>
          <w:rFonts w:ascii="Times New Roman"/>
          <w:b w:val="false"/>
          <w:i w:val="false"/>
          <w:color w:val="000000"/>
          <w:sz w:val="28"/>
        </w:rPr>
        <w:t>
      Қалқанның ортасында көгілдір ақық түстес эмаль құйылған реңде диаметрі 11 мм алтын түстес айшықталған шаңырақтың бейнесі орналасқан.</w:t>
      </w:r>
    </w:p>
    <w:bookmarkEnd w:id="187"/>
    <w:bookmarkStart w:name="z201" w:id="188"/>
    <w:p>
      <w:pPr>
        <w:spacing w:after="0"/>
        <w:ind w:left="0"/>
        <w:jc w:val="both"/>
      </w:pPr>
      <w:r>
        <w:rPr>
          <w:rFonts w:ascii="Times New Roman"/>
          <w:b w:val="false"/>
          <w:i w:val="false"/>
          <w:color w:val="000000"/>
          <w:sz w:val="28"/>
        </w:rPr>
        <w:t>
      Белгі киімге бұранда арқылы бекітіледі.";</w:t>
      </w:r>
    </w:p>
    <w:bookmarkEnd w:id="188"/>
    <w:bookmarkStart w:name="z202" w:id="189"/>
    <w:p>
      <w:pPr>
        <w:spacing w:after="0"/>
        <w:ind w:left="0"/>
        <w:jc w:val="both"/>
      </w:pPr>
      <w:r>
        <w:rPr>
          <w:rFonts w:ascii="Times New Roman"/>
          <w:b w:val="false"/>
          <w:i w:val="false"/>
          <w:color w:val="000000"/>
          <w:sz w:val="28"/>
        </w:rPr>
        <w:t>
      "II дәрежелі "Ұлттық қауіпсіздік комитетінің үздігі" (</w:t>
      </w:r>
      <w:r>
        <w:rPr>
          <w:rFonts w:ascii="Times New Roman"/>
          <w:b w:val="false"/>
          <w:i w:val="false"/>
          <w:color w:val="000000"/>
          <w:sz w:val="28"/>
        </w:rPr>
        <w:t>88-қосымша</w:t>
      </w:r>
      <w:r>
        <w:rPr>
          <w:rFonts w:ascii="Times New Roman"/>
          <w:b w:val="false"/>
          <w:i w:val="false"/>
          <w:color w:val="000000"/>
          <w:sz w:val="28"/>
        </w:rPr>
        <w:t>)" деген кіші бөлім алып тасталсын;</w:t>
      </w:r>
    </w:p>
    <w:bookmarkEnd w:id="189"/>
    <w:bookmarkStart w:name="z203" w:id="190"/>
    <w:p>
      <w:pPr>
        <w:spacing w:after="0"/>
        <w:ind w:left="0"/>
        <w:jc w:val="both"/>
      </w:pPr>
      <w:r>
        <w:rPr>
          <w:rFonts w:ascii="Times New Roman"/>
          <w:b w:val="false"/>
          <w:i w:val="false"/>
          <w:color w:val="000000"/>
          <w:sz w:val="28"/>
        </w:rPr>
        <w:t>
      "Қазақстан Республикасы Ұлттық қауіпсіздік комитеті Шекара қызметінің төсбелгілері" деген бөлімнің тақырыбы алып тасталсын;</w:t>
      </w:r>
    </w:p>
    <w:bookmarkEnd w:id="190"/>
    <w:bookmarkStart w:name="z204" w:id="191"/>
    <w:p>
      <w:pPr>
        <w:spacing w:after="0"/>
        <w:ind w:left="0"/>
        <w:jc w:val="both"/>
      </w:pPr>
      <w:r>
        <w:rPr>
          <w:rFonts w:ascii="Times New Roman"/>
          <w:b w:val="false"/>
          <w:i w:val="false"/>
          <w:color w:val="000000"/>
          <w:sz w:val="28"/>
        </w:rPr>
        <w:t>
      "Құрметті шекарашы" (</w:t>
      </w:r>
      <w:r>
        <w:rPr>
          <w:rFonts w:ascii="Times New Roman"/>
          <w:b w:val="false"/>
          <w:i w:val="false"/>
          <w:color w:val="000000"/>
          <w:sz w:val="28"/>
        </w:rPr>
        <w:t>89-қосымша</w:t>
      </w:r>
      <w:r>
        <w:rPr>
          <w:rFonts w:ascii="Times New Roman"/>
          <w:b w:val="false"/>
          <w:i w:val="false"/>
          <w:color w:val="000000"/>
          <w:sz w:val="28"/>
        </w:rPr>
        <w:t>)" деген кіші бөлім мынадай редакцияда жазылсын:</w:t>
      </w:r>
    </w:p>
    <w:bookmarkEnd w:id="191"/>
    <w:bookmarkStart w:name="z205" w:id="192"/>
    <w:p>
      <w:pPr>
        <w:spacing w:after="0"/>
        <w:ind w:left="0"/>
        <w:jc w:val="both"/>
      </w:pPr>
      <w:r>
        <w:rPr>
          <w:rFonts w:ascii="Times New Roman"/>
          <w:b w:val="false"/>
          <w:i w:val="false"/>
          <w:color w:val="000000"/>
          <w:sz w:val="28"/>
        </w:rPr>
        <w:t>
      "Құрметті шекарашы" (89-қосымша)</w:t>
      </w:r>
    </w:p>
    <w:bookmarkEnd w:id="192"/>
    <w:bookmarkStart w:name="z206" w:id="193"/>
    <w:p>
      <w:pPr>
        <w:spacing w:after="0"/>
        <w:ind w:left="0"/>
        <w:jc w:val="both"/>
      </w:pPr>
      <w:r>
        <w:rPr>
          <w:rFonts w:ascii="Times New Roman"/>
          <w:b w:val="false"/>
          <w:i w:val="false"/>
          <w:color w:val="000000"/>
          <w:sz w:val="28"/>
        </w:rPr>
        <w:t>
      "Құрметті шекарашы" төсбелгісі ені 1 мм қырлы ернеумен жиектелген алтын түстес бес бұрышты мәнерлі шығыңқы қалқан нысанында болады. Белгінің жоғарғы бөлігі (ортасынан оңға және солға қарай) 4 жапырақтан тұратын лавр бұтақтарымен симметриялы безендірілген. Белгінің беті жылтырақ.</w:t>
      </w:r>
    </w:p>
    <w:bookmarkEnd w:id="193"/>
    <w:bookmarkStart w:name="z207" w:id="194"/>
    <w:p>
      <w:pPr>
        <w:spacing w:after="0"/>
        <w:ind w:left="0"/>
        <w:jc w:val="both"/>
      </w:pPr>
      <w:r>
        <w:rPr>
          <w:rFonts w:ascii="Times New Roman"/>
          <w:b w:val="false"/>
          <w:i w:val="false"/>
          <w:color w:val="000000"/>
          <w:sz w:val="28"/>
        </w:rPr>
        <w:t>
      Белгінің бет жағы көк түсті эмальмен боялған. Қалқанға осі бойынша тігінен биіктігі 40 мм және ені 6 мм көгілдір түсті Қазақстан Республикасының шекара бағанының бейнесі салынған.</w:t>
      </w:r>
    </w:p>
    <w:bookmarkEnd w:id="194"/>
    <w:bookmarkStart w:name="z208" w:id="195"/>
    <w:p>
      <w:pPr>
        <w:spacing w:after="0"/>
        <w:ind w:left="0"/>
        <w:jc w:val="both"/>
      </w:pPr>
      <w:r>
        <w:rPr>
          <w:rFonts w:ascii="Times New Roman"/>
          <w:b w:val="false"/>
          <w:i w:val="false"/>
          <w:color w:val="000000"/>
          <w:sz w:val="28"/>
        </w:rPr>
        <w:t>
      Шекара бағанының жоғарғы бөлігі алтын түстес. Баған бейнесінің жоғарғы ұшы мен көк түске ауысатын сызыққа дейінгі аралығы 6 мм. Бағанға жасыл түсті шеңбер мен оған салынған көгілдір түсті бес ұшты жұлдыз түріндегі Шекара қызметінің эмблемасы салынған. Шеңбер мен жұлдыз ені 0,5 мм алтын түстес жолақпен жиектелген. Жұлдыздың ортасында диаметрі 5 мм алтын түстес күн бейнеленген. Жасыл шеңбердің диаметрі 12 мм, жұлдыз сәулелерінің ұзындығы 6 мм, жұлдыздың жоғарғы сәулесі мен белгінің жоғарғы ұшына дейінгі аралығы 8 мм.</w:t>
      </w:r>
    </w:p>
    <w:bookmarkEnd w:id="195"/>
    <w:bookmarkStart w:name="z209" w:id="196"/>
    <w:p>
      <w:pPr>
        <w:spacing w:after="0"/>
        <w:ind w:left="0"/>
        <w:jc w:val="both"/>
      </w:pPr>
      <w:r>
        <w:rPr>
          <w:rFonts w:ascii="Times New Roman"/>
          <w:b w:val="false"/>
          <w:i w:val="false"/>
          <w:color w:val="000000"/>
          <w:sz w:val="28"/>
        </w:rPr>
        <w:t>
      Эмблемадан төменірек алтын түстес қалықтаған қыран бейнесі орналасқан. Оның қанатының ұштары арасындағы ең көп қашықтық – 16 мм.</w:t>
      </w:r>
    </w:p>
    <w:bookmarkEnd w:id="196"/>
    <w:bookmarkStart w:name="z210" w:id="197"/>
    <w:p>
      <w:pPr>
        <w:spacing w:after="0"/>
        <w:ind w:left="0"/>
        <w:jc w:val="both"/>
      </w:pPr>
      <w:r>
        <w:rPr>
          <w:rFonts w:ascii="Times New Roman"/>
          <w:b w:val="false"/>
          <w:i w:val="false"/>
          <w:color w:val="000000"/>
          <w:sz w:val="28"/>
        </w:rPr>
        <w:t>
      Төменірек белгіні көк түспен екі жолға жазылған "ҚҰРМЕТТІ ШЕКАРАШЫ" деген жазуы бар алтын түстес лента жауып тұр. Лентаның ені 5 мм, әріптердің биіктігі 1,6 мм. Лентаның ұштары белгінің сыртқы жағында айшықталып айқаса, лентаның астынан оң және сол жақтан 2 мм болып бет жағына шығады.</w:t>
      </w:r>
    </w:p>
    <w:bookmarkEnd w:id="197"/>
    <w:bookmarkStart w:name="z211" w:id="198"/>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198"/>
    <w:p>
      <w:pPr>
        <w:spacing w:after="0"/>
        <w:ind w:left="0"/>
        <w:jc w:val="both"/>
      </w:pPr>
      <w:r>
        <w:rPr>
          <w:rFonts w:ascii="Times New Roman"/>
          <w:b w:val="false"/>
          <w:i w:val="false"/>
          <w:color w:val="000000"/>
          <w:sz w:val="28"/>
        </w:rPr>
        <w:t>
      Белгінің өлшемі: биіктігі – 48 мм, ені – 27 мм.</w:t>
      </w:r>
    </w:p>
    <w:p>
      <w:pPr>
        <w:spacing w:after="0"/>
        <w:ind w:left="0"/>
        <w:jc w:val="both"/>
      </w:pPr>
      <w:r>
        <w:rPr>
          <w:rFonts w:ascii="Times New Roman"/>
          <w:b w:val="false"/>
          <w:i w:val="false"/>
          <w:color w:val="000000"/>
          <w:sz w:val="28"/>
        </w:rPr>
        <w:t>
      Белгі киімге бұранда арқылы бекітіледі.";</w:t>
      </w:r>
    </w:p>
    <w:bookmarkStart w:name="z212" w:id="199"/>
    <w:p>
      <w:pPr>
        <w:spacing w:after="0"/>
        <w:ind w:left="0"/>
        <w:jc w:val="both"/>
      </w:pPr>
      <w:r>
        <w:rPr>
          <w:rFonts w:ascii="Times New Roman"/>
          <w:b w:val="false"/>
          <w:i w:val="false"/>
          <w:color w:val="000000"/>
          <w:sz w:val="28"/>
        </w:rPr>
        <w:t>
      "І, ІІ дәрежелі "Шекара қызметінің үздігі"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91-қосымшалар</w:t>
      </w:r>
      <w:r>
        <w:rPr>
          <w:rFonts w:ascii="Times New Roman"/>
          <w:b w:val="false"/>
          <w:i w:val="false"/>
          <w:color w:val="000000"/>
          <w:sz w:val="28"/>
        </w:rPr>
        <w:t>)" деген кіші бөлім мынадай редакцияда жазылсын:</w:t>
      </w:r>
    </w:p>
    <w:bookmarkEnd w:id="199"/>
    <w:p>
      <w:pPr>
        <w:spacing w:after="0"/>
        <w:ind w:left="0"/>
        <w:jc w:val="both"/>
      </w:pPr>
      <w:r>
        <w:rPr>
          <w:rFonts w:ascii="Times New Roman"/>
          <w:b w:val="false"/>
          <w:i w:val="false"/>
          <w:color w:val="000000"/>
          <w:sz w:val="28"/>
        </w:rPr>
        <w:t>
      "Шекара қызметінің үздігі" (90-қосымша)</w:t>
      </w:r>
    </w:p>
    <w:p>
      <w:pPr>
        <w:spacing w:after="0"/>
        <w:ind w:left="0"/>
        <w:jc w:val="both"/>
      </w:pPr>
      <w:r>
        <w:rPr>
          <w:rFonts w:ascii="Times New Roman"/>
          <w:b w:val="false"/>
          <w:i w:val="false"/>
          <w:color w:val="000000"/>
          <w:sz w:val="28"/>
        </w:rPr>
        <w:t>
      "Шекара қызметінің үздігі" төсбелгісі диаметрі 35 мм алтын түстес үлкен дөңгелек қалқан бейнесін білдіреді. Қалқанның шеті толқын тәрізді тәсілмен жасалған.</w:t>
      </w:r>
    </w:p>
    <w:p>
      <w:pPr>
        <w:spacing w:after="0"/>
        <w:ind w:left="0"/>
        <w:jc w:val="both"/>
      </w:pPr>
      <w:r>
        <w:rPr>
          <w:rFonts w:ascii="Times New Roman"/>
          <w:b w:val="false"/>
          <w:i w:val="false"/>
          <w:color w:val="000000"/>
          <w:sz w:val="28"/>
        </w:rPr>
        <w:t>
      Қалқанның ішінде диаметрі 25 мм жасыл зүбәржат түстес жиегі қоңыр түсті шеңбер орналасқан.</w:t>
      </w:r>
    </w:p>
    <w:p>
      <w:pPr>
        <w:spacing w:after="0"/>
        <w:ind w:left="0"/>
        <w:jc w:val="both"/>
      </w:pPr>
      <w:r>
        <w:rPr>
          <w:rFonts w:ascii="Times New Roman"/>
          <w:b w:val="false"/>
          <w:i w:val="false"/>
          <w:color w:val="000000"/>
          <w:sz w:val="28"/>
        </w:rPr>
        <w:t>
      Қалқанның ортаңғы бөлігінде ұзындығы 6 мм жебенің ұштығынан тұратын күміс түстес жеті бұрышты жұлдыз орналасқан.</w:t>
      </w:r>
    </w:p>
    <w:p>
      <w:pPr>
        <w:spacing w:after="0"/>
        <w:ind w:left="0"/>
        <w:jc w:val="both"/>
      </w:pPr>
      <w:r>
        <w:rPr>
          <w:rFonts w:ascii="Times New Roman"/>
          <w:b w:val="false"/>
          <w:i w:val="false"/>
          <w:color w:val="000000"/>
          <w:sz w:val="28"/>
        </w:rPr>
        <w:t>
      Жұлдызға диаметрі 15 мм күміс түстес жиектемесі бар жасыл зүбәржат түстес кіші қалқан қондырылған.</w:t>
      </w:r>
    </w:p>
    <w:p>
      <w:pPr>
        <w:spacing w:after="0"/>
        <w:ind w:left="0"/>
        <w:jc w:val="both"/>
      </w:pPr>
      <w:r>
        <w:rPr>
          <w:rFonts w:ascii="Times New Roman"/>
          <w:b w:val="false"/>
          <w:i w:val="false"/>
          <w:color w:val="000000"/>
          <w:sz w:val="28"/>
        </w:rPr>
        <w:t>
      Кіші қалқанның ортасында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Кіші қалқан шеңберін бойлай жоғарғы жағында биіктігі 4 мм "ШЕКАРА ҚЫЗМЕТІНІҢ", төменгі жағында "ҮЗДІГІ" деген жазу жазылған.</w:t>
      </w:r>
    </w:p>
    <w:p>
      <w:pPr>
        <w:spacing w:after="0"/>
        <w:ind w:left="0"/>
        <w:jc w:val="both"/>
      </w:pPr>
      <w:r>
        <w:rPr>
          <w:rFonts w:ascii="Times New Roman"/>
          <w:b w:val="false"/>
          <w:i w:val="false"/>
          <w:color w:val="000000"/>
          <w:sz w:val="28"/>
        </w:rPr>
        <w:t>
      Белгі киімге бұранда арқылы бекітіледі.";</w:t>
      </w:r>
    </w:p>
    <w:bookmarkStart w:name="z213" w:id="200"/>
    <w:p>
      <w:pPr>
        <w:spacing w:after="0"/>
        <w:ind w:left="0"/>
        <w:jc w:val="both"/>
      </w:pPr>
      <w:r>
        <w:rPr>
          <w:rFonts w:ascii="Times New Roman"/>
          <w:b w:val="false"/>
          <w:i w:val="false"/>
          <w:color w:val="000000"/>
          <w:sz w:val="28"/>
        </w:rPr>
        <w:t>
      "Қазақстан Республикасы Сыбайлас жемқорлыққа қарсы іс-қимыл агенттігінің (Сыбайлас жемқорлыққа қарсы қызмет) төсбелгілері" деген бөлімде:</w:t>
      </w:r>
    </w:p>
    <w:bookmarkEnd w:id="200"/>
    <w:bookmarkStart w:name="z214" w:id="201"/>
    <w:p>
      <w:pPr>
        <w:spacing w:after="0"/>
        <w:ind w:left="0"/>
        <w:jc w:val="both"/>
      </w:pPr>
      <w:r>
        <w:rPr>
          <w:rFonts w:ascii="Times New Roman"/>
          <w:b w:val="false"/>
          <w:i w:val="false"/>
          <w:color w:val="000000"/>
          <w:sz w:val="28"/>
        </w:rPr>
        <w:t>
      "I дәрежелі "Үздік қызметкер" (</w:t>
      </w:r>
      <w:r>
        <w:rPr>
          <w:rFonts w:ascii="Times New Roman"/>
          <w:b w:val="false"/>
          <w:i w:val="false"/>
          <w:color w:val="000000"/>
          <w:sz w:val="28"/>
        </w:rPr>
        <w:t>92-қосымша</w:t>
      </w:r>
      <w:r>
        <w:rPr>
          <w:rFonts w:ascii="Times New Roman"/>
          <w:b w:val="false"/>
          <w:i w:val="false"/>
          <w:color w:val="000000"/>
          <w:sz w:val="28"/>
        </w:rPr>
        <w:t>)" деген кіші бөлім мынадай редакцияда жазылсын:</w:t>
      </w:r>
    </w:p>
    <w:bookmarkEnd w:id="201"/>
    <w:bookmarkStart w:name="z215" w:id="202"/>
    <w:p>
      <w:pPr>
        <w:spacing w:after="0"/>
        <w:ind w:left="0"/>
        <w:jc w:val="both"/>
      </w:pPr>
      <w:r>
        <w:rPr>
          <w:rFonts w:ascii="Times New Roman"/>
          <w:b w:val="false"/>
          <w:i w:val="false"/>
          <w:color w:val="000000"/>
          <w:sz w:val="28"/>
        </w:rPr>
        <w:t>
      "Үздік қызметкер" (92-қосымша)</w:t>
      </w:r>
    </w:p>
    <w:bookmarkEnd w:id="202"/>
    <w:p>
      <w:pPr>
        <w:spacing w:after="0"/>
        <w:ind w:left="0"/>
        <w:jc w:val="both"/>
      </w:pPr>
      <w:r>
        <w:rPr>
          <w:rFonts w:ascii="Times New Roman"/>
          <w:b w:val="false"/>
          <w:i w:val="false"/>
          <w:color w:val="000000"/>
          <w:sz w:val="28"/>
        </w:rPr>
        <w:t>
      "Үздік қызметкер" төсбелгісі сары түсті металдан (жезден) дайындалады. Төсбелгінің реңі жылтырақ.</w:t>
      </w:r>
    </w:p>
    <w:p>
      <w:pPr>
        <w:spacing w:after="0"/>
        <w:ind w:left="0"/>
        <w:jc w:val="both"/>
      </w:pPr>
      <w:r>
        <w:rPr>
          <w:rFonts w:ascii="Times New Roman"/>
          <w:b w:val="false"/>
          <w:i w:val="false"/>
          <w:color w:val="000000"/>
          <w:sz w:val="28"/>
        </w:rPr>
        <w:t>
      Белгінің негізі лавр дестесімен жиектелген бедерлі үшкір сәулелер ортасынан жан-жаққа тараған биіктігі 55 мм, ені 41 мм сопақша болып келеді.</w:t>
      </w:r>
    </w:p>
    <w:p>
      <w:pPr>
        <w:spacing w:after="0"/>
        <w:ind w:left="0"/>
        <w:jc w:val="both"/>
      </w:pPr>
      <w:r>
        <w:rPr>
          <w:rFonts w:ascii="Times New Roman"/>
          <w:b w:val="false"/>
          <w:i w:val="false"/>
          <w:color w:val="000000"/>
          <w:sz w:val="28"/>
        </w:rPr>
        <w:t>
      Төсбелгінің бет жағында Қазақстан Республикасы Сыбайлас жемқорлыққа қарсы іс-қимыл агенттігінің (Сыбайлас жемқорлыққа қарсы қызметтің) көк түсті эмаль құйылған эмблемасы орналасқан.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w:t>
      </w:r>
    </w:p>
    <w:bookmarkStart w:name="z217" w:id="203"/>
    <w:p>
      <w:pPr>
        <w:spacing w:after="0"/>
        <w:ind w:left="0"/>
        <w:jc w:val="both"/>
      </w:pPr>
      <w:r>
        <w:rPr>
          <w:rFonts w:ascii="Times New Roman"/>
          <w:b w:val="false"/>
          <w:i w:val="false"/>
          <w:color w:val="000000"/>
          <w:sz w:val="28"/>
        </w:rPr>
        <w:t>
      Эмблеманың артында тігінен семсер орналасқан. Жұлдыздың төменгі сәулелері "ҮЗДІК ҚЫЗМЕТКЕР" деген жазу жазылған көк лентаға тіреледі.</w:t>
      </w:r>
    </w:p>
    <w:bookmarkEnd w:id="203"/>
    <w:bookmarkStart w:name="z216" w:id="204"/>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жазылған.</w:t>
      </w:r>
    </w:p>
    <w:bookmarkEnd w:id="204"/>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218" w:id="2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"II дәрежелі "Үздік қызметкер" (</w:t>
      </w:r>
      <w:r>
        <w:rPr>
          <w:rFonts w:ascii="Times New Roman"/>
          <w:b w:val="false"/>
          <w:i w:val="false"/>
          <w:color w:val="000000"/>
          <w:sz w:val="28"/>
        </w:rPr>
        <w:t>93-қосымша</w:t>
      </w:r>
      <w:r>
        <w:rPr>
          <w:rFonts w:ascii="Times New Roman"/>
          <w:b w:val="false"/>
          <w:i w:val="false"/>
          <w:color w:val="000000"/>
          <w:sz w:val="28"/>
        </w:rPr>
        <w:t>)", "I дәрежелі "Үздік қызметші" (</w:t>
      </w:r>
      <w:r>
        <w:rPr>
          <w:rFonts w:ascii="Times New Roman"/>
          <w:b w:val="false"/>
          <w:i w:val="false"/>
          <w:color w:val="000000"/>
          <w:sz w:val="28"/>
        </w:rPr>
        <w:t>93-1-қосымша</w:t>
      </w:r>
      <w:r>
        <w:rPr>
          <w:rFonts w:ascii="Times New Roman"/>
          <w:b w:val="false"/>
          <w:i w:val="false"/>
          <w:color w:val="000000"/>
          <w:sz w:val="28"/>
        </w:rPr>
        <w:t>)" және "ІI дәрежелі "Үздік қызметші" (</w:t>
      </w:r>
      <w:r>
        <w:rPr>
          <w:rFonts w:ascii="Times New Roman"/>
          <w:b w:val="false"/>
          <w:i w:val="false"/>
          <w:color w:val="000000"/>
          <w:sz w:val="28"/>
        </w:rPr>
        <w:t>93-2-қосымша</w:t>
      </w:r>
      <w:r>
        <w:rPr>
          <w:rFonts w:ascii="Times New Roman"/>
          <w:b w:val="false"/>
          <w:i w:val="false"/>
          <w:color w:val="000000"/>
          <w:sz w:val="28"/>
        </w:rPr>
        <w:t>)" деген кіші бөлімдер алып тасталсын;</w:t>
      </w:r>
    </w:p>
    <w:bookmarkEnd w:id="205"/>
    <w:bookmarkStart w:name="z220" w:id="206"/>
    <w:p>
      <w:pPr>
        <w:spacing w:after="0"/>
        <w:ind w:left="0"/>
        <w:jc w:val="both"/>
      </w:pPr>
      <w:r>
        <w:rPr>
          <w:rFonts w:ascii="Times New Roman"/>
          <w:b w:val="false"/>
          <w:i w:val="false"/>
          <w:color w:val="000000"/>
          <w:sz w:val="28"/>
        </w:rPr>
        <w:t>
      "Қазақстан Республикасы Мемлекеттік күзет қызметінің төсбелгілері" деген бөлімде:</w:t>
      </w:r>
    </w:p>
    <w:bookmarkEnd w:id="206"/>
    <w:bookmarkStart w:name="z221" w:id="207"/>
    <w:p>
      <w:pPr>
        <w:spacing w:after="0"/>
        <w:ind w:left="0"/>
        <w:jc w:val="both"/>
      </w:pPr>
      <w:r>
        <w:rPr>
          <w:rFonts w:ascii="Times New Roman"/>
          <w:b w:val="false"/>
          <w:i w:val="false"/>
          <w:color w:val="000000"/>
          <w:sz w:val="28"/>
        </w:rPr>
        <w:t>
      "I дәрежелі "Қазақстан Республикасы Мемлекеттік күзет қызметі Объектілерді қорғау қызметінің үздігі" (</w:t>
      </w:r>
      <w:r>
        <w:rPr>
          <w:rFonts w:ascii="Times New Roman"/>
          <w:b w:val="false"/>
          <w:i w:val="false"/>
          <w:color w:val="000000"/>
          <w:sz w:val="28"/>
        </w:rPr>
        <w:t>95-қосымша</w:t>
      </w:r>
      <w:r>
        <w:rPr>
          <w:rFonts w:ascii="Times New Roman"/>
          <w:b w:val="false"/>
          <w:i w:val="false"/>
          <w:color w:val="000000"/>
          <w:sz w:val="28"/>
        </w:rPr>
        <w:t>)" деген кіші бөлім мынадай редакцияда жазылсын:</w:t>
      </w:r>
    </w:p>
    <w:bookmarkEnd w:id="207"/>
    <w:bookmarkStart w:name="z222" w:id="208"/>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(95-қосымша)</w:t>
      </w:r>
    </w:p>
    <w:bookmarkEnd w:id="208"/>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көгілдір ақық түсті бес ұшты жұлдыз нысанында сары түсті металдан дайындалады, ортасынан сәулелер таралған бес бұрышқа қондырылған. Бес бұрыштың қарама-қарсы ұштарының аралығы 37 мм, жұлдыздың қарама-қарсы ұштарының аралығы 30 мм. Жұлдыздың диаметрі 40 мм.</w:t>
      </w:r>
    </w:p>
    <w:bookmarkStart w:name="z223" w:id="209"/>
    <w:p>
      <w:pPr>
        <w:spacing w:after="0"/>
        <w:ind w:left="0"/>
        <w:jc w:val="both"/>
      </w:pPr>
      <w:r>
        <w:rPr>
          <w:rFonts w:ascii="Times New Roman"/>
          <w:b w:val="false"/>
          <w:i w:val="false"/>
          <w:color w:val="000000"/>
          <w:sz w:val="28"/>
        </w:rPr>
        <w:t>
      Төсбелгінің ортасында шеңбер ішінде шабандоз жауынгер орналасқан, шеңбердің ішкі бөлігі сары түсті. Шеңбердің жоғарғы бөлігінде "МЕМЛЕКЕТТІК КҮЗЕТ ҚЫЗМЕТІ", шеңбер ішіндегі жұлдыздың төменгі бөлігінде "АЙРЫҚША МАҚСАТТАҒЫ КҮШТЕРІ" деген жазулар, сондай-ақ бір-біріне қарама-қарсы көлбеу орналасқан екі жұлдызша бар. Төсбелгінің төменгі жағындағы кішкентай шеңберде "Х" деген рим цифры жазылған.</w:t>
      </w:r>
    </w:p>
    <w:bookmarkEnd w:id="209"/>
    <w:bookmarkStart w:name="z224" w:id="210"/>
    <w:p>
      <w:pPr>
        <w:spacing w:after="0"/>
        <w:ind w:left="0"/>
        <w:jc w:val="both"/>
      </w:pPr>
      <w:r>
        <w:rPr>
          <w:rFonts w:ascii="Times New Roman"/>
          <w:b w:val="false"/>
          <w:i w:val="false"/>
          <w:color w:val="000000"/>
          <w:sz w:val="28"/>
        </w:rPr>
        <w:t>
      Жауынгер, шауып бара жатқан ат пен мен жұлдыздың қырлары – алтын түстес.</w:t>
      </w:r>
    </w:p>
    <w:bookmarkEnd w:id="210"/>
    <w:bookmarkStart w:name="z225" w:id="211"/>
    <w:p>
      <w:pPr>
        <w:spacing w:after="0"/>
        <w:ind w:left="0"/>
        <w:jc w:val="both"/>
      </w:pPr>
      <w:r>
        <w:rPr>
          <w:rFonts w:ascii="Times New Roman"/>
          <w:b w:val="false"/>
          <w:i w:val="false"/>
          <w:color w:val="000000"/>
          <w:sz w:val="28"/>
        </w:rPr>
        <w:t>
      Бес ұшты жұлдыз бекітілетін бесбұрыштың түсі – алтын түстес.</w:t>
      </w:r>
    </w:p>
    <w:bookmarkEnd w:id="211"/>
    <w:bookmarkStart w:name="z226" w:id="212"/>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құлақша мен шығыршық арқылы жезден дайындалған тікбұрыш нысандағы тағанға жалғанады. Тағанның биіктігі 17 мм, ені 28 мм. Тағанның екі бүйірінде шеткі жағынан тереңдігі 1 мм, биіктігі 5 мм ойықтар бар. Таған алтын түстес. Төсбелгінің реверсінде екі жолға "ҚАЗАҚСТАН РЕСПУБЛИКАСЫ МЕМЛЕКЕТТІК КҮЗЕТ ҚЫЗМЕТІ АЙРЫҚША МАҚСАТТАҒЫ КҮШТЕРІНІҢ ҮЗДІГІ" деген жазу жазылған.</w:t>
      </w:r>
    </w:p>
    <w:bookmarkEnd w:id="212"/>
    <w:bookmarkStart w:name="z227" w:id="213"/>
    <w:p>
      <w:pPr>
        <w:spacing w:after="0"/>
        <w:ind w:left="0"/>
        <w:jc w:val="both"/>
      </w:pPr>
      <w:r>
        <w:rPr>
          <w:rFonts w:ascii="Times New Roman"/>
          <w:b w:val="false"/>
          <w:i w:val="false"/>
          <w:color w:val="000000"/>
          <w:sz w:val="28"/>
        </w:rPr>
        <w:t>
      Белгінің бекітпесі бекіткіші бар түйреуіш үлгісінде, тағанның сырт жағында орналасқан.";</w:t>
      </w:r>
    </w:p>
    <w:bookmarkEnd w:id="213"/>
    <w:bookmarkStart w:name="z228" w:id="214"/>
    <w:p>
      <w:pPr>
        <w:spacing w:after="0"/>
        <w:ind w:left="0"/>
        <w:jc w:val="both"/>
      </w:pPr>
      <w:r>
        <w:rPr>
          <w:rFonts w:ascii="Times New Roman"/>
          <w:b w:val="false"/>
          <w:i w:val="false"/>
          <w:color w:val="000000"/>
          <w:sz w:val="28"/>
        </w:rPr>
        <w:t>
      "ІІ дәрежелі "Қазақстан Республикасы Мемлекеттік күзет қызметі Объектілерді қорғау қызметінің үздігі" (</w:t>
      </w:r>
      <w:r>
        <w:rPr>
          <w:rFonts w:ascii="Times New Roman"/>
          <w:b w:val="false"/>
          <w:i w:val="false"/>
          <w:color w:val="000000"/>
          <w:sz w:val="28"/>
        </w:rPr>
        <w:t>96-қосымша</w:t>
      </w:r>
      <w:r>
        <w:rPr>
          <w:rFonts w:ascii="Times New Roman"/>
          <w:b w:val="false"/>
          <w:i w:val="false"/>
          <w:color w:val="000000"/>
          <w:sz w:val="28"/>
        </w:rPr>
        <w:t>)" деген кіші бөлім алып тасталсын;</w:t>
      </w:r>
    </w:p>
    <w:bookmarkEnd w:id="214"/>
    <w:bookmarkStart w:name="z229" w:id="215"/>
    <w:p>
      <w:pPr>
        <w:spacing w:after="0"/>
        <w:ind w:left="0"/>
        <w:jc w:val="both"/>
      </w:pPr>
      <w:r>
        <w:rPr>
          <w:rFonts w:ascii="Times New Roman"/>
          <w:b w:val="false"/>
          <w:i w:val="false"/>
          <w:color w:val="000000"/>
          <w:sz w:val="28"/>
        </w:rPr>
        <w:t>
      "I, II дәрежелі "Спортшы-жауынгер"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99-қосымшалар</w:t>
      </w:r>
      <w:r>
        <w:rPr>
          <w:rFonts w:ascii="Times New Roman"/>
          <w:b w:val="false"/>
          <w:i w:val="false"/>
          <w:color w:val="000000"/>
          <w:sz w:val="28"/>
        </w:rPr>
        <w:t>)" деген кіші бөлім мынадай редакцияда жазылсын:</w:t>
      </w:r>
    </w:p>
    <w:bookmarkEnd w:id="215"/>
    <w:bookmarkStart w:name="z230" w:id="216"/>
    <w:p>
      <w:pPr>
        <w:spacing w:after="0"/>
        <w:ind w:left="0"/>
        <w:jc w:val="both"/>
      </w:pPr>
      <w:r>
        <w:rPr>
          <w:rFonts w:ascii="Times New Roman"/>
          <w:b w:val="false"/>
          <w:i w:val="false"/>
          <w:color w:val="000000"/>
          <w:sz w:val="28"/>
        </w:rPr>
        <w:t>
      "Спортшы-жауынгер" (98-қосымша)</w:t>
      </w:r>
    </w:p>
    <w:bookmarkEnd w:id="216"/>
    <w:bookmarkStart w:name="z231" w:id="217"/>
    <w:p>
      <w:pPr>
        <w:spacing w:after="0"/>
        <w:ind w:left="0"/>
        <w:jc w:val="both"/>
      </w:pPr>
      <w:r>
        <w:rPr>
          <w:rFonts w:ascii="Times New Roman"/>
          <w:b w:val="false"/>
          <w:i w:val="false"/>
          <w:color w:val="000000"/>
          <w:sz w:val="28"/>
        </w:rPr>
        <w:t>
      "Спортшы-жауынгер" төсбелгісі диаметрі 20 мм көгілдір түсті шеңбер болып табылады, оның үстінде Қазақстан Республикасы Қарулы Күштерінің нышаны – жұлдыз және екі жағында шығыңқы қырлары бар жылтырақ сары түсті ұлттық ою-өрнегі бар жеті жапырақ салынған. Сыртқы шеңберден жапырақтың ұшына дейінгі аралығы 4 мм.</w:t>
      </w:r>
    </w:p>
    <w:bookmarkEnd w:id="217"/>
    <w:bookmarkStart w:name="z232" w:id="218"/>
    <w:p>
      <w:pPr>
        <w:spacing w:after="0"/>
        <w:ind w:left="0"/>
        <w:jc w:val="both"/>
      </w:pPr>
      <w:r>
        <w:rPr>
          <w:rFonts w:ascii="Times New Roman"/>
          <w:b w:val="false"/>
          <w:i w:val="false"/>
          <w:color w:val="000000"/>
          <w:sz w:val="28"/>
        </w:rPr>
        <w:t>
      Екі шеңбердің (сыртқы және ішкі) арасында алтын түстес "СПОРТШЫ-ЖАУЫНГЕР" деген жазу бар. Ішкі шеңбердің диаметрі 14 мм. Шеңбердің ортасында жүгірушінің алтын түстес бейнесі бар.</w:t>
      </w:r>
    </w:p>
    <w:bookmarkEnd w:id="218"/>
    <w:bookmarkStart w:name="z233" w:id="219"/>
    <w:p>
      <w:pPr>
        <w:spacing w:after="0"/>
        <w:ind w:left="0"/>
        <w:jc w:val="both"/>
      </w:pPr>
      <w:r>
        <w:rPr>
          <w:rFonts w:ascii="Times New Roman"/>
          <w:b w:val="false"/>
          <w:i w:val="false"/>
          <w:color w:val="000000"/>
          <w:sz w:val="28"/>
        </w:rPr>
        <w:t>
      Жоғарыда диаметрі 12 мм қызыл түсті бес ұшты жұлдыз орналасқан. Жұлдыз қырлары жылтырақ алтын түстес. Белгінің жазуы мен бейнелерінің бедері шығыңқы жылтырақ.</w:t>
      </w:r>
    </w:p>
    <w:bookmarkEnd w:id="219"/>
    <w:bookmarkStart w:name="z234" w:id="220"/>
    <w:p>
      <w:pPr>
        <w:spacing w:after="0"/>
        <w:ind w:left="0"/>
        <w:jc w:val="both"/>
      </w:pPr>
      <w:r>
        <w:rPr>
          <w:rFonts w:ascii="Times New Roman"/>
          <w:b w:val="false"/>
          <w:i w:val="false"/>
          <w:color w:val="000000"/>
          <w:sz w:val="28"/>
        </w:rPr>
        <w:t>
      Белгі киімге бұранда мен тегір арқылы бекітіледі.";</w:t>
      </w:r>
    </w:p>
    <w:bookmarkEnd w:id="220"/>
    <w:bookmarkStart w:name="z235" w:id="221"/>
    <w:p>
      <w:pPr>
        <w:spacing w:after="0"/>
        <w:ind w:left="0"/>
        <w:jc w:val="both"/>
      </w:pPr>
      <w:r>
        <w:rPr>
          <w:rFonts w:ascii="Times New Roman"/>
          <w:b w:val="false"/>
          <w:i w:val="false"/>
          <w:color w:val="000000"/>
          <w:sz w:val="28"/>
        </w:rPr>
        <w:t>
      "Қазақстан Республикасы Қорғаныс министрлігінің төсбелгілері" деген бөлім алып тасталсын;</w:t>
      </w:r>
    </w:p>
    <w:bookmarkEnd w:id="221"/>
    <w:bookmarkStart w:name="z236" w:id="222"/>
    <w:p>
      <w:pPr>
        <w:spacing w:after="0"/>
        <w:ind w:left="0"/>
        <w:jc w:val="both"/>
      </w:pPr>
      <w:r>
        <w:rPr>
          <w:rFonts w:ascii="Times New Roman"/>
          <w:b w:val="false"/>
          <w:i w:val="false"/>
          <w:color w:val="000000"/>
          <w:sz w:val="28"/>
        </w:rPr>
        <w:t>
      "Қазақстан Республикасы Ішкі істер министрлігінің төсбелгілері" деген бөлімде:</w:t>
      </w:r>
    </w:p>
    <w:bookmarkEnd w:id="222"/>
    <w:bookmarkStart w:name="z237" w:id="223"/>
    <w:p>
      <w:pPr>
        <w:spacing w:after="0"/>
        <w:ind w:left="0"/>
        <w:jc w:val="both"/>
      </w:pPr>
      <w:r>
        <w:rPr>
          <w:rFonts w:ascii="Times New Roman"/>
          <w:b w:val="false"/>
          <w:i w:val="false"/>
          <w:color w:val="000000"/>
          <w:sz w:val="28"/>
        </w:rPr>
        <w:t>
      "І дәрежелі "Ішкі істер органдарының үздігі" (</w:t>
      </w:r>
      <w:r>
        <w:rPr>
          <w:rFonts w:ascii="Times New Roman"/>
          <w:b w:val="false"/>
          <w:i w:val="false"/>
          <w:color w:val="000000"/>
          <w:sz w:val="28"/>
        </w:rPr>
        <w:t>106-қосымша</w:t>
      </w:r>
      <w:r>
        <w:rPr>
          <w:rFonts w:ascii="Times New Roman"/>
          <w:b w:val="false"/>
          <w:i w:val="false"/>
          <w:color w:val="000000"/>
          <w:sz w:val="28"/>
        </w:rPr>
        <w:t>)" деген кіші бөлім мынадай редакцияда жазылсын:</w:t>
      </w:r>
    </w:p>
    <w:bookmarkEnd w:id="223"/>
    <w:bookmarkStart w:name="z238" w:id="224"/>
    <w:p>
      <w:pPr>
        <w:spacing w:after="0"/>
        <w:ind w:left="0"/>
        <w:jc w:val="both"/>
      </w:pPr>
      <w:r>
        <w:rPr>
          <w:rFonts w:ascii="Times New Roman"/>
          <w:b w:val="false"/>
          <w:i w:val="false"/>
          <w:color w:val="000000"/>
          <w:sz w:val="28"/>
        </w:rPr>
        <w:t>
      "Ішкі істер органдарының үздігі" (106-қосымша)</w:t>
      </w:r>
    </w:p>
    <w:bookmarkEnd w:id="224"/>
    <w:p>
      <w:pPr>
        <w:spacing w:after="0"/>
        <w:ind w:left="0"/>
        <w:jc w:val="both"/>
      </w:pPr>
      <w:r>
        <w:rPr>
          <w:rFonts w:ascii="Times New Roman"/>
          <w:b w:val="false"/>
          <w:i w:val="false"/>
          <w:color w:val="000000"/>
          <w:sz w:val="28"/>
        </w:rPr>
        <w:t>
      "Ішкі істер органдарының үздігі" төсбелгісі ортасынан сәуле тараған сопақша болып табылады. Сопақшаның бетіне оның шетінен шығып тұратын тігінен қойылған семсер орналасқан.</w:t>
      </w:r>
    </w:p>
    <w:p>
      <w:pPr>
        <w:spacing w:after="0"/>
        <w:ind w:left="0"/>
        <w:jc w:val="both"/>
      </w:pPr>
      <w:r>
        <w:rPr>
          <w:rFonts w:ascii="Times New Roman"/>
          <w:b w:val="false"/>
          <w:i w:val="false"/>
          <w:color w:val="000000"/>
          <w:sz w:val="28"/>
        </w:rPr>
        <w:t>
      Белгінің ортасында семсердің үстінде дөңгелек қалқан орналасқан, оның көк түсті аясында Қазақстан Республикасы Ішкі істер министрлігі нышанының бедерлі бейнесі салынған.</w:t>
      </w:r>
    </w:p>
    <w:p>
      <w:pPr>
        <w:spacing w:after="0"/>
        <w:ind w:left="0"/>
        <w:jc w:val="both"/>
      </w:pPr>
      <w:r>
        <w:rPr>
          <w:rFonts w:ascii="Times New Roman"/>
          <w:b w:val="false"/>
          <w:i w:val="false"/>
          <w:color w:val="000000"/>
          <w:sz w:val="28"/>
        </w:rPr>
        <w:t>
      Қалқан шетінде, шығыңқы екі ернеудің арасында жиегін бойлай реңі ақ түсті эмальмен боялған "ІШКІ ІСТЕР ОРГАНДАРЫНЫҢ ҮЗДІГІ" деген бедерлі жазу орналасқан. Қалқанның төменгі бөлігі қатпарлары бар лентамен қаусырылған. Лентаның реңі күрең қызыл эмальмен боялған.</w:t>
      </w:r>
    </w:p>
    <w:p>
      <w:pPr>
        <w:spacing w:after="0"/>
        <w:ind w:left="0"/>
        <w:jc w:val="both"/>
      </w:pPr>
      <w:r>
        <w:rPr>
          <w:rFonts w:ascii="Times New Roman"/>
          <w:b w:val="false"/>
          <w:i w:val="false"/>
          <w:color w:val="000000"/>
          <w:sz w:val="28"/>
        </w:rPr>
        <w:t>
      Төсбелгі сары түсті металдан (жез) жасалған.</w:t>
      </w:r>
    </w:p>
    <w:p>
      <w:pPr>
        <w:spacing w:after="0"/>
        <w:ind w:left="0"/>
        <w:jc w:val="both"/>
      </w:pPr>
      <w:r>
        <w:rPr>
          <w:rFonts w:ascii="Times New Roman"/>
          <w:b w:val="false"/>
          <w:i w:val="false"/>
          <w:color w:val="000000"/>
          <w:sz w:val="28"/>
        </w:rPr>
        <w:t>
      Белгінің габариттік мөлшері:</w:t>
      </w:r>
    </w:p>
    <w:p>
      <w:pPr>
        <w:spacing w:after="0"/>
        <w:ind w:left="0"/>
        <w:jc w:val="both"/>
      </w:pPr>
      <w:r>
        <w:rPr>
          <w:rFonts w:ascii="Times New Roman"/>
          <w:b w:val="false"/>
          <w:i w:val="false"/>
          <w:color w:val="000000"/>
          <w:sz w:val="28"/>
        </w:rPr>
        <w:t>
      биіктігі (семсердің ұштары бойынша) – 50 мм;</w:t>
      </w:r>
    </w:p>
    <w:p>
      <w:pPr>
        <w:spacing w:after="0"/>
        <w:ind w:left="0"/>
        <w:jc w:val="both"/>
      </w:pPr>
      <w:r>
        <w:rPr>
          <w:rFonts w:ascii="Times New Roman"/>
          <w:b w:val="false"/>
          <w:i w:val="false"/>
          <w:color w:val="000000"/>
          <w:sz w:val="28"/>
        </w:rPr>
        <w:t>
      ені – 30 мм.</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239" w:id="225"/>
    <w:p>
      <w:pPr>
        <w:spacing w:after="0"/>
        <w:ind w:left="0"/>
        <w:jc w:val="both"/>
      </w:pPr>
      <w:r>
        <w:rPr>
          <w:rFonts w:ascii="Times New Roman"/>
          <w:b w:val="false"/>
          <w:i w:val="false"/>
          <w:color w:val="000000"/>
          <w:sz w:val="28"/>
        </w:rPr>
        <w:t>
      "ІІ дәрежелі "Ішкі істер органдарының үздігі" (</w:t>
      </w:r>
      <w:r>
        <w:rPr>
          <w:rFonts w:ascii="Times New Roman"/>
          <w:b w:val="false"/>
          <w:i w:val="false"/>
          <w:color w:val="000000"/>
          <w:sz w:val="28"/>
        </w:rPr>
        <w:t>107-қосымша</w:t>
      </w:r>
      <w:r>
        <w:rPr>
          <w:rFonts w:ascii="Times New Roman"/>
          <w:b w:val="false"/>
          <w:i w:val="false"/>
          <w:color w:val="000000"/>
          <w:sz w:val="28"/>
        </w:rPr>
        <w:t>)" және "Оқу орнының үздігі" (</w:t>
      </w:r>
      <w:r>
        <w:rPr>
          <w:rFonts w:ascii="Times New Roman"/>
          <w:b w:val="false"/>
          <w:i w:val="false"/>
          <w:color w:val="000000"/>
          <w:sz w:val="28"/>
        </w:rPr>
        <w:t>108-қосымша</w:t>
      </w:r>
      <w:r>
        <w:rPr>
          <w:rFonts w:ascii="Times New Roman"/>
          <w:b w:val="false"/>
          <w:i w:val="false"/>
          <w:color w:val="000000"/>
          <w:sz w:val="28"/>
        </w:rPr>
        <w:t>)" деген кіші бөлімдер алып тасталсын;</w:t>
      </w:r>
    </w:p>
    <w:bookmarkEnd w:id="225"/>
    <w:bookmarkStart w:name="z240" w:id="226"/>
    <w:p>
      <w:pPr>
        <w:spacing w:after="0"/>
        <w:ind w:left="0"/>
        <w:jc w:val="both"/>
      </w:pPr>
      <w:r>
        <w:rPr>
          <w:rFonts w:ascii="Times New Roman"/>
          <w:b w:val="false"/>
          <w:i w:val="false"/>
          <w:color w:val="000000"/>
          <w:sz w:val="28"/>
        </w:rPr>
        <w:t>
      "Қазақстан Республикасы Ұлттық ұланы Бас қолбасшылығының төсбелгілері" деген бөлімде:</w:t>
      </w:r>
    </w:p>
    <w:bookmarkEnd w:id="226"/>
    <w:bookmarkStart w:name="z241" w:id="227"/>
    <w:p>
      <w:pPr>
        <w:spacing w:after="0"/>
        <w:ind w:left="0"/>
        <w:jc w:val="both"/>
      </w:pPr>
      <w:r>
        <w:rPr>
          <w:rFonts w:ascii="Times New Roman"/>
          <w:b w:val="false"/>
          <w:i w:val="false"/>
          <w:color w:val="000000"/>
          <w:sz w:val="28"/>
        </w:rPr>
        <w:t>
      "І дәрежелі "Ұлттық ұлан қызметінің үздігі" (</w:t>
      </w:r>
      <w:r>
        <w:rPr>
          <w:rFonts w:ascii="Times New Roman"/>
          <w:b w:val="false"/>
          <w:i w:val="false"/>
          <w:color w:val="000000"/>
          <w:sz w:val="28"/>
        </w:rPr>
        <w:t>110-қосымша</w:t>
      </w:r>
      <w:r>
        <w:rPr>
          <w:rFonts w:ascii="Times New Roman"/>
          <w:b w:val="false"/>
          <w:i w:val="false"/>
          <w:color w:val="000000"/>
          <w:sz w:val="28"/>
        </w:rPr>
        <w:t>)" деген кіші бөлім мынадай редакцияда жазылсын:</w:t>
      </w:r>
    </w:p>
    <w:bookmarkEnd w:id="227"/>
    <w:bookmarkStart w:name="z242" w:id="228"/>
    <w:p>
      <w:pPr>
        <w:spacing w:after="0"/>
        <w:ind w:left="0"/>
        <w:jc w:val="both"/>
      </w:pPr>
      <w:r>
        <w:rPr>
          <w:rFonts w:ascii="Times New Roman"/>
          <w:b w:val="false"/>
          <w:i w:val="false"/>
          <w:color w:val="000000"/>
          <w:sz w:val="28"/>
        </w:rPr>
        <w:t>
      "Ұлттық ұлан қызметінің үздігі" (110-қосымша)</w:t>
      </w:r>
    </w:p>
    <w:bookmarkEnd w:id="228"/>
    <w:bookmarkStart w:name="z243" w:id="229"/>
    <w:p>
      <w:pPr>
        <w:spacing w:after="0"/>
        <w:ind w:left="0"/>
        <w:jc w:val="both"/>
      </w:pPr>
      <w:r>
        <w:rPr>
          <w:rFonts w:ascii="Times New Roman"/>
          <w:b w:val="false"/>
          <w:i w:val="false"/>
          <w:color w:val="000000"/>
          <w:sz w:val="28"/>
        </w:rPr>
        <w:t>
      "Ұлттық ұлан қызметінің үздігі" төсбелгісі жезден жасалады және алқа мен тағаннан тұрады. Белгінің бедері шығыңқы жылтыр. Алқа сары түсті металдан жасалған, сипатталған диаметрі 38 мм, өрнектелген сегіз бұрышты жұлдыз болып табылады. Жұлдыздың сәулелері – шығыңқы. Сәулелерге айқастырылған семсерлердің бейнесі салынған. Жұлдыздың ортасында күрең қызыл эмаль құйылған диаметрі 14 мм шеңбер орналасқан. Шеңбердің ортасында найзалы салт аттының сары түсті металдан салынған сұлбасы бейнеленген. Шеңбердің жиегін бойлай "ҰЛТТЫҚ ҰЛАН ҚЫЗМЕТІНІҢ ҮЗДІГІ" деген жазу жазылған. Шығыршықтың реңі күрең қызыл эмальмен боялған.</w:t>
      </w:r>
    </w:p>
    <w:bookmarkEnd w:id="229"/>
    <w:bookmarkStart w:name="z244" w:id="230"/>
    <w:p>
      <w:pPr>
        <w:spacing w:after="0"/>
        <w:ind w:left="0"/>
        <w:jc w:val="both"/>
      </w:pPr>
      <w:r>
        <w:rPr>
          <w:rFonts w:ascii="Times New Roman"/>
          <w:b w:val="false"/>
          <w:i w:val="false"/>
          <w:color w:val="000000"/>
          <w:sz w:val="28"/>
        </w:rPr>
        <w:t>
      Белгі шығыршық арқылы ені 28 мм, биіктігі 17 мм мәнерлі тағанға бекітіледі. Тағанның ортаңғы бөлігі күрең қызыл эмальмен боялған.</w:t>
      </w:r>
    </w:p>
    <w:bookmarkEnd w:id="230"/>
    <w:bookmarkStart w:name="z245" w:id="231"/>
    <w:p>
      <w:pPr>
        <w:spacing w:after="0"/>
        <w:ind w:left="0"/>
        <w:jc w:val="both"/>
      </w:pPr>
      <w:r>
        <w:rPr>
          <w:rFonts w:ascii="Times New Roman"/>
          <w:b w:val="false"/>
          <w:i w:val="false"/>
          <w:color w:val="000000"/>
          <w:sz w:val="28"/>
        </w:rPr>
        <w:t>
      Белгі киімге бұранда арқылы бекітіледі.";</w:t>
      </w:r>
    </w:p>
    <w:bookmarkEnd w:id="231"/>
    <w:bookmarkStart w:name="z246" w:id="232"/>
    <w:p>
      <w:pPr>
        <w:spacing w:after="0"/>
        <w:ind w:left="0"/>
        <w:jc w:val="both"/>
      </w:pPr>
      <w:r>
        <w:rPr>
          <w:rFonts w:ascii="Times New Roman"/>
          <w:b w:val="false"/>
          <w:i w:val="false"/>
          <w:color w:val="000000"/>
          <w:sz w:val="28"/>
        </w:rPr>
        <w:t>
      "II дәрежелі "Ұлттық ұлан қызметінің үздігі" (</w:t>
      </w:r>
      <w:r>
        <w:rPr>
          <w:rFonts w:ascii="Times New Roman"/>
          <w:b w:val="false"/>
          <w:i w:val="false"/>
          <w:color w:val="000000"/>
          <w:sz w:val="28"/>
        </w:rPr>
        <w:t>111-қосымша</w:t>
      </w:r>
      <w:r>
        <w:rPr>
          <w:rFonts w:ascii="Times New Roman"/>
          <w:b w:val="false"/>
          <w:i w:val="false"/>
          <w:color w:val="000000"/>
          <w:sz w:val="28"/>
        </w:rPr>
        <w:t>)" және "I, II дәрежелі "Спортшы-жауынгер"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114-қосымшалар</w:t>
      </w:r>
      <w:r>
        <w:rPr>
          <w:rFonts w:ascii="Times New Roman"/>
          <w:b w:val="false"/>
          <w:i w:val="false"/>
          <w:color w:val="000000"/>
          <w:sz w:val="28"/>
        </w:rPr>
        <w:t>)" деген кіші бөлімдер алып тасталсын;</w:t>
      </w:r>
    </w:p>
    <w:bookmarkEnd w:id="232"/>
    <w:bookmarkStart w:name="z247" w:id="2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"Қазақстан Республикасы Ішкі істер министрлігі Төтенше жағдайлар комитетінің төсбелгілері" деген бөлімде:</w:t>
      </w:r>
    </w:p>
    <w:bookmarkEnd w:id="233"/>
    <w:bookmarkStart w:name="z249" w:id="234"/>
    <w:p>
      <w:pPr>
        <w:spacing w:after="0"/>
        <w:ind w:left="0"/>
        <w:jc w:val="both"/>
      </w:pPr>
      <w:r>
        <w:rPr>
          <w:rFonts w:ascii="Times New Roman"/>
          <w:b w:val="false"/>
          <w:i w:val="false"/>
          <w:color w:val="000000"/>
          <w:sz w:val="28"/>
        </w:rPr>
        <w:t>
      тақырып мынадай редакцияда жазылсын:</w:t>
      </w:r>
    </w:p>
    <w:bookmarkEnd w:id="234"/>
    <w:p>
      <w:pPr>
        <w:spacing w:after="0"/>
        <w:ind w:left="0"/>
        <w:jc w:val="both"/>
      </w:pPr>
      <w:r>
        <w:rPr>
          <w:rFonts w:ascii="Times New Roman"/>
          <w:b w:val="false"/>
          <w:i w:val="false"/>
          <w:color w:val="000000"/>
          <w:sz w:val="28"/>
        </w:rPr>
        <w:t>
      "Қазақстан Республикасының Төтенше жағдайлар министрлігінің төсбелгілері";</w:t>
      </w:r>
    </w:p>
    <w:bookmarkStart w:name="z250" w:id="235"/>
    <w:p>
      <w:pPr>
        <w:spacing w:after="0"/>
        <w:ind w:left="0"/>
        <w:jc w:val="both"/>
      </w:pPr>
      <w:r>
        <w:rPr>
          <w:rFonts w:ascii="Times New Roman"/>
          <w:b w:val="false"/>
          <w:i w:val="false"/>
          <w:color w:val="000000"/>
          <w:sz w:val="28"/>
        </w:rPr>
        <w:t>
      "Азаматтық қорғау жүйесін дамытуға қосқан үлесі үшін" (</w:t>
      </w:r>
      <w:r>
        <w:rPr>
          <w:rFonts w:ascii="Times New Roman"/>
          <w:b w:val="false"/>
          <w:i w:val="false"/>
          <w:color w:val="000000"/>
          <w:sz w:val="28"/>
        </w:rPr>
        <w:t>116-қосымша</w:t>
      </w:r>
      <w:r>
        <w:rPr>
          <w:rFonts w:ascii="Times New Roman"/>
          <w:b w:val="false"/>
          <w:i w:val="false"/>
          <w:color w:val="000000"/>
          <w:sz w:val="28"/>
        </w:rPr>
        <w:t>)" деген кіші бөлім мынадай редакцияда жазылсын:</w:t>
      </w:r>
    </w:p>
    <w:bookmarkEnd w:id="235"/>
    <w:bookmarkStart w:name="z251" w:id="2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"Азаматтық қорғау жүйесін дамытуға қосқан үлесі үшін" (116-қосымша)</w:t>
      </w:r>
    </w:p>
    <w:bookmarkEnd w:id="236"/>
    <w:bookmarkStart w:name="z253" w:id="237"/>
    <w:p>
      <w:pPr>
        <w:spacing w:after="0"/>
        <w:ind w:left="0"/>
        <w:jc w:val="both"/>
      </w:pPr>
      <w:r>
        <w:rPr>
          <w:rFonts w:ascii="Times New Roman"/>
          <w:b w:val="false"/>
          <w:i w:val="false"/>
          <w:color w:val="000000"/>
          <w:sz w:val="28"/>
        </w:rPr>
        <w:t>
      "Азаматтық қорғау жүйесін дамытуға қосқан үлесі үшін" төсбелгісі жезден дайындалады және диаметрі 34 мм дұрыс шеңбер нысанында болады.</w:t>
      </w:r>
    </w:p>
    <w:bookmarkEnd w:id="237"/>
    <w:bookmarkStart w:name="z254" w:id="238"/>
    <w:p>
      <w:pPr>
        <w:spacing w:after="0"/>
        <w:ind w:left="0"/>
        <w:jc w:val="both"/>
      </w:pPr>
      <w:r>
        <w:rPr>
          <w:rFonts w:ascii="Times New Roman"/>
          <w:b w:val="false"/>
          <w:i w:val="false"/>
          <w:color w:val="000000"/>
          <w:sz w:val="28"/>
        </w:rPr>
        <w:t>
      Төсбелгінің бет жағының орталық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көгілдір түске боялған лента бар.</w:t>
      </w:r>
    </w:p>
    <w:bookmarkEnd w:id="238"/>
    <w:bookmarkStart w:name="z255" w:id="239"/>
    <w:p>
      <w:pPr>
        <w:spacing w:after="0"/>
        <w:ind w:left="0"/>
        <w:jc w:val="both"/>
      </w:pPr>
      <w:r>
        <w:rPr>
          <w:rFonts w:ascii="Times New Roman"/>
          <w:b w:val="false"/>
          <w:i w:val="false"/>
          <w:color w:val="000000"/>
          <w:sz w:val="28"/>
        </w:rPr>
        <w:t>
      Төсбелгінің шеттері ернеумен және алтын түстес дестемен жиектелген. Дестенің жоғарғы ішкі жағын бойлай "ТӨТЕНШЕ ЖАҒДАЙЛАР ЖҮЙЕСІН ДАМЫТУҒА ҚОСҚАН ҮЛЕСІ ҮШІН" деген жазу, ішкі төменгі жағын бойлай "ҚАЗАҚСТАН" деген жазу орналасқан. Белгі жазулары көк түсті.</w:t>
      </w:r>
    </w:p>
    <w:bookmarkEnd w:id="239"/>
    <w:p>
      <w:pPr>
        <w:spacing w:after="0"/>
        <w:ind w:left="0"/>
        <w:jc w:val="both"/>
      </w:pPr>
      <w:r>
        <w:rPr>
          <w:rFonts w:ascii="Times New Roman"/>
          <w:b w:val="false"/>
          <w:i w:val="false"/>
          <w:color w:val="000000"/>
          <w:sz w:val="28"/>
        </w:rPr>
        <w:t>
      Төсбелгідегі барлық бейнелер мен жазулар бедерлі. Белгінің шеттері шеңберді бойлай ернеумен және көгілдір түсті лентамен оралған лавр дестесімен жиектелген.</w:t>
      </w:r>
    </w:p>
    <w:bookmarkStart w:name="z256" w:id="240"/>
    <w:p>
      <w:pPr>
        <w:spacing w:after="0"/>
        <w:ind w:left="0"/>
        <w:jc w:val="both"/>
      </w:pPr>
      <w:r>
        <w:rPr>
          <w:rFonts w:ascii="Times New Roman"/>
          <w:b w:val="false"/>
          <w:i w:val="false"/>
          <w:color w:val="000000"/>
          <w:sz w:val="28"/>
        </w:rPr>
        <w:t>
      Белгі шығыршықтар арқылы көгілдір түсті қатқыл жібек лентамен тысталған ені 32 мм және биіктігі 50 мм алты бұрышты тағанмен жалғанады. Лентаның сол жақ шетінде ені 3 мм көгілдір және ақ жолақтар, оң жақ шетінде ені 26 мм көгілдір жолақ орналасады.</w:t>
      </w:r>
    </w:p>
    <w:bookmarkEnd w:id="240"/>
    <w:bookmarkStart w:name="z257" w:id="241"/>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241"/>
    <w:p>
      <w:pPr>
        <w:spacing w:after="0"/>
        <w:ind w:left="0"/>
        <w:jc w:val="both"/>
      </w:pPr>
      <w:r>
        <w:rPr>
          <w:rFonts w:ascii="Times New Roman"/>
          <w:b w:val="false"/>
          <w:i w:val="false"/>
          <w:color w:val="000000"/>
          <w:sz w:val="28"/>
        </w:rPr>
        <w:t>
      "Үздік өрт сөндіруші-құтқарушы" (</w:t>
      </w:r>
      <w:r>
        <w:rPr>
          <w:rFonts w:ascii="Times New Roman"/>
          <w:b w:val="false"/>
          <w:i w:val="false"/>
          <w:color w:val="000000"/>
          <w:sz w:val="28"/>
        </w:rPr>
        <w:t>117-қосымша</w:t>
      </w:r>
      <w:r>
        <w:rPr>
          <w:rFonts w:ascii="Times New Roman"/>
          <w:b w:val="false"/>
          <w:i w:val="false"/>
          <w:color w:val="000000"/>
          <w:sz w:val="28"/>
        </w:rPr>
        <w:t>)" және "Үздік құтқарушы-жауынгер" (</w:t>
      </w:r>
      <w:r>
        <w:rPr>
          <w:rFonts w:ascii="Times New Roman"/>
          <w:b w:val="false"/>
          <w:i w:val="false"/>
          <w:color w:val="000000"/>
          <w:sz w:val="28"/>
        </w:rPr>
        <w:t>118-қосымша</w:t>
      </w:r>
      <w:r>
        <w:rPr>
          <w:rFonts w:ascii="Times New Roman"/>
          <w:b w:val="false"/>
          <w:i w:val="false"/>
          <w:color w:val="000000"/>
          <w:sz w:val="28"/>
        </w:rPr>
        <w:t>)" деген кіші бөлімдер алып тасталсын;</w:t>
      </w:r>
    </w:p>
    <w:bookmarkStart w:name="z258" w:id="242"/>
    <w:p>
      <w:pPr>
        <w:spacing w:after="0"/>
        <w:ind w:left="0"/>
        <w:jc w:val="both"/>
      </w:pPr>
      <w:r>
        <w:rPr>
          <w:rFonts w:ascii="Times New Roman"/>
          <w:b w:val="false"/>
          <w:i w:val="false"/>
          <w:color w:val="000000"/>
          <w:sz w:val="28"/>
        </w:rPr>
        <w:t>
      "Құтқару операцияларына белсенді қатысқаны үшін" деген кіші бөлім (</w:t>
      </w:r>
      <w:r>
        <w:rPr>
          <w:rFonts w:ascii="Times New Roman"/>
          <w:b w:val="false"/>
          <w:i w:val="false"/>
          <w:color w:val="000000"/>
          <w:sz w:val="28"/>
        </w:rPr>
        <w:t>119-қосымша</w:t>
      </w:r>
      <w:r>
        <w:rPr>
          <w:rFonts w:ascii="Times New Roman"/>
          <w:b w:val="false"/>
          <w:i w:val="false"/>
          <w:color w:val="000000"/>
          <w:sz w:val="28"/>
        </w:rPr>
        <w:t>)" мынадай редакцияда жазылсын:</w:t>
      </w:r>
    </w:p>
    <w:bookmarkEnd w:id="242"/>
    <w:bookmarkStart w:name="z259" w:id="243"/>
    <w:p>
      <w:pPr>
        <w:spacing w:after="0"/>
        <w:ind w:left="0"/>
        <w:jc w:val="both"/>
      </w:pPr>
      <w:r>
        <w:rPr>
          <w:rFonts w:ascii="Times New Roman"/>
          <w:b w:val="false"/>
          <w:i w:val="false"/>
          <w:color w:val="000000"/>
          <w:sz w:val="28"/>
        </w:rPr>
        <w:t>
      "Құтқару операцияларына белсенді қатысқаны үшін" (119-қосымша)</w:t>
      </w:r>
    </w:p>
    <w:bookmarkEnd w:id="243"/>
    <w:bookmarkStart w:name="z260" w:id="244"/>
    <w:p>
      <w:pPr>
        <w:spacing w:after="0"/>
        <w:ind w:left="0"/>
        <w:jc w:val="both"/>
      </w:pPr>
      <w:r>
        <w:rPr>
          <w:rFonts w:ascii="Times New Roman"/>
          <w:b w:val="false"/>
          <w:i w:val="false"/>
          <w:color w:val="000000"/>
          <w:sz w:val="28"/>
        </w:rPr>
        <w:t>
      "Құтқару операцияларына белсенді қатысқаны үшін" төсбелгісі жез қондырмалары бар мельхиордан дайындалады және диаметрі 34 мм шеңбер нысанында болады.</w:t>
      </w:r>
    </w:p>
    <w:bookmarkEnd w:id="244"/>
    <w:bookmarkStart w:name="z261" w:id="245"/>
    <w:p>
      <w:pPr>
        <w:spacing w:after="0"/>
        <w:ind w:left="0"/>
        <w:jc w:val="both"/>
      </w:pPr>
      <w:r>
        <w:rPr>
          <w:rFonts w:ascii="Times New Roman"/>
          <w:b w:val="false"/>
          <w:i w:val="false"/>
          <w:color w:val="000000"/>
          <w:sz w:val="28"/>
        </w:rPr>
        <w:t>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көк түсті лента бар.</w:t>
      </w:r>
    </w:p>
    <w:bookmarkEnd w:id="245"/>
    <w:bookmarkStart w:name="z262" w:id="246"/>
    <w:p>
      <w:pPr>
        <w:spacing w:after="0"/>
        <w:ind w:left="0"/>
        <w:jc w:val="both"/>
      </w:pPr>
      <w:r>
        <w:rPr>
          <w:rFonts w:ascii="Times New Roman"/>
          <w:b w:val="false"/>
          <w:i w:val="false"/>
          <w:color w:val="000000"/>
          <w:sz w:val="28"/>
        </w:rPr>
        <w:t>
      Төсбелгінің жиектері ернеумен және алтын түстес дестемен жиектелген. Белгінің төменгі бөлігінде ернеуінде "ҚҰТҚАРУ ОПЕРАЦИЯЛАРЫНА БЕЛСЕНДІ ҚАТЫСҚАНЫ ҮШІН" деген көк түсті жазу орналасқан.</w:t>
      </w:r>
    </w:p>
    <w:bookmarkEnd w:id="246"/>
    <w:bookmarkStart w:name="z263" w:id="247"/>
    <w:p>
      <w:pPr>
        <w:spacing w:after="0"/>
        <w:ind w:left="0"/>
        <w:jc w:val="both"/>
      </w:pPr>
      <w:r>
        <w:rPr>
          <w:rFonts w:ascii="Times New Roman"/>
          <w:b w:val="false"/>
          <w:i w:val="false"/>
          <w:color w:val="000000"/>
          <w:sz w:val="28"/>
        </w:rPr>
        <w:t>
      Төсбелгі шығыршықтар арқылы қатқыл жібек лентамен тысталған ені 32 мм және биіктігі 50 мм алты бұрышты тағанмен жалғанады. Лентаның шеттерінде тиісінше сол жағынан 2 мм және оң жағынан 11 мм екі қызғылт сары жолақ, лентаның ортасында ені 19 мм көк түсті жолақ орналасады.</w:t>
      </w:r>
    </w:p>
    <w:bookmarkEnd w:id="247"/>
    <w:bookmarkStart w:name="z264" w:id="248"/>
    <w:p>
      <w:pPr>
        <w:spacing w:after="0"/>
        <w:ind w:left="0"/>
        <w:jc w:val="both"/>
      </w:pPr>
      <w:r>
        <w:rPr>
          <w:rFonts w:ascii="Times New Roman"/>
          <w:b w:val="false"/>
          <w:i w:val="false"/>
          <w:color w:val="000000"/>
          <w:sz w:val="28"/>
        </w:rPr>
        <w:t>
      Төсбелгідегі барлық бейнелер мен жазулар бедерлі.</w:t>
      </w:r>
    </w:p>
    <w:bookmarkEnd w:id="248"/>
    <w:bookmarkStart w:name="z265" w:id="249"/>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249"/>
    <w:bookmarkStart w:name="z266" w:id="250"/>
    <w:p>
      <w:pPr>
        <w:spacing w:after="0"/>
        <w:ind w:left="0"/>
        <w:jc w:val="both"/>
      </w:pPr>
      <w:r>
        <w:rPr>
          <w:rFonts w:ascii="Times New Roman"/>
          <w:b w:val="false"/>
          <w:i w:val="false"/>
          <w:color w:val="000000"/>
          <w:sz w:val="28"/>
        </w:rPr>
        <w:t>
      "Төтенше жағдайдағы ерлігі үшін" (</w:t>
      </w:r>
      <w:r>
        <w:rPr>
          <w:rFonts w:ascii="Times New Roman"/>
          <w:b w:val="false"/>
          <w:i w:val="false"/>
          <w:color w:val="000000"/>
          <w:sz w:val="28"/>
        </w:rPr>
        <w:t>120-қосымша</w:t>
      </w:r>
      <w:r>
        <w:rPr>
          <w:rFonts w:ascii="Times New Roman"/>
          <w:b w:val="false"/>
          <w:i w:val="false"/>
          <w:color w:val="000000"/>
          <w:sz w:val="28"/>
        </w:rPr>
        <w:t>)" деген кіші бөлім мынадай редакцияда жазылсын:</w:t>
      </w:r>
    </w:p>
    <w:bookmarkEnd w:id="250"/>
    <w:p>
      <w:pPr>
        <w:spacing w:after="0"/>
        <w:ind w:left="0"/>
        <w:jc w:val="both"/>
      </w:pPr>
      <w:r>
        <w:rPr>
          <w:rFonts w:ascii="Times New Roman"/>
          <w:b w:val="false"/>
          <w:i w:val="false"/>
          <w:color w:val="000000"/>
          <w:sz w:val="28"/>
        </w:rPr>
        <w:t>
      "Төтенше жағдайдағы ерлігі үшін" (120-қосымша)</w:t>
      </w:r>
    </w:p>
    <w:bookmarkStart w:name="z267" w:id="251"/>
    <w:p>
      <w:pPr>
        <w:spacing w:after="0"/>
        <w:ind w:left="0"/>
        <w:jc w:val="both"/>
      </w:pPr>
      <w:r>
        <w:rPr>
          <w:rFonts w:ascii="Times New Roman"/>
          <w:b w:val="false"/>
          <w:i w:val="false"/>
          <w:color w:val="000000"/>
          <w:sz w:val="28"/>
        </w:rPr>
        <w:t>
      "Төтенше жағдайдағы ерлігі үшін" төсбелгісі жезден жасалған қондырмасы бар мельхиордан дайындалады және диаметрі 37 мм көпбұрышты жұлдыз нысанында болады.</w:t>
      </w:r>
    </w:p>
    <w:bookmarkEnd w:id="251"/>
    <w:bookmarkStart w:name="z268" w:id="252"/>
    <w:p>
      <w:pPr>
        <w:spacing w:after="0"/>
        <w:ind w:left="0"/>
        <w:jc w:val="both"/>
      </w:pPr>
      <w:r>
        <w:rPr>
          <w:rFonts w:ascii="Times New Roman"/>
          <w:b w:val="false"/>
          <w:i w:val="false"/>
          <w:color w:val="000000"/>
          <w:sz w:val="28"/>
        </w:rPr>
        <w:t>
      Бет жағы ернеуі бар сары түсті сегіз бұрышты жұлдыз болып табылады, оған көк түсті құймамен боялған "ТӨТЕНШЕ ЖАҒДАЙДАҒЫ ЕРЛІГІ ҮШІН" және "ҚАЗАҚСТАН РЕСПУБЛИКАСЫ" деген жазулар орналасқан.</w:t>
      </w:r>
    </w:p>
    <w:bookmarkEnd w:id="252"/>
    <w:bookmarkStart w:name="z269" w:id="253"/>
    <w:p>
      <w:pPr>
        <w:spacing w:after="0"/>
        <w:ind w:left="0"/>
        <w:jc w:val="both"/>
      </w:pPr>
      <w:r>
        <w:rPr>
          <w:rFonts w:ascii="Times New Roman"/>
          <w:b w:val="false"/>
          <w:i w:val="false"/>
          <w:color w:val="000000"/>
          <w:sz w:val="28"/>
        </w:rPr>
        <w:t>
      Төсбелгінің бет жағының ортаңғы бөлігінде көгілдір түсті құймада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көк түспен боялған лента бар, оған "ТЖМ" (Төтенше жағдайлар министрлігі) деген жазу жазылған.</w:t>
      </w:r>
    </w:p>
    <w:bookmarkEnd w:id="253"/>
    <w:bookmarkStart w:name="z270" w:id="254"/>
    <w:p>
      <w:pPr>
        <w:spacing w:after="0"/>
        <w:ind w:left="0"/>
        <w:jc w:val="both"/>
      </w:pPr>
      <w:r>
        <w:rPr>
          <w:rFonts w:ascii="Times New Roman"/>
          <w:b w:val="false"/>
          <w:i w:val="false"/>
          <w:color w:val="000000"/>
          <w:sz w:val="28"/>
        </w:rPr>
        <w:t>
      Төсбелгідегі барлық бейнелер мен жазулар бедерлі.</w:t>
      </w:r>
    </w:p>
    <w:bookmarkEnd w:id="254"/>
    <w:bookmarkStart w:name="z271" w:id="255"/>
    <w:p>
      <w:pPr>
        <w:spacing w:after="0"/>
        <w:ind w:left="0"/>
        <w:jc w:val="both"/>
      </w:pPr>
      <w:r>
        <w:rPr>
          <w:rFonts w:ascii="Times New Roman"/>
          <w:b w:val="false"/>
          <w:i w:val="false"/>
          <w:color w:val="000000"/>
          <w:sz w:val="28"/>
        </w:rPr>
        <w:t>
      Төсбелгі шығыршықтар арқылы көгілдір түсті қатқыл жібек лентамен тысталған ені 32 мм және биіктігі 50 мм алты бұрышты тағанмен жалғанады. Лентаның шеттерінде сол жағынан ені 3 мм және оң жағынан 9 мм екі қызғылт сары түсті жолақ орналасады. Қызғылт сары түсті жолақта оң жағынан ені 2 мм ақ түсті екі жолақ өтеді.</w:t>
      </w:r>
    </w:p>
    <w:bookmarkEnd w:id="255"/>
    <w:bookmarkStart w:name="z272" w:id="256"/>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256"/>
    <w:bookmarkStart w:name="z273" w:id="257"/>
    <w:p>
      <w:pPr>
        <w:spacing w:after="0"/>
        <w:ind w:left="0"/>
        <w:jc w:val="both"/>
      </w:pPr>
      <w:r>
        <w:rPr>
          <w:rFonts w:ascii="Times New Roman"/>
          <w:b w:val="false"/>
          <w:i w:val="false"/>
          <w:color w:val="000000"/>
          <w:sz w:val="28"/>
        </w:rPr>
        <w:t>
      "І дәрежелі "Құтқарушы" (</w:t>
      </w:r>
      <w:r>
        <w:rPr>
          <w:rFonts w:ascii="Times New Roman"/>
          <w:b w:val="false"/>
          <w:i w:val="false"/>
          <w:color w:val="000000"/>
          <w:sz w:val="28"/>
        </w:rPr>
        <w:t>121-қосымша</w:t>
      </w:r>
      <w:r>
        <w:rPr>
          <w:rFonts w:ascii="Times New Roman"/>
          <w:b w:val="false"/>
          <w:i w:val="false"/>
          <w:color w:val="000000"/>
          <w:sz w:val="28"/>
        </w:rPr>
        <w:t>)" деген кіші бөлім мынадай редакцияда жазылсын:</w:t>
      </w:r>
    </w:p>
    <w:bookmarkEnd w:id="257"/>
    <w:bookmarkStart w:name="z274" w:id="258"/>
    <w:p>
      <w:pPr>
        <w:spacing w:after="0"/>
        <w:ind w:left="0"/>
        <w:jc w:val="both"/>
      </w:pPr>
      <w:r>
        <w:rPr>
          <w:rFonts w:ascii="Times New Roman"/>
          <w:b w:val="false"/>
          <w:i w:val="false"/>
          <w:color w:val="000000"/>
          <w:sz w:val="28"/>
        </w:rPr>
        <w:t>
      "Құтқарушы" (121-қосымша)</w:t>
      </w:r>
    </w:p>
    <w:bookmarkEnd w:id="258"/>
    <w:bookmarkStart w:name="z275" w:id="259"/>
    <w:p>
      <w:pPr>
        <w:spacing w:after="0"/>
        <w:ind w:left="0"/>
        <w:jc w:val="both"/>
      </w:pPr>
      <w:r>
        <w:rPr>
          <w:rFonts w:ascii="Times New Roman"/>
          <w:b w:val="false"/>
          <w:i w:val="false"/>
          <w:color w:val="000000"/>
          <w:sz w:val="28"/>
        </w:rPr>
        <w:t>
      "Құтқарушы" төсбелгісі жезден жасалады және биіктігі 50 мм және ені 41 мм сопақша нысанында болады.</w:t>
      </w:r>
    </w:p>
    <w:bookmarkEnd w:id="259"/>
    <w:bookmarkStart w:name="z276" w:id="260"/>
    <w:p>
      <w:pPr>
        <w:spacing w:after="0"/>
        <w:ind w:left="0"/>
        <w:jc w:val="both"/>
      </w:pPr>
      <w:r>
        <w:rPr>
          <w:rFonts w:ascii="Times New Roman"/>
          <w:b w:val="false"/>
          <w:i w:val="false"/>
          <w:color w:val="000000"/>
          <w:sz w:val="28"/>
        </w:rPr>
        <w:t>
      Төсбелгінің жиектері мен шеңбері алтын түстес дестемен жиектелген.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Төсбелгінің жиегі лавр дестесімен көмкерілген. Лентада төменгі ішкі жағын бойлай көгілдір түсті "ҚҰТҚАРУШЫ" деген, төменірек "ҚАЗАҚСТАН" деген жазу орналасқан.</w:t>
      </w:r>
    </w:p>
    <w:bookmarkEnd w:id="260"/>
    <w:bookmarkStart w:name="z277" w:id="261"/>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"ТЖМ" (Төтенше жағдайлар министрлігі) деген аббревиатура жазылған.</w:t>
      </w:r>
    </w:p>
    <w:bookmarkEnd w:id="261"/>
    <w:bookmarkStart w:name="z278" w:id="2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Төсбелгідегі барлық бейнелер мен жазулар бедерлі.</w:t>
      </w:r>
    </w:p>
    <w:bookmarkEnd w:id="262"/>
    <w:bookmarkStart w:name="z280" w:id="263"/>
    <w:p>
      <w:pPr>
        <w:spacing w:after="0"/>
        <w:ind w:left="0"/>
        <w:jc w:val="both"/>
      </w:pPr>
      <w:r>
        <w:rPr>
          <w:rFonts w:ascii="Times New Roman"/>
          <w:b w:val="false"/>
          <w:i w:val="false"/>
          <w:color w:val="000000"/>
          <w:sz w:val="28"/>
        </w:rPr>
        <w:t>
      Белгі киімге бұранда арқылы бекітіледі.";</w:t>
      </w:r>
    </w:p>
    <w:bookmarkEnd w:id="263"/>
    <w:bookmarkStart w:name="z281" w:id="264"/>
    <w:p>
      <w:pPr>
        <w:spacing w:after="0"/>
        <w:ind w:left="0"/>
        <w:jc w:val="both"/>
      </w:pPr>
      <w:r>
        <w:rPr>
          <w:rFonts w:ascii="Times New Roman"/>
          <w:b w:val="false"/>
          <w:i w:val="false"/>
          <w:color w:val="000000"/>
          <w:sz w:val="28"/>
        </w:rPr>
        <w:t>
      "II дәрежелі "Құтқарушы" (</w:t>
      </w:r>
      <w:r>
        <w:rPr>
          <w:rFonts w:ascii="Times New Roman"/>
          <w:b w:val="false"/>
          <w:i w:val="false"/>
          <w:color w:val="000000"/>
          <w:sz w:val="28"/>
        </w:rPr>
        <w:t>122-қосымша</w:t>
      </w:r>
      <w:r>
        <w:rPr>
          <w:rFonts w:ascii="Times New Roman"/>
          <w:b w:val="false"/>
          <w:i w:val="false"/>
          <w:color w:val="000000"/>
          <w:sz w:val="28"/>
        </w:rPr>
        <w:t>)", "III дәрежелі "Құтқарушы" (</w:t>
      </w:r>
      <w:r>
        <w:rPr>
          <w:rFonts w:ascii="Times New Roman"/>
          <w:b w:val="false"/>
          <w:i w:val="false"/>
          <w:color w:val="000000"/>
          <w:sz w:val="28"/>
        </w:rPr>
        <w:t>123-қосымша</w:t>
      </w:r>
      <w:r>
        <w:rPr>
          <w:rFonts w:ascii="Times New Roman"/>
          <w:b w:val="false"/>
          <w:i w:val="false"/>
          <w:color w:val="000000"/>
          <w:sz w:val="28"/>
        </w:rPr>
        <w:t>)" және "Халықаралық дәрежелі құтқарушы" (</w:t>
      </w:r>
      <w:r>
        <w:rPr>
          <w:rFonts w:ascii="Times New Roman"/>
          <w:b w:val="false"/>
          <w:i w:val="false"/>
          <w:color w:val="000000"/>
          <w:sz w:val="28"/>
        </w:rPr>
        <w:t>124-қосымша</w:t>
      </w:r>
      <w:r>
        <w:rPr>
          <w:rFonts w:ascii="Times New Roman"/>
          <w:b w:val="false"/>
          <w:i w:val="false"/>
          <w:color w:val="000000"/>
          <w:sz w:val="28"/>
        </w:rPr>
        <w:t>)" деген кіші бөлімдер алып тасталсын;</w:t>
      </w:r>
    </w:p>
    <w:bookmarkEnd w:id="264"/>
    <w:bookmarkStart w:name="z282" w:id="265"/>
    <w:p>
      <w:pPr>
        <w:spacing w:after="0"/>
        <w:ind w:left="0"/>
        <w:jc w:val="both"/>
      </w:pPr>
      <w:r>
        <w:rPr>
          <w:rFonts w:ascii="Times New Roman"/>
          <w:b w:val="false"/>
          <w:i w:val="false"/>
          <w:color w:val="000000"/>
          <w:sz w:val="28"/>
        </w:rPr>
        <w:t xml:space="preserve">
      сипаттамаларға 11, 15,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54-1</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және </w:t>
      </w:r>
      <w:r>
        <w:rPr>
          <w:rFonts w:ascii="Times New Roman"/>
          <w:b w:val="false"/>
          <w:i w:val="false"/>
          <w:color w:val="000000"/>
          <w:sz w:val="28"/>
        </w:rPr>
        <w:t>121-қосымшалар</w:t>
      </w:r>
      <w:r>
        <w:rPr>
          <w:rFonts w:ascii="Times New Roman"/>
          <w:b w:val="false"/>
          <w:i w:val="false"/>
          <w:color w:val="000000"/>
          <w:sz w:val="28"/>
        </w:rPr>
        <w:t xml:space="preserve"> осы Жарлыққа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және </w:t>
      </w:r>
      <w:r>
        <w:rPr>
          <w:rFonts w:ascii="Times New Roman"/>
          <w:b w:val="false"/>
          <w:i w:val="false"/>
          <w:color w:val="000000"/>
          <w:sz w:val="28"/>
        </w:rPr>
        <w:t>24-қосымшаларға</w:t>
      </w:r>
      <w:r>
        <w:rPr>
          <w:rFonts w:ascii="Times New Roman"/>
          <w:b w:val="false"/>
          <w:i w:val="false"/>
          <w:color w:val="000000"/>
          <w:sz w:val="28"/>
        </w:rPr>
        <w:t xml:space="preserve"> сәйкес редакцияда жазылсын;</w:t>
      </w:r>
    </w:p>
    <w:bookmarkEnd w:id="265"/>
    <w:bookmarkStart w:name="z283" w:id="266"/>
    <w:p>
      <w:pPr>
        <w:spacing w:after="0"/>
        <w:ind w:left="0"/>
        <w:jc w:val="both"/>
      </w:pPr>
      <w:r>
        <w:rPr>
          <w:rFonts w:ascii="Times New Roman"/>
          <w:b w:val="false"/>
          <w:i w:val="false"/>
          <w:color w:val="000000"/>
          <w:sz w:val="28"/>
        </w:rPr>
        <w:t xml:space="preserve">
      сипаттамаларға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54-2</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93-1</w:t>
      </w:r>
      <w:r>
        <w:rPr>
          <w:rFonts w:ascii="Times New Roman"/>
          <w:b w:val="false"/>
          <w:i w:val="false"/>
          <w:color w:val="000000"/>
          <w:sz w:val="28"/>
        </w:rPr>
        <w:t xml:space="preserve">, </w:t>
      </w:r>
      <w:r>
        <w:rPr>
          <w:rFonts w:ascii="Times New Roman"/>
          <w:b w:val="false"/>
          <w:i w:val="false"/>
          <w:color w:val="000000"/>
          <w:sz w:val="28"/>
        </w:rPr>
        <w:t>93-2</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және </w:t>
      </w:r>
      <w:r>
        <w:rPr>
          <w:rFonts w:ascii="Times New Roman"/>
          <w:b w:val="false"/>
          <w:i w:val="false"/>
          <w:color w:val="000000"/>
          <w:sz w:val="28"/>
        </w:rPr>
        <w:t>124-қосымшалар</w:t>
      </w:r>
      <w:r>
        <w:rPr>
          <w:rFonts w:ascii="Times New Roman"/>
          <w:b w:val="false"/>
          <w:i w:val="false"/>
          <w:color w:val="000000"/>
          <w:sz w:val="28"/>
        </w:rPr>
        <w:t xml:space="preserve"> алып тасталсын;</w:t>
      </w:r>
    </w:p>
    <w:bookmarkEnd w:id="266"/>
    <w:bookmarkStart w:name="z284" w:id="267"/>
    <w:p>
      <w:pPr>
        <w:spacing w:after="0"/>
        <w:ind w:left="0"/>
        <w:jc w:val="both"/>
      </w:pPr>
      <w:r>
        <w:rPr>
          <w:rFonts w:ascii="Times New Roman"/>
          <w:b w:val="false"/>
          <w:i w:val="false"/>
          <w:color w:val="000000"/>
          <w:sz w:val="28"/>
        </w:rPr>
        <w:t xml:space="preserve">
      жоғарыда аталған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w:t>
      </w:r>
      <w:r>
        <w:rPr>
          <w:rFonts w:ascii="Times New Roman"/>
          <w:b w:val="false"/>
          <w:i w:val="false"/>
          <w:color w:val="000000"/>
          <w:sz w:val="28"/>
        </w:rPr>
        <w:t>қағидаларында</w:t>
      </w:r>
      <w:r>
        <w:rPr>
          <w:rFonts w:ascii="Times New Roman"/>
          <w:b w:val="false"/>
          <w:i w:val="false"/>
          <w:color w:val="000000"/>
          <w:sz w:val="28"/>
        </w:rPr>
        <w:t>:</w:t>
      </w:r>
    </w:p>
    <w:bookmarkEnd w:id="267"/>
    <w:bookmarkStart w:name="z285" w:id="268"/>
    <w:p>
      <w:pPr>
        <w:spacing w:after="0"/>
        <w:ind w:left="0"/>
        <w:jc w:val="both"/>
      </w:pPr>
      <w:r>
        <w:rPr>
          <w:rFonts w:ascii="Times New Roman"/>
          <w:b w:val="false"/>
          <w:i w:val="false"/>
          <w:color w:val="000000"/>
          <w:sz w:val="28"/>
        </w:rPr>
        <w:t>
      "Ведомстволық наградалармен марапаттау негіздері" деген 3-бөлімде:</w:t>
      </w:r>
    </w:p>
    <w:bookmarkEnd w:id="2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23-тармақ</w:t>
      </w:r>
      <w:r>
        <w:rPr>
          <w:rFonts w:ascii="Times New Roman"/>
          <w:b w:val="false"/>
          <w:i w:val="false"/>
          <w:color w:val="000000"/>
          <w:sz w:val="28"/>
        </w:rPr>
        <w:t xml:space="preserve"> мынадай редакцияда жазылсын:</w:t>
      </w:r>
    </w:p>
    <w:bookmarkStart w:name="z287" w:id="269"/>
    <w:p>
      <w:pPr>
        <w:spacing w:after="0"/>
        <w:ind w:left="0"/>
        <w:jc w:val="both"/>
      </w:pPr>
      <w:r>
        <w:rPr>
          <w:rFonts w:ascii="Times New Roman"/>
          <w:b w:val="false"/>
          <w:i w:val="false"/>
          <w:color w:val="000000"/>
          <w:sz w:val="28"/>
        </w:rPr>
        <w:t>
      "23. "Мінсіз қызметі үшін" медалімен қызметі бойынша оң мінездемесі бар және өзінің қызметтік борышын үлгілі орындайтын Қарулы Күштердің, басқа да әскерлер мен әскери құралымдардың әскери қызметшілері, Қазақстан Республикасы арнаулы мемлекеттік органдарының қызметкерлері мен әскери қызметшілері, судьялар, Қазақстан Республикасы Жоғарғы Соты жанындағы Соттардың қызметін қамтамасыз ету департаментінің және оның аумақтық бөлімшелерінің қызметкерлері, прокуратура, ішкі істер, сыбайлас жемқорлыққа қарсы қызмет, азаматтық қорғау органдарының қызметкерлері марапатталады.";</w:t>
      </w:r>
    </w:p>
    <w:bookmarkEnd w:id="269"/>
    <w:bookmarkStart w:name="z288" w:id="270"/>
    <w:p>
      <w:pPr>
        <w:spacing w:after="0"/>
        <w:ind w:left="0"/>
        <w:jc w:val="both"/>
      </w:pPr>
      <w:r>
        <w:rPr>
          <w:rFonts w:ascii="Times New Roman"/>
          <w:b w:val="false"/>
          <w:i w:val="false"/>
          <w:color w:val="000000"/>
          <w:sz w:val="28"/>
        </w:rPr>
        <w:t>
      "I, II, III дәрежелі "Қаржы сақшысы" медалі" деген кіші бөлім мынадай редакцияда жазылсын:</w:t>
      </w:r>
    </w:p>
    <w:bookmarkEnd w:id="270"/>
    <w:bookmarkStart w:name="z289" w:id="271"/>
    <w:p>
      <w:pPr>
        <w:spacing w:after="0"/>
        <w:ind w:left="0"/>
        <w:jc w:val="both"/>
      </w:pPr>
      <w:r>
        <w:rPr>
          <w:rFonts w:ascii="Times New Roman"/>
          <w:b w:val="false"/>
          <w:i w:val="false"/>
          <w:color w:val="000000"/>
          <w:sz w:val="28"/>
        </w:rPr>
        <w:t>
      "Қаржы сақшысы" медалі</w:t>
      </w:r>
    </w:p>
    <w:bookmarkEnd w:id="271"/>
    <w:bookmarkStart w:name="z290" w:id="272"/>
    <w:p>
      <w:pPr>
        <w:spacing w:after="0"/>
        <w:ind w:left="0"/>
        <w:jc w:val="both"/>
      </w:pPr>
      <w:r>
        <w:rPr>
          <w:rFonts w:ascii="Times New Roman"/>
          <w:b w:val="false"/>
          <w:i w:val="false"/>
          <w:color w:val="000000"/>
          <w:sz w:val="28"/>
        </w:rPr>
        <w:t>
      29. "Қаржы сақшысы" медалімен мемлекеттік аудит және қаржылық бақылау жүйесінде 10 жылдан астам жұмыс істеген Республикалық бюджеттің атқарылуын бақылау жөніндегі есеп комитетінің қызметкерлері, сондай-ақ өзге де адамдар мемлекеттік аудит және қаржылық бақылау жоғары органының рөлін нығайтуға ықпал ететін жоғары жетістіктері үшін, қаржылық бұзушылықтардың алдын алудағы, жолын кесудегі және (немесе) анықтаудағы белсенді қызметі үшін, мінсіз қызметі, қызметтік міндеттерін үлгілі орындағаны, мемлекеттік аудит және қаржылық бақылау органы қызметінің нәтижесіне және оның имиджін көтеруге қосқан елеулі үлесі үшін марапатталады.";</w:t>
      </w:r>
    </w:p>
    <w:bookmarkEnd w:id="272"/>
    <w:bookmarkStart w:name="z291" w:id="273"/>
    <w:p>
      <w:pPr>
        <w:spacing w:after="0"/>
        <w:ind w:left="0"/>
        <w:jc w:val="both"/>
      </w:pPr>
      <w:r>
        <w:rPr>
          <w:rFonts w:ascii="Times New Roman"/>
          <w:b w:val="false"/>
          <w:i w:val="false"/>
          <w:color w:val="000000"/>
          <w:sz w:val="28"/>
        </w:rPr>
        <w:t xml:space="preserve">
      "Ұлттық қауіпсіздік комитетінің ардагері" медалі" деген кіші бөлімдегі </w:t>
      </w:r>
      <w:r>
        <w:rPr>
          <w:rFonts w:ascii="Times New Roman"/>
          <w:b w:val="false"/>
          <w:i w:val="false"/>
          <w:color w:val="000000"/>
          <w:sz w:val="28"/>
        </w:rPr>
        <w:t>31-тармақ</w:t>
      </w:r>
      <w:r>
        <w:rPr>
          <w:rFonts w:ascii="Times New Roman"/>
          <w:b w:val="false"/>
          <w:i w:val="false"/>
          <w:color w:val="000000"/>
          <w:sz w:val="28"/>
        </w:rPr>
        <w:t xml:space="preserve"> мынадай редакцияда жазылсын:</w:t>
      </w:r>
    </w:p>
    <w:bookmarkEnd w:id="273"/>
    <w:p>
      <w:pPr>
        <w:spacing w:after="0"/>
        <w:ind w:left="0"/>
        <w:jc w:val="both"/>
      </w:pPr>
      <w:r>
        <w:rPr>
          <w:rFonts w:ascii="Times New Roman"/>
          <w:b w:val="false"/>
          <w:i w:val="false"/>
          <w:color w:val="000000"/>
          <w:sz w:val="28"/>
        </w:rPr>
        <w:t>
      "31. "Ұлттық қауіпсіздік комитетінің ардагері" медалімен ұзақ жылғы және жемісті жұмысы үшін қызметі бойынша оң мінездемесі бар және Қазақстан Республикасының арнаулы мемлекеттік органдарында 25 және одан да көп күнтізбелік жыл қызмет атқарған Қазақстан Республикасы ұлттық қауіпсіздік органдарының қызметкерлері мен әскери қызметшілері марапатталады.";</w:t>
      </w:r>
    </w:p>
    <w:bookmarkStart w:name="z292" w:id="274"/>
    <w:p>
      <w:pPr>
        <w:spacing w:after="0"/>
        <w:ind w:left="0"/>
        <w:jc w:val="both"/>
      </w:pPr>
      <w:r>
        <w:rPr>
          <w:rFonts w:ascii="Times New Roman"/>
          <w:b w:val="false"/>
          <w:i w:val="false"/>
          <w:color w:val="000000"/>
          <w:sz w:val="28"/>
        </w:rPr>
        <w:t xml:space="preserve">
      "І, ІІ, ІІІ дәрежелі "Ұлттық қауіпсіздік қалқаны" медалі" деген </w:t>
      </w:r>
      <w:r>
        <w:rPr>
          <w:rFonts w:ascii="Times New Roman"/>
          <w:b w:val="false"/>
          <w:i w:val="false"/>
          <w:color w:val="000000"/>
          <w:sz w:val="28"/>
        </w:rPr>
        <w:t>кіші бөлім</w:t>
      </w:r>
      <w:r>
        <w:rPr>
          <w:rFonts w:ascii="Times New Roman"/>
          <w:b w:val="false"/>
          <w:i w:val="false"/>
          <w:color w:val="000000"/>
          <w:sz w:val="28"/>
        </w:rPr>
        <w:t xml:space="preserve"> алып тасталсын;</w:t>
      </w:r>
    </w:p>
    <w:bookmarkEnd w:id="274"/>
    <w:bookmarkStart w:name="z293" w:id="275"/>
    <w:p>
      <w:pPr>
        <w:spacing w:after="0"/>
        <w:ind w:left="0"/>
        <w:jc w:val="both"/>
      </w:pPr>
      <w:r>
        <w:rPr>
          <w:rFonts w:ascii="Times New Roman"/>
          <w:b w:val="false"/>
          <w:i w:val="false"/>
          <w:color w:val="000000"/>
          <w:sz w:val="28"/>
        </w:rPr>
        <w:t xml:space="preserve">
      "I, II, III дәрежелі "Елбасының қауіпсіздігін айбынды атқарғаны үшін" медалі"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275"/>
    <w:bookmarkStart w:name="z294" w:id="276"/>
    <w:p>
      <w:pPr>
        <w:spacing w:after="0"/>
        <w:ind w:left="0"/>
        <w:jc w:val="both"/>
      </w:pPr>
      <w:r>
        <w:rPr>
          <w:rFonts w:ascii="Times New Roman"/>
          <w:b w:val="false"/>
          <w:i w:val="false"/>
          <w:color w:val="000000"/>
          <w:sz w:val="28"/>
        </w:rPr>
        <w:t>
      "Елбасының қауіпсіздігін айбынды атқарғаны үшін" медалі</w:t>
      </w:r>
    </w:p>
    <w:bookmarkEnd w:id="276"/>
    <w:p>
      <w:pPr>
        <w:spacing w:after="0"/>
        <w:ind w:left="0"/>
        <w:jc w:val="both"/>
      </w:pPr>
      <w:r>
        <w:rPr>
          <w:rFonts w:ascii="Times New Roman"/>
          <w:b w:val="false"/>
          <w:i w:val="false"/>
          <w:color w:val="000000"/>
          <w:sz w:val="28"/>
        </w:rPr>
        <w:t>
      38. "Елбасының қауіпсіздігін айбынды атқарғаны үшін" медалімен қызметтік міндеттерін үлгілі орындағаны, үлгілі тәртібі және күнтізбелік есептеуде 7 жыл қызмет өткергені үшін Қазақстан Республикасы Мемлекеттік күзет қызметінің қызметкерлері марапатталады.";</w:t>
      </w:r>
    </w:p>
    <w:p>
      <w:pPr>
        <w:spacing w:after="0"/>
        <w:ind w:left="0"/>
        <w:jc w:val="both"/>
      </w:pPr>
      <w:r>
        <w:rPr>
          <w:rFonts w:ascii="Times New Roman"/>
          <w:b w:val="false"/>
          <w:i w:val="false"/>
          <w:color w:val="000000"/>
          <w:sz w:val="28"/>
        </w:rPr>
        <w:t xml:space="preserve">
      "Ел қорғаны" медалі" деген </w:t>
      </w:r>
      <w:r>
        <w:rPr>
          <w:rFonts w:ascii="Times New Roman"/>
          <w:b w:val="false"/>
          <w:i w:val="false"/>
          <w:color w:val="000000"/>
          <w:sz w:val="28"/>
        </w:rPr>
        <w:t>кіші бөлімде</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44-2-тармақ</w:t>
      </w:r>
      <w:r>
        <w:rPr>
          <w:rFonts w:ascii="Times New Roman"/>
          <w:b w:val="false"/>
          <w:i w:val="false"/>
          <w:color w:val="000000"/>
          <w:sz w:val="28"/>
        </w:rPr>
        <w:t xml:space="preserve"> алып тасталсын;</w:t>
      </w:r>
    </w:p>
    <w:p>
      <w:pPr>
        <w:spacing w:after="0"/>
        <w:ind w:left="0"/>
        <w:jc w:val="both"/>
      </w:pPr>
      <w:r>
        <w:rPr>
          <w:rFonts w:ascii="Times New Roman"/>
          <w:b w:val="false"/>
          <w:i w:val="false"/>
          <w:color w:val="000000"/>
          <w:sz w:val="28"/>
        </w:rPr>
        <w:t xml:space="preserve">
      "I, II дәрежелі "Сот жүйесінің үздігі"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"Сот жүйесінің үздігі" төсбелгісі</w:t>
      </w:r>
    </w:p>
    <w:bookmarkStart w:name="z296" w:id="277"/>
    <w:p>
      <w:pPr>
        <w:spacing w:after="0"/>
        <w:ind w:left="0"/>
        <w:jc w:val="both"/>
      </w:pPr>
      <w:r>
        <w:rPr>
          <w:rFonts w:ascii="Times New Roman"/>
          <w:b w:val="false"/>
          <w:i w:val="false"/>
          <w:color w:val="000000"/>
          <w:sz w:val="28"/>
        </w:rPr>
        <w:t>
      53. "Сот жүйесінің үздігі" төсбелгісімен сот жүйесінің игілігі үшін кемінде 5 жыл жұмыс істеген судьялар, Қазақстан Республикасы Жоғарғы Соты жанындағы Соттардың қызметін қамтамасыз ету департаментінің және оның аумақтық бөлімшелерінің қызметкерлері, сондай-ақ сот жүйесінің дамуына қосқан жеке үлкен үлесі үшін өзге де адамдар марапатталады.";</w:t>
      </w:r>
    </w:p>
    <w:bookmarkEnd w:id="277"/>
    <w:p>
      <w:pPr>
        <w:spacing w:after="0"/>
        <w:ind w:left="0"/>
        <w:jc w:val="both"/>
      </w:pPr>
      <w:r>
        <w:rPr>
          <w:rFonts w:ascii="Times New Roman"/>
          <w:b w:val="false"/>
          <w:i w:val="false"/>
          <w:color w:val="000000"/>
          <w:sz w:val="28"/>
        </w:rPr>
        <w:t xml:space="preserve">
      "I, II дәрежелі "Прокуратура үздігі"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"Прокуратура үздігі" төсбелгісі</w:t>
      </w:r>
    </w:p>
    <w:bookmarkStart w:name="z297" w:id="278"/>
    <w:p>
      <w:pPr>
        <w:spacing w:after="0"/>
        <w:ind w:left="0"/>
        <w:jc w:val="both"/>
      </w:pPr>
      <w:r>
        <w:rPr>
          <w:rFonts w:ascii="Times New Roman"/>
          <w:b w:val="false"/>
          <w:i w:val="false"/>
          <w:color w:val="000000"/>
          <w:sz w:val="28"/>
        </w:rPr>
        <w:t>
      "55. "Прокуратура үздігі" төсбелгісімен прокуратура органдарында кемінде 5 жыл мінсіз қызмет атқарған прокуратура қызметкерлері аса маңызды әрі күрделі тапсырмаларды орындағаны, сондай-ақ Қазақстан Республикасында заңдылық пен құқықтық тәртіпті нығайтудағы табыстары үшін марапатталады.";</w:t>
      </w:r>
    </w:p>
    <w:bookmarkEnd w:id="278"/>
    <w:bookmarkStart w:name="z298" w:id="279"/>
    <w:p>
      <w:pPr>
        <w:spacing w:after="0"/>
        <w:ind w:left="0"/>
        <w:jc w:val="both"/>
      </w:pPr>
      <w:r>
        <w:rPr>
          <w:rFonts w:ascii="Times New Roman"/>
          <w:b w:val="false"/>
          <w:i w:val="false"/>
          <w:color w:val="000000"/>
          <w:sz w:val="28"/>
        </w:rPr>
        <w:t xml:space="preserve">
      "Мемлекеттік аудит және қаржылық бақылау саласының құрметті қызметкері" деген кіші бөлімдегі </w:t>
      </w:r>
      <w:r>
        <w:rPr>
          <w:rFonts w:ascii="Times New Roman"/>
          <w:b w:val="false"/>
          <w:i w:val="false"/>
          <w:color w:val="000000"/>
          <w:sz w:val="28"/>
        </w:rPr>
        <w:t>56-тармақ</w:t>
      </w:r>
      <w:r>
        <w:rPr>
          <w:rFonts w:ascii="Times New Roman"/>
          <w:b w:val="false"/>
          <w:i w:val="false"/>
          <w:color w:val="000000"/>
          <w:sz w:val="28"/>
        </w:rPr>
        <w:t xml:space="preserve"> мынадай редакцияда жазылсын:</w:t>
      </w:r>
    </w:p>
    <w:bookmarkEnd w:id="279"/>
    <w:bookmarkStart w:name="z299" w:id="280"/>
    <w:p>
      <w:pPr>
        <w:spacing w:after="0"/>
        <w:ind w:left="0"/>
        <w:jc w:val="both"/>
      </w:pPr>
      <w:r>
        <w:rPr>
          <w:rFonts w:ascii="Times New Roman"/>
          <w:b w:val="false"/>
          <w:i w:val="false"/>
          <w:color w:val="000000"/>
          <w:sz w:val="28"/>
        </w:rPr>
        <w:t>
      "56. "Мемлекеттік аудит және қаржылық бақылау саласының құрметті қызметкері" төсбелгісімен Республикалық бюджеттің атқарылуын бақылау жөніндегі есеп комитетінің қызметкерлері, сондай-ақ өзге де адамдар мемлекеттік аудит және қаржылық бақылау органдарында кемінде 10 жыл ұзақ әрі мінсіз қызмет атқарған үшін марапатталады.";</w:t>
      </w:r>
    </w:p>
    <w:bookmarkEnd w:id="280"/>
    <w:p>
      <w:pPr>
        <w:spacing w:after="0"/>
        <w:ind w:left="0"/>
        <w:jc w:val="both"/>
      </w:pPr>
      <w:r>
        <w:rPr>
          <w:rFonts w:ascii="Times New Roman"/>
          <w:b w:val="false"/>
          <w:i w:val="false"/>
          <w:color w:val="000000"/>
          <w:sz w:val="28"/>
        </w:rPr>
        <w:t xml:space="preserve">
      "I, II дәрежелі "Мемлекеттік аудит және қаржылық бақылау саласының үздігі"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Start w:name="z300" w:id="281"/>
    <w:p>
      <w:pPr>
        <w:spacing w:after="0"/>
        <w:ind w:left="0"/>
        <w:jc w:val="both"/>
      </w:pPr>
      <w:r>
        <w:rPr>
          <w:rFonts w:ascii="Times New Roman"/>
          <w:b w:val="false"/>
          <w:i w:val="false"/>
          <w:color w:val="000000"/>
          <w:sz w:val="28"/>
        </w:rPr>
        <w:t>
      "Мемлекеттік аудит және қаржылық бақылау саласының үздігі" төсбелгісі</w:t>
      </w:r>
    </w:p>
    <w:bookmarkEnd w:id="281"/>
    <w:bookmarkStart w:name="z301" w:id="282"/>
    <w:p>
      <w:pPr>
        <w:spacing w:after="0"/>
        <w:ind w:left="0"/>
        <w:jc w:val="both"/>
      </w:pPr>
      <w:r>
        <w:rPr>
          <w:rFonts w:ascii="Times New Roman"/>
          <w:b w:val="false"/>
          <w:i w:val="false"/>
          <w:color w:val="000000"/>
          <w:sz w:val="28"/>
        </w:rPr>
        <w:t>
      57. "Мемлекеттік аудит және қаржылық бақылау саласының үздігі" төсбелгісімен мемлекеттік аудит және қаржылық бақылау органдарында кемінде 5 жыл, соның ішінде атқарып отырған лауазымында кемінде 1 жыл мінсіз жұмыс өтілі бар Республикалық бюджеттің атқарылуын бақылау жөніндегі есеп комитетінің қызметкерлері, сондай-ақ өзге де адамдар мемлекеттік аудит және қаржылық бақылау органының дамуына елеулі үлес қосқаны, мемлекеттік аудит және қаржылық бақылау жоғары органының функциясын іске асыруда жаңа нысандарды, әдістер мен тәсілдерді дамытуда және енгізуде қол жеткізген табыстары үшін марапатталады.";</w:t>
      </w:r>
    </w:p>
    <w:bookmarkEnd w:id="282"/>
    <w:bookmarkStart w:name="z302" w:id="283"/>
    <w:p>
      <w:pPr>
        <w:spacing w:after="0"/>
        <w:ind w:left="0"/>
        <w:jc w:val="both"/>
      </w:pPr>
      <w:r>
        <w:rPr>
          <w:rFonts w:ascii="Times New Roman"/>
          <w:b w:val="false"/>
          <w:i w:val="false"/>
          <w:color w:val="000000"/>
          <w:sz w:val="28"/>
        </w:rPr>
        <w:t xml:space="preserve">
      "I, II дәрежелі "Ұлттық қауіпсіздік комитетінің үздігі"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283"/>
    <w:bookmarkStart w:name="z303" w:id="284"/>
    <w:p>
      <w:pPr>
        <w:spacing w:after="0"/>
        <w:ind w:left="0"/>
        <w:jc w:val="both"/>
      </w:pPr>
      <w:r>
        <w:rPr>
          <w:rFonts w:ascii="Times New Roman"/>
          <w:b w:val="false"/>
          <w:i w:val="false"/>
          <w:color w:val="000000"/>
          <w:sz w:val="28"/>
        </w:rPr>
        <w:t>
      "Ұлттық қауіпсіздік комитетінің үздігі" төсбелгісі</w:t>
      </w:r>
    </w:p>
    <w:bookmarkEnd w:id="284"/>
    <w:bookmarkStart w:name="z304" w:id="285"/>
    <w:p>
      <w:pPr>
        <w:spacing w:after="0"/>
        <w:ind w:left="0"/>
        <w:jc w:val="both"/>
      </w:pPr>
      <w:r>
        <w:rPr>
          <w:rFonts w:ascii="Times New Roman"/>
          <w:b w:val="false"/>
          <w:i w:val="false"/>
          <w:color w:val="000000"/>
          <w:sz w:val="28"/>
        </w:rPr>
        <w:t>
      60. "Ұлттық қауіпсіздік комитетінің үздігі" төсбелгісімен қызметінде нақты оң нәтижелерге қол жеткізген, бұл орайда кәсібилік, шығармашылық, бастамашылық және табандылық танытқан Қазақстан Республикасы ұлттық қауіпсіздік органдарының қызметкерлері мен әскери қызметшілері марапатталады.";</w:t>
      </w:r>
    </w:p>
    <w:bookmarkEnd w:id="285"/>
    <w:p>
      <w:pPr>
        <w:spacing w:after="0"/>
        <w:ind w:left="0"/>
        <w:jc w:val="both"/>
      </w:pPr>
      <w:r>
        <w:rPr>
          <w:rFonts w:ascii="Times New Roman"/>
          <w:b w:val="false"/>
          <w:i w:val="false"/>
          <w:color w:val="000000"/>
          <w:sz w:val="28"/>
        </w:rPr>
        <w:t xml:space="preserve">
      "I, II дәрежелі "Шекара қызметінің үздігі"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Start w:name="z305" w:id="286"/>
    <w:p>
      <w:pPr>
        <w:spacing w:after="0"/>
        <w:ind w:left="0"/>
        <w:jc w:val="both"/>
      </w:pPr>
      <w:r>
        <w:rPr>
          <w:rFonts w:ascii="Times New Roman"/>
          <w:b w:val="false"/>
          <w:i w:val="false"/>
          <w:color w:val="000000"/>
          <w:sz w:val="28"/>
        </w:rPr>
        <w:t>
      "Шекара қызметінің үздігі" төсбелгісі</w:t>
      </w:r>
    </w:p>
    <w:bookmarkEnd w:id="286"/>
    <w:bookmarkStart w:name="z306" w:id="287"/>
    <w:p>
      <w:pPr>
        <w:spacing w:after="0"/>
        <w:ind w:left="0"/>
        <w:jc w:val="both"/>
      </w:pPr>
      <w:r>
        <w:rPr>
          <w:rFonts w:ascii="Times New Roman"/>
          <w:b w:val="false"/>
          <w:i w:val="false"/>
          <w:color w:val="000000"/>
          <w:sz w:val="28"/>
        </w:rPr>
        <w:t>
      63. "Шекара қызметінің үздігі" төсбелгісімен:</w:t>
      </w:r>
    </w:p>
    <w:bookmarkEnd w:id="287"/>
    <w:p>
      <w:pPr>
        <w:spacing w:after="0"/>
        <w:ind w:left="0"/>
        <w:jc w:val="both"/>
      </w:pPr>
      <w:r>
        <w:rPr>
          <w:rFonts w:ascii="Times New Roman"/>
          <w:b w:val="false"/>
          <w:i w:val="false"/>
          <w:color w:val="000000"/>
          <w:sz w:val="28"/>
        </w:rPr>
        <w:t>
      Қазақстан Республикасының Мемлекеттік шекарасын қорғау ісіндегі сіңірген еңбегі мен мінсіз қызмет атқарғаны, асқан қырағылығы және Қазақстан Республикасының Мемлекеттік шекарасын бұзушыларды ұстаудағы, жауынгерлік даярлық пен әскери тәртіпті нығайтудағы бастамашыл іс-қимылы үшін Қазақстан Республикасы ұлттық қауіпсіздік органдарының қызметкерлері мен әскери қызметкерлері;</w:t>
      </w:r>
    </w:p>
    <w:p>
      <w:pPr>
        <w:spacing w:after="0"/>
        <w:ind w:left="0"/>
        <w:jc w:val="both"/>
      </w:pPr>
      <w:r>
        <w:rPr>
          <w:rFonts w:ascii="Times New Roman"/>
          <w:b w:val="false"/>
          <w:i w:val="false"/>
          <w:color w:val="000000"/>
          <w:sz w:val="28"/>
        </w:rPr>
        <w:t>
      Қазақстан Республикасының Мемлекеттік шекарасын күшейтуге қосқан үлесі, Қазақстан Республикасының Мемлекеттік шекарасын күзету бойынша Шекара қызметі бөлімшелерінің қызметтік-жауынгерлік іс-әрекетінде белсенді көмек көрсеткені үшін Қазақстан Республикасының, шет мемлекеттердің азаматтары және азаматтығы жоқ адамдар марапатталады.</w:t>
      </w:r>
    </w:p>
    <w:p>
      <w:pPr>
        <w:spacing w:after="0"/>
        <w:ind w:left="0"/>
        <w:jc w:val="both"/>
      </w:pPr>
      <w:r>
        <w:rPr>
          <w:rFonts w:ascii="Times New Roman"/>
          <w:b w:val="false"/>
          <w:i w:val="false"/>
          <w:color w:val="000000"/>
          <w:sz w:val="28"/>
        </w:rPr>
        <w:t>
      Марапаттау Қазақстан Республикасы Ұлттық қауіпсіздік комитеті төрағасының орынбасары – Шекара қызметі директорының бұйрығы негізінде жүзеге асырылады.";</w:t>
      </w:r>
    </w:p>
    <w:p>
      <w:pPr>
        <w:spacing w:after="0"/>
        <w:ind w:left="0"/>
        <w:jc w:val="both"/>
      </w:pPr>
      <w:r>
        <w:rPr>
          <w:rFonts w:ascii="Times New Roman"/>
          <w:b w:val="false"/>
          <w:i w:val="false"/>
          <w:color w:val="000000"/>
          <w:sz w:val="28"/>
        </w:rPr>
        <w:t xml:space="preserve">
      "I, II дәрежелі "Үздік қызметкер"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Start w:name="z307" w:id="288"/>
    <w:p>
      <w:pPr>
        <w:spacing w:after="0"/>
        <w:ind w:left="0"/>
        <w:jc w:val="both"/>
      </w:pPr>
      <w:r>
        <w:rPr>
          <w:rFonts w:ascii="Times New Roman"/>
          <w:b w:val="false"/>
          <w:i w:val="false"/>
          <w:color w:val="000000"/>
          <w:sz w:val="28"/>
        </w:rPr>
        <w:t>
      "Үздік қызметкер" төсбелгісі</w:t>
      </w:r>
    </w:p>
    <w:bookmarkEnd w:id="288"/>
    <w:bookmarkStart w:name="z308" w:id="289"/>
    <w:p>
      <w:pPr>
        <w:spacing w:after="0"/>
        <w:ind w:left="0"/>
        <w:jc w:val="both"/>
      </w:pPr>
      <w:r>
        <w:rPr>
          <w:rFonts w:ascii="Times New Roman"/>
          <w:b w:val="false"/>
          <w:i w:val="false"/>
          <w:color w:val="000000"/>
          <w:sz w:val="28"/>
        </w:rPr>
        <w:t>
      64. "Үздік қызметкер" төсбелгісімен құқық қорғау органдарында 5 және одан да көп жыл, оның ішінде сыбайлас жемқорлыққа қарсы қызметте кемінде 2 жыл еңбек сіңірген сыбайлас жемқорлыққа қарсы қызмет қызметкерлері марапатталады.";</w:t>
      </w:r>
    </w:p>
    <w:bookmarkEnd w:id="289"/>
    <w:bookmarkStart w:name="z309" w:id="290"/>
    <w:p>
      <w:pPr>
        <w:spacing w:after="0"/>
        <w:ind w:left="0"/>
        <w:jc w:val="both"/>
      </w:pPr>
      <w:r>
        <w:rPr>
          <w:rFonts w:ascii="Times New Roman"/>
          <w:b w:val="false"/>
          <w:i w:val="false"/>
          <w:color w:val="000000"/>
          <w:sz w:val="28"/>
        </w:rPr>
        <w:t>
      "І, ІІ дәрежелі "Үздік қызметші" төсбелгісі" деген кіші бөлім алып тасталсын;</w:t>
      </w:r>
    </w:p>
    <w:bookmarkEnd w:id="290"/>
    <w:bookmarkStart w:name="z310" w:id="291"/>
    <w:p>
      <w:pPr>
        <w:spacing w:after="0"/>
        <w:ind w:left="0"/>
        <w:jc w:val="both"/>
      </w:pPr>
      <w:r>
        <w:rPr>
          <w:rFonts w:ascii="Times New Roman"/>
          <w:b w:val="false"/>
          <w:i w:val="false"/>
          <w:color w:val="000000"/>
          <w:sz w:val="28"/>
        </w:rPr>
        <w:t>
      "I, ІІ дәрежелі "Қазақстан Республикасы Мемлекеттік күзет қызметі Объектілерді қорғау қызметінің үздігі" төсбелгісі" деген кіші бөлім мынадай редакцияда жазылсын:</w:t>
      </w:r>
    </w:p>
    <w:bookmarkEnd w:id="291"/>
    <w:bookmarkStart w:name="z311" w:id="292"/>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w:t>
      </w:r>
    </w:p>
    <w:bookmarkEnd w:id="292"/>
    <w:bookmarkStart w:name="z312" w:id="293"/>
    <w:p>
      <w:pPr>
        <w:spacing w:after="0"/>
        <w:ind w:left="0"/>
        <w:jc w:val="both"/>
      </w:pPr>
      <w:r>
        <w:rPr>
          <w:rFonts w:ascii="Times New Roman"/>
          <w:b w:val="false"/>
          <w:i w:val="false"/>
          <w:color w:val="000000"/>
          <w:sz w:val="28"/>
        </w:rPr>
        <w:t>
      67. "Қазақстан Республикасы Мемлекеттік күзет қызметі Айрықша мақсаттағы күштерінің үздігі" төсбелгісімен қызметте ерекше көзге түскен Қазақстан Республикасы Мемлекеттік күзет қызметі Айрықша мақсаттағы күштерінің (Объектілерді қорғау қызметінің, Республикалық ұланның) әскери қызметшілері қызмет өткеру кезіндегі батылдығы, жауынгерлік даярлықта жоғары нәтижелерге қол жеткізгені, сондай-ақ үздік жауынгерлік қызметі, құқық бұзушыны ұстау кезіндегі ептілігі, батылдығы, әскери борышты мінсіз атқарғаны және күнтізбелік есептеуде 10 жыл мінсіз қызметі үшін марапатталады.";</w:t>
      </w:r>
    </w:p>
    <w:bookmarkEnd w:id="293"/>
    <w:bookmarkStart w:name="z313" w:id="294"/>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 Қарулы Күштерінің үздігі" төсбелгісі</w:t>
      </w:r>
      <w:r>
        <w:rPr>
          <w:rFonts w:ascii="Times New Roman"/>
          <w:b w:val="false"/>
          <w:i w:val="false"/>
          <w:color w:val="000000"/>
          <w:sz w:val="28"/>
        </w:rPr>
        <w:t>" және "</w:t>
      </w:r>
      <w:r>
        <w:rPr>
          <w:rFonts w:ascii="Times New Roman"/>
          <w:b w:val="false"/>
          <w:i w:val="false"/>
          <w:color w:val="000000"/>
          <w:sz w:val="28"/>
        </w:rPr>
        <w:t>Үздік спортшы-жауынгер</w:t>
      </w:r>
      <w:r>
        <w:rPr>
          <w:rFonts w:ascii="Times New Roman"/>
          <w:b w:val="false"/>
          <w:i w:val="false"/>
          <w:color w:val="000000"/>
          <w:sz w:val="28"/>
        </w:rPr>
        <w:t>" төсбелгісі" деген кіші бөлімдер алып тасталсын;</w:t>
      </w:r>
    </w:p>
    <w:bookmarkEnd w:id="294"/>
    <w:bookmarkStart w:name="z314" w:id="295"/>
    <w:p>
      <w:pPr>
        <w:spacing w:after="0"/>
        <w:ind w:left="0"/>
        <w:jc w:val="both"/>
      </w:pPr>
      <w:r>
        <w:rPr>
          <w:rFonts w:ascii="Times New Roman"/>
          <w:b w:val="false"/>
          <w:i w:val="false"/>
          <w:color w:val="000000"/>
          <w:sz w:val="28"/>
        </w:rPr>
        <w:t xml:space="preserve">
      "I, II дәрежелі "Спортшы-жауынгер"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295"/>
    <w:bookmarkStart w:name="z315" w:id="296"/>
    <w:p>
      <w:pPr>
        <w:spacing w:after="0"/>
        <w:ind w:left="0"/>
        <w:jc w:val="both"/>
      </w:pPr>
      <w:r>
        <w:rPr>
          <w:rFonts w:ascii="Times New Roman"/>
          <w:b w:val="false"/>
          <w:i w:val="false"/>
          <w:color w:val="000000"/>
          <w:sz w:val="28"/>
        </w:rPr>
        <w:t>
      "Спортшы-жауынгер" төсбелгісі</w:t>
      </w:r>
    </w:p>
    <w:bookmarkEnd w:id="296"/>
    <w:bookmarkStart w:name="z316" w:id="297"/>
    <w:p>
      <w:pPr>
        <w:spacing w:after="0"/>
        <w:ind w:left="0"/>
        <w:jc w:val="both"/>
      </w:pPr>
      <w:r>
        <w:rPr>
          <w:rFonts w:ascii="Times New Roman"/>
          <w:b w:val="false"/>
          <w:i w:val="false"/>
          <w:color w:val="000000"/>
          <w:sz w:val="28"/>
        </w:rPr>
        <w:t>
      72. "Спортшы-жауынгер" төсбелгісімен спорттық жарыстарға белсенді қатысатын және спорттық атағы, разряды бар қызметкерлер мен әскери қызметшілер марапатталады.";</w:t>
      </w:r>
    </w:p>
    <w:bookmarkEnd w:id="297"/>
    <w:bookmarkStart w:name="z317" w:id="298"/>
    <w:p>
      <w:pPr>
        <w:spacing w:after="0"/>
        <w:ind w:left="0"/>
        <w:jc w:val="both"/>
      </w:pPr>
      <w:r>
        <w:rPr>
          <w:rFonts w:ascii="Times New Roman"/>
          <w:b w:val="false"/>
          <w:i w:val="false"/>
          <w:color w:val="000000"/>
          <w:sz w:val="28"/>
        </w:rPr>
        <w:t>
      "I, II дәрежелі "Ішкі істер органдарының үздігі" төсбелгісі" деген кіші бөлім мынадай редакцияда жазылсын:</w:t>
      </w:r>
    </w:p>
    <w:bookmarkEnd w:id="298"/>
    <w:bookmarkStart w:name="z318" w:id="299"/>
    <w:p>
      <w:pPr>
        <w:spacing w:after="0"/>
        <w:ind w:left="0"/>
        <w:jc w:val="both"/>
      </w:pPr>
      <w:r>
        <w:rPr>
          <w:rFonts w:ascii="Times New Roman"/>
          <w:b w:val="false"/>
          <w:i w:val="false"/>
          <w:color w:val="000000"/>
          <w:sz w:val="28"/>
        </w:rPr>
        <w:t>
      "Ішкі істер органдарының үздігі" төсбелгісі</w:t>
      </w:r>
    </w:p>
    <w:bookmarkEnd w:id="299"/>
    <w:bookmarkStart w:name="z319" w:id="300"/>
    <w:p>
      <w:pPr>
        <w:spacing w:after="0"/>
        <w:ind w:left="0"/>
        <w:jc w:val="both"/>
      </w:pPr>
      <w:r>
        <w:rPr>
          <w:rFonts w:ascii="Times New Roman"/>
          <w:b w:val="false"/>
          <w:i w:val="false"/>
          <w:color w:val="000000"/>
          <w:sz w:val="28"/>
        </w:rPr>
        <w:t>
      75. "Ішкі істер органдарының үздігі" төсбелгісімен ішкі істер органдарында, Ұлттық ұланда кемінде 10 жыл қызмет өткерген, марапаттау алдында 1 жыл ішінде тәртіптік жауапкершілікке тартылмаған, қоғамдық тәртіпті қорғау жөніндегі жедел-қызметтік қызметте жоғары көрсеткіштерге қол жеткізген, қызметтік борышын атқару кезінде бастамашылдық, батылдық танытқаны, жанқиярлық әрекеттері үшін Қазақстан Республикасы ішкі істер органдарының қызметкерлері марапатталады.";</w:t>
      </w:r>
    </w:p>
    <w:bookmarkEnd w:id="300"/>
    <w:bookmarkStart w:name="z320" w:id="301"/>
    <w:p>
      <w:pPr>
        <w:spacing w:after="0"/>
        <w:ind w:left="0"/>
        <w:jc w:val="both"/>
      </w:pPr>
      <w:r>
        <w:rPr>
          <w:rFonts w:ascii="Times New Roman"/>
          <w:b w:val="false"/>
          <w:i w:val="false"/>
          <w:color w:val="000000"/>
          <w:sz w:val="28"/>
        </w:rPr>
        <w:t xml:space="preserve">
      "Оқу орнының үздігі"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алып тасталсын;</w:t>
      </w:r>
    </w:p>
    <w:bookmarkEnd w:id="301"/>
    <w:bookmarkStart w:name="z321" w:id="302"/>
    <w:p>
      <w:pPr>
        <w:spacing w:after="0"/>
        <w:ind w:left="0"/>
        <w:jc w:val="both"/>
      </w:pPr>
      <w:r>
        <w:rPr>
          <w:rFonts w:ascii="Times New Roman"/>
          <w:b w:val="false"/>
          <w:i w:val="false"/>
          <w:color w:val="000000"/>
          <w:sz w:val="28"/>
        </w:rPr>
        <w:t>
      "I, II дәрежелі "Ұлттық ұлан қызметінің үздігі" төсбелгісі" деген кіші бөлім мынадай редакцияда жазылсын:</w:t>
      </w:r>
    </w:p>
    <w:bookmarkEnd w:id="302"/>
    <w:bookmarkStart w:name="z322" w:id="303"/>
    <w:p>
      <w:pPr>
        <w:spacing w:after="0"/>
        <w:ind w:left="0"/>
        <w:jc w:val="both"/>
      </w:pPr>
      <w:r>
        <w:rPr>
          <w:rFonts w:ascii="Times New Roman"/>
          <w:b w:val="false"/>
          <w:i w:val="false"/>
          <w:color w:val="000000"/>
          <w:sz w:val="28"/>
        </w:rPr>
        <w:t>
      "Ұлттық ұлан қызметінің үздігі" төсбелгісі</w:t>
      </w:r>
    </w:p>
    <w:bookmarkEnd w:id="303"/>
    <w:bookmarkStart w:name="z323" w:id="304"/>
    <w:p>
      <w:pPr>
        <w:spacing w:after="0"/>
        <w:ind w:left="0"/>
        <w:jc w:val="both"/>
      </w:pPr>
      <w:r>
        <w:rPr>
          <w:rFonts w:ascii="Times New Roman"/>
          <w:b w:val="false"/>
          <w:i w:val="false"/>
          <w:color w:val="000000"/>
          <w:sz w:val="28"/>
        </w:rPr>
        <w:t>
      79. "Ұлттық ұлан қызметінің үздігі" төсбелгісімен жеке адамның, қоғам мен мемлекеттің қауіпсіздігін қамтамасыз ету, адамның және азаматтың құқықтары мен бостандықтарын қылмыстық және өзге де құқыққа қарсы қол сұғушылықтардан қорғау ісінде сіңірген еңбегі үшін Ұлттық ұланда кемінде 10 жыл қызмет өткерген, бұрын Қазақстан Республикасы Ішкі істер министрлігінің ішкі әскерлерінде әскери қызмет өткерген Ұлттық ұланның әскери қызметшілері Қазақстан Республикасының өзара іс-қимыл жасайтын органдар мен құрылымдарының қызметкерлері, Ұлттық ұланның алдына қойылған қызметтік-әскери міндеттерді шешуге, жеке құрамды әскери-патриоттыққа тәрбиелеуге белсене қатысқан Қазақстан Республикасының азаматтары марапатталады.</w:t>
      </w:r>
    </w:p>
    <w:bookmarkEnd w:id="304"/>
    <w:bookmarkStart w:name="z324" w:id="305"/>
    <w:p>
      <w:pPr>
        <w:spacing w:after="0"/>
        <w:ind w:left="0"/>
        <w:jc w:val="both"/>
      </w:pPr>
      <w:r>
        <w:rPr>
          <w:rFonts w:ascii="Times New Roman"/>
          <w:b w:val="false"/>
          <w:i w:val="false"/>
          <w:color w:val="000000"/>
          <w:sz w:val="28"/>
        </w:rPr>
        <w:t>
      Марапаттау Ұлттық ұлан Бас қолбасшысының бұйрығы негізінде жүзеге асырылады.";</w:t>
      </w:r>
    </w:p>
    <w:bookmarkEnd w:id="305"/>
    <w:bookmarkStart w:name="z325" w:id="306"/>
    <w:p>
      <w:pPr>
        <w:spacing w:after="0"/>
        <w:ind w:left="0"/>
        <w:jc w:val="both"/>
      </w:pPr>
      <w:r>
        <w:rPr>
          <w:rFonts w:ascii="Times New Roman"/>
          <w:b w:val="false"/>
          <w:i w:val="false"/>
          <w:color w:val="000000"/>
          <w:sz w:val="28"/>
        </w:rPr>
        <w:t xml:space="preserve">
      "Азаматтық қорғау жүйесін дамытуға қосқан үлесі үшін" төсбелгісі" деген кіші бөлімдегі </w:t>
      </w:r>
      <w:r>
        <w:rPr>
          <w:rFonts w:ascii="Times New Roman"/>
          <w:b w:val="false"/>
          <w:i w:val="false"/>
          <w:color w:val="000000"/>
          <w:sz w:val="28"/>
        </w:rPr>
        <w:t>81-тармақ</w:t>
      </w:r>
      <w:r>
        <w:rPr>
          <w:rFonts w:ascii="Times New Roman"/>
          <w:b w:val="false"/>
          <w:i w:val="false"/>
          <w:color w:val="000000"/>
          <w:sz w:val="28"/>
        </w:rPr>
        <w:t xml:space="preserve"> мынадай редакцияда жазылсын:</w:t>
      </w:r>
    </w:p>
    <w:bookmarkEnd w:id="306"/>
    <w:bookmarkStart w:name="z326" w:id="307"/>
    <w:p>
      <w:pPr>
        <w:spacing w:after="0"/>
        <w:ind w:left="0"/>
        <w:jc w:val="both"/>
      </w:pPr>
      <w:r>
        <w:rPr>
          <w:rFonts w:ascii="Times New Roman"/>
          <w:b w:val="false"/>
          <w:i w:val="false"/>
          <w:color w:val="000000"/>
          <w:sz w:val="28"/>
        </w:rPr>
        <w:t>
      "81. "Азаматтық қорғау жүйесін дамытуға қосқан үлесі үшін" төсбелгісімен белсенді қоғамдық қызметі және азаматтық қорғаудың мемлекеттік жүйесін дамытуға қосқан қомақты үлесі үшін азаматтық қорғау органдарының қызметкерлері, әскери бөлімдердің әскери қызметшілері, сондай-ақ Қазақстан Республикасының және шет мемлекеттердің азаматтары марапатталады.";</w:t>
      </w:r>
    </w:p>
    <w:bookmarkEnd w:id="307"/>
    <w:bookmarkStart w:name="z327" w:id="308"/>
    <w:p>
      <w:pPr>
        <w:spacing w:after="0"/>
        <w:ind w:left="0"/>
        <w:jc w:val="both"/>
      </w:pPr>
      <w:r>
        <w:rPr>
          <w:rFonts w:ascii="Times New Roman"/>
          <w:b w:val="false"/>
          <w:i w:val="false"/>
          <w:color w:val="000000"/>
          <w:sz w:val="28"/>
        </w:rPr>
        <w:t>
      "</w:t>
      </w:r>
      <w:r>
        <w:rPr>
          <w:rFonts w:ascii="Times New Roman"/>
          <w:b w:val="false"/>
          <w:i w:val="false"/>
          <w:color w:val="000000"/>
          <w:sz w:val="28"/>
        </w:rPr>
        <w:t>Үздік өрт сөндіруші-құтқарушы" төсбелгісі</w:t>
      </w:r>
      <w:r>
        <w:rPr>
          <w:rFonts w:ascii="Times New Roman"/>
          <w:b w:val="false"/>
          <w:i w:val="false"/>
          <w:color w:val="000000"/>
          <w:sz w:val="28"/>
        </w:rPr>
        <w:t>" және "</w:t>
      </w:r>
      <w:r>
        <w:rPr>
          <w:rFonts w:ascii="Times New Roman"/>
          <w:b w:val="false"/>
          <w:i w:val="false"/>
          <w:color w:val="000000"/>
          <w:sz w:val="28"/>
        </w:rPr>
        <w:t>Үздік құтқарушы-жауынгер" төсбелгісі</w:t>
      </w:r>
      <w:r>
        <w:rPr>
          <w:rFonts w:ascii="Times New Roman"/>
          <w:b w:val="false"/>
          <w:i w:val="false"/>
          <w:color w:val="000000"/>
          <w:sz w:val="28"/>
        </w:rPr>
        <w:t>" деген кіші бөлімдер алып тасталсын;</w:t>
      </w:r>
    </w:p>
    <w:bookmarkEnd w:id="308"/>
    <w:bookmarkStart w:name="z328" w:id="309"/>
    <w:p>
      <w:pPr>
        <w:spacing w:after="0"/>
        <w:ind w:left="0"/>
        <w:jc w:val="both"/>
      </w:pPr>
      <w:r>
        <w:rPr>
          <w:rFonts w:ascii="Times New Roman"/>
          <w:b w:val="false"/>
          <w:i w:val="false"/>
          <w:color w:val="000000"/>
          <w:sz w:val="28"/>
        </w:rPr>
        <w:t xml:space="preserve">
      "Құтқару операцияларына белсенді қатысқаны үшін" төсбелгісі" деген кіші бөлімдегі </w:t>
      </w:r>
      <w:r>
        <w:rPr>
          <w:rFonts w:ascii="Times New Roman"/>
          <w:b w:val="false"/>
          <w:i w:val="false"/>
          <w:color w:val="000000"/>
          <w:sz w:val="28"/>
        </w:rPr>
        <w:t>84-тармақ</w:t>
      </w:r>
      <w:r>
        <w:rPr>
          <w:rFonts w:ascii="Times New Roman"/>
          <w:b w:val="false"/>
          <w:i w:val="false"/>
          <w:color w:val="000000"/>
          <w:sz w:val="28"/>
        </w:rPr>
        <w:t xml:space="preserve"> мынадай редакцияда жазылсын:</w:t>
      </w:r>
    </w:p>
    <w:bookmarkEnd w:id="309"/>
    <w:bookmarkStart w:name="z329" w:id="310"/>
    <w:p>
      <w:pPr>
        <w:spacing w:after="0"/>
        <w:ind w:left="0"/>
        <w:jc w:val="both"/>
      </w:pPr>
      <w:r>
        <w:rPr>
          <w:rFonts w:ascii="Times New Roman"/>
          <w:b w:val="false"/>
          <w:i w:val="false"/>
          <w:color w:val="000000"/>
          <w:sz w:val="28"/>
        </w:rPr>
        <w:t>
      "84. "Құтқару операцияларына белсенді қатысқаны үшін" төсбелгісімен төтенше жағдайлардың алдын алуға және оларды жоюға белсене қатысқан, бұл ретте ерлік пен батылдық, авариялық-құтқару жұмыстарын жүргізу кезінде әскери бөлімдерге, бөлімшелерге басшылық жасауда шебер және бастамашыл іс-қимылдар көрсеткен азаматтық қорғау органдарының қызметкерлері, әскери бөлімдерінің әскери қызметшілері және Қазақстан Республикасының азаматтары марапатталады.";</w:t>
      </w:r>
    </w:p>
    <w:bookmarkEnd w:id="310"/>
    <w:bookmarkStart w:name="z330" w:id="3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"Төтенше жағдайдағы ерлігі үшін" төсбелгісі" деген кіші бөлімдегі </w:t>
      </w:r>
      <w:r>
        <w:rPr>
          <w:rFonts w:ascii="Times New Roman"/>
          <w:b w:val="false"/>
          <w:i w:val="false"/>
          <w:color w:val="000000"/>
          <w:sz w:val="28"/>
        </w:rPr>
        <w:t>85-тармақ</w:t>
      </w:r>
      <w:r>
        <w:rPr>
          <w:rFonts w:ascii="Times New Roman"/>
          <w:b w:val="false"/>
          <w:i w:val="false"/>
          <w:color w:val="000000"/>
          <w:sz w:val="28"/>
        </w:rPr>
        <w:t xml:space="preserve"> мынадай редакцияда жазылсын:</w:t>
      </w:r>
    </w:p>
    <w:bookmarkEnd w:id="311"/>
    <w:bookmarkStart w:name="z332" w:id="312"/>
    <w:p>
      <w:pPr>
        <w:spacing w:after="0"/>
        <w:ind w:left="0"/>
        <w:jc w:val="both"/>
      </w:pPr>
      <w:r>
        <w:rPr>
          <w:rFonts w:ascii="Times New Roman"/>
          <w:b w:val="false"/>
          <w:i w:val="false"/>
          <w:color w:val="000000"/>
          <w:sz w:val="28"/>
        </w:rPr>
        <w:t>
      "85. "Төтенше жағдайдағы ерлігі үшін" төсбелгісімен азаматтық және қызметтік борышын орындау кезінде сіңірген еңбегі, адам өмірін құтқаруда көрсеткен батылдығы үшін азаматтық қорғау органдарының қызметкерлері, әскери бөлімдердің әскери қызметшілері және Қазақстан Республикасының азаматтары марапатталады.";</w:t>
      </w:r>
    </w:p>
    <w:bookmarkEnd w:id="312"/>
    <w:bookmarkStart w:name="z333" w:id="313"/>
    <w:p>
      <w:pPr>
        <w:spacing w:after="0"/>
        <w:ind w:left="0"/>
        <w:jc w:val="both"/>
      </w:pPr>
      <w:r>
        <w:rPr>
          <w:rFonts w:ascii="Times New Roman"/>
          <w:b w:val="false"/>
          <w:i w:val="false"/>
          <w:color w:val="000000"/>
          <w:sz w:val="28"/>
        </w:rPr>
        <w:t xml:space="preserve">
      "I, II, III дәрежелі "Құтқарушы" төсбелгісі" деген </w:t>
      </w:r>
      <w:r>
        <w:rPr>
          <w:rFonts w:ascii="Times New Roman"/>
          <w:b w:val="false"/>
          <w:i w:val="false"/>
          <w:color w:val="000000"/>
          <w:sz w:val="28"/>
        </w:rPr>
        <w:t>кіші бөлім</w:t>
      </w:r>
      <w:r>
        <w:rPr>
          <w:rFonts w:ascii="Times New Roman"/>
          <w:b w:val="false"/>
          <w:i w:val="false"/>
          <w:color w:val="000000"/>
          <w:sz w:val="28"/>
        </w:rPr>
        <w:t xml:space="preserve"> мынадай редакцияда жазылсын:</w:t>
      </w:r>
    </w:p>
    <w:bookmarkEnd w:id="313"/>
    <w:bookmarkStart w:name="z334" w:id="314"/>
    <w:p>
      <w:pPr>
        <w:spacing w:after="0"/>
        <w:ind w:left="0"/>
        <w:jc w:val="both"/>
      </w:pPr>
      <w:r>
        <w:rPr>
          <w:rFonts w:ascii="Times New Roman"/>
          <w:b w:val="false"/>
          <w:i w:val="false"/>
          <w:color w:val="000000"/>
          <w:sz w:val="28"/>
        </w:rPr>
        <w:t>
      "Құтқарушы" төсбелгісі</w:t>
      </w:r>
    </w:p>
    <w:bookmarkEnd w:id="314"/>
    <w:bookmarkStart w:name="z335" w:id="3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86. "Құтқарушы" төсбелгісімен төтенше жағдайларды жоюға белсенді қатысқан азаматтық қорғау органдарының қызметкерлері, әскери бөлімдердің әскери қызметшілері және жедел-құтқару жасағының құтқарушылары марапатталады.";</w:t>
      </w:r>
    </w:p>
    <w:bookmarkEnd w:id="315"/>
    <w:bookmarkStart w:name="z337" w:id="316"/>
    <w:p>
      <w:pPr>
        <w:spacing w:after="0"/>
        <w:ind w:left="0"/>
        <w:jc w:val="both"/>
      </w:pPr>
      <w:r>
        <w:rPr>
          <w:rFonts w:ascii="Times New Roman"/>
          <w:b w:val="false"/>
          <w:i w:val="false"/>
          <w:color w:val="000000"/>
          <w:sz w:val="28"/>
        </w:rPr>
        <w:t>
      "Халықаралық дәрежедегі құтқарушы" төсбелгісі" деген кіші бөлім алып тасталсын;</w:t>
      </w:r>
    </w:p>
    <w:bookmarkEnd w:id="316"/>
    <w:bookmarkStart w:name="z338" w:id="317"/>
    <w:p>
      <w:pPr>
        <w:spacing w:after="0"/>
        <w:ind w:left="0"/>
        <w:jc w:val="both"/>
      </w:pPr>
      <w:r>
        <w:rPr>
          <w:rFonts w:ascii="Times New Roman"/>
          <w:b w:val="false"/>
          <w:i w:val="false"/>
          <w:color w:val="000000"/>
          <w:sz w:val="28"/>
        </w:rPr>
        <w:t xml:space="preserve">
      жоғарыда аталған Жарлықпен бекітілген Мемлекеттік рәміздер мен ведомстволық және оларға теңестірілген өзге де наградалар геральдикасы мәселелері жөніндегі республикалық комиссия туралы </w:t>
      </w:r>
      <w:r>
        <w:rPr>
          <w:rFonts w:ascii="Times New Roman"/>
          <w:b w:val="false"/>
          <w:i w:val="false"/>
          <w:color w:val="000000"/>
          <w:sz w:val="28"/>
        </w:rPr>
        <w:t>ережеде</w:t>
      </w:r>
      <w:r>
        <w:rPr>
          <w:rFonts w:ascii="Times New Roman"/>
          <w:b w:val="false"/>
          <w:i w:val="false"/>
          <w:color w:val="000000"/>
          <w:sz w:val="28"/>
        </w:rPr>
        <w:t>:</w:t>
      </w:r>
    </w:p>
    <w:bookmarkEnd w:id="3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мазмұндағы 6) тармақшамен толықтырылсын:</w:t>
      </w:r>
    </w:p>
    <w:bookmarkStart w:name="z340" w:id="318"/>
    <w:p>
      <w:pPr>
        <w:spacing w:after="0"/>
        <w:ind w:left="0"/>
        <w:jc w:val="both"/>
      </w:pPr>
      <w:r>
        <w:rPr>
          <w:rFonts w:ascii="Times New Roman"/>
          <w:b w:val="false"/>
          <w:i w:val="false"/>
          <w:color w:val="000000"/>
          <w:sz w:val="28"/>
        </w:rPr>
        <w:t>
      "6) мемлекеттік органдардың ұсыныстары негізінде ведомстволық және оларға теңестірілген өзге де наградалардың, Қазақстан Республикасының Президентіне тікелей бағынатын және есеп беретін кейбір мемлекеттік органдар, Қазақстан Республикасының Конституциялық Кеңесі, құқық қорғау органдары, соттар, Қарулы Күштер, басқа да әскерлер мен әскери құралымдар наградаларының, сондай-ақ Қазақстан Республикасы Үкіметінің құрылымына кіретін кейбір мемлекеттік органдардың ведомстволық наградаларының тізбесін регламенттейтін нормативтік құқықтық актілерді әзірлеуді жүзеге асырады.".</w:t>
      </w:r>
    </w:p>
    <w:bookmarkEnd w:id="318"/>
    <w:bookmarkStart w:name="z341" w:id="319"/>
    <w:p>
      <w:pPr>
        <w:spacing w:after="0"/>
        <w:ind w:left="0"/>
        <w:jc w:val="both"/>
      </w:pPr>
      <w:r>
        <w:rPr>
          <w:rFonts w:ascii="Times New Roman"/>
          <w:b w:val="false"/>
          <w:i w:val="false"/>
          <w:color w:val="000000"/>
          <w:sz w:val="28"/>
        </w:rPr>
        <w:t>
      2. Осы Жарлық қол қойылған күнінен бастап қолданысқа енгізіледі.</w:t>
      </w:r>
    </w:p>
    <w:bookmarkEnd w:id="3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Президенті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Тоқаев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1-ҚОСЫМША</w:t>
            </w:r>
            <w:r>
              <w:br/>
            </w:r>
            <w:r>
              <w:rPr>
                <w:rFonts w:ascii="Times New Roman"/>
                <w:b w:val="false"/>
                <w:i w:val="false"/>
                <w:color w:val="000000"/>
                <w:sz w:val="20"/>
              </w:rPr>
              <w:t>Сипаттамаларға</w:t>
            </w:r>
            <w:r>
              <w:br/>
            </w:r>
            <w:r>
              <w:rPr>
                <w:rFonts w:ascii="Times New Roman"/>
                <w:b w:val="false"/>
                <w:i w:val="false"/>
                <w:color w:val="000000"/>
                <w:sz w:val="20"/>
              </w:rPr>
              <w:t>11-қосымша</w:t>
            </w:r>
          </w:p>
        </w:tc>
      </w:tr>
    </w:tbl>
    <w:bookmarkStart w:name="z343" w:id="320"/>
    <w:p>
      <w:pPr>
        <w:spacing w:after="0"/>
        <w:ind w:left="0"/>
        <w:jc w:val="left"/>
      </w:pPr>
      <w:r>
        <w:rPr>
          <w:rFonts w:ascii="Times New Roman"/>
          <w:b/>
          <w:i w:val="false"/>
          <w:color w:val="000000"/>
        </w:rPr>
        <w:t xml:space="preserve"> "Қаржы сақшысы" медалі</w:t>
      </w:r>
    </w:p>
    <w:bookmarkEnd w:id="320"/>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2-ҚОСЫМША</w:t>
            </w:r>
            <w:r>
              <w:br/>
            </w:r>
            <w:r>
              <w:rPr>
                <w:rFonts w:ascii="Times New Roman"/>
                <w:b w:val="false"/>
                <w:i w:val="false"/>
                <w:color w:val="000000"/>
                <w:sz w:val="20"/>
              </w:rPr>
              <w:t>Сипаттамаларға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I дәрежелі "Мінсіз қызметі үшін" медалі</w:t>
      </w:r>
    </w:p>
    <w:p>
      <w:pPr>
        <w:spacing w:after="0"/>
        <w:ind w:left="0"/>
        <w:jc w:val="left"/>
      </w:pPr>
      <w:r>
        <w:br/>
      </w:r>
    </w:p>
    <w:p>
      <w:pPr>
        <w:spacing w:after="0"/>
        <w:ind w:left="0"/>
        <w:jc w:val="both"/>
      </w:pPr>
      <w:r>
        <w:drawing>
          <wp:inline distT="0" distB="0" distL="0" distR="0">
            <wp:extent cx="654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4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3-ҚОСЫМША</w:t>
            </w:r>
            <w:r>
              <w:br/>
            </w:r>
            <w:r>
              <w:rPr>
                <w:rFonts w:ascii="Times New Roman"/>
                <w:b w:val="false"/>
                <w:i w:val="false"/>
                <w:color w:val="000000"/>
                <w:sz w:val="20"/>
              </w:rPr>
              <w:t>Сипаттамаларға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ІI дәрежелі "Мінсіз қызметі үшін" медалі</w:t>
      </w:r>
    </w:p>
    <w:p>
      <w:pPr>
        <w:spacing w:after="0"/>
        <w:ind w:left="0"/>
        <w:jc w:val="left"/>
      </w:pPr>
      <w:r>
        <w:br/>
      </w:r>
    </w:p>
    <w:p>
      <w:pPr>
        <w:spacing w:after="0"/>
        <w:ind w:left="0"/>
        <w:jc w:val="both"/>
      </w:pPr>
      <w:r>
        <w:drawing>
          <wp:inline distT="0" distB="0" distL="0" distR="0">
            <wp:extent cx="6705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056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4-ҚОСЫМША</w:t>
            </w:r>
            <w:r>
              <w:br/>
            </w:r>
            <w:r>
              <w:rPr>
                <w:rFonts w:ascii="Times New Roman"/>
                <w:b w:val="false"/>
                <w:i w:val="false"/>
                <w:color w:val="000000"/>
                <w:sz w:val="20"/>
              </w:rPr>
              <w:t>Сипаттамаларға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ІІI дәрежелі "Мінсіз қызметі үшін" медалі</w:t>
      </w:r>
    </w:p>
    <w:p>
      <w:pPr>
        <w:spacing w:after="0"/>
        <w:ind w:left="0"/>
        <w:jc w:val="left"/>
      </w:pPr>
      <w:r>
        <w:br/>
      </w:r>
    </w:p>
    <w:p>
      <w:pPr>
        <w:spacing w:after="0"/>
        <w:ind w:left="0"/>
        <w:jc w:val="both"/>
      </w:pPr>
      <w:r>
        <w:drawing>
          <wp:inline distT="0" distB="0" distL="0" distR="0">
            <wp:extent cx="6946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469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5-ҚОСЫМША</w:t>
            </w:r>
            <w:r>
              <w:br/>
            </w:r>
            <w:r>
              <w:rPr>
                <w:rFonts w:ascii="Times New Roman"/>
                <w:b w:val="false"/>
                <w:i w:val="false"/>
                <w:color w:val="000000"/>
                <w:sz w:val="20"/>
              </w:rPr>
              <w:t>Сипаттамаларға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"Шекараны үздік күзеткен үшін" медалі</w:t>
      </w:r>
    </w:p>
    <w:p>
      <w:pPr>
        <w:spacing w:after="0"/>
        <w:ind w:left="0"/>
        <w:jc w:val="left"/>
      </w:pPr>
      <w:r>
        <w:br/>
      </w:r>
    </w:p>
    <w:p>
      <w:pPr>
        <w:spacing w:after="0"/>
        <w:ind w:left="0"/>
        <w:jc w:val="both"/>
      </w:pPr>
      <w:r>
        <w:drawing>
          <wp:inline distT="0" distB="0" distL="0" distR="0">
            <wp:extent cx="67183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183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6-ҚОСЫМША</w:t>
            </w:r>
            <w:r>
              <w:br/>
            </w:r>
            <w:r>
              <w:rPr>
                <w:rFonts w:ascii="Times New Roman"/>
                <w:b w:val="false"/>
                <w:i w:val="false"/>
                <w:color w:val="000000"/>
                <w:sz w:val="20"/>
              </w:rPr>
              <w:t>Сипаттамаларға</w:t>
            </w:r>
            <w:r>
              <w:br/>
            </w:r>
            <w:r>
              <w:rPr>
                <w:rFonts w:ascii="Times New Roman"/>
                <w:b w:val="false"/>
                <w:i w:val="false"/>
                <w:color w:val="000000"/>
                <w:sz w:val="20"/>
              </w:rPr>
              <w:t>36-қосымша</w:t>
            </w:r>
          </w:p>
        </w:tc>
      </w:tr>
    </w:tbl>
    <w:p>
      <w:pPr>
        <w:spacing w:after="0"/>
        <w:ind w:left="0"/>
        <w:jc w:val="left"/>
      </w:pPr>
      <w:r>
        <w:rPr>
          <w:rFonts w:ascii="Times New Roman"/>
          <w:b/>
          <w:i w:val="false"/>
          <w:color w:val="000000"/>
        </w:rPr>
        <w:t xml:space="preserve"> "Елбасының қауіпсіздігін айбынды атқарғаны үшін" медалі</w:t>
      </w:r>
    </w:p>
    <w:p>
      <w:pPr>
        <w:spacing w:after="0"/>
        <w:ind w:left="0"/>
        <w:jc w:val="left"/>
      </w:pP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7-ҚОСЫМША</w:t>
            </w:r>
            <w:r>
              <w:br/>
            </w:r>
            <w:r>
              <w:rPr>
                <w:rFonts w:ascii="Times New Roman"/>
                <w:b w:val="false"/>
                <w:i w:val="false"/>
                <w:color w:val="000000"/>
                <w:sz w:val="20"/>
              </w:rPr>
              <w:t>Сипаттамаларға</w:t>
            </w:r>
            <w:r>
              <w:br/>
            </w:r>
            <w:r>
              <w:rPr>
                <w:rFonts w:ascii="Times New Roman"/>
                <w:b w:val="false"/>
                <w:i w:val="false"/>
                <w:color w:val="000000"/>
                <w:sz w:val="20"/>
              </w:rPr>
              <w:t>54-1-қосымша</w:t>
            </w:r>
          </w:p>
        </w:tc>
      </w:tr>
    </w:tbl>
    <w:p>
      <w:pPr>
        <w:spacing w:after="0"/>
        <w:ind w:left="0"/>
        <w:jc w:val="left"/>
      </w:pPr>
      <w:r>
        <w:rPr>
          <w:rFonts w:ascii="Times New Roman"/>
          <w:b/>
          <w:i w:val="false"/>
          <w:color w:val="000000"/>
        </w:rPr>
        <w:t xml:space="preserve"> "Ел қорғаны" медалі</w:t>
      </w:r>
    </w:p>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8-ҚОСЫМША</w:t>
            </w:r>
            <w:r>
              <w:br/>
            </w:r>
            <w:r>
              <w:rPr>
                <w:rFonts w:ascii="Times New Roman"/>
                <w:b w:val="false"/>
                <w:i w:val="false"/>
                <w:color w:val="000000"/>
                <w:sz w:val="20"/>
              </w:rPr>
              <w:t>Сипаттамаларға</w:t>
            </w:r>
            <w:r>
              <w:br/>
            </w:r>
            <w:r>
              <w:rPr>
                <w:rFonts w:ascii="Times New Roman"/>
                <w:b w:val="false"/>
                <w:i w:val="false"/>
                <w:color w:val="000000"/>
                <w:sz w:val="20"/>
              </w:rPr>
              <w:t>66-қосымша</w:t>
            </w:r>
          </w:p>
        </w:tc>
      </w:tr>
    </w:tbl>
    <w:p>
      <w:pPr>
        <w:spacing w:after="0"/>
        <w:ind w:left="0"/>
        <w:jc w:val="left"/>
      </w:pPr>
      <w:r>
        <w:rPr>
          <w:rFonts w:ascii="Times New Roman"/>
          <w:b/>
          <w:i w:val="false"/>
          <w:color w:val="000000"/>
        </w:rPr>
        <w:t xml:space="preserve"> І дәрежелі "Мінсіз қызметі үшін" медалі</w:t>
      </w:r>
    </w:p>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9-ҚОСЫМША</w:t>
            </w:r>
            <w:r>
              <w:br/>
            </w:r>
            <w:r>
              <w:rPr>
                <w:rFonts w:ascii="Times New Roman"/>
                <w:b w:val="false"/>
                <w:i w:val="false"/>
                <w:color w:val="000000"/>
                <w:sz w:val="20"/>
              </w:rPr>
              <w:t>Сипаттамаларға</w:t>
            </w:r>
            <w:r>
              <w:br/>
            </w:r>
            <w:r>
              <w:rPr>
                <w:rFonts w:ascii="Times New Roman"/>
                <w:b w:val="false"/>
                <w:i w:val="false"/>
                <w:color w:val="000000"/>
                <w:sz w:val="20"/>
              </w:rPr>
              <w:t>67-қосымша</w:t>
            </w:r>
          </w:p>
        </w:tc>
      </w:tr>
    </w:tbl>
    <w:p>
      <w:pPr>
        <w:spacing w:after="0"/>
        <w:ind w:left="0"/>
        <w:jc w:val="left"/>
      </w:pPr>
      <w:r>
        <w:rPr>
          <w:rFonts w:ascii="Times New Roman"/>
          <w:b/>
          <w:i w:val="false"/>
          <w:color w:val="000000"/>
        </w:rPr>
        <w:t xml:space="preserve"> ІІ дәрежелі "Мінсіз қызметі үшін" медалі</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10-ҚОСЫМША</w:t>
            </w:r>
            <w:r>
              <w:br/>
            </w:r>
            <w:r>
              <w:rPr>
                <w:rFonts w:ascii="Times New Roman"/>
                <w:b w:val="false"/>
                <w:i w:val="false"/>
                <w:color w:val="000000"/>
                <w:sz w:val="20"/>
              </w:rPr>
              <w:t>Сипаттамаларға</w:t>
            </w:r>
            <w:r>
              <w:br/>
            </w:r>
            <w:r>
              <w:rPr>
                <w:rFonts w:ascii="Times New Roman"/>
                <w:b w:val="false"/>
                <w:i w:val="false"/>
                <w:color w:val="000000"/>
                <w:sz w:val="20"/>
              </w:rPr>
              <w:t>68-қосымша</w:t>
            </w:r>
          </w:p>
        </w:tc>
      </w:tr>
    </w:tbl>
    <w:p>
      <w:pPr>
        <w:spacing w:after="0"/>
        <w:ind w:left="0"/>
        <w:jc w:val="left"/>
      </w:pPr>
      <w:r>
        <w:rPr>
          <w:rFonts w:ascii="Times New Roman"/>
          <w:b/>
          <w:i w:val="false"/>
          <w:color w:val="000000"/>
        </w:rPr>
        <w:t xml:space="preserve"> ІІІ дәрежелі "Мінсіз қызметі үшін" медалі</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11-ҚОСЫМША</w:t>
            </w:r>
            <w:r>
              <w:br/>
            </w:r>
            <w:r>
              <w:rPr>
                <w:rFonts w:ascii="Times New Roman"/>
                <w:b w:val="false"/>
                <w:i w:val="false"/>
                <w:color w:val="000000"/>
                <w:sz w:val="20"/>
              </w:rPr>
              <w:t>Сипаттамаларға</w:t>
            </w:r>
            <w:r>
              <w:br/>
            </w:r>
            <w:r>
              <w:rPr>
                <w:rFonts w:ascii="Times New Roman"/>
                <w:b w:val="false"/>
                <w:i w:val="false"/>
                <w:color w:val="000000"/>
                <w:sz w:val="20"/>
              </w:rPr>
              <w:t>78-қосымша</w:t>
            </w:r>
          </w:p>
        </w:tc>
      </w:tr>
    </w:tbl>
    <w:p>
      <w:pPr>
        <w:spacing w:after="0"/>
        <w:ind w:left="0"/>
        <w:jc w:val="left"/>
      </w:pPr>
      <w:r>
        <w:rPr>
          <w:rFonts w:ascii="Times New Roman"/>
          <w:b/>
          <w:i w:val="false"/>
          <w:color w:val="000000"/>
        </w:rPr>
        <w:t xml:space="preserve"> "Сот жүйесінің үздігі" төсбелгісі</w:t>
      </w:r>
    </w:p>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12-ҚОСЫМША</w:t>
            </w:r>
            <w:r>
              <w:br/>
            </w:r>
            <w:r>
              <w:rPr>
                <w:rFonts w:ascii="Times New Roman"/>
                <w:b w:val="false"/>
                <w:i w:val="false"/>
                <w:color w:val="000000"/>
                <w:sz w:val="20"/>
              </w:rPr>
              <w:t>Сипаттамаларға</w:t>
            </w:r>
            <w:r>
              <w:br/>
            </w:r>
            <w:r>
              <w:rPr>
                <w:rFonts w:ascii="Times New Roman"/>
                <w:b w:val="false"/>
                <w:i w:val="false"/>
                <w:color w:val="000000"/>
                <w:sz w:val="20"/>
              </w:rPr>
              <w:t>81-қосымша</w:t>
            </w:r>
          </w:p>
        </w:tc>
      </w:tr>
    </w:tbl>
    <w:p>
      <w:pPr>
        <w:spacing w:after="0"/>
        <w:ind w:left="0"/>
        <w:jc w:val="left"/>
      </w:pPr>
      <w:r>
        <w:rPr>
          <w:rFonts w:ascii="Times New Roman"/>
          <w:b/>
          <w:i w:val="false"/>
          <w:color w:val="000000"/>
        </w:rPr>
        <w:t xml:space="preserve">  "Прокуратура үздігі" төсбелгісі</w:t>
      </w:r>
    </w:p>
    <w:p>
      <w:pPr>
        <w:spacing w:after="0"/>
        <w:ind w:left="0"/>
        <w:jc w:val="left"/>
      </w:pPr>
      <w:r>
        <w:br/>
      </w:r>
    </w:p>
    <w:p>
      <w:pPr>
        <w:spacing w:after="0"/>
        <w:ind w:left="0"/>
        <w:jc w:val="both"/>
      </w:pPr>
      <w:r>
        <w:drawing>
          <wp:inline distT="0" distB="0" distL="0" distR="0">
            <wp:extent cx="74803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803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13-ҚОСЫМША</w:t>
            </w:r>
            <w:r>
              <w:br/>
            </w:r>
            <w:r>
              <w:rPr>
                <w:rFonts w:ascii="Times New Roman"/>
                <w:b w:val="false"/>
                <w:i w:val="false"/>
                <w:color w:val="000000"/>
                <w:sz w:val="20"/>
              </w:rPr>
              <w:t>Сипаттамаларға</w:t>
            </w:r>
            <w:r>
              <w:br/>
            </w:r>
            <w:r>
              <w:rPr>
                <w:rFonts w:ascii="Times New Roman"/>
                <w:b w:val="false"/>
                <w:i w:val="false"/>
                <w:color w:val="000000"/>
                <w:sz w:val="20"/>
              </w:rPr>
              <w:t xml:space="preserve">84-қосымша </w:t>
            </w:r>
          </w:p>
        </w:tc>
      </w:tr>
    </w:tbl>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14-ҚОСЫМША</w:t>
            </w:r>
            <w:r>
              <w:br/>
            </w:r>
            <w:r>
              <w:rPr>
                <w:rFonts w:ascii="Times New Roman"/>
                <w:b w:val="false"/>
                <w:i w:val="false"/>
                <w:color w:val="000000"/>
                <w:sz w:val="20"/>
              </w:rPr>
              <w:t>Сипаттамаларға</w:t>
            </w:r>
            <w:r>
              <w:br/>
            </w:r>
            <w:r>
              <w:rPr>
                <w:rFonts w:ascii="Times New Roman"/>
                <w:b w:val="false"/>
                <w:i w:val="false"/>
                <w:color w:val="000000"/>
                <w:sz w:val="20"/>
              </w:rPr>
              <w:t>87-қосымша</w:t>
            </w:r>
          </w:p>
        </w:tc>
      </w:tr>
    </w:tbl>
    <w:p>
      <w:pPr>
        <w:spacing w:after="0"/>
        <w:ind w:left="0"/>
        <w:jc w:val="left"/>
      </w:pPr>
      <w:r>
        <w:rPr>
          <w:rFonts w:ascii="Times New Roman"/>
          <w:b/>
          <w:i w:val="false"/>
          <w:color w:val="000000"/>
        </w:rPr>
        <w:t xml:space="preserve"> "Ұлттық қауіпсіздік комитетінің үздігі" төсбелгісі</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15-ҚОСЫМША</w:t>
            </w:r>
            <w:r>
              <w:br/>
            </w:r>
            <w:r>
              <w:rPr>
                <w:rFonts w:ascii="Times New Roman"/>
                <w:b w:val="false"/>
                <w:i w:val="false"/>
                <w:color w:val="000000"/>
                <w:sz w:val="20"/>
              </w:rPr>
              <w:t>Сипаттамаларға</w:t>
            </w:r>
            <w:r>
              <w:br/>
            </w:r>
            <w:r>
              <w:rPr>
                <w:rFonts w:ascii="Times New Roman"/>
                <w:b w:val="false"/>
                <w:i w:val="false"/>
                <w:color w:val="000000"/>
                <w:sz w:val="20"/>
              </w:rPr>
              <w:t>90-қосымша</w:t>
            </w:r>
          </w:p>
        </w:tc>
      </w:tr>
    </w:tbl>
    <w:p>
      <w:pPr>
        <w:spacing w:after="0"/>
        <w:ind w:left="0"/>
        <w:jc w:val="left"/>
      </w:pPr>
      <w:r>
        <w:rPr>
          <w:rFonts w:ascii="Times New Roman"/>
          <w:b/>
          <w:i w:val="false"/>
          <w:color w:val="000000"/>
        </w:rPr>
        <w:t xml:space="preserve"> "Шекара қызметінің үздігі" төсбелгісі</w:t>
      </w:r>
    </w:p>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16-ҚОСЫМША</w:t>
            </w:r>
            <w:r>
              <w:br/>
            </w:r>
            <w:r>
              <w:rPr>
                <w:rFonts w:ascii="Times New Roman"/>
                <w:b w:val="false"/>
                <w:i w:val="false"/>
                <w:color w:val="000000"/>
                <w:sz w:val="20"/>
              </w:rPr>
              <w:t>Сипаттамаларға</w:t>
            </w:r>
            <w:r>
              <w:br/>
            </w:r>
            <w:r>
              <w:rPr>
                <w:rFonts w:ascii="Times New Roman"/>
                <w:b w:val="false"/>
                <w:i w:val="false"/>
                <w:color w:val="000000"/>
                <w:sz w:val="20"/>
              </w:rPr>
              <w:t>92-қосымша</w:t>
            </w:r>
          </w:p>
        </w:tc>
      </w:tr>
    </w:tbl>
    <w:p>
      <w:pPr>
        <w:spacing w:after="0"/>
        <w:ind w:left="0"/>
        <w:jc w:val="left"/>
      </w:pPr>
      <w:r>
        <w:rPr>
          <w:rFonts w:ascii="Times New Roman"/>
          <w:b/>
          <w:i w:val="false"/>
          <w:color w:val="000000"/>
        </w:rPr>
        <w:t xml:space="preserve"> "Үздік қызметкер" төсбелгісі</w:t>
      </w:r>
    </w:p>
    <w:p>
      <w:pPr>
        <w:spacing w:after="0"/>
        <w:ind w:left="0"/>
        <w:jc w:val="left"/>
      </w:pP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17-ҚОСЫМША</w:t>
            </w:r>
            <w:r>
              <w:br/>
            </w:r>
            <w:r>
              <w:rPr>
                <w:rFonts w:ascii="Times New Roman"/>
                <w:b w:val="false"/>
                <w:i w:val="false"/>
                <w:color w:val="000000"/>
                <w:sz w:val="20"/>
              </w:rPr>
              <w:t>Сипаттамаларға</w:t>
            </w:r>
            <w:r>
              <w:br/>
            </w:r>
            <w:r>
              <w:rPr>
                <w:rFonts w:ascii="Times New Roman"/>
                <w:b w:val="false"/>
                <w:i w:val="false"/>
                <w:color w:val="000000"/>
                <w:sz w:val="20"/>
              </w:rPr>
              <w:t>95-қосымша</w:t>
            </w:r>
          </w:p>
        </w:tc>
      </w:tr>
    </w:tbl>
    <w:p>
      <w:pPr>
        <w:spacing w:after="0"/>
        <w:ind w:left="0"/>
        <w:jc w:val="left"/>
      </w:pPr>
      <w:r>
        <w:rPr>
          <w:rFonts w:ascii="Times New Roman"/>
          <w:b/>
          <w:i w:val="false"/>
          <w:color w:val="000000"/>
        </w:rPr>
        <w:t xml:space="preserve"> "Қазақстан Республикасы Мемлекеттік күзет қызметі Айрықша мақсаттағы күштерінің үздігі" төсбелгісі</w:t>
      </w:r>
    </w:p>
    <w:p>
      <w:pPr>
        <w:spacing w:after="0"/>
        <w:ind w:left="0"/>
        <w:jc w:val="left"/>
      </w:pPr>
      <w:r>
        <w:br/>
      </w:r>
    </w:p>
    <w:p>
      <w:pPr>
        <w:spacing w:after="0"/>
        <w:ind w:left="0"/>
        <w:jc w:val="both"/>
      </w:pPr>
      <w:r>
        <w:drawing>
          <wp:inline distT="0" distB="0" distL="0" distR="0">
            <wp:extent cx="75692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692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18-ҚОСЫМША</w:t>
            </w:r>
            <w:r>
              <w:br/>
            </w:r>
            <w:r>
              <w:rPr>
                <w:rFonts w:ascii="Times New Roman"/>
                <w:b w:val="false"/>
                <w:i w:val="false"/>
                <w:color w:val="000000"/>
                <w:sz w:val="20"/>
              </w:rPr>
              <w:t>Сипаттамаларға</w:t>
            </w:r>
            <w:r>
              <w:br/>
            </w:r>
            <w:r>
              <w:rPr>
                <w:rFonts w:ascii="Times New Roman"/>
                <w:b w:val="false"/>
                <w:i w:val="false"/>
                <w:color w:val="000000"/>
                <w:sz w:val="20"/>
              </w:rPr>
              <w:t>98-қосымша</w:t>
            </w:r>
          </w:p>
        </w:tc>
      </w:tr>
    </w:tbl>
    <w:p>
      <w:pPr>
        <w:spacing w:after="0"/>
        <w:ind w:left="0"/>
        <w:jc w:val="left"/>
      </w:pPr>
      <w:r>
        <w:rPr>
          <w:rFonts w:ascii="Times New Roman"/>
          <w:b/>
          <w:i w:val="false"/>
          <w:color w:val="000000"/>
        </w:rPr>
        <w:t xml:space="preserve"> "Спортшы-жауынгер" төсбелгісі</w:t>
      </w:r>
    </w:p>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19-ҚОСЫМША</w:t>
            </w:r>
            <w:r>
              <w:br/>
            </w:r>
            <w:r>
              <w:rPr>
                <w:rFonts w:ascii="Times New Roman"/>
                <w:b w:val="false"/>
                <w:i w:val="false"/>
                <w:color w:val="000000"/>
                <w:sz w:val="20"/>
              </w:rPr>
              <w:t>Сипаттамаларға</w:t>
            </w:r>
            <w:r>
              <w:br/>
            </w:r>
            <w:r>
              <w:rPr>
                <w:rFonts w:ascii="Times New Roman"/>
                <w:b w:val="false"/>
                <w:i w:val="false"/>
                <w:color w:val="000000"/>
                <w:sz w:val="20"/>
              </w:rPr>
              <w:t>106-қосымша</w:t>
            </w:r>
          </w:p>
        </w:tc>
      </w:tr>
    </w:tbl>
    <w:p>
      <w:pPr>
        <w:spacing w:after="0"/>
        <w:ind w:left="0"/>
        <w:jc w:val="left"/>
      </w:pPr>
      <w:r>
        <w:rPr>
          <w:rFonts w:ascii="Times New Roman"/>
          <w:b/>
          <w:i w:val="false"/>
          <w:color w:val="000000"/>
        </w:rPr>
        <w:t xml:space="preserve"> "Ішкі істер органдарының үздігі" төсбелгісі</w:t>
      </w:r>
    </w:p>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 xml:space="preserve"> 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20-ҚОСЫМША</w:t>
            </w:r>
            <w:r>
              <w:br/>
            </w:r>
            <w:r>
              <w:rPr>
                <w:rFonts w:ascii="Times New Roman"/>
                <w:b w:val="false"/>
                <w:i w:val="false"/>
                <w:color w:val="000000"/>
                <w:sz w:val="20"/>
              </w:rPr>
              <w:t>Сипаттамаларға</w:t>
            </w:r>
            <w:r>
              <w:br/>
            </w:r>
            <w:r>
              <w:rPr>
                <w:rFonts w:ascii="Times New Roman"/>
                <w:b w:val="false"/>
                <w:i w:val="false"/>
                <w:color w:val="000000"/>
                <w:sz w:val="20"/>
              </w:rPr>
              <w:t>110-қосымша</w:t>
            </w:r>
          </w:p>
        </w:tc>
      </w:tr>
    </w:tbl>
    <w:p>
      <w:pPr>
        <w:spacing w:after="0"/>
        <w:ind w:left="0"/>
        <w:jc w:val="left"/>
      </w:pPr>
      <w:r>
        <w:rPr>
          <w:rFonts w:ascii="Times New Roman"/>
          <w:b/>
          <w:i w:val="false"/>
          <w:color w:val="000000"/>
        </w:rPr>
        <w:t xml:space="preserve"> "Ұлттық ұлан қызметінің үздігі" төсбелгісі</w:t>
      </w:r>
    </w:p>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21-ҚОСЫМША</w:t>
            </w:r>
            <w:r>
              <w:br/>
            </w:r>
            <w:r>
              <w:rPr>
                <w:rFonts w:ascii="Times New Roman"/>
                <w:b w:val="false"/>
                <w:i w:val="false"/>
                <w:color w:val="000000"/>
                <w:sz w:val="20"/>
              </w:rPr>
              <w:t>Сипаттамаларға</w:t>
            </w:r>
            <w:r>
              <w:br/>
            </w:r>
            <w:r>
              <w:rPr>
                <w:rFonts w:ascii="Times New Roman"/>
                <w:b w:val="false"/>
                <w:i w:val="false"/>
                <w:color w:val="000000"/>
                <w:sz w:val="20"/>
              </w:rPr>
              <w:t>116-қосымша</w:t>
            </w:r>
          </w:p>
        </w:tc>
      </w:tr>
    </w:tbl>
    <w:p>
      <w:pPr>
        <w:spacing w:after="0"/>
        <w:ind w:left="0"/>
        <w:jc w:val="left"/>
      </w:pPr>
      <w:r>
        <w:rPr>
          <w:rFonts w:ascii="Times New Roman"/>
          <w:b/>
          <w:i w:val="false"/>
          <w:color w:val="000000"/>
        </w:rPr>
        <w:t xml:space="preserve"> "Азаматтық қорғау жүйесін дамытуға қосқан үлесі үшін" төсбелгісі</w:t>
      </w:r>
    </w:p>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22-ҚОСЫМША</w:t>
            </w:r>
            <w:r>
              <w:br/>
            </w:r>
            <w:r>
              <w:rPr>
                <w:rFonts w:ascii="Times New Roman"/>
                <w:b w:val="false"/>
                <w:i w:val="false"/>
                <w:color w:val="000000"/>
                <w:sz w:val="20"/>
              </w:rPr>
              <w:t>Сипаттамаларға</w:t>
            </w:r>
            <w:r>
              <w:br/>
            </w:r>
            <w:r>
              <w:rPr>
                <w:rFonts w:ascii="Times New Roman"/>
                <w:b w:val="false"/>
                <w:i w:val="false"/>
                <w:color w:val="000000"/>
                <w:sz w:val="20"/>
              </w:rPr>
              <w:t>119-қосымша</w:t>
            </w:r>
          </w:p>
        </w:tc>
      </w:tr>
    </w:tbl>
    <w:p>
      <w:pPr>
        <w:spacing w:after="0"/>
        <w:ind w:left="0"/>
        <w:jc w:val="left"/>
      </w:pPr>
      <w:r>
        <w:rPr>
          <w:rFonts w:ascii="Times New Roman"/>
          <w:b/>
          <w:i w:val="false"/>
          <w:color w:val="000000"/>
        </w:rPr>
        <w:t xml:space="preserve"> "Құтқару операцияларына белсенді қатысқаны үшін" төсбелгісі</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23-ҚОСЫМША</w:t>
            </w:r>
            <w:r>
              <w:br/>
            </w:r>
            <w:r>
              <w:rPr>
                <w:rFonts w:ascii="Times New Roman"/>
                <w:b w:val="false"/>
                <w:i w:val="false"/>
                <w:color w:val="000000"/>
                <w:sz w:val="20"/>
              </w:rPr>
              <w:t>Сипаттамаларға</w:t>
            </w:r>
            <w:r>
              <w:br/>
            </w:r>
            <w:r>
              <w:rPr>
                <w:rFonts w:ascii="Times New Roman"/>
                <w:b w:val="false"/>
                <w:i w:val="false"/>
                <w:color w:val="000000"/>
                <w:sz w:val="20"/>
              </w:rPr>
              <w:t>120-қосымша</w:t>
            </w:r>
          </w:p>
        </w:tc>
      </w:tr>
    </w:tbl>
    <w:p>
      <w:pPr>
        <w:spacing w:after="0"/>
        <w:ind w:left="0"/>
        <w:jc w:val="left"/>
      </w:pPr>
      <w:r>
        <w:rPr>
          <w:rFonts w:ascii="Times New Roman"/>
          <w:b/>
          <w:i w:val="false"/>
          <w:color w:val="000000"/>
        </w:rPr>
        <w:t xml:space="preserve"> "Төтенше жағдайдағы ерлігі үшін" төсбелгісі</w:t>
      </w:r>
    </w:p>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2021 жылғы 31 мамырдағы</w:t>
            </w:r>
            <w:r>
              <w:br/>
            </w:r>
            <w:r>
              <w:rPr>
                <w:rFonts w:ascii="Times New Roman"/>
                <w:b w:val="false"/>
                <w:i w:val="false"/>
                <w:color w:val="000000"/>
                <w:sz w:val="20"/>
              </w:rPr>
              <w:t>№ 583 Жарлығына</w:t>
            </w:r>
            <w:r>
              <w:br/>
            </w:r>
            <w:r>
              <w:rPr>
                <w:rFonts w:ascii="Times New Roman"/>
                <w:b w:val="false"/>
                <w:i w:val="false"/>
                <w:color w:val="000000"/>
                <w:sz w:val="20"/>
              </w:rPr>
              <w:t>24-ҚОСЫМША</w:t>
            </w:r>
            <w:r>
              <w:br/>
            </w:r>
            <w:r>
              <w:rPr>
                <w:rFonts w:ascii="Times New Roman"/>
                <w:b w:val="false"/>
                <w:i w:val="false"/>
                <w:color w:val="000000"/>
                <w:sz w:val="20"/>
              </w:rPr>
              <w:t>Сипаттамаларға</w:t>
            </w:r>
            <w:r>
              <w:br/>
            </w:r>
            <w:r>
              <w:rPr>
                <w:rFonts w:ascii="Times New Roman"/>
                <w:b w:val="false"/>
                <w:i w:val="false"/>
                <w:color w:val="000000"/>
                <w:sz w:val="20"/>
              </w:rPr>
              <w:t>121-қосымша</w:t>
            </w:r>
          </w:p>
        </w:tc>
      </w:tr>
    </w:tbl>
    <w:p>
      <w:pPr>
        <w:spacing w:after="0"/>
        <w:ind w:left="0"/>
        <w:jc w:val="left"/>
      </w:pPr>
      <w:r>
        <w:rPr>
          <w:rFonts w:ascii="Times New Roman"/>
          <w:b/>
          <w:i w:val="false"/>
          <w:color w:val="000000"/>
        </w:rPr>
        <w:t xml:space="preserve"> "Құтқарушы" төсбелгісі</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