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028ab2" w14:textId="3028ab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2012 жылғы 19 қазандағы № 467 қаулысы. Қостанай облысының Әділет департаментінде 2012 жылғы 19 қарашада № 3892 тіркелді. Күші жойылды - Қостанай облысы әкімдігінің 2013 жылғы 20 қарашадағы № 508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Мәтінде авторлық орфография және пунктуация сақталған.</w:t>
      </w:r>
    </w:p>
    <w:bookmarkStart w:name="z1" w:id="0"/>
    <w:p>
      <w:pPr>
        <w:spacing w:after="0"/>
        <w:ind w:left="0"/>
        <w:jc w:val="both"/>
      </w:pPr>
      <w:r>
        <w:rPr>
          <w:rFonts w:ascii="Times New Roman"/>
          <w:b w:val="false"/>
          <w:i w:val="false"/>
          <w:color w:val="ff0000"/>
          <w:sz w:val="28"/>
        </w:rPr>
        <w:t>
      Ескерту. Күші жойылды - Қостанай облысы әкімдігінің 20.11.2013 № 508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"Әкiмшiлiк рәсiмдер туралы" Қазақстан Республикасының 2000 жылғы 27 қарашадағы Заңының </w:t>
      </w:r>
      <w:r>
        <w:rPr>
          <w:rFonts w:ascii="Times New Roman"/>
          <w:b w:val="false"/>
          <w:i w:val="false"/>
          <w:color w:val="000000"/>
          <w:sz w:val="28"/>
        </w:rPr>
        <w:t>9-1 бабына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мемлекеттік қызмет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18 жасқа дейiнгi</w:t>
      </w:r>
      <w:r>
        <w:rPr>
          <w:rFonts w:ascii="Times New Roman"/>
          <w:b w:val="false"/>
          <w:i w:val="false"/>
          <w:color w:val="000000"/>
          <w:sz w:val="28"/>
        </w:rPr>
        <w:t xml:space="preserve"> балалары бар отбасыларға мемлекеттiк жәрдемақылар тағайындау";</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Мүгедектерге кресло-арбаларды</w:t>
      </w:r>
      <w:r>
        <w:rPr>
          <w:rFonts w:ascii="Times New Roman"/>
          <w:b w:val="false"/>
          <w:i w:val="false"/>
          <w:color w:val="000000"/>
          <w:sz w:val="28"/>
        </w:rPr>
        <w:t xml:space="preserve"> беру үшiн оларға құжаттарды ресiмдеу";</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Мүгедектердi санаторий-курорттық</w:t>
      </w:r>
      <w:r>
        <w:rPr>
          <w:rFonts w:ascii="Times New Roman"/>
          <w:b w:val="false"/>
          <w:i w:val="false"/>
          <w:color w:val="000000"/>
          <w:sz w:val="28"/>
        </w:rPr>
        <w:t xml:space="preserve"> емдеумен қамтамасыз ету үшiн оларға құжаттарды ресiмдеу";</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Қозғалуға қиындығы</w:t>
      </w:r>
      <w:r>
        <w:rPr>
          <w:rFonts w:ascii="Times New Roman"/>
          <w:b w:val="false"/>
          <w:i w:val="false"/>
          <w:color w:val="000000"/>
          <w:sz w:val="28"/>
        </w:rPr>
        <w:t xml:space="preserve"> бар бiрiншi топтағы мүгедектерге жеке көмекшiнiң және есту бойынша мүгедектерге қолмен көрсететiн тiл маманының қызметтерiн ұсыну үшiн мүгедектерге құжаттарды ресiмдеу";</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Жергiлiктi өкiлдi</w:t>
      </w:r>
      <w:r>
        <w:rPr>
          <w:rFonts w:ascii="Times New Roman"/>
          <w:b w:val="false"/>
          <w:i w:val="false"/>
          <w:color w:val="000000"/>
          <w:sz w:val="28"/>
        </w:rPr>
        <w:t xml:space="preserve"> органдардың шешiмдерi бойынша мұқтаж азаматтардың жекелеген санаттарына әлеуметтiк көмек тағайындау және төлеу";</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Мемлекеттiк атаулы</w:t>
      </w:r>
      <w:r>
        <w:rPr>
          <w:rFonts w:ascii="Times New Roman"/>
          <w:b w:val="false"/>
          <w:i w:val="false"/>
          <w:color w:val="000000"/>
          <w:sz w:val="28"/>
        </w:rPr>
        <w:t xml:space="preserve"> әлеуметтiк көмек тағайындау";</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Өтiнiш берушiнiң</w:t>
      </w:r>
      <w:r>
        <w:rPr>
          <w:rFonts w:ascii="Times New Roman"/>
          <w:b w:val="false"/>
          <w:i w:val="false"/>
          <w:color w:val="000000"/>
          <w:sz w:val="28"/>
        </w:rPr>
        <w:t xml:space="preserve"> (отбасының) атаулы әлеуметтiк көмек алушыларға тиесiлiгiн растайтын анықтама беру";</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Адамдарға жұмыспен</w:t>
      </w:r>
      <w:r>
        <w:rPr>
          <w:rFonts w:ascii="Times New Roman"/>
          <w:b w:val="false"/>
          <w:i w:val="false"/>
          <w:color w:val="000000"/>
          <w:sz w:val="28"/>
        </w:rPr>
        <w:t xml:space="preserve"> қамтуға жәрдемдесудiң белсендi нысандарына қатысуға жолдама беру".</w:t>
      </w:r>
      <w:r>
        <w:br/>
      </w:r>
      <w:r>
        <w:rPr>
          <w:rFonts w:ascii="Times New Roman"/>
          <w:b w:val="false"/>
          <w:i w:val="false"/>
          <w:color w:val="000000"/>
          <w:sz w:val="28"/>
        </w:rPr>
        <w:t>
</w:t>
      </w:r>
      <w:r>
        <w:rPr>
          <w:rFonts w:ascii="Times New Roman"/>
          <w:b w:val="false"/>
          <w:i w:val="false"/>
          <w:color w:val="000000"/>
          <w:sz w:val="28"/>
        </w:rPr>
        <w:t>
      2. Осы қаулы алғаш ресми жарияланғаннан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әкімі                                Н. Садуақасов</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"Қостанай облысы әкімдігінің</w:t>
      </w:r>
      <w:r>
        <w:br/>
      </w:r>
      <w:r>
        <w:rPr>
          <w:rFonts w:ascii="Times New Roman"/>
          <w:b w:val="false"/>
          <w:i w:val="false"/>
          <w:color w:val="000000"/>
          <w:sz w:val="28"/>
        </w:rPr>
        <w:t>
</w:t>
      </w:r>
      <w:r>
        <w:rPr>
          <w:rFonts w:ascii="Times New Roman"/>
          <w:b w:val="false"/>
          <w:i/>
          <w:color w:val="000000"/>
          <w:sz w:val="28"/>
        </w:rPr>
        <w:t>      жұмыспен қамтуды үйлестіру</w:t>
      </w:r>
      <w:r>
        <w:br/>
      </w:r>
      <w:r>
        <w:rPr>
          <w:rFonts w:ascii="Times New Roman"/>
          <w:b w:val="false"/>
          <w:i w:val="false"/>
          <w:color w:val="000000"/>
          <w:sz w:val="28"/>
        </w:rPr>
        <w:t>
</w:t>
      </w:r>
      <w:r>
        <w:rPr>
          <w:rFonts w:ascii="Times New Roman"/>
          <w:b w:val="false"/>
          <w:i/>
          <w:color w:val="000000"/>
          <w:sz w:val="28"/>
        </w:rPr>
        <w:t>      және әлеуметтік бағдарламалар</w:t>
      </w:r>
      <w:r>
        <w:br/>
      </w:r>
      <w:r>
        <w:rPr>
          <w:rFonts w:ascii="Times New Roman"/>
          <w:b w:val="false"/>
          <w:i w:val="false"/>
          <w:color w:val="000000"/>
          <w:sz w:val="28"/>
        </w:rPr>
        <w:t>
</w:t>
      </w:r>
      <w:r>
        <w:rPr>
          <w:rFonts w:ascii="Times New Roman"/>
          <w:b w:val="false"/>
          <w:i/>
          <w:color w:val="000000"/>
          <w:sz w:val="28"/>
        </w:rPr>
        <w:t>      басқармасы" ММ бастығы</w:t>
      </w:r>
      <w:r>
        <w:br/>
      </w:r>
      <w:r>
        <w:rPr>
          <w:rFonts w:ascii="Times New Roman"/>
          <w:b w:val="false"/>
          <w:i w:val="false"/>
          <w:color w:val="000000"/>
          <w:sz w:val="28"/>
        </w:rPr>
        <w:t>
</w:t>
      </w:r>
      <w:r>
        <w:rPr>
          <w:rFonts w:ascii="Times New Roman"/>
          <w:b w:val="false"/>
          <w:i/>
          <w:color w:val="000000"/>
          <w:sz w:val="28"/>
        </w:rPr>
        <w:t>      ________________ Е. Жаулыбаев</w:t>
      </w:r>
    </w:p>
    <w:bookmarkStart w:name="z12"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19 қазандағы  </w:t>
      </w:r>
      <w:r>
        <w:br/>
      </w:r>
      <w:r>
        <w:rPr>
          <w:rFonts w:ascii="Times New Roman"/>
          <w:b w:val="false"/>
          <w:i w:val="false"/>
          <w:color w:val="000000"/>
          <w:sz w:val="28"/>
        </w:rPr>
        <w:t xml:space="preserve">
№ 467 қаулысымен бекітілген </w:t>
      </w:r>
    </w:p>
    <w:bookmarkEnd w:id="2"/>
    <w:bookmarkStart w:name="z13" w:id="3"/>
    <w:p>
      <w:pPr>
        <w:spacing w:after="0"/>
        <w:ind w:left="0"/>
        <w:jc w:val="left"/>
      </w:pPr>
      <w:r>
        <w:rPr>
          <w:rFonts w:ascii="Times New Roman"/>
          <w:b/>
          <w:i w:val="false"/>
          <w:color w:val="000000"/>
        </w:rPr>
        <w:t xml:space="preserve"> 
"18 жасқа дейiнгi балалары бар</w:t>
      </w:r>
      <w:r>
        <w:br/>
      </w:r>
      <w:r>
        <w:rPr>
          <w:rFonts w:ascii="Times New Roman"/>
          <w:b/>
          <w:i w:val="false"/>
          <w:color w:val="000000"/>
        </w:rPr>
        <w:t>
отбасыларға мемлекеттiк жәрдемақылар</w:t>
      </w:r>
      <w:r>
        <w:br/>
      </w:r>
      <w:r>
        <w:rPr>
          <w:rFonts w:ascii="Times New Roman"/>
          <w:b/>
          <w:i w:val="false"/>
          <w:color w:val="000000"/>
        </w:rPr>
        <w:t>
тағайындау" мемлекеттік қызмет</w:t>
      </w:r>
      <w:r>
        <w:br/>
      </w:r>
      <w:r>
        <w:rPr>
          <w:rFonts w:ascii="Times New Roman"/>
          <w:b/>
          <w:i w:val="false"/>
          <w:color w:val="000000"/>
        </w:rPr>
        <w:t>
көрсету регламенті</w:t>
      </w:r>
    </w:p>
    <w:bookmarkEnd w:id="3"/>
    <w:bookmarkStart w:name="z14" w:id="4"/>
    <w:p>
      <w:pPr>
        <w:spacing w:after="0"/>
        <w:ind w:left="0"/>
        <w:jc w:val="left"/>
      </w:pPr>
      <w:r>
        <w:rPr>
          <w:rFonts w:ascii="Times New Roman"/>
          <w:b/>
          <w:i w:val="false"/>
          <w:color w:val="000000"/>
        </w:rPr>
        <w:t xml:space="preserve"> 
1. Жалпы ережелер</w:t>
      </w:r>
    </w:p>
    <w:bookmarkEnd w:id="4"/>
    <w:bookmarkStart w:name="z15" w:id="5"/>
    <w:p>
      <w:pPr>
        <w:spacing w:after="0"/>
        <w:ind w:left="0"/>
        <w:jc w:val="both"/>
      </w:pPr>
      <w:r>
        <w:rPr>
          <w:rFonts w:ascii="Times New Roman"/>
          <w:b w:val="false"/>
          <w:i w:val="false"/>
          <w:color w:val="000000"/>
          <w:sz w:val="28"/>
        </w:rPr>
        <w:t>
      1. "18 жасқа дейiнгi балалары бар отбасыларға мемлекеттiк жәрдемақылар тағайындау" мемлекеттiк қызметтi (бұдан әрі – мемлекеттік қызмет) аудандардың, облыстық маңызы бар қалалардың жұмыспен қамту және әлеуметтiк бағдарламалар бөлiмдерi (бұдан әрi – уәкiлеттi орган) ұсынады. Тұрғылықты жерi бойынша уәкiлеттi орган болмаған жағдайда тұтынушы мемлекеттiк қызметті алу үшiн кенттiң, ауылдың (селоның), ауылдық (селолық) округтiң әкiмiне (бұдан әрi – селолық округтiң әкiмi) жүгiнедi.</w:t>
      </w:r>
      <w:r>
        <w:br/>
      </w:r>
      <w:r>
        <w:rPr>
          <w:rFonts w:ascii="Times New Roman"/>
          <w:b w:val="false"/>
          <w:i w:val="false"/>
          <w:color w:val="000000"/>
          <w:sz w:val="28"/>
        </w:rPr>
        <w:t>
      Сондай-ақ мемлекеттiк қызмет баламалы негiзде халыққа қызмет көрсету орталықтары (бұдан әрi – орталық) арқылы көрсетiледi.</w:t>
      </w:r>
      <w:r>
        <w:br/>
      </w:r>
      <w:r>
        <w:rPr>
          <w:rFonts w:ascii="Times New Roman"/>
          <w:b w:val="false"/>
          <w:i w:val="false"/>
          <w:color w:val="000000"/>
          <w:sz w:val="28"/>
        </w:rPr>
        <w:t>
</w:t>
      </w:r>
      <w:r>
        <w:rPr>
          <w:rFonts w:ascii="Times New Roman"/>
          <w:b w:val="false"/>
          <w:i w:val="false"/>
          <w:color w:val="000000"/>
          <w:sz w:val="28"/>
        </w:rPr>
        <w:t>
      2. Мемлекеттiк қызмет "Балалы отбасыларға берiлетiн мемлекеттiк жәрдемақылар туралы" Қазақстан Республикасының 2005 жылғы 28 маусымдағы Заңының </w:t>
      </w:r>
      <w:r>
        <w:rPr>
          <w:rFonts w:ascii="Times New Roman"/>
          <w:b w:val="false"/>
          <w:i w:val="false"/>
          <w:color w:val="000000"/>
          <w:sz w:val="28"/>
        </w:rPr>
        <w:t>4-бабы</w:t>
      </w:r>
      <w:r>
        <w:rPr>
          <w:rFonts w:ascii="Times New Roman"/>
          <w:b w:val="false"/>
          <w:i w:val="false"/>
          <w:color w:val="000000"/>
          <w:sz w:val="28"/>
        </w:rPr>
        <w:t xml:space="preserve"> 1-тармағының және "Балалы отбасыларға берiлетiн мемлекеттiк жәрдемақылар туралы" Қазақстан Республикасының Заңын iске асыру жөнiндегi кейбiр шаралар туралы" Қазақстан Республикасы Үкiметiнiң 2005 жылғы 2 қарашадағы </w:t>
      </w:r>
      <w:r>
        <w:rPr>
          <w:rFonts w:ascii="Times New Roman"/>
          <w:b w:val="false"/>
          <w:i w:val="false"/>
          <w:color w:val="000000"/>
          <w:sz w:val="28"/>
        </w:rPr>
        <w:t>№ 1092</w:t>
      </w:r>
      <w:r>
        <w:rPr>
          <w:rFonts w:ascii="Times New Roman"/>
          <w:b w:val="false"/>
          <w:i w:val="false"/>
          <w:color w:val="000000"/>
          <w:sz w:val="28"/>
        </w:rPr>
        <w:t xml:space="preserve"> қаулысымен бекiтiлген, Балалы отбасыларға берiлетiн мемлекеттiк жәрдемақыларды тағайындау және төлеу </w:t>
      </w:r>
      <w:r>
        <w:rPr>
          <w:rFonts w:ascii="Times New Roman"/>
          <w:b w:val="false"/>
          <w:i w:val="false"/>
          <w:color w:val="000000"/>
          <w:sz w:val="28"/>
        </w:rPr>
        <w:t>ережесiнiң</w:t>
      </w:r>
      <w:r>
        <w:rPr>
          <w:rFonts w:ascii="Times New Roman"/>
          <w:b w:val="false"/>
          <w:i w:val="false"/>
          <w:color w:val="000000"/>
          <w:sz w:val="28"/>
        </w:rPr>
        <w:t> </w:t>
      </w:r>
      <w:r>
        <w:rPr>
          <w:rFonts w:ascii="Times New Roman"/>
          <w:b w:val="false"/>
          <w:i w:val="false"/>
          <w:color w:val="000000"/>
          <w:sz w:val="28"/>
        </w:rPr>
        <w:t>2-тарауының</w:t>
      </w:r>
      <w:r>
        <w:rPr>
          <w:rFonts w:ascii="Times New Roman"/>
          <w:b w:val="false"/>
          <w:i w:val="false"/>
          <w:color w:val="000000"/>
          <w:sz w:val="28"/>
        </w:rPr>
        <w:t>, "Жергiлiктi атқарушы органдар көрсететiн әлеуметтiк қорғау саласындағы мемлекеттiк қызметтердiң стандарттарын бекiту туралы" Қазақстан Республикасы Үкіметінің 2011 жылғы 7 сәуірдегі </w:t>
      </w:r>
      <w:r>
        <w:rPr>
          <w:rFonts w:ascii="Times New Roman"/>
          <w:b w:val="false"/>
          <w:i w:val="false"/>
          <w:color w:val="000000"/>
          <w:sz w:val="28"/>
        </w:rPr>
        <w:t>№ 394</w:t>
      </w:r>
      <w:r>
        <w:rPr>
          <w:rFonts w:ascii="Times New Roman"/>
          <w:b w:val="false"/>
          <w:i w:val="false"/>
          <w:color w:val="000000"/>
          <w:sz w:val="28"/>
        </w:rPr>
        <w:t xml:space="preserve"> қаулысымен бекітілген "18 жасқа дейiнгi балалары бар отбасыларға мемлекеттiк жәрдемақылар тағайындау"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ұсынылады.</w:t>
      </w:r>
      <w:r>
        <w:br/>
      </w:r>
      <w:r>
        <w:rPr>
          <w:rFonts w:ascii="Times New Roman"/>
          <w:b w:val="false"/>
          <w:i w:val="false"/>
          <w:color w:val="000000"/>
          <w:sz w:val="28"/>
        </w:rPr>
        <w:t>
</w:t>
      </w:r>
      <w:r>
        <w:rPr>
          <w:rFonts w:ascii="Times New Roman"/>
          <w:b w:val="false"/>
          <w:i w:val="false"/>
          <w:color w:val="000000"/>
          <w:sz w:val="28"/>
        </w:rPr>
        <w:t>
      3. Осы мемлекеттік қызмет көрсету регламентінде (бұдан әрі – Регламент) мынадай термин пайдаланылады: тұтынушы –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6-тармағында</w:t>
      </w:r>
      <w:r>
        <w:rPr>
          <w:rFonts w:ascii="Times New Roman"/>
          <w:b w:val="false"/>
          <w:i w:val="false"/>
          <w:color w:val="000000"/>
          <w:sz w:val="28"/>
        </w:rPr>
        <w:t xml:space="preserve"> көрсетілген жеке тұлға.</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Көрсетiлетiн мемлекеттiк қызметтiң нәтижесi өтiнiш берушiге 18 жасқа дейiнгi балаларға жәрдемақы тағайындау туралы қағаз жеткiзгiштегi хабарлама не қызмет көрсетуден бас тарту туралы қағаз жеткiзгiштегi дәлелдi жауап болып табылады.</w:t>
      </w:r>
    </w:p>
    <w:bookmarkEnd w:id="5"/>
    <w:bookmarkStart w:name="z20" w:id="6"/>
    <w:p>
      <w:pPr>
        <w:spacing w:after="0"/>
        <w:ind w:left="0"/>
        <w:jc w:val="left"/>
      </w:pPr>
      <w:r>
        <w:rPr>
          <w:rFonts w:ascii="Times New Roman"/>
          <w:b/>
          <w:i w:val="false"/>
          <w:color w:val="000000"/>
        </w:rPr>
        <w:t xml:space="preserve"> 
2. Мемлекеттік қызмет көрсетуге</w:t>
      </w:r>
      <w:r>
        <w:br/>
      </w:r>
      <w:r>
        <w:rPr>
          <w:rFonts w:ascii="Times New Roman"/>
          <w:b/>
          <w:i w:val="false"/>
          <w:color w:val="000000"/>
        </w:rPr>
        <w:t>
қойылатын талаптар</w:t>
      </w:r>
    </w:p>
    <w:bookmarkEnd w:id="6"/>
    <w:bookmarkStart w:name="z21" w:id="7"/>
    <w:p>
      <w:pPr>
        <w:spacing w:after="0"/>
        <w:ind w:left="0"/>
        <w:jc w:val="both"/>
      </w:pPr>
      <w:r>
        <w:rPr>
          <w:rFonts w:ascii="Times New Roman"/>
          <w:b w:val="false"/>
          <w:i w:val="false"/>
          <w:color w:val="000000"/>
          <w:sz w:val="28"/>
        </w:rPr>
        <w:t>
      6. Мемлекеттiк қызмет көрсету тәртiбi және қажеттi құжаттар туралы толық ақпарат Қазақстан Республикасы Еңбек және халықты әлеуметтiк қорғау министрлiгiнiң интернет-ресурсында http:/www.enbek.gov.kz, уәкiлеттi органның, ауылдық округ әкiмiнiң, орталықтың стендiлерiнде, ресми ақпарат көздерiнде орналастырылады, сондай-ақ орталықтың ақпараттық-анықтамалық қызметiнiң телефоны арқылы алуға болады.</w:t>
      </w:r>
      <w:r>
        <w:br/>
      </w:r>
      <w:r>
        <w:rPr>
          <w:rFonts w:ascii="Times New Roman"/>
          <w:b w:val="false"/>
          <w:i w:val="false"/>
          <w:color w:val="000000"/>
          <w:sz w:val="28"/>
        </w:rPr>
        <w:t>
</w:t>
      </w:r>
      <w:r>
        <w:rPr>
          <w:rFonts w:ascii="Times New Roman"/>
          <w:b w:val="false"/>
          <w:i w:val="false"/>
          <w:color w:val="000000"/>
          <w:sz w:val="28"/>
        </w:rPr>
        <w:t>
      7. Уәкiлеттi органның немесе ауылдық округ әкiмiнiң жұмыс кестесi: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Қабылдау алдын ала жазылусыз және жедел қызмет көрсетусiз кезек тәртiбiнде жүзеге асырылады.</w:t>
      </w:r>
      <w:r>
        <w:br/>
      </w:r>
      <w:r>
        <w:rPr>
          <w:rFonts w:ascii="Times New Roman"/>
          <w:b w:val="false"/>
          <w:i w:val="false"/>
          <w:color w:val="000000"/>
          <w:sz w:val="28"/>
        </w:rPr>
        <w:t>
      Орталықтың жұмыс кестесi: күн сайын сағат 9.00-ден 20.00-ге дейiн үзiлiссiз, орталықтың филиалдары мен өкiлдiктерiнде – демалыс (сенбi, жексенбi) және мереке күндерiн қоспағанда, күн сайын сағат 13.00-ден 14.00-ге дейiн түскi үзiлiспен сағат 9.00-ден 19.00-ге дейiн.</w:t>
      </w:r>
      <w:r>
        <w:br/>
      </w:r>
      <w:r>
        <w:rPr>
          <w:rFonts w:ascii="Times New Roman"/>
          <w:b w:val="false"/>
          <w:i w:val="false"/>
          <w:color w:val="000000"/>
          <w:sz w:val="28"/>
        </w:rPr>
        <w:t>
      Қабылдау алдын ала жазылусыз және жедел қызмет көрсетусiз "электронды" кезек тәртiбiнде жүзеге асырылады.</w:t>
      </w:r>
      <w:r>
        <w:br/>
      </w:r>
      <w:r>
        <w:rPr>
          <w:rFonts w:ascii="Times New Roman"/>
          <w:b w:val="false"/>
          <w:i w:val="false"/>
          <w:color w:val="000000"/>
          <w:sz w:val="28"/>
        </w:rPr>
        <w:t>
</w:t>
      </w:r>
      <w:r>
        <w:rPr>
          <w:rFonts w:ascii="Times New Roman"/>
          <w:b w:val="false"/>
          <w:i w:val="false"/>
          <w:color w:val="000000"/>
          <w:sz w:val="28"/>
        </w:rPr>
        <w:t>
      8. Уәкiлеттi орган:</w:t>
      </w:r>
      <w:r>
        <w:br/>
      </w:r>
      <w:r>
        <w:rPr>
          <w:rFonts w:ascii="Times New Roman"/>
          <w:b w:val="false"/>
          <w:i w:val="false"/>
          <w:color w:val="000000"/>
          <w:sz w:val="28"/>
        </w:rPr>
        <w:t>
</w:t>
      </w:r>
      <w:r>
        <w:rPr>
          <w:rFonts w:ascii="Times New Roman"/>
          <w:b w:val="false"/>
          <w:i w:val="false"/>
          <w:color w:val="000000"/>
          <w:sz w:val="28"/>
        </w:rPr>
        <w:t>
      1) егер әкесi немесе анасы (асырап алушылар) бiрiншi, екiншi топтағы мүгедектердiң, мүгедек балалардың, сексен жастан асқан адамдардың, үш жасқа дейiнгi баланың күтiмiмен айналысатын жағдайларды қоспағанда, баланың еңбекке жарамды ата-анасы (асырап алушылар) жұмыс iстемейтiн, күндiзгi оқу бөлiмiнде оқымайтын, әскерде қызметiн өткермейтiн және жұмыспен қамту органдарында жұмыссыз ретiнде тiркелмеген болса;</w:t>
      </w:r>
      <w:r>
        <w:br/>
      </w:r>
      <w:r>
        <w:rPr>
          <w:rFonts w:ascii="Times New Roman"/>
          <w:b w:val="false"/>
          <w:i w:val="false"/>
          <w:color w:val="000000"/>
          <w:sz w:val="28"/>
        </w:rPr>
        <w:t>
</w:t>
      </w:r>
      <w:r>
        <w:rPr>
          <w:rFonts w:ascii="Times New Roman"/>
          <w:b w:val="false"/>
          <w:i w:val="false"/>
          <w:color w:val="000000"/>
          <w:sz w:val="28"/>
        </w:rPr>
        <w:t>
      2) отбасының жан басына шаққандағы орташа табысы азық-түлiк себетiнiң белгiленген құнынан асып түскен жағдайда жәрдемақы тағайындаудан бас тартады.</w:t>
      </w:r>
      <w:r>
        <w:br/>
      </w:r>
      <w:r>
        <w:rPr>
          <w:rFonts w:ascii="Times New Roman"/>
          <w:b w:val="false"/>
          <w:i w:val="false"/>
          <w:color w:val="000000"/>
          <w:sz w:val="28"/>
        </w:rPr>
        <w:t>
      Мемлекеттiк қызметтi көрсетудi тоқтату үшiн мыналар негiздеме болып табылады:</w:t>
      </w:r>
      <w:r>
        <w:br/>
      </w:r>
      <w:r>
        <w:rPr>
          <w:rFonts w:ascii="Times New Roman"/>
          <w:b w:val="false"/>
          <w:i w:val="false"/>
          <w:color w:val="000000"/>
          <w:sz w:val="28"/>
        </w:rPr>
        <w:t>
</w:t>
      </w:r>
      <w:r>
        <w:rPr>
          <w:rFonts w:ascii="Times New Roman"/>
          <w:b w:val="false"/>
          <w:i w:val="false"/>
          <w:color w:val="000000"/>
          <w:sz w:val="28"/>
        </w:rPr>
        <w:t>
      1) баланың қайтыс болуы;</w:t>
      </w:r>
      <w:r>
        <w:br/>
      </w:r>
      <w:r>
        <w:rPr>
          <w:rFonts w:ascii="Times New Roman"/>
          <w:b w:val="false"/>
          <w:i w:val="false"/>
          <w:color w:val="000000"/>
          <w:sz w:val="28"/>
        </w:rPr>
        <w:t>
</w:t>
      </w:r>
      <w:r>
        <w:rPr>
          <w:rFonts w:ascii="Times New Roman"/>
          <w:b w:val="false"/>
          <w:i w:val="false"/>
          <w:color w:val="000000"/>
          <w:sz w:val="28"/>
        </w:rPr>
        <w:t>
      2) баланы толық мемлекет қарауына алу;</w:t>
      </w:r>
      <w:r>
        <w:br/>
      </w:r>
      <w:r>
        <w:rPr>
          <w:rFonts w:ascii="Times New Roman"/>
          <w:b w:val="false"/>
          <w:i w:val="false"/>
          <w:color w:val="000000"/>
          <w:sz w:val="28"/>
        </w:rPr>
        <w:t>
</w:t>
      </w:r>
      <w:r>
        <w:rPr>
          <w:rFonts w:ascii="Times New Roman"/>
          <w:b w:val="false"/>
          <w:i w:val="false"/>
          <w:color w:val="000000"/>
          <w:sz w:val="28"/>
        </w:rPr>
        <w:t>
      3) өтiнiш берушiнiң жәрдемақыны заңсыз тағайындауға әкеп соқтыратын жалған мәлiметтердi беруi;</w:t>
      </w:r>
      <w:r>
        <w:br/>
      </w:r>
      <w:r>
        <w:rPr>
          <w:rFonts w:ascii="Times New Roman"/>
          <w:b w:val="false"/>
          <w:i w:val="false"/>
          <w:color w:val="000000"/>
          <w:sz w:val="28"/>
        </w:rPr>
        <w:t>
</w:t>
      </w:r>
      <w:r>
        <w:rPr>
          <w:rFonts w:ascii="Times New Roman"/>
          <w:b w:val="false"/>
          <w:i w:val="false"/>
          <w:color w:val="000000"/>
          <w:sz w:val="28"/>
        </w:rPr>
        <w:t>
      4) Қазақстан Республикасының неке-отбасы заңнамасында белгiленген жағдайларда ата-аналарды ата-аналық құқығынан айыру немесе шектеу, асырап алуды заңсыз деп тану немесе жою, қорғаншыларды (қамқоршыларды) өздерiнiң мiндеттерiн орындаудан босату немесе шеттету.</w:t>
      </w:r>
      <w:r>
        <w:br/>
      </w:r>
      <w:r>
        <w:rPr>
          <w:rFonts w:ascii="Times New Roman"/>
          <w:b w:val="false"/>
          <w:i w:val="false"/>
          <w:color w:val="000000"/>
          <w:sz w:val="28"/>
        </w:rPr>
        <w:t>
      Мемлекеттiк қызметтi орталық арқылы көрсеткен кезде уәкiлеттi орган жоғарыда аталған себептер бойынша бас тарту себебiн жазбаша дәлелдейдi және құжаттар пакетiн алған күннен бастап күнтiзбелiк он күн iшiнде қайтарады және кейiннен тұтынушыға беру үшiн орталыққа жiбередi.</w:t>
      </w:r>
      <w:r>
        <w:br/>
      </w:r>
      <w:r>
        <w:rPr>
          <w:rFonts w:ascii="Times New Roman"/>
          <w:b w:val="false"/>
          <w:i w:val="false"/>
          <w:color w:val="000000"/>
          <w:sz w:val="28"/>
        </w:rPr>
        <w:t>
      Құжаттардың ресiмделуiнде қателер анықталған кезде,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көзделген құжаттар пакетiн толық ұсынбаған және құжаттар дұрыс ресiмделмеген жағдайда құжаттар пакетiн алған күннен бастап күнтiзбелiк үш күн iшiнде қайтарады және кейiннен тұтынушыға беру үшiн орталыққа жiбередi.</w:t>
      </w:r>
      <w:r>
        <w:br/>
      </w:r>
      <w:r>
        <w:rPr>
          <w:rFonts w:ascii="Times New Roman"/>
          <w:b w:val="false"/>
          <w:i w:val="false"/>
          <w:color w:val="000000"/>
          <w:sz w:val="28"/>
        </w:rPr>
        <w:t>
      Мемлекеттiк қызметтi тоқтата тұру үшiн негiздемелер көзделмеген.</w:t>
      </w:r>
      <w:r>
        <w:br/>
      </w:r>
      <w:r>
        <w:rPr>
          <w:rFonts w:ascii="Times New Roman"/>
          <w:b w:val="false"/>
          <w:i w:val="false"/>
          <w:color w:val="000000"/>
          <w:sz w:val="28"/>
        </w:rPr>
        <w:t>
</w:t>
      </w:r>
      <w:r>
        <w:rPr>
          <w:rFonts w:ascii="Times New Roman"/>
          <w:b w:val="false"/>
          <w:i w:val="false"/>
          <w:color w:val="000000"/>
          <w:sz w:val="28"/>
        </w:rPr>
        <w:t>
      9. Мемлекеттiк қызметтi алу үшiн тұтынушыдан өтініш алған сәттен бастап мемлекеттiк қызметтiң қорытындысын шығару сәтіне дейiнгі мемлекеттiк қызмет көрсету кезеңдері:</w:t>
      </w:r>
      <w:r>
        <w:br/>
      </w:r>
      <w:r>
        <w:rPr>
          <w:rFonts w:ascii="Times New Roman"/>
          <w:b w:val="false"/>
          <w:i w:val="false"/>
          <w:color w:val="000000"/>
          <w:sz w:val="28"/>
        </w:rPr>
        <w:t>
</w:t>
      </w:r>
      <w:r>
        <w:rPr>
          <w:rFonts w:ascii="Times New Roman"/>
          <w:b w:val="false"/>
          <w:i w:val="false"/>
          <w:color w:val="000000"/>
          <w:sz w:val="28"/>
        </w:rPr>
        <w:t>
      1) тұтынушы уәкілетті органға немесе халыққа қызмет көрсету орталығына, не селолық округ әкіміне өтініш береді;</w:t>
      </w:r>
      <w:r>
        <w:br/>
      </w:r>
      <w:r>
        <w:rPr>
          <w:rFonts w:ascii="Times New Roman"/>
          <w:b w:val="false"/>
          <w:i w:val="false"/>
          <w:color w:val="000000"/>
          <w:sz w:val="28"/>
        </w:rPr>
        <w:t>
</w:t>
      </w:r>
      <w:r>
        <w:rPr>
          <w:rFonts w:ascii="Times New Roman"/>
          <w:b w:val="false"/>
          <w:i w:val="false"/>
          <w:color w:val="000000"/>
          <w:sz w:val="28"/>
        </w:rPr>
        <w:t>
      2) 18 жасқа дейiнгi балаларға арналған жәрдемақы тағайындау (тағайындаудан бас тарту) туралы хабарлама жеткізу:</w:t>
      </w:r>
      <w:r>
        <w:br/>
      </w:r>
      <w:r>
        <w:rPr>
          <w:rFonts w:ascii="Times New Roman"/>
          <w:b w:val="false"/>
          <w:i w:val="false"/>
          <w:color w:val="000000"/>
          <w:sz w:val="28"/>
        </w:rPr>
        <w:t>
      уәкiлеттi органға немесе селолық округ әкiмiне жеке өтiнiш жасағанда не пошталық хабарлама арқылы;</w:t>
      </w:r>
      <w:r>
        <w:br/>
      </w:r>
      <w:r>
        <w:rPr>
          <w:rFonts w:ascii="Times New Roman"/>
          <w:b w:val="false"/>
          <w:i w:val="false"/>
          <w:color w:val="000000"/>
          <w:sz w:val="28"/>
        </w:rPr>
        <w:t>
      "терезе" арқылы орталыққа жеке өтiнiш бергенде қолхат негiзiнде онда көрсетiлген мерзiмде күн сайын жүзеге асырылады.</w:t>
      </w:r>
    </w:p>
    <w:bookmarkEnd w:id="7"/>
    <w:bookmarkStart w:name="z33" w:id="8"/>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іс-әрекеттер (өзара іс – әрекет)</w:t>
      </w:r>
      <w:r>
        <w:br/>
      </w:r>
      <w:r>
        <w:rPr>
          <w:rFonts w:ascii="Times New Roman"/>
          <w:b/>
          <w:i w:val="false"/>
          <w:color w:val="000000"/>
        </w:rPr>
        <w:t>
тәртібінің сипаттамасы</w:t>
      </w:r>
    </w:p>
    <w:bookmarkEnd w:id="8"/>
    <w:bookmarkStart w:name="z34" w:id="9"/>
    <w:p>
      <w:pPr>
        <w:spacing w:after="0"/>
        <w:ind w:left="0"/>
        <w:jc w:val="both"/>
      </w:pPr>
      <w:r>
        <w:rPr>
          <w:rFonts w:ascii="Times New Roman"/>
          <w:b w:val="false"/>
          <w:i w:val="false"/>
          <w:color w:val="000000"/>
          <w:sz w:val="28"/>
        </w:rPr>
        <w:t>
      10. Барлық қажеттi құжаттар тапсырылғаннан кейiн тұтынушыға:</w:t>
      </w:r>
      <w:r>
        <w:br/>
      </w:r>
      <w:r>
        <w:rPr>
          <w:rFonts w:ascii="Times New Roman"/>
          <w:b w:val="false"/>
          <w:i w:val="false"/>
          <w:color w:val="000000"/>
          <w:sz w:val="28"/>
        </w:rPr>
        <w:t>
</w:t>
      </w:r>
      <w:r>
        <w:rPr>
          <w:rFonts w:ascii="Times New Roman"/>
          <w:b w:val="false"/>
          <w:i w:val="false"/>
          <w:color w:val="000000"/>
          <w:sz w:val="28"/>
        </w:rPr>
        <w:t>
      1) уәкiлеттi органда немесе ауылдық округтiң әкiмiнде – мемлекеттiк қызметтi тiркеу және алу күнi, құжаттарды қабылдаған адамның тегi мен аты-жөнi көрсетiлген, құжаттардың тапсырылғанын растайтын талон берiледi;</w:t>
      </w:r>
      <w:r>
        <w:br/>
      </w:r>
      <w:r>
        <w:rPr>
          <w:rFonts w:ascii="Times New Roman"/>
          <w:b w:val="false"/>
          <w:i w:val="false"/>
          <w:color w:val="000000"/>
          <w:sz w:val="28"/>
        </w:rPr>
        <w:t>
</w:t>
      </w:r>
      <w:r>
        <w:rPr>
          <w:rFonts w:ascii="Times New Roman"/>
          <w:b w:val="false"/>
          <w:i w:val="false"/>
          <w:color w:val="000000"/>
          <w:sz w:val="28"/>
        </w:rPr>
        <w:t>
      2) орталықта:</w:t>
      </w:r>
      <w:r>
        <w:br/>
      </w:r>
      <w:r>
        <w:rPr>
          <w:rFonts w:ascii="Times New Roman"/>
          <w:b w:val="false"/>
          <w:i w:val="false"/>
          <w:color w:val="000000"/>
          <w:sz w:val="28"/>
        </w:rPr>
        <w:t>
      өтiнiштiң нөмiрi және қабылданған күнi;</w:t>
      </w:r>
      <w:r>
        <w:br/>
      </w:r>
      <w:r>
        <w:rPr>
          <w:rFonts w:ascii="Times New Roman"/>
          <w:b w:val="false"/>
          <w:i w:val="false"/>
          <w:color w:val="000000"/>
          <w:sz w:val="28"/>
        </w:rPr>
        <w:t>
      сұралатын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 қабылдау туралы қолхат берiледi.</w:t>
      </w:r>
      <w:r>
        <w:br/>
      </w:r>
      <w:r>
        <w:rPr>
          <w:rFonts w:ascii="Times New Roman"/>
          <w:b w:val="false"/>
          <w:i w:val="false"/>
          <w:color w:val="000000"/>
          <w:sz w:val="28"/>
        </w:rPr>
        <w:t>
</w:t>
      </w:r>
      <w:r>
        <w:rPr>
          <w:rFonts w:ascii="Times New Roman"/>
          <w:b w:val="false"/>
          <w:i w:val="false"/>
          <w:color w:val="000000"/>
          <w:sz w:val="28"/>
        </w:rPr>
        <w:t>
      11. Тұтынушы мемлекеттiк қызмет алу үшiн мынадай құжаттарды тапсырады:</w:t>
      </w:r>
      <w:r>
        <w:br/>
      </w:r>
      <w:r>
        <w:rPr>
          <w:rFonts w:ascii="Times New Roman"/>
          <w:b w:val="false"/>
          <w:i w:val="false"/>
          <w:color w:val="000000"/>
          <w:sz w:val="28"/>
        </w:rPr>
        <w:t>
</w:t>
      </w:r>
      <w:r>
        <w:rPr>
          <w:rFonts w:ascii="Times New Roman"/>
          <w:b w:val="false"/>
          <w:i w:val="false"/>
          <w:color w:val="000000"/>
          <w:sz w:val="28"/>
        </w:rPr>
        <w:t>
      1) балаларға арналған жәрдемақыны тағайындау үшiн белгiленген үлгiдегi өтiнiш;</w:t>
      </w:r>
      <w:r>
        <w:br/>
      </w:r>
      <w:r>
        <w:rPr>
          <w:rFonts w:ascii="Times New Roman"/>
          <w:b w:val="false"/>
          <w:i w:val="false"/>
          <w:color w:val="000000"/>
          <w:sz w:val="28"/>
        </w:rPr>
        <w:t>
</w:t>
      </w:r>
      <w:r>
        <w:rPr>
          <w:rFonts w:ascii="Times New Roman"/>
          <w:b w:val="false"/>
          <w:i w:val="false"/>
          <w:color w:val="000000"/>
          <w:sz w:val="28"/>
        </w:rPr>
        <w:t>
      2) баланың (балалардың) тууы туралы куәлiгiнiң (куәлiктерiнiң) көшiрмесi (көшiрмелерi);</w:t>
      </w:r>
      <w:r>
        <w:br/>
      </w:r>
      <w:r>
        <w:rPr>
          <w:rFonts w:ascii="Times New Roman"/>
          <w:b w:val="false"/>
          <w:i w:val="false"/>
          <w:color w:val="000000"/>
          <w:sz w:val="28"/>
        </w:rPr>
        <w:t>
</w:t>
      </w:r>
      <w:r>
        <w:rPr>
          <w:rFonts w:ascii="Times New Roman"/>
          <w:b w:val="false"/>
          <w:i w:val="false"/>
          <w:color w:val="000000"/>
          <w:sz w:val="28"/>
        </w:rPr>
        <w:t>
      3) өтiнiш берушiнiң жеке басын куәландыратын құжаттың көшiрмесi;</w:t>
      </w:r>
      <w:r>
        <w:br/>
      </w:r>
      <w:r>
        <w:rPr>
          <w:rFonts w:ascii="Times New Roman"/>
          <w:b w:val="false"/>
          <w:i w:val="false"/>
          <w:color w:val="000000"/>
          <w:sz w:val="28"/>
        </w:rPr>
        <w:t>
</w:t>
      </w:r>
      <w:r>
        <w:rPr>
          <w:rFonts w:ascii="Times New Roman"/>
          <w:b w:val="false"/>
          <w:i w:val="false"/>
          <w:color w:val="000000"/>
          <w:sz w:val="28"/>
        </w:rPr>
        <w:t>
      4) отбасының тұрғылықты жерi бойынша тiркелгенiн растайтын құжаттың көшiрмесi (азаматтарды тiркеу кiтапшасының көшiрмесi не мекенжай бюросының анықтамасы не ауылдық округ әкiмiнiң анықтамасы);</w:t>
      </w:r>
      <w:r>
        <w:br/>
      </w:r>
      <w:r>
        <w:rPr>
          <w:rFonts w:ascii="Times New Roman"/>
          <w:b w:val="false"/>
          <w:i w:val="false"/>
          <w:color w:val="000000"/>
          <w:sz w:val="28"/>
        </w:rPr>
        <w:t>
</w:t>
      </w:r>
      <w:r>
        <w:rPr>
          <w:rFonts w:ascii="Times New Roman"/>
          <w:b w:val="false"/>
          <w:i w:val="false"/>
          <w:color w:val="000000"/>
          <w:sz w:val="28"/>
        </w:rPr>
        <w:t>
      5) белгiленген үлгiдегi отбасының құрамы туралы мәлiметтер;</w:t>
      </w:r>
      <w:r>
        <w:br/>
      </w:r>
      <w:r>
        <w:rPr>
          <w:rFonts w:ascii="Times New Roman"/>
          <w:b w:val="false"/>
          <w:i w:val="false"/>
          <w:color w:val="000000"/>
          <w:sz w:val="28"/>
        </w:rPr>
        <w:t>
</w:t>
      </w:r>
      <w:r>
        <w:rPr>
          <w:rFonts w:ascii="Times New Roman"/>
          <w:b w:val="false"/>
          <w:i w:val="false"/>
          <w:color w:val="000000"/>
          <w:sz w:val="28"/>
        </w:rPr>
        <w:t>
      6) белгiленген үлгiдегi отбасы мүшелерiнiң табысы туралы мәлiметтер;</w:t>
      </w:r>
      <w:r>
        <w:br/>
      </w:r>
      <w:r>
        <w:rPr>
          <w:rFonts w:ascii="Times New Roman"/>
          <w:b w:val="false"/>
          <w:i w:val="false"/>
          <w:color w:val="000000"/>
          <w:sz w:val="28"/>
        </w:rPr>
        <w:t>
</w:t>
      </w:r>
      <w:r>
        <w:rPr>
          <w:rFonts w:ascii="Times New Roman"/>
          <w:b w:val="false"/>
          <w:i w:val="false"/>
          <w:color w:val="000000"/>
          <w:sz w:val="28"/>
        </w:rPr>
        <w:t>
      7) асырап алушылар, қорғаншылар (қамқоршылар) тиiстi органның асырап алу немесе баланы қорғаншылыққа (қамқорлыққа) алу туралы шешiмiнiң үзiндi көшiрмесiн ұсынады.</w:t>
      </w:r>
      <w:r>
        <w:br/>
      </w:r>
      <w:r>
        <w:rPr>
          <w:rFonts w:ascii="Times New Roman"/>
          <w:b w:val="false"/>
          <w:i w:val="false"/>
          <w:color w:val="000000"/>
          <w:sz w:val="28"/>
        </w:rPr>
        <w:t>
      Салыстырып тексеру үшiн құжаттардың түпнұсқалары мен көшiрмелерi ұсынылады, содан кейiн құжаттардың түпнұсқалары тұтынушыға қайтарылады. Балаларға арналған жәрдемақыны алу құқығы тоқсан сайын отбасы мүшелерiнiң табысы туралы мәлiметтердi бере отырып расталады.</w:t>
      </w:r>
      <w:r>
        <w:br/>
      </w:r>
      <w:r>
        <w:rPr>
          <w:rFonts w:ascii="Times New Roman"/>
          <w:b w:val="false"/>
          <w:i w:val="false"/>
          <w:color w:val="000000"/>
          <w:sz w:val="28"/>
        </w:rPr>
        <w:t>
      Ата-анасының бiреуi, қорғаншылары немесе қамқоршылары жәрдемақы тағайындау туралы жеке өтiнiш жасай алмайтын жағдайда, ата-аналар, қамқоршы немесе қорғаншы белгiленген тәртiппен берiлген сенiмхат негiзiнде жәрдемақы тағайындау туралы өтiнiшпен баруға басқа адамдарға өкiлеттiк беруге құқылы.</w:t>
      </w:r>
      <w:r>
        <w:br/>
      </w:r>
      <w:r>
        <w:rPr>
          <w:rFonts w:ascii="Times New Roman"/>
          <w:b w:val="false"/>
          <w:i w:val="false"/>
          <w:color w:val="000000"/>
          <w:sz w:val="28"/>
        </w:rPr>
        <w:t>
</w:t>
      </w:r>
      <w:r>
        <w:rPr>
          <w:rFonts w:ascii="Times New Roman"/>
          <w:b w:val="false"/>
          <w:i w:val="false"/>
          <w:color w:val="000000"/>
          <w:sz w:val="28"/>
        </w:rPr>
        <w:t>
      12. Мемлекеттік қызмет көрсету үдерісінде мынадай құрылымдық-функционалдық бірліктер әрекет етеді:</w:t>
      </w:r>
      <w:r>
        <w:br/>
      </w:r>
      <w:r>
        <w:rPr>
          <w:rFonts w:ascii="Times New Roman"/>
          <w:b w:val="false"/>
          <w:i w:val="false"/>
          <w:color w:val="000000"/>
          <w:sz w:val="28"/>
        </w:rPr>
        <w:t>
</w:t>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w:t>
      </w:r>
      <w:r>
        <w:rPr>
          <w:rFonts w:ascii="Times New Roman"/>
          <w:b w:val="false"/>
          <w:i w:val="false"/>
          <w:color w:val="000000"/>
          <w:sz w:val="28"/>
        </w:rPr>
        <w:t>
      2)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3) уәкілетті органның басшысы;</w:t>
      </w:r>
      <w:r>
        <w:br/>
      </w:r>
      <w:r>
        <w:rPr>
          <w:rFonts w:ascii="Times New Roman"/>
          <w:b w:val="false"/>
          <w:i w:val="false"/>
          <w:color w:val="000000"/>
          <w:sz w:val="28"/>
        </w:rPr>
        <w:t>
</w:t>
      </w:r>
      <w:r>
        <w:rPr>
          <w:rFonts w:ascii="Times New Roman"/>
          <w:b w:val="false"/>
          <w:i w:val="false"/>
          <w:color w:val="000000"/>
          <w:sz w:val="28"/>
        </w:rPr>
        <w:t>
      4) орталықтың инспекторы;</w:t>
      </w:r>
      <w:r>
        <w:br/>
      </w:r>
      <w:r>
        <w:rPr>
          <w:rFonts w:ascii="Times New Roman"/>
          <w:b w:val="false"/>
          <w:i w:val="false"/>
          <w:color w:val="000000"/>
          <w:sz w:val="28"/>
        </w:rPr>
        <w:t>
</w:t>
      </w:r>
      <w:r>
        <w:rPr>
          <w:rFonts w:ascii="Times New Roman"/>
          <w:b w:val="false"/>
          <w:i w:val="false"/>
          <w:color w:val="000000"/>
          <w:sz w:val="28"/>
        </w:rPr>
        <w:t>
      5) орталықтың жинақтау бөлімінің инспекторы;</w:t>
      </w:r>
      <w:r>
        <w:br/>
      </w:r>
      <w:r>
        <w:rPr>
          <w:rFonts w:ascii="Times New Roman"/>
          <w:b w:val="false"/>
          <w:i w:val="false"/>
          <w:color w:val="000000"/>
          <w:sz w:val="28"/>
        </w:rPr>
        <w:t>
</w:t>
      </w:r>
      <w:r>
        <w:rPr>
          <w:rFonts w:ascii="Times New Roman"/>
          <w:b w:val="false"/>
          <w:i w:val="false"/>
          <w:color w:val="000000"/>
          <w:sz w:val="28"/>
        </w:rPr>
        <w:t>
      6) селолық округ әкімі аппаратының маманы;</w:t>
      </w:r>
      <w:r>
        <w:br/>
      </w:r>
      <w:r>
        <w:rPr>
          <w:rFonts w:ascii="Times New Roman"/>
          <w:b w:val="false"/>
          <w:i w:val="false"/>
          <w:color w:val="000000"/>
          <w:sz w:val="28"/>
        </w:rPr>
        <w:t>
</w:t>
      </w:r>
      <w:r>
        <w:rPr>
          <w:rFonts w:ascii="Times New Roman"/>
          <w:b w:val="false"/>
          <w:i w:val="false"/>
          <w:color w:val="000000"/>
          <w:sz w:val="28"/>
        </w:rPr>
        <w:t>
      7) селолық округтің әкімі.</w:t>
      </w:r>
      <w:r>
        <w:br/>
      </w:r>
      <w:r>
        <w:rPr>
          <w:rFonts w:ascii="Times New Roman"/>
          <w:b w:val="false"/>
          <w:i w:val="false"/>
          <w:color w:val="000000"/>
          <w:sz w:val="28"/>
        </w:rPr>
        <w:t>
</w:t>
      </w:r>
      <w:r>
        <w:rPr>
          <w:rFonts w:ascii="Times New Roman"/>
          <w:b w:val="false"/>
          <w:i w:val="false"/>
          <w:color w:val="000000"/>
          <w:sz w:val="28"/>
        </w:rPr>
        <w:t>
      13. Әрбiр iс-қимылдың орындалу мерзiмiн көрсете отырып, мемлекеттiк органдардың, мемлекеттiк мекемелердiң немесе өзге де ұйымдардың құрылымдық бөлiмшелерiнің iс-қимылы (рәсiмдер, функциялар, операциялар) дәйектiлiгiнiң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Олардың сипаттамасына сәйкес мемлекеттiк органдардың, мемлекеттiк мекемелердiң немесе өзге де ұйымдардың құрылымдық бөлiмшелерi iс-қимылының қисынды дәйектiлiгi арасындағы өзара байланысты көрсететін сызба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9"/>
    <w:bookmarkStart w:name="z55" w:id="10"/>
    <w:p>
      <w:pPr>
        <w:spacing w:after="0"/>
        <w:ind w:left="0"/>
        <w:jc w:val="both"/>
      </w:pPr>
      <w:r>
        <w:rPr>
          <w:rFonts w:ascii="Times New Roman"/>
          <w:b w:val="false"/>
          <w:i w:val="false"/>
          <w:color w:val="000000"/>
          <w:sz w:val="28"/>
        </w:rPr>
        <w:t xml:space="preserve">
"18 жасқа дейiнгi балалары </w:t>
      </w:r>
      <w:r>
        <w:br/>
      </w:r>
      <w:r>
        <w:rPr>
          <w:rFonts w:ascii="Times New Roman"/>
          <w:b w:val="false"/>
          <w:i w:val="false"/>
          <w:color w:val="000000"/>
          <w:sz w:val="28"/>
        </w:rPr>
        <w:t xml:space="preserve">
бар отбасыларға мемлекеттiк </w:t>
      </w:r>
      <w:r>
        <w:br/>
      </w:r>
      <w:r>
        <w:rPr>
          <w:rFonts w:ascii="Times New Roman"/>
          <w:b w:val="false"/>
          <w:i w:val="false"/>
          <w:color w:val="000000"/>
          <w:sz w:val="28"/>
        </w:rPr>
        <w:t xml:space="preserve">
жәрдемақылар тағайындау"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1-қосымша  </w:t>
      </w:r>
    </w:p>
    <w:bookmarkEnd w:id="10"/>
    <w:bookmarkStart w:name="z56" w:id="11"/>
    <w:p>
      <w:pPr>
        <w:spacing w:after="0"/>
        <w:ind w:left="0"/>
        <w:jc w:val="left"/>
      </w:pPr>
      <w:r>
        <w:rPr>
          <w:rFonts w:ascii="Times New Roman"/>
          <w:b/>
          <w:i w:val="false"/>
          <w:color w:val="000000"/>
        </w:rPr>
        <w:t xml:space="preserve"> 
Іс-әрекеттер дәйектілігінің</w:t>
      </w:r>
      <w:r>
        <w:br/>
      </w:r>
      <w:r>
        <w:rPr>
          <w:rFonts w:ascii="Times New Roman"/>
          <w:b/>
          <w:i w:val="false"/>
          <w:color w:val="000000"/>
        </w:rPr>
        <w:t>
сипаттамасы</w:t>
      </w:r>
    </w:p>
    <w:bookmarkEnd w:id="11"/>
    <w:bookmarkStart w:name="z57" w:id="12"/>
    <w:p>
      <w:pPr>
        <w:spacing w:after="0"/>
        <w:ind w:left="0"/>
        <w:jc w:val="left"/>
      </w:pPr>
      <w:r>
        <w:rPr>
          <w:rFonts w:ascii="Times New Roman"/>
          <w:b/>
          <w:i w:val="false"/>
          <w:color w:val="000000"/>
        </w:rPr>
        <w:t xml:space="preserve"> 
1-кесте. Құрылымдық-функционалдық</w:t>
      </w:r>
      <w:r>
        <w:br/>
      </w:r>
      <w:r>
        <w:rPr>
          <w:rFonts w:ascii="Times New Roman"/>
          <w:b/>
          <w:i w:val="false"/>
          <w:color w:val="000000"/>
        </w:rPr>
        <w:t>
бірліктер iс-әрекеттерiнiң сипаттамасы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8"/>
        <w:gridCol w:w="2842"/>
        <w:gridCol w:w="2988"/>
        <w:gridCol w:w="282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үдерiстiң (жұмыстар барысының, ағынының) әрекетi</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бірліктің атауы</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инспекторы,</w:t>
            </w:r>
            <w:r>
              <w:br/>
            </w:r>
            <w:r>
              <w:rPr>
                <w:rFonts w:ascii="Times New Roman"/>
                <w:b w:val="false"/>
                <w:i w:val="false"/>
                <w:color w:val="000000"/>
                <w:sz w:val="20"/>
              </w:rPr>
              <w:t>
</w:t>
            </w:r>
            <w:r>
              <w:rPr>
                <w:rFonts w:ascii="Times New Roman"/>
                <w:b w:val="false"/>
                <w:i w:val="false"/>
                <w:color w:val="000000"/>
                <w:sz w:val="20"/>
              </w:rPr>
              <w:t>селолық округ</w:t>
            </w:r>
            <w:r>
              <w:br/>
            </w:r>
            <w:r>
              <w:rPr>
                <w:rFonts w:ascii="Times New Roman"/>
                <w:b w:val="false"/>
                <w:i w:val="false"/>
                <w:color w:val="000000"/>
                <w:sz w:val="20"/>
              </w:rPr>
              <w:t>
</w:t>
            </w:r>
            <w:r>
              <w:rPr>
                <w:rFonts w:ascii="Times New Roman"/>
                <w:b w:val="false"/>
                <w:i w:val="false"/>
                <w:color w:val="000000"/>
                <w:sz w:val="20"/>
              </w:rPr>
              <w:t>әкімі</w:t>
            </w:r>
            <w:r>
              <w:br/>
            </w:r>
            <w:r>
              <w:rPr>
                <w:rFonts w:ascii="Times New Roman"/>
                <w:b w:val="false"/>
                <w:i w:val="false"/>
                <w:color w:val="000000"/>
                <w:sz w:val="20"/>
              </w:rPr>
              <w:t>
</w:t>
            </w:r>
            <w:r>
              <w:rPr>
                <w:rFonts w:ascii="Times New Roman"/>
                <w:b w:val="false"/>
                <w:i w:val="false"/>
                <w:color w:val="000000"/>
                <w:sz w:val="20"/>
              </w:rPr>
              <w:t>аппаратының</w:t>
            </w:r>
            <w:r>
              <w:br/>
            </w:r>
            <w:r>
              <w:rPr>
                <w:rFonts w:ascii="Times New Roman"/>
                <w:b w:val="false"/>
                <w:i w:val="false"/>
                <w:color w:val="000000"/>
                <w:sz w:val="20"/>
              </w:rPr>
              <w:t>
</w:t>
            </w:r>
            <w:r>
              <w:rPr>
                <w:rFonts w:ascii="Times New Roman"/>
                <w:b w:val="false"/>
                <w:i w:val="false"/>
                <w:color w:val="000000"/>
                <w:sz w:val="20"/>
              </w:rPr>
              <w:t>маманы</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жинақтау</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жинақтау</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w:t>
            </w:r>
            <w:r>
              <w:br/>
            </w:r>
            <w:r>
              <w:rPr>
                <w:rFonts w:ascii="Times New Roman"/>
                <w:b w:val="false"/>
                <w:i w:val="false"/>
                <w:color w:val="000000"/>
                <w:sz w:val="20"/>
              </w:rPr>
              <w:t>
</w:t>
            </w:r>
            <w:r>
              <w:rPr>
                <w:rFonts w:ascii="Times New Roman"/>
                <w:b w:val="false"/>
                <w:i w:val="false"/>
                <w:color w:val="000000"/>
                <w:sz w:val="20"/>
              </w:rPr>
              <w:t>селолық округтің</w:t>
            </w:r>
            <w:r>
              <w:br/>
            </w:r>
            <w:r>
              <w:rPr>
                <w:rFonts w:ascii="Times New Roman"/>
                <w:b w:val="false"/>
                <w:i w:val="false"/>
                <w:color w:val="000000"/>
                <w:sz w:val="20"/>
              </w:rPr>
              <w:t>
</w:t>
            </w:r>
            <w:r>
              <w:rPr>
                <w:rFonts w:ascii="Times New Roman"/>
                <w:b w:val="false"/>
                <w:i w:val="false"/>
                <w:color w:val="000000"/>
                <w:sz w:val="20"/>
              </w:rPr>
              <w:t>әкімі</w:t>
            </w:r>
          </w:p>
        </w:tc>
      </w:tr>
      <w:tr>
        <w:trPr>
          <w:trHeight w:val="129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рәсiмдеудiң,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қол</w:t>
            </w:r>
            <w:r>
              <w:br/>
            </w:r>
            <w:r>
              <w:rPr>
                <w:rFonts w:ascii="Times New Roman"/>
                <w:b w:val="false"/>
                <w:i w:val="false"/>
                <w:color w:val="000000"/>
                <w:sz w:val="20"/>
              </w:rPr>
              <w:t>
</w:t>
            </w:r>
            <w:r>
              <w:rPr>
                <w:rFonts w:ascii="Times New Roman"/>
                <w:b w:val="false"/>
                <w:i w:val="false"/>
                <w:color w:val="000000"/>
                <w:sz w:val="20"/>
              </w:rPr>
              <w:t>қояды және</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жинайды</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жинақтау</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 -</w:t>
            </w:r>
            <w:r>
              <w:br/>
            </w:r>
            <w:r>
              <w:rPr>
                <w:rFonts w:ascii="Times New Roman"/>
                <w:b w:val="false"/>
                <w:i w:val="false"/>
                <w:color w:val="000000"/>
                <w:sz w:val="20"/>
              </w:rPr>
              <w:t>
</w:t>
            </w:r>
            <w:r>
              <w:rPr>
                <w:rFonts w:ascii="Times New Roman"/>
                <w:b w:val="false"/>
                <w:i w:val="false"/>
                <w:color w:val="000000"/>
                <w:sz w:val="20"/>
              </w:rPr>
              <w:t>тізілім жасайды</w:t>
            </w:r>
            <w:r>
              <w:br/>
            </w:r>
            <w:r>
              <w:rPr>
                <w:rFonts w:ascii="Times New Roman"/>
                <w:b w:val="false"/>
                <w:i w:val="false"/>
                <w:color w:val="000000"/>
                <w:sz w:val="20"/>
              </w:rPr>
              <w:t>
</w:t>
            </w:r>
            <w:r>
              <w:rPr>
                <w:rFonts w:ascii="Times New Roman"/>
                <w:b w:val="false"/>
                <w:i w:val="false"/>
                <w:color w:val="000000"/>
                <w:sz w:val="20"/>
              </w:rPr>
              <w:t>және құжаттарды</w:t>
            </w:r>
            <w:r>
              <w:br/>
            </w:r>
            <w:r>
              <w:rPr>
                <w:rFonts w:ascii="Times New Roman"/>
                <w:b w:val="false"/>
                <w:i w:val="false"/>
                <w:color w:val="000000"/>
                <w:sz w:val="20"/>
              </w:rPr>
              <w:t>
</w:t>
            </w:r>
            <w:r>
              <w:rPr>
                <w:rFonts w:ascii="Times New Roman"/>
                <w:b w:val="false"/>
                <w:i w:val="false"/>
                <w:color w:val="000000"/>
                <w:sz w:val="20"/>
              </w:rPr>
              <w:t>жібереді.</w:t>
            </w:r>
            <w:r>
              <w:br/>
            </w:r>
            <w:r>
              <w:rPr>
                <w:rFonts w:ascii="Times New Roman"/>
                <w:b w:val="false"/>
                <w:i w:val="false"/>
                <w:color w:val="000000"/>
                <w:sz w:val="20"/>
              </w:rPr>
              <w:t>
</w:t>
            </w:r>
            <w:r>
              <w:rPr>
                <w:rFonts w:ascii="Times New Roman"/>
                <w:b w:val="false"/>
                <w:i w:val="false"/>
                <w:color w:val="000000"/>
                <w:sz w:val="20"/>
              </w:rPr>
              <w:t>Селолық округтің</w:t>
            </w:r>
            <w:r>
              <w:br/>
            </w:r>
            <w:r>
              <w:rPr>
                <w:rFonts w:ascii="Times New Roman"/>
                <w:b w:val="false"/>
                <w:i w:val="false"/>
                <w:color w:val="000000"/>
                <w:sz w:val="20"/>
              </w:rPr>
              <w:t>
</w:t>
            </w:r>
            <w:r>
              <w:rPr>
                <w:rFonts w:ascii="Times New Roman"/>
                <w:b w:val="false"/>
                <w:i w:val="false"/>
                <w:color w:val="000000"/>
                <w:sz w:val="20"/>
              </w:rPr>
              <w:t>әкімі –</w:t>
            </w:r>
            <w:r>
              <w:br/>
            </w:r>
            <w:r>
              <w:rPr>
                <w:rFonts w:ascii="Times New Roman"/>
                <w:b w:val="false"/>
                <w:i w:val="false"/>
                <w:color w:val="000000"/>
                <w:sz w:val="20"/>
              </w:rPr>
              <w:t>
</w:t>
            </w: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шешiмi)</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w:t>
            </w:r>
            <w:r>
              <w:br/>
            </w:r>
            <w:r>
              <w:rPr>
                <w:rFonts w:ascii="Times New Roman"/>
                <w:b w:val="false"/>
                <w:i w:val="false"/>
                <w:color w:val="000000"/>
                <w:sz w:val="20"/>
              </w:rPr>
              <w:t>
</w:t>
            </w:r>
            <w:r>
              <w:rPr>
                <w:rFonts w:ascii="Times New Roman"/>
                <w:b w:val="false"/>
                <w:i w:val="false"/>
                <w:color w:val="000000"/>
                <w:sz w:val="20"/>
              </w:rPr>
              <w:t>және қолхат,</w:t>
            </w:r>
            <w:r>
              <w:br/>
            </w:r>
            <w:r>
              <w:rPr>
                <w:rFonts w:ascii="Times New Roman"/>
                <w:b w:val="false"/>
                <w:i w:val="false"/>
                <w:color w:val="000000"/>
                <w:sz w:val="20"/>
              </w:rPr>
              <w:t>
</w:t>
            </w:r>
            <w:r>
              <w:rPr>
                <w:rFonts w:ascii="Times New Roman"/>
                <w:b w:val="false"/>
                <w:i w:val="false"/>
                <w:color w:val="000000"/>
                <w:sz w:val="20"/>
              </w:rPr>
              <w:t>талон беру.</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жинақтау</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инспекторына,</w:t>
            </w:r>
            <w:r>
              <w:br/>
            </w:r>
            <w:r>
              <w:rPr>
                <w:rFonts w:ascii="Times New Roman"/>
                <w:b w:val="false"/>
                <w:i w:val="false"/>
                <w:color w:val="000000"/>
                <w:sz w:val="20"/>
              </w:rPr>
              <w:t>
</w:t>
            </w:r>
            <w:r>
              <w:rPr>
                <w:rFonts w:ascii="Times New Roman"/>
                <w:b w:val="false"/>
                <w:i w:val="false"/>
                <w:color w:val="000000"/>
                <w:sz w:val="20"/>
              </w:rPr>
              <w:t>селолық округ</w:t>
            </w:r>
            <w:r>
              <w:br/>
            </w:r>
            <w:r>
              <w:rPr>
                <w:rFonts w:ascii="Times New Roman"/>
                <w:b w:val="false"/>
                <w:i w:val="false"/>
                <w:color w:val="000000"/>
                <w:sz w:val="20"/>
              </w:rPr>
              <w:t>
</w:t>
            </w:r>
            <w:r>
              <w:rPr>
                <w:rFonts w:ascii="Times New Roman"/>
                <w:b w:val="false"/>
                <w:i w:val="false"/>
                <w:color w:val="000000"/>
                <w:sz w:val="20"/>
              </w:rPr>
              <w:t>әкіміне</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w:t>
            </w:r>
            <w:r>
              <w:br/>
            </w:r>
            <w:r>
              <w:rPr>
                <w:rFonts w:ascii="Times New Roman"/>
                <w:b w:val="false"/>
                <w:i w:val="false"/>
                <w:color w:val="000000"/>
                <w:sz w:val="20"/>
              </w:rPr>
              <w:t>
</w:t>
            </w:r>
            <w:r>
              <w:rPr>
                <w:rFonts w:ascii="Times New Roman"/>
                <w:b w:val="false"/>
                <w:i w:val="false"/>
                <w:color w:val="000000"/>
                <w:sz w:val="20"/>
              </w:rPr>
              <w:t>құжаттарды жинау</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органға</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жіберу</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w:t>
            </w:r>
            <w:r>
              <w:br/>
            </w:r>
            <w:r>
              <w:rPr>
                <w:rFonts w:ascii="Times New Roman"/>
                <w:b w:val="false"/>
                <w:i w:val="false"/>
                <w:color w:val="000000"/>
                <w:sz w:val="20"/>
              </w:rPr>
              <w:t>
</w:t>
            </w:r>
            <w:r>
              <w:rPr>
                <w:rFonts w:ascii="Times New Roman"/>
                <w:b w:val="false"/>
                <w:i w:val="false"/>
                <w:color w:val="000000"/>
                <w:sz w:val="20"/>
              </w:rPr>
              <w:t>күніне екі</w:t>
            </w:r>
            <w:r>
              <w:br/>
            </w:r>
            <w:r>
              <w:rPr>
                <w:rFonts w:ascii="Times New Roman"/>
                <w:b w:val="false"/>
                <w:i w:val="false"/>
                <w:color w:val="000000"/>
                <w:sz w:val="20"/>
              </w:rPr>
              <w:t>
</w:t>
            </w:r>
            <w:r>
              <w:rPr>
                <w:rFonts w:ascii="Times New Roman"/>
                <w:b w:val="false"/>
                <w:i w:val="false"/>
                <w:color w:val="000000"/>
                <w:sz w:val="20"/>
              </w:rPr>
              <w:t>реттен кем емес;</w:t>
            </w:r>
            <w:r>
              <w:br/>
            </w:r>
            <w:r>
              <w:rPr>
                <w:rFonts w:ascii="Times New Roman"/>
                <w:b w:val="false"/>
                <w:i w:val="false"/>
                <w:color w:val="000000"/>
                <w:sz w:val="20"/>
              </w:rPr>
              <w:t>
</w:t>
            </w:r>
            <w:r>
              <w:rPr>
                <w:rFonts w:ascii="Times New Roman"/>
                <w:b w:val="false"/>
                <w:i w:val="false"/>
                <w:color w:val="000000"/>
                <w:sz w:val="20"/>
              </w:rPr>
              <w:t>селолық округтің</w:t>
            </w:r>
            <w:r>
              <w:br/>
            </w:r>
            <w:r>
              <w:rPr>
                <w:rFonts w:ascii="Times New Roman"/>
                <w:b w:val="false"/>
                <w:i w:val="false"/>
                <w:color w:val="000000"/>
                <w:sz w:val="20"/>
              </w:rPr>
              <w:t>
</w:t>
            </w:r>
            <w:r>
              <w:rPr>
                <w:rFonts w:ascii="Times New Roman"/>
                <w:b w:val="false"/>
                <w:i w:val="false"/>
                <w:color w:val="000000"/>
                <w:sz w:val="20"/>
              </w:rPr>
              <w:t>әкімі:</w:t>
            </w:r>
            <w:r>
              <w:br/>
            </w:r>
            <w:r>
              <w:rPr>
                <w:rFonts w:ascii="Times New Roman"/>
                <w:b w:val="false"/>
                <w:i w:val="false"/>
                <w:color w:val="000000"/>
                <w:sz w:val="20"/>
              </w:rPr>
              <w:t>
</w:t>
            </w:r>
            <w:r>
              <w:rPr>
                <w:rFonts w:ascii="Times New Roman"/>
                <w:b w:val="false"/>
                <w:i w:val="false"/>
                <w:color w:val="000000"/>
                <w:sz w:val="20"/>
              </w:rPr>
              <w:t>күнтізбелік</w:t>
            </w:r>
            <w:r>
              <w:br/>
            </w:r>
            <w:r>
              <w:rPr>
                <w:rFonts w:ascii="Times New Roman"/>
                <w:b w:val="false"/>
                <w:i w:val="false"/>
                <w:color w:val="000000"/>
                <w:sz w:val="20"/>
              </w:rPr>
              <w:t>
</w:t>
            </w:r>
            <w:r>
              <w:rPr>
                <w:rFonts w:ascii="Times New Roman"/>
                <w:b w:val="false"/>
                <w:i w:val="false"/>
                <w:color w:val="000000"/>
                <w:sz w:val="20"/>
              </w:rPr>
              <w:t>жиырма күннен</w:t>
            </w:r>
            <w:r>
              <w:br/>
            </w:r>
            <w:r>
              <w:rPr>
                <w:rFonts w:ascii="Times New Roman"/>
                <w:b w:val="false"/>
                <w:i w:val="false"/>
                <w:color w:val="000000"/>
                <w:sz w:val="20"/>
              </w:rPr>
              <w:t>
</w:t>
            </w:r>
            <w:r>
              <w:rPr>
                <w:rFonts w:ascii="Times New Roman"/>
                <w:b w:val="false"/>
                <w:i w:val="false"/>
                <w:color w:val="000000"/>
                <w:sz w:val="20"/>
              </w:rPr>
              <w:t>кешіктірілмей</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бірліктің атауы</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жауапты</w:t>
            </w:r>
            <w:r>
              <w:br/>
            </w:r>
            <w:r>
              <w:rPr>
                <w:rFonts w:ascii="Times New Roman"/>
                <w:b w:val="false"/>
                <w:i w:val="false"/>
                <w:color w:val="000000"/>
                <w:sz w:val="20"/>
              </w:rPr>
              <w:t>
</w:t>
            </w:r>
            <w:r>
              <w:rPr>
                <w:rFonts w:ascii="Times New Roman"/>
                <w:b w:val="false"/>
                <w:i w:val="false"/>
                <w:color w:val="000000"/>
                <w:sz w:val="20"/>
              </w:rPr>
              <w:t>орындаушысы</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басшысы</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жауапты</w:t>
            </w:r>
            <w:r>
              <w:br/>
            </w:r>
            <w:r>
              <w:rPr>
                <w:rFonts w:ascii="Times New Roman"/>
                <w:b w:val="false"/>
                <w:i w:val="false"/>
                <w:color w:val="000000"/>
                <w:sz w:val="20"/>
              </w:rPr>
              <w:t>
</w:t>
            </w:r>
            <w:r>
              <w:rPr>
                <w:rFonts w:ascii="Times New Roman"/>
                <w:b w:val="false"/>
                <w:i w:val="false"/>
                <w:color w:val="000000"/>
                <w:sz w:val="20"/>
              </w:rPr>
              <w:t>орындаушысы</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рәсiмдеудiң,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w:t>
            </w:r>
            <w:r>
              <w:br/>
            </w:r>
            <w:r>
              <w:rPr>
                <w:rFonts w:ascii="Times New Roman"/>
                <w:b w:val="false"/>
                <w:i w:val="false"/>
                <w:color w:val="000000"/>
                <w:sz w:val="20"/>
              </w:rPr>
              <w:t>
</w:t>
            </w:r>
            <w:r>
              <w:rPr>
                <w:rFonts w:ascii="Times New Roman"/>
                <w:b w:val="false"/>
                <w:i w:val="false"/>
                <w:color w:val="000000"/>
                <w:sz w:val="20"/>
              </w:rPr>
              <w:t>селолық округ</w:t>
            </w:r>
            <w:r>
              <w:br/>
            </w:r>
            <w:r>
              <w:rPr>
                <w:rFonts w:ascii="Times New Roman"/>
                <w:b w:val="false"/>
                <w:i w:val="false"/>
                <w:color w:val="000000"/>
                <w:sz w:val="20"/>
              </w:rPr>
              <w:t>
</w:t>
            </w:r>
            <w:r>
              <w:rPr>
                <w:rFonts w:ascii="Times New Roman"/>
                <w:b w:val="false"/>
                <w:i w:val="false"/>
                <w:color w:val="000000"/>
                <w:sz w:val="20"/>
              </w:rPr>
              <w:t>әкімінен немесе</w:t>
            </w:r>
            <w:r>
              <w:br/>
            </w:r>
            <w:r>
              <w:rPr>
                <w:rFonts w:ascii="Times New Roman"/>
                <w:b w:val="false"/>
                <w:i w:val="false"/>
                <w:color w:val="000000"/>
                <w:sz w:val="20"/>
              </w:rPr>
              <w:t>
</w:t>
            </w:r>
            <w:r>
              <w:rPr>
                <w:rFonts w:ascii="Times New Roman"/>
                <w:b w:val="false"/>
                <w:i w:val="false"/>
                <w:color w:val="000000"/>
                <w:sz w:val="20"/>
              </w:rPr>
              <w:t>тұтынушыдан</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қабылдайды және</w:t>
            </w:r>
            <w:r>
              <w:br/>
            </w:r>
            <w:r>
              <w:rPr>
                <w:rFonts w:ascii="Times New Roman"/>
                <w:b w:val="false"/>
                <w:i w:val="false"/>
                <w:color w:val="000000"/>
                <w:sz w:val="20"/>
              </w:rPr>
              <w:t>
</w:t>
            </w:r>
            <w:r>
              <w:rPr>
                <w:rFonts w:ascii="Times New Roman"/>
                <w:b w:val="false"/>
                <w:i w:val="false"/>
                <w:color w:val="000000"/>
                <w:sz w:val="20"/>
              </w:rPr>
              <w:t>тіркейді</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 жауапты</w:t>
            </w:r>
            <w:r>
              <w:br/>
            </w:r>
            <w:r>
              <w:rPr>
                <w:rFonts w:ascii="Times New Roman"/>
                <w:b w:val="false"/>
                <w:i w:val="false"/>
                <w:color w:val="000000"/>
                <w:sz w:val="20"/>
              </w:rPr>
              <w:t>
</w:t>
            </w:r>
            <w:r>
              <w:rPr>
                <w:rFonts w:ascii="Times New Roman"/>
                <w:b w:val="false"/>
                <w:i w:val="false"/>
                <w:color w:val="000000"/>
                <w:sz w:val="20"/>
              </w:rPr>
              <w:t>орындаушыны</w:t>
            </w:r>
            <w:r>
              <w:br/>
            </w:r>
            <w:r>
              <w:rPr>
                <w:rFonts w:ascii="Times New Roman"/>
                <w:b w:val="false"/>
                <w:i w:val="false"/>
                <w:color w:val="000000"/>
                <w:sz w:val="20"/>
              </w:rPr>
              <w:t>
</w:t>
            </w:r>
            <w:r>
              <w:rPr>
                <w:rFonts w:ascii="Times New Roman"/>
                <w:b w:val="false"/>
                <w:i w:val="false"/>
                <w:color w:val="000000"/>
                <w:sz w:val="20"/>
              </w:rPr>
              <w:t>анықтау</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тексеруді жүзеге</w:t>
            </w:r>
            <w:r>
              <w:br/>
            </w:r>
            <w:r>
              <w:rPr>
                <w:rFonts w:ascii="Times New Roman"/>
                <w:b w:val="false"/>
                <w:i w:val="false"/>
                <w:color w:val="000000"/>
                <w:sz w:val="20"/>
              </w:rPr>
              <w:t>
</w:t>
            </w:r>
            <w:r>
              <w:rPr>
                <w:rFonts w:ascii="Times New Roman"/>
                <w:b w:val="false"/>
                <w:i w:val="false"/>
                <w:color w:val="000000"/>
                <w:sz w:val="20"/>
              </w:rPr>
              <w:t>асыру, дәлелді</w:t>
            </w:r>
            <w:r>
              <w:br/>
            </w:r>
            <w:r>
              <w:rPr>
                <w:rFonts w:ascii="Times New Roman"/>
                <w:b w:val="false"/>
                <w:i w:val="false"/>
                <w:color w:val="000000"/>
                <w:sz w:val="20"/>
              </w:rPr>
              <w:t>
</w:t>
            </w:r>
            <w:r>
              <w:rPr>
                <w:rFonts w:ascii="Times New Roman"/>
                <w:b w:val="false"/>
                <w:i w:val="false"/>
                <w:color w:val="000000"/>
                <w:sz w:val="20"/>
              </w:rPr>
              <w:t>бас тартуды</w:t>
            </w:r>
            <w:r>
              <w:br/>
            </w:r>
            <w:r>
              <w:rPr>
                <w:rFonts w:ascii="Times New Roman"/>
                <w:b w:val="false"/>
                <w:i w:val="false"/>
                <w:color w:val="000000"/>
                <w:sz w:val="20"/>
              </w:rPr>
              <w:t>
</w:t>
            </w:r>
            <w:r>
              <w:rPr>
                <w:rFonts w:ascii="Times New Roman"/>
                <w:b w:val="false"/>
                <w:i w:val="false"/>
                <w:color w:val="000000"/>
                <w:sz w:val="20"/>
              </w:rPr>
              <w:t>дайындау немесе</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ресімдеу</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шешiмi)</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w:t>
            </w:r>
            <w:r>
              <w:br/>
            </w:r>
            <w:r>
              <w:rPr>
                <w:rFonts w:ascii="Times New Roman"/>
                <w:b w:val="false"/>
                <w:i w:val="false"/>
                <w:color w:val="000000"/>
                <w:sz w:val="20"/>
              </w:rPr>
              <w:t>
</w:t>
            </w:r>
            <w:r>
              <w:rPr>
                <w:rFonts w:ascii="Times New Roman"/>
                <w:b w:val="false"/>
                <w:i w:val="false"/>
                <w:color w:val="000000"/>
                <w:sz w:val="20"/>
              </w:rPr>
              <w:t>беру, құжаттарды</w:t>
            </w:r>
            <w:r>
              <w:br/>
            </w:r>
            <w:r>
              <w:rPr>
                <w:rFonts w:ascii="Times New Roman"/>
                <w:b w:val="false"/>
                <w:i w:val="false"/>
                <w:color w:val="000000"/>
                <w:sz w:val="20"/>
              </w:rPr>
              <w:t>
</w:t>
            </w: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үшін басшыға</w:t>
            </w:r>
            <w:r>
              <w:br/>
            </w:r>
            <w:r>
              <w:rPr>
                <w:rFonts w:ascii="Times New Roman"/>
                <w:b w:val="false"/>
                <w:i w:val="false"/>
                <w:color w:val="000000"/>
                <w:sz w:val="20"/>
              </w:rPr>
              <w:t>
</w:t>
            </w:r>
            <w:r>
              <w:rPr>
                <w:rFonts w:ascii="Times New Roman"/>
                <w:b w:val="false"/>
                <w:i w:val="false"/>
                <w:color w:val="000000"/>
                <w:sz w:val="20"/>
              </w:rPr>
              <w:t>жіберу</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орындаушыға</w:t>
            </w:r>
            <w:r>
              <w:br/>
            </w:r>
            <w:r>
              <w:rPr>
                <w:rFonts w:ascii="Times New Roman"/>
                <w:b w:val="false"/>
                <w:i w:val="false"/>
                <w:color w:val="000000"/>
                <w:sz w:val="20"/>
              </w:rPr>
              <w:t>
</w:t>
            </w:r>
            <w:r>
              <w:rPr>
                <w:rFonts w:ascii="Times New Roman"/>
                <w:b w:val="false"/>
                <w:i w:val="false"/>
                <w:color w:val="000000"/>
                <w:sz w:val="20"/>
              </w:rPr>
              <w:t>жіберу</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жіберу</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Тоғыз жұмыс күні</w:t>
            </w:r>
            <w:r>
              <w:br/>
            </w:r>
            <w:r>
              <w:rPr>
                <w:rFonts w:ascii="Times New Roman"/>
                <w:b w:val="false"/>
                <w:i w:val="false"/>
                <w:color w:val="000000"/>
                <w:sz w:val="20"/>
              </w:rPr>
              <w:t>
</w:t>
            </w:r>
            <w:r>
              <w:rPr>
                <w:rFonts w:ascii="Times New Roman"/>
                <w:b w:val="false"/>
                <w:i w:val="false"/>
                <w:color w:val="000000"/>
                <w:sz w:val="20"/>
              </w:rPr>
              <w:t>ішінде</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бірліктің атауы</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басшысы</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жауапты</w:t>
            </w:r>
            <w:r>
              <w:br/>
            </w:r>
            <w:r>
              <w:rPr>
                <w:rFonts w:ascii="Times New Roman"/>
                <w:b w:val="false"/>
                <w:i w:val="false"/>
                <w:color w:val="000000"/>
                <w:sz w:val="20"/>
              </w:rPr>
              <w:t>
</w:t>
            </w:r>
            <w:r>
              <w:rPr>
                <w:rFonts w:ascii="Times New Roman"/>
                <w:b w:val="false"/>
                <w:i w:val="false"/>
                <w:color w:val="000000"/>
                <w:sz w:val="20"/>
              </w:rPr>
              <w:t>орындаушысы</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инспекторы,</w:t>
            </w:r>
            <w:r>
              <w:br/>
            </w:r>
            <w:r>
              <w:rPr>
                <w:rFonts w:ascii="Times New Roman"/>
                <w:b w:val="false"/>
                <w:i w:val="false"/>
                <w:color w:val="000000"/>
                <w:sz w:val="20"/>
              </w:rPr>
              <w:t>
</w:t>
            </w:r>
            <w:r>
              <w:rPr>
                <w:rFonts w:ascii="Times New Roman"/>
                <w:b w:val="false"/>
                <w:i w:val="false"/>
                <w:color w:val="000000"/>
                <w:sz w:val="20"/>
              </w:rPr>
              <w:t>селолық округтің</w:t>
            </w:r>
            <w:r>
              <w:br/>
            </w:r>
            <w:r>
              <w:rPr>
                <w:rFonts w:ascii="Times New Roman"/>
                <w:b w:val="false"/>
                <w:i w:val="false"/>
                <w:color w:val="000000"/>
                <w:sz w:val="20"/>
              </w:rPr>
              <w:t>
</w:t>
            </w:r>
            <w:r>
              <w:rPr>
                <w:rFonts w:ascii="Times New Roman"/>
                <w:b w:val="false"/>
                <w:i w:val="false"/>
                <w:color w:val="000000"/>
                <w:sz w:val="20"/>
              </w:rPr>
              <w:t>әкімі</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рәсiмдеудiң,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w:t>
            </w:r>
            <w:r>
              <w:br/>
            </w:r>
            <w:r>
              <w:rPr>
                <w:rFonts w:ascii="Times New Roman"/>
                <w:b w:val="false"/>
                <w:i w:val="false"/>
                <w:color w:val="000000"/>
                <w:sz w:val="20"/>
              </w:rPr>
              <w:t>
</w:t>
            </w:r>
            <w:r>
              <w:rPr>
                <w:rFonts w:ascii="Times New Roman"/>
                <w:b w:val="false"/>
                <w:i w:val="false"/>
                <w:color w:val="000000"/>
                <w:sz w:val="20"/>
              </w:rPr>
              <w:t>танысу</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 не</w:t>
            </w:r>
            <w:r>
              <w:br/>
            </w:r>
            <w:r>
              <w:rPr>
                <w:rFonts w:ascii="Times New Roman"/>
                <w:b w:val="false"/>
                <w:i w:val="false"/>
                <w:color w:val="000000"/>
                <w:sz w:val="20"/>
              </w:rPr>
              <w:t>
</w:t>
            </w:r>
            <w:r>
              <w:rPr>
                <w:rFonts w:ascii="Times New Roman"/>
                <w:b w:val="false"/>
                <w:i w:val="false"/>
                <w:color w:val="000000"/>
                <w:sz w:val="20"/>
              </w:rPr>
              <w:t>хабарламаны беру</w:t>
            </w:r>
            <w:r>
              <w:br/>
            </w:r>
            <w:r>
              <w:rPr>
                <w:rFonts w:ascii="Times New Roman"/>
                <w:b w:val="false"/>
                <w:i w:val="false"/>
                <w:color w:val="000000"/>
                <w:sz w:val="20"/>
              </w:rPr>
              <w:t>
</w:t>
            </w:r>
            <w:r>
              <w:rPr>
                <w:rFonts w:ascii="Times New Roman"/>
                <w:b w:val="false"/>
                <w:i w:val="false"/>
                <w:color w:val="000000"/>
                <w:sz w:val="20"/>
              </w:rPr>
              <w:t>немесе орталыққа</w:t>
            </w:r>
            <w:r>
              <w:br/>
            </w:r>
            <w:r>
              <w:rPr>
                <w:rFonts w:ascii="Times New Roman"/>
                <w:b w:val="false"/>
                <w:i w:val="false"/>
                <w:color w:val="000000"/>
                <w:sz w:val="20"/>
              </w:rPr>
              <w:t>
</w:t>
            </w:r>
            <w:r>
              <w:rPr>
                <w:rFonts w:ascii="Times New Roman"/>
                <w:b w:val="false"/>
                <w:i w:val="false"/>
                <w:color w:val="000000"/>
                <w:sz w:val="20"/>
              </w:rPr>
              <w:t>не селолық</w:t>
            </w:r>
            <w:r>
              <w:br/>
            </w:r>
            <w:r>
              <w:rPr>
                <w:rFonts w:ascii="Times New Roman"/>
                <w:b w:val="false"/>
                <w:i w:val="false"/>
                <w:color w:val="000000"/>
                <w:sz w:val="20"/>
              </w:rPr>
              <w:t>
</w:t>
            </w:r>
            <w:r>
              <w:rPr>
                <w:rFonts w:ascii="Times New Roman"/>
                <w:b w:val="false"/>
                <w:i w:val="false"/>
                <w:color w:val="000000"/>
                <w:sz w:val="20"/>
              </w:rPr>
              <w:t>округтің әкіміне</w:t>
            </w:r>
            <w:r>
              <w:br/>
            </w:r>
            <w:r>
              <w:rPr>
                <w:rFonts w:ascii="Times New Roman"/>
                <w:b w:val="false"/>
                <w:i w:val="false"/>
                <w:color w:val="000000"/>
                <w:sz w:val="20"/>
              </w:rPr>
              <w:t>
</w:t>
            </w:r>
            <w:r>
              <w:rPr>
                <w:rFonts w:ascii="Times New Roman"/>
                <w:b w:val="false"/>
                <w:i w:val="false"/>
                <w:color w:val="000000"/>
                <w:sz w:val="20"/>
              </w:rPr>
              <w:t>жіберу</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немесе дәлелді</w:t>
            </w:r>
            <w:r>
              <w:br/>
            </w:r>
            <w:r>
              <w:rPr>
                <w:rFonts w:ascii="Times New Roman"/>
                <w:b w:val="false"/>
                <w:i w:val="false"/>
                <w:color w:val="000000"/>
                <w:sz w:val="20"/>
              </w:rPr>
              <w:t>
</w:t>
            </w:r>
            <w:r>
              <w:rPr>
                <w:rFonts w:ascii="Times New Roman"/>
                <w:b w:val="false"/>
                <w:i w:val="false"/>
                <w:color w:val="000000"/>
                <w:sz w:val="20"/>
              </w:rPr>
              <w:t>бас тартуды беру</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шешiмi)</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w:t>
            </w:r>
            <w:r>
              <w:br/>
            </w:r>
            <w:r>
              <w:rPr>
                <w:rFonts w:ascii="Times New Roman"/>
                <w:b w:val="false"/>
                <w:i w:val="false"/>
                <w:color w:val="000000"/>
                <w:sz w:val="20"/>
              </w:rPr>
              <w:t>
</w:t>
            </w:r>
            <w:r>
              <w:rPr>
                <w:rFonts w:ascii="Times New Roman"/>
                <w:b w:val="false"/>
                <w:i w:val="false"/>
                <w:color w:val="000000"/>
                <w:sz w:val="20"/>
              </w:rPr>
              <w:t>дәлелді бас тарту</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ішінде</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ішінде</w:t>
            </w:r>
          </w:p>
        </w:tc>
      </w:tr>
    </w:tbl>
    <w:bookmarkStart w:name="z58" w:id="13"/>
    <w:p>
      <w:pPr>
        <w:spacing w:after="0"/>
        <w:ind w:left="0"/>
        <w:jc w:val="left"/>
      </w:pPr>
      <w:r>
        <w:rPr>
          <w:rFonts w:ascii="Times New Roman"/>
          <w:b/>
          <w:i w:val="false"/>
          <w:color w:val="000000"/>
        </w:rPr>
        <w:t xml:space="preserve"> 
2-кесте. Пайдалану нұсқалары.</w:t>
      </w:r>
      <w:r>
        <w:br/>
      </w:r>
      <w:r>
        <w:rPr>
          <w:rFonts w:ascii="Times New Roman"/>
          <w:b/>
          <w:i w:val="false"/>
          <w:color w:val="000000"/>
        </w:rPr>
        <w:t>
Негізгі үдеріс</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93"/>
        <w:gridCol w:w="2826"/>
        <w:gridCol w:w="2972"/>
        <w:gridCol w:w="2869"/>
      </w:tblGrid>
      <w:tr>
        <w:trPr>
          <w:trHeight w:val="30" w:hRule="atLeast"/>
        </w:trPr>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- 1</w:t>
            </w:r>
            <w:r>
              <w:br/>
            </w:r>
            <w:r>
              <w:rPr>
                <w:rFonts w:ascii="Times New Roman"/>
                <w:b w:val="false"/>
                <w:i w:val="false"/>
                <w:color w:val="000000"/>
                <w:sz w:val="20"/>
              </w:rPr>
              <w:t>
</w:t>
            </w:r>
            <w:r>
              <w:rPr>
                <w:rFonts w:ascii="Times New Roman"/>
                <w:b w:val="false"/>
                <w:i w:val="false"/>
                <w:color w:val="000000"/>
                <w:sz w:val="20"/>
              </w:rPr>
              <w:t>Селолық округ</w:t>
            </w:r>
            <w:r>
              <w:br/>
            </w:r>
            <w:r>
              <w:rPr>
                <w:rFonts w:ascii="Times New Roman"/>
                <w:b w:val="false"/>
                <w:i w:val="false"/>
                <w:color w:val="000000"/>
                <w:sz w:val="20"/>
              </w:rPr>
              <w:t>
</w:t>
            </w:r>
            <w:r>
              <w:rPr>
                <w:rFonts w:ascii="Times New Roman"/>
                <w:b w:val="false"/>
                <w:i w:val="false"/>
                <w:color w:val="000000"/>
                <w:sz w:val="20"/>
              </w:rPr>
              <w:t>әкімі аппаратының</w:t>
            </w:r>
            <w:r>
              <w:br/>
            </w:r>
            <w:r>
              <w:rPr>
                <w:rFonts w:ascii="Times New Roman"/>
                <w:b w:val="false"/>
                <w:i w:val="false"/>
                <w:color w:val="000000"/>
                <w:sz w:val="20"/>
              </w:rPr>
              <w:t>
</w:t>
            </w:r>
            <w:r>
              <w:rPr>
                <w:rFonts w:ascii="Times New Roman"/>
                <w:b w:val="false"/>
                <w:i w:val="false"/>
                <w:color w:val="000000"/>
                <w:sz w:val="20"/>
              </w:rPr>
              <w:t>маманы</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- 2</w:t>
            </w:r>
            <w:r>
              <w:br/>
            </w:r>
            <w:r>
              <w:rPr>
                <w:rFonts w:ascii="Times New Roman"/>
                <w:b w:val="false"/>
                <w:i w:val="false"/>
                <w:color w:val="000000"/>
                <w:sz w:val="20"/>
              </w:rPr>
              <w:t>
</w:t>
            </w:r>
            <w:r>
              <w:rPr>
                <w:rFonts w:ascii="Times New Roman"/>
                <w:b w:val="false"/>
                <w:i w:val="false"/>
                <w:color w:val="000000"/>
                <w:sz w:val="20"/>
              </w:rPr>
              <w:t>Селолық округтің</w:t>
            </w:r>
            <w:r>
              <w:br/>
            </w:r>
            <w:r>
              <w:rPr>
                <w:rFonts w:ascii="Times New Roman"/>
                <w:b w:val="false"/>
                <w:i w:val="false"/>
                <w:color w:val="000000"/>
                <w:sz w:val="20"/>
              </w:rPr>
              <w:t>
</w:t>
            </w:r>
            <w:r>
              <w:rPr>
                <w:rFonts w:ascii="Times New Roman"/>
                <w:b w:val="false"/>
                <w:i w:val="false"/>
                <w:color w:val="000000"/>
                <w:sz w:val="20"/>
              </w:rPr>
              <w:t>әкімі</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- 3</w:t>
            </w:r>
            <w:r>
              <w:br/>
            </w:r>
            <w:r>
              <w:rPr>
                <w:rFonts w:ascii="Times New Roman"/>
                <w:b w:val="false"/>
                <w:i w:val="false"/>
                <w:color w:val="000000"/>
                <w:sz w:val="20"/>
              </w:rPr>
              <w:t>
</w:t>
            </w: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инспекторы</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- 4</w:t>
            </w:r>
            <w:r>
              <w:br/>
            </w:r>
            <w:r>
              <w:rPr>
                <w:rFonts w:ascii="Times New Roman"/>
                <w:b w:val="false"/>
                <w:i w:val="false"/>
                <w:color w:val="000000"/>
                <w:sz w:val="20"/>
              </w:rPr>
              <w:t>
</w:t>
            </w: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жинақтау</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w:t>
            </w:r>
          </w:p>
        </w:tc>
      </w:tr>
      <w:tr>
        <w:trPr>
          <w:trHeight w:val="30" w:hRule="atLeast"/>
        </w:trPr>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 және</w:t>
            </w:r>
            <w:r>
              <w:br/>
            </w:r>
            <w:r>
              <w:rPr>
                <w:rFonts w:ascii="Times New Roman"/>
                <w:b w:val="false"/>
                <w:i w:val="false"/>
                <w:color w:val="000000"/>
                <w:sz w:val="20"/>
              </w:rPr>
              <w:t>
</w:t>
            </w:r>
            <w:r>
              <w:rPr>
                <w:rFonts w:ascii="Times New Roman"/>
                <w:b w:val="false"/>
                <w:i w:val="false"/>
                <w:color w:val="000000"/>
                <w:sz w:val="20"/>
              </w:rPr>
              <w:t>тіркеу, талон</w:t>
            </w:r>
            <w:r>
              <w:br/>
            </w:r>
            <w:r>
              <w:rPr>
                <w:rFonts w:ascii="Times New Roman"/>
                <w:b w:val="false"/>
                <w:i w:val="false"/>
                <w:color w:val="000000"/>
                <w:sz w:val="20"/>
              </w:rPr>
              <w:t>
</w:t>
            </w:r>
            <w:r>
              <w:rPr>
                <w:rFonts w:ascii="Times New Roman"/>
                <w:b w:val="false"/>
                <w:i w:val="false"/>
                <w:color w:val="000000"/>
                <w:sz w:val="20"/>
              </w:rPr>
              <w:t>беру, құжаттарды</w:t>
            </w:r>
            <w:r>
              <w:br/>
            </w:r>
            <w:r>
              <w:rPr>
                <w:rFonts w:ascii="Times New Roman"/>
                <w:b w:val="false"/>
                <w:i w:val="false"/>
                <w:color w:val="000000"/>
                <w:sz w:val="20"/>
              </w:rPr>
              <w:t>
</w:t>
            </w:r>
            <w:r>
              <w:rPr>
                <w:rFonts w:ascii="Times New Roman"/>
                <w:b w:val="false"/>
                <w:i w:val="false"/>
                <w:color w:val="000000"/>
                <w:sz w:val="20"/>
              </w:rPr>
              <w:t>селолық округ</w:t>
            </w:r>
            <w:r>
              <w:br/>
            </w:r>
            <w:r>
              <w:rPr>
                <w:rFonts w:ascii="Times New Roman"/>
                <w:b w:val="false"/>
                <w:i w:val="false"/>
                <w:color w:val="000000"/>
                <w:sz w:val="20"/>
              </w:rPr>
              <w:t>
</w:t>
            </w:r>
            <w:r>
              <w:rPr>
                <w:rFonts w:ascii="Times New Roman"/>
                <w:b w:val="false"/>
                <w:i w:val="false"/>
                <w:color w:val="000000"/>
                <w:sz w:val="20"/>
              </w:rPr>
              <w:t>әкіміне жіберу</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органға жіберу</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 және</w:t>
            </w:r>
            <w:r>
              <w:br/>
            </w:r>
            <w:r>
              <w:rPr>
                <w:rFonts w:ascii="Times New Roman"/>
                <w:b w:val="false"/>
                <w:i w:val="false"/>
                <w:color w:val="000000"/>
                <w:sz w:val="20"/>
              </w:rPr>
              <w:t>
</w:t>
            </w:r>
            <w:r>
              <w:rPr>
                <w:rFonts w:ascii="Times New Roman"/>
                <w:b w:val="false"/>
                <w:i w:val="false"/>
                <w:color w:val="000000"/>
                <w:sz w:val="20"/>
              </w:rPr>
              <w:t>тіркеу, қолхат</w:t>
            </w:r>
            <w:r>
              <w:br/>
            </w:r>
            <w:r>
              <w:rPr>
                <w:rFonts w:ascii="Times New Roman"/>
                <w:b w:val="false"/>
                <w:i w:val="false"/>
                <w:color w:val="000000"/>
                <w:sz w:val="20"/>
              </w:rPr>
              <w:t>
</w:t>
            </w:r>
            <w:r>
              <w:rPr>
                <w:rFonts w:ascii="Times New Roman"/>
                <w:b w:val="false"/>
                <w:i w:val="false"/>
                <w:color w:val="000000"/>
                <w:sz w:val="20"/>
              </w:rPr>
              <w:t>беру, құжаттарды</w:t>
            </w:r>
            <w:r>
              <w:br/>
            </w:r>
            <w:r>
              <w:rPr>
                <w:rFonts w:ascii="Times New Roman"/>
                <w:b w:val="false"/>
                <w:i w:val="false"/>
                <w:color w:val="000000"/>
                <w:sz w:val="20"/>
              </w:rPr>
              <w:t>
</w:t>
            </w:r>
            <w:r>
              <w:rPr>
                <w:rFonts w:ascii="Times New Roman"/>
                <w:b w:val="false"/>
                <w:i w:val="false"/>
                <w:color w:val="000000"/>
                <w:sz w:val="20"/>
              </w:rPr>
              <w:t>жинақтау</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инспекторына</w:t>
            </w:r>
            <w:r>
              <w:br/>
            </w:r>
            <w:r>
              <w:rPr>
                <w:rFonts w:ascii="Times New Roman"/>
                <w:b w:val="false"/>
                <w:i w:val="false"/>
                <w:color w:val="000000"/>
                <w:sz w:val="20"/>
              </w:rPr>
              <w:t>
</w:t>
            </w:r>
            <w:r>
              <w:rPr>
                <w:rFonts w:ascii="Times New Roman"/>
                <w:b w:val="false"/>
                <w:i w:val="false"/>
                <w:color w:val="000000"/>
                <w:sz w:val="20"/>
              </w:rPr>
              <w:t>жіберу</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Тізілім жасайды</w:t>
            </w:r>
            <w:r>
              <w:br/>
            </w:r>
            <w:r>
              <w:rPr>
                <w:rFonts w:ascii="Times New Roman"/>
                <w:b w:val="false"/>
                <w:i w:val="false"/>
                <w:color w:val="000000"/>
                <w:sz w:val="20"/>
              </w:rPr>
              <w:t>
</w:t>
            </w:r>
            <w:r>
              <w:rPr>
                <w:rFonts w:ascii="Times New Roman"/>
                <w:b w:val="false"/>
                <w:i w:val="false"/>
                <w:color w:val="000000"/>
                <w:sz w:val="20"/>
              </w:rPr>
              <w:t>және құжаттарды</w:t>
            </w:r>
            <w:r>
              <w:br/>
            </w:r>
            <w:r>
              <w:rPr>
                <w:rFonts w:ascii="Times New Roman"/>
                <w:b w:val="false"/>
                <w:i w:val="false"/>
                <w:color w:val="000000"/>
                <w:sz w:val="20"/>
              </w:rPr>
              <w:t>
</w:t>
            </w:r>
            <w:r>
              <w:rPr>
                <w:rFonts w:ascii="Times New Roman"/>
                <w:b w:val="false"/>
                <w:i w:val="false"/>
                <w:color w:val="000000"/>
                <w:sz w:val="20"/>
              </w:rPr>
              <w:t>уәкілетті органға</w:t>
            </w:r>
            <w:r>
              <w:br/>
            </w:r>
            <w:r>
              <w:rPr>
                <w:rFonts w:ascii="Times New Roman"/>
                <w:b w:val="false"/>
                <w:i w:val="false"/>
                <w:color w:val="000000"/>
                <w:sz w:val="20"/>
              </w:rPr>
              <w:t>
</w:t>
            </w:r>
            <w:r>
              <w:rPr>
                <w:rFonts w:ascii="Times New Roman"/>
                <w:b w:val="false"/>
                <w:i w:val="false"/>
                <w:color w:val="000000"/>
                <w:sz w:val="20"/>
              </w:rPr>
              <w:t>жібереді</w:t>
            </w:r>
          </w:p>
        </w:tc>
      </w:tr>
      <w:tr>
        <w:trPr>
          <w:trHeight w:val="30" w:hRule="atLeast"/>
        </w:trPr>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іс-әрекет</w:t>
            </w:r>
            <w:r>
              <w:br/>
            </w:r>
            <w:r>
              <w:rPr>
                <w:rFonts w:ascii="Times New Roman"/>
                <w:b w:val="false"/>
                <w:i w:val="false"/>
                <w:color w:val="000000"/>
                <w:sz w:val="20"/>
              </w:rPr>
              <w:t>
</w:t>
            </w:r>
            <w:r>
              <w:rPr>
                <w:rFonts w:ascii="Times New Roman"/>
                <w:b w:val="false"/>
                <w:i w:val="false"/>
                <w:color w:val="000000"/>
                <w:sz w:val="20"/>
              </w:rPr>
              <w:t>Тұтынушыға</w:t>
            </w:r>
            <w:r>
              <w:br/>
            </w:r>
            <w:r>
              <w:rPr>
                <w:rFonts w:ascii="Times New Roman"/>
                <w:b w:val="false"/>
                <w:i w:val="false"/>
                <w:color w:val="000000"/>
                <w:sz w:val="20"/>
              </w:rPr>
              <w:t>
</w:t>
            </w:r>
            <w:r>
              <w:rPr>
                <w:rFonts w:ascii="Times New Roman"/>
                <w:b w:val="false"/>
                <w:i w:val="false"/>
                <w:color w:val="000000"/>
                <w:sz w:val="20"/>
              </w:rPr>
              <w:t>хабарламаны беру</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іс-әрекет</w:t>
            </w:r>
            <w:r>
              <w:br/>
            </w:r>
            <w:r>
              <w:rPr>
                <w:rFonts w:ascii="Times New Roman"/>
                <w:b w:val="false"/>
                <w:i w:val="false"/>
                <w:color w:val="000000"/>
                <w:sz w:val="20"/>
              </w:rPr>
              <w:t>
</w:t>
            </w:r>
            <w:r>
              <w:rPr>
                <w:rFonts w:ascii="Times New Roman"/>
                <w:b w:val="false"/>
                <w:i w:val="false"/>
                <w:color w:val="000000"/>
                <w:sz w:val="20"/>
              </w:rPr>
              <w:t>Тұтынушыға</w:t>
            </w:r>
            <w:r>
              <w:br/>
            </w:r>
            <w:r>
              <w:rPr>
                <w:rFonts w:ascii="Times New Roman"/>
                <w:b w:val="false"/>
                <w:i w:val="false"/>
                <w:color w:val="000000"/>
                <w:sz w:val="20"/>
              </w:rPr>
              <w:t>
</w:t>
            </w:r>
            <w:r>
              <w:rPr>
                <w:rFonts w:ascii="Times New Roman"/>
                <w:b w:val="false"/>
                <w:i w:val="false"/>
                <w:color w:val="000000"/>
                <w:sz w:val="20"/>
              </w:rPr>
              <w:t>хабарламаны беру</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8"/>
        <w:gridCol w:w="3859"/>
        <w:gridCol w:w="4273"/>
      </w:tblGrid>
      <w:tr>
        <w:trPr>
          <w:trHeight w:val="30" w:hRule="atLeast"/>
        </w:trPr>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- 5</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қызметкері</w:t>
            </w:r>
          </w:p>
        </w:tc>
        <w:tc>
          <w:tcPr>
            <w:tcW w:w="3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- 6</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- 7</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жауапты орындаушысы</w:t>
            </w:r>
          </w:p>
        </w:tc>
      </w:tr>
      <w:tr>
        <w:trPr>
          <w:trHeight w:val="30" w:hRule="atLeast"/>
        </w:trPr>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w:t>
            </w:r>
            <w:r>
              <w:rPr>
                <w:rFonts w:ascii="Times New Roman"/>
                <w:b w:val="false"/>
                <w:i w:val="false"/>
                <w:color w:val="000000"/>
                <w:sz w:val="20"/>
              </w:rPr>
              <w:t>Орталықтан, селолық</w:t>
            </w:r>
            <w:r>
              <w:br/>
            </w:r>
            <w:r>
              <w:rPr>
                <w:rFonts w:ascii="Times New Roman"/>
                <w:b w:val="false"/>
                <w:i w:val="false"/>
                <w:color w:val="000000"/>
                <w:sz w:val="20"/>
              </w:rPr>
              <w:t>
</w:t>
            </w:r>
            <w:r>
              <w:rPr>
                <w:rFonts w:ascii="Times New Roman"/>
                <w:b w:val="false"/>
                <w:i w:val="false"/>
                <w:color w:val="000000"/>
                <w:sz w:val="20"/>
              </w:rPr>
              <w:t>округ әкімінен немесе</w:t>
            </w:r>
            <w:r>
              <w:br/>
            </w:r>
            <w:r>
              <w:rPr>
                <w:rFonts w:ascii="Times New Roman"/>
                <w:b w:val="false"/>
                <w:i w:val="false"/>
                <w:color w:val="000000"/>
                <w:sz w:val="20"/>
              </w:rPr>
              <w:t>
</w:t>
            </w:r>
            <w:r>
              <w:rPr>
                <w:rFonts w:ascii="Times New Roman"/>
                <w:b w:val="false"/>
                <w:i w:val="false"/>
                <w:color w:val="000000"/>
                <w:sz w:val="20"/>
              </w:rPr>
              <w:t>тұтынушыдан</w:t>
            </w:r>
            <w:r>
              <w:br/>
            </w:r>
            <w:r>
              <w:rPr>
                <w:rFonts w:ascii="Times New Roman"/>
                <w:b w:val="false"/>
                <w:i w:val="false"/>
                <w:color w:val="000000"/>
                <w:sz w:val="20"/>
              </w:rPr>
              <w:t>
</w:t>
            </w:r>
            <w:r>
              <w:rPr>
                <w:rFonts w:ascii="Times New Roman"/>
                <w:b w:val="false"/>
                <w:i w:val="false"/>
                <w:color w:val="000000"/>
                <w:sz w:val="20"/>
              </w:rPr>
              <w:t>құжаттарды қабылдайды</w:t>
            </w:r>
            <w:r>
              <w:br/>
            </w:r>
            <w:r>
              <w:rPr>
                <w:rFonts w:ascii="Times New Roman"/>
                <w:b w:val="false"/>
                <w:i w:val="false"/>
                <w:color w:val="000000"/>
                <w:sz w:val="20"/>
              </w:rPr>
              <w:t>
</w:t>
            </w:r>
            <w:r>
              <w:rPr>
                <w:rFonts w:ascii="Times New Roman"/>
                <w:b w:val="false"/>
                <w:i w:val="false"/>
                <w:color w:val="000000"/>
                <w:sz w:val="20"/>
              </w:rPr>
              <w:t>және тіркейді.</w:t>
            </w:r>
            <w:r>
              <w:br/>
            </w:r>
            <w:r>
              <w:rPr>
                <w:rFonts w:ascii="Times New Roman"/>
                <w:b w:val="false"/>
                <w:i w:val="false"/>
                <w:color w:val="000000"/>
                <w:sz w:val="20"/>
              </w:rPr>
              <w:t>
</w:t>
            </w:r>
            <w:r>
              <w:rPr>
                <w:rFonts w:ascii="Times New Roman"/>
                <w:b w:val="false"/>
                <w:i w:val="false"/>
                <w:color w:val="000000"/>
                <w:sz w:val="20"/>
              </w:rPr>
              <w:t>Тұтынушыға талон</w:t>
            </w:r>
            <w:r>
              <w:br/>
            </w:r>
            <w:r>
              <w:rPr>
                <w:rFonts w:ascii="Times New Roman"/>
                <w:b w:val="false"/>
                <w:i w:val="false"/>
                <w:color w:val="000000"/>
                <w:sz w:val="20"/>
              </w:rPr>
              <w:t>
</w:t>
            </w:r>
            <w:r>
              <w:rPr>
                <w:rFonts w:ascii="Times New Roman"/>
                <w:b w:val="false"/>
                <w:i w:val="false"/>
                <w:color w:val="000000"/>
                <w:sz w:val="20"/>
              </w:rPr>
              <w:t>беру, құжаттарды</w:t>
            </w:r>
            <w:r>
              <w:br/>
            </w:r>
            <w:r>
              <w:rPr>
                <w:rFonts w:ascii="Times New Roman"/>
                <w:b w:val="false"/>
                <w:i w:val="false"/>
                <w:color w:val="000000"/>
                <w:sz w:val="20"/>
              </w:rPr>
              <w:t>
</w:t>
            </w:r>
            <w:r>
              <w:rPr>
                <w:rFonts w:ascii="Times New Roman"/>
                <w:b w:val="false"/>
                <w:i w:val="false"/>
                <w:color w:val="000000"/>
                <w:sz w:val="20"/>
              </w:rPr>
              <w:t>бұрыштама қою үшін</w:t>
            </w:r>
            <w:r>
              <w:br/>
            </w:r>
            <w:r>
              <w:rPr>
                <w:rFonts w:ascii="Times New Roman"/>
                <w:b w:val="false"/>
                <w:i w:val="false"/>
                <w:color w:val="000000"/>
                <w:sz w:val="20"/>
              </w:rPr>
              <w:t>
</w:t>
            </w:r>
            <w:r>
              <w:rPr>
                <w:rFonts w:ascii="Times New Roman"/>
                <w:b w:val="false"/>
                <w:i w:val="false"/>
                <w:color w:val="000000"/>
                <w:sz w:val="20"/>
              </w:rPr>
              <w:t>басшыға жіберу</w:t>
            </w:r>
          </w:p>
        </w:tc>
        <w:tc>
          <w:tcPr>
            <w:tcW w:w="3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w:t>
            </w:r>
            <w:r>
              <w:br/>
            </w:r>
            <w:r>
              <w:rPr>
                <w:rFonts w:ascii="Times New Roman"/>
                <w:b w:val="false"/>
                <w:i w:val="false"/>
                <w:color w:val="000000"/>
                <w:sz w:val="20"/>
              </w:rPr>
              <w:t>
</w:t>
            </w:r>
            <w:r>
              <w:rPr>
                <w:rFonts w:ascii="Times New Roman"/>
                <w:b w:val="false"/>
                <w:i w:val="false"/>
                <w:color w:val="000000"/>
                <w:sz w:val="20"/>
              </w:rPr>
              <w:t>Хат-хабармен танысу,</w:t>
            </w:r>
            <w:r>
              <w:br/>
            </w:r>
            <w:r>
              <w:rPr>
                <w:rFonts w:ascii="Times New Roman"/>
                <w:b w:val="false"/>
                <w:i w:val="false"/>
                <w:color w:val="000000"/>
                <w:sz w:val="20"/>
              </w:rPr>
              <w:t>
</w:t>
            </w:r>
            <w:r>
              <w:rPr>
                <w:rFonts w:ascii="Times New Roman"/>
                <w:b w:val="false"/>
                <w:i w:val="false"/>
                <w:color w:val="000000"/>
                <w:sz w:val="20"/>
              </w:rPr>
              <w:t>жауапты орындаушыны</w:t>
            </w:r>
            <w:r>
              <w:br/>
            </w:r>
            <w:r>
              <w:rPr>
                <w:rFonts w:ascii="Times New Roman"/>
                <w:b w:val="false"/>
                <w:i w:val="false"/>
                <w:color w:val="000000"/>
                <w:sz w:val="20"/>
              </w:rPr>
              <w:t>
</w:t>
            </w:r>
            <w:r>
              <w:rPr>
                <w:rFonts w:ascii="Times New Roman"/>
                <w:b w:val="false"/>
                <w:i w:val="false"/>
                <w:color w:val="000000"/>
                <w:sz w:val="20"/>
              </w:rPr>
              <w:t>анықтау</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іс-әрекет</w:t>
            </w:r>
            <w:r>
              <w:br/>
            </w:r>
            <w:r>
              <w:rPr>
                <w:rFonts w:ascii="Times New Roman"/>
                <w:b w:val="false"/>
                <w:i w:val="false"/>
                <w:color w:val="000000"/>
                <w:sz w:val="20"/>
              </w:rPr>
              <w:t>
</w:t>
            </w:r>
            <w:r>
              <w:rPr>
                <w:rFonts w:ascii="Times New Roman"/>
                <w:b w:val="false"/>
                <w:i w:val="false"/>
                <w:color w:val="000000"/>
                <w:sz w:val="20"/>
              </w:rPr>
              <w:t>Құжаттарды тексеруді</w:t>
            </w:r>
            <w:r>
              <w:br/>
            </w:r>
            <w:r>
              <w:rPr>
                <w:rFonts w:ascii="Times New Roman"/>
                <w:b w:val="false"/>
                <w:i w:val="false"/>
                <w:color w:val="000000"/>
                <w:sz w:val="20"/>
              </w:rPr>
              <w:t>
</w:t>
            </w:r>
            <w:r>
              <w:rPr>
                <w:rFonts w:ascii="Times New Roman"/>
                <w:b w:val="false"/>
                <w:i w:val="false"/>
                <w:color w:val="000000"/>
                <w:sz w:val="20"/>
              </w:rPr>
              <w:t>жүзеге асыру, хабарламаны</w:t>
            </w:r>
            <w:r>
              <w:br/>
            </w:r>
            <w:r>
              <w:rPr>
                <w:rFonts w:ascii="Times New Roman"/>
                <w:b w:val="false"/>
                <w:i w:val="false"/>
                <w:color w:val="000000"/>
                <w:sz w:val="20"/>
              </w:rPr>
              <w:t>
</w:t>
            </w:r>
            <w:r>
              <w:rPr>
                <w:rFonts w:ascii="Times New Roman"/>
                <w:b w:val="false"/>
                <w:i w:val="false"/>
                <w:color w:val="000000"/>
                <w:sz w:val="20"/>
              </w:rPr>
              <w:t>ресімдеу, құжаттарды</w:t>
            </w:r>
            <w:r>
              <w:br/>
            </w:r>
            <w:r>
              <w:rPr>
                <w:rFonts w:ascii="Times New Roman"/>
                <w:b w:val="false"/>
                <w:i w:val="false"/>
                <w:color w:val="000000"/>
                <w:sz w:val="20"/>
              </w:rPr>
              <w:t>
</w:t>
            </w:r>
            <w:r>
              <w:rPr>
                <w:rFonts w:ascii="Times New Roman"/>
                <w:b w:val="false"/>
                <w:i w:val="false"/>
                <w:color w:val="000000"/>
                <w:sz w:val="20"/>
              </w:rPr>
              <w:t>басшыға жіберу</w:t>
            </w:r>
          </w:p>
        </w:tc>
      </w:tr>
      <w:tr>
        <w:trPr>
          <w:trHeight w:val="30" w:hRule="atLeast"/>
        </w:trPr>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іс-әрекет</w:t>
            </w:r>
            <w:r>
              <w:br/>
            </w:r>
            <w:r>
              <w:rPr>
                <w:rFonts w:ascii="Times New Roman"/>
                <w:b w:val="false"/>
                <w:i w:val="false"/>
                <w:color w:val="000000"/>
                <w:sz w:val="20"/>
              </w:rPr>
              <w:t>
</w:t>
            </w:r>
            <w:r>
              <w:rPr>
                <w:rFonts w:ascii="Times New Roman"/>
                <w:b w:val="false"/>
                <w:i w:val="false"/>
                <w:color w:val="000000"/>
                <w:sz w:val="20"/>
              </w:rPr>
              <w:t>Құжаттармен танысу,</w:t>
            </w:r>
            <w:r>
              <w:br/>
            </w:r>
            <w:r>
              <w:rPr>
                <w:rFonts w:ascii="Times New Roman"/>
                <w:b w:val="false"/>
                <w:i w:val="false"/>
                <w:color w:val="000000"/>
                <w:sz w:val="20"/>
              </w:rPr>
              <w:t>
</w:t>
            </w:r>
            <w:r>
              <w:rPr>
                <w:rFonts w:ascii="Times New Roman"/>
                <w:b w:val="false"/>
                <w:i w:val="false"/>
                <w:color w:val="000000"/>
                <w:sz w:val="20"/>
              </w:rPr>
              <w:t>хабарламаға қол қою</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іс-әрекет</w:t>
            </w:r>
            <w:r>
              <w:br/>
            </w:r>
            <w:r>
              <w:rPr>
                <w:rFonts w:ascii="Times New Roman"/>
                <w:b w:val="false"/>
                <w:i w:val="false"/>
                <w:color w:val="000000"/>
                <w:sz w:val="20"/>
              </w:rPr>
              <w:t>
</w:t>
            </w:r>
            <w:r>
              <w:rPr>
                <w:rFonts w:ascii="Times New Roman"/>
                <w:b w:val="false"/>
                <w:i w:val="false"/>
                <w:color w:val="000000"/>
                <w:sz w:val="20"/>
              </w:rPr>
              <w:t>Тұтынушыға хабарламаны</w:t>
            </w:r>
            <w:r>
              <w:br/>
            </w:r>
            <w:r>
              <w:rPr>
                <w:rFonts w:ascii="Times New Roman"/>
                <w:b w:val="false"/>
                <w:i w:val="false"/>
                <w:color w:val="000000"/>
                <w:sz w:val="20"/>
              </w:rPr>
              <w:t>
</w:t>
            </w:r>
            <w:r>
              <w:rPr>
                <w:rFonts w:ascii="Times New Roman"/>
                <w:b w:val="false"/>
                <w:i w:val="false"/>
                <w:color w:val="000000"/>
                <w:sz w:val="20"/>
              </w:rPr>
              <w:t>беру немесе орталыққа, не</w:t>
            </w:r>
            <w:r>
              <w:br/>
            </w:r>
            <w:r>
              <w:rPr>
                <w:rFonts w:ascii="Times New Roman"/>
                <w:b w:val="false"/>
                <w:i w:val="false"/>
                <w:color w:val="000000"/>
                <w:sz w:val="20"/>
              </w:rPr>
              <w:t>
</w:t>
            </w:r>
            <w:r>
              <w:rPr>
                <w:rFonts w:ascii="Times New Roman"/>
                <w:b w:val="false"/>
                <w:i w:val="false"/>
                <w:color w:val="000000"/>
                <w:sz w:val="20"/>
              </w:rPr>
              <w:t>селолық округ әкіміне</w:t>
            </w:r>
            <w:r>
              <w:br/>
            </w:r>
            <w:r>
              <w:rPr>
                <w:rFonts w:ascii="Times New Roman"/>
                <w:b w:val="false"/>
                <w:i w:val="false"/>
                <w:color w:val="000000"/>
                <w:sz w:val="20"/>
              </w:rPr>
              <w:t>
</w:t>
            </w:r>
            <w:r>
              <w:rPr>
                <w:rFonts w:ascii="Times New Roman"/>
                <w:b w:val="false"/>
                <w:i w:val="false"/>
                <w:color w:val="000000"/>
                <w:sz w:val="20"/>
              </w:rPr>
              <w:t>жіберу</w:t>
            </w:r>
          </w:p>
        </w:tc>
      </w:tr>
    </w:tbl>
    <w:bookmarkStart w:name="z59" w:id="14"/>
    <w:p>
      <w:pPr>
        <w:spacing w:after="0"/>
        <w:ind w:left="0"/>
        <w:jc w:val="left"/>
      </w:pPr>
      <w:r>
        <w:rPr>
          <w:rFonts w:ascii="Times New Roman"/>
          <w:b/>
          <w:i w:val="false"/>
          <w:color w:val="000000"/>
        </w:rPr>
        <w:t xml:space="preserve"> 
3-кесте. Пайдалану нұсқалары.</w:t>
      </w:r>
      <w:r>
        <w:br/>
      </w:r>
      <w:r>
        <w:rPr>
          <w:rFonts w:ascii="Times New Roman"/>
          <w:b/>
          <w:i w:val="false"/>
          <w:color w:val="000000"/>
        </w:rPr>
        <w:t>
Баламалы үдеріс</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5"/>
        <w:gridCol w:w="3008"/>
        <w:gridCol w:w="2822"/>
        <w:gridCol w:w="3155"/>
      </w:tblGrid>
      <w:tr>
        <w:trPr>
          <w:trHeight w:val="30" w:hRule="atLeast"/>
        </w:trPr>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- 1</w:t>
            </w:r>
            <w:r>
              <w:br/>
            </w:r>
            <w:r>
              <w:rPr>
                <w:rFonts w:ascii="Times New Roman"/>
                <w:b w:val="false"/>
                <w:i w:val="false"/>
                <w:color w:val="000000"/>
                <w:sz w:val="20"/>
              </w:rPr>
              <w:t>
</w:t>
            </w:r>
            <w:r>
              <w:rPr>
                <w:rFonts w:ascii="Times New Roman"/>
                <w:b w:val="false"/>
                <w:i w:val="false"/>
                <w:color w:val="000000"/>
                <w:sz w:val="20"/>
              </w:rPr>
              <w:t>Селолық округ</w:t>
            </w:r>
            <w:r>
              <w:br/>
            </w:r>
            <w:r>
              <w:rPr>
                <w:rFonts w:ascii="Times New Roman"/>
                <w:b w:val="false"/>
                <w:i w:val="false"/>
                <w:color w:val="000000"/>
                <w:sz w:val="20"/>
              </w:rPr>
              <w:t>
</w:t>
            </w:r>
            <w:r>
              <w:rPr>
                <w:rFonts w:ascii="Times New Roman"/>
                <w:b w:val="false"/>
                <w:i w:val="false"/>
                <w:color w:val="000000"/>
                <w:sz w:val="20"/>
              </w:rPr>
              <w:t>әкімі</w:t>
            </w:r>
            <w:r>
              <w:br/>
            </w:r>
            <w:r>
              <w:rPr>
                <w:rFonts w:ascii="Times New Roman"/>
                <w:b w:val="false"/>
                <w:i w:val="false"/>
                <w:color w:val="000000"/>
                <w:sz w:val="20"/>
              </w:rPr>
              <w:t>
</w:t>
            </w:r>
            <w:r>
              <w:rPr>
                <w:rFonts w:ascii="Times New Roman"/>
                <w:b w:val="false"/>
                <w:i w:val="false"/>
                <w:color w:val="000000"/>
                <w:sz w:val="20"/>
              </w:rPr>
              <w:t>аппаратының</w:t>
            </w:r>
            <w:r>
              <w:br/>
            </w:r>
            <w:r>
              <w:rPr>
                <w:rFonts w:ascii="Times New Roman"/>
                <w:b w:val="false"/>
                <w:i w:val="false"/>
                <w:color w:val="000000"/>
                <w:sz w:val="20"/>
              </w:rPr>
              <w:t>
</w:t>
            </w:r>
            <w:r>
              <w:rPr>
                <w:rFonts w:ascii="Times New Roman"/>
                <w:b w:val="false"/>
                <w:i w:val="false"/>
                <w:color w:val="000000"/>
                <w:sz w:val="20"/>
              </w:rPr>
              <w:t>маманы</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- 2</w:t>
            </w:r>
            <w:r>
              <w:br/>
            </w:r>
            <w:r>
              <w:rPr>
                <w:rFonts w:ascii="Times New Roman"/>
                <w:b w:val="false"/>
                <w:i w:val="false"/>
                <w:color w:val="000000"/>
                <w:sz w:val="20"/>
              </w:rPr>
              <w:t>
</w:t>
            </w:r>
            <w:r>
              <w:rPr>
                <w:rFonts w:ascii="Times New Roman"/>
                <w:b w:val="false"/>
                <w:i w:val="false"/>
                <w:color w:val="000000"/>
                <w:sz w:val="20"/>
              </w:rPr>
              <w:t>Селолық округтің</w:t>
            </w:r>
            <w:r>
              <w:br/>
            </w:r>
            <w:r>
              <w:rPr>
                <w:rFonts w:ascii="Times New Roman"/>
                <w:b w:val="false"/>
                <w:i w:val="false"/>
                <w:color w:val="000000"/>
                <w:sz w:val="20"/>
              </w:rPr>
              <w:t>
</w:t>
            </w:r>
            <w:r>
              <w:rPr>
                <w:rFonts w:ascii="Times New Roman"/>
                <w:b w:val="false"/>
                <w:i w:val="false"/>
                <w:color w:val="000000"/>
                <w:sz w:val="20"/>
              </w:rPr>
              <w:t>әкімі</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- 3</w:t>
            </w:r>
            <w:r>
              <w:br/>
            </w:r>
            <w:r>
              <w:rPr>
                <w:rFonts w:ascii="Times New Roman"/>
                <w:b w:val="false"/>
                <w:i w:val="false"/>
                <w:color w:val="000000"/>
                <w:sz w:val="20"/>
              </w:rPr>
              <w:t>
</w:t>
            </w: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инспекторы</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- 4</w:t>
            </w:r>
            <w:r>
              <w:br/>
            </w:r>
            <w:r>
              <w:rPr>
                <w:rFonts w:ascii="Times New Roman"/>
                <w:b w:val="false"/>
                <w:i w:val="false"/>
                <w:color w:val="000000"/>
                <w:sz w:val="20"/>
              </w:rPr>
              <w:t>
</w:t>
            </w: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жинақтау бөлімінің</w:t>
            </w:r>
            <w:r>
              <w:br/>
            </w:r>
            <w:r>
              <w:rPr>
                <w:rFonts w:ascii="Times New Roman"/>
                <w:b w:val="false"/>
                <w:i w:val="false"/>
                <w:color w:val="000000"/>
                <w:sz w:val="20"/>
              </w:rPr>
              <w:t>
</w:t>
            </w:r>
            <w:r>
              <w:rPr>
                <w:rFonts w:ascii="Times New Roman"/>
                <w:b w:val="false"/>
                <w:i w:val="false"/>
                <w:color w:val="000000"/>
                <w:sz w:val="20"/>
              </w:rPr>
              <w:t>инспекторы</w:t>
            </w:r>
          </w:p>
        </w:tc>
      </w:tr>
      <w:tr>
        <w:trPr>
          <w:trHeight w:val="30" w:hRule="atLeast"/>
        </w:trPr>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 және</w:t>
            </w:r>
            <w:r>
              <w:br/>
            </w:r>
            <w:r>
              <w:rPr>
                <w:rFonts w:ascii="Times New Roman"/>
                <w:b w:val="false"/>
                <w:i w:val="false"/>
                <w:color w:val="000000"/>
                <w:sz w:val="20"/>
              </w:rPr>
              <w:t>
</w:t>
            </w:r>
            <w:r>
              <w:rPr>
                <w:rFonts w:ascii="Times New Roman"/>
                <w:b w:val="false"/>
                <w:i w:val="false"/>
                <w:color w:val="000000"/>
                <w:sz w:val="20"/>
              </w:rPr>
              <w:t>тіркеу, талон</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селолық округ</w:t>
            </w:r>
            <w:r>
              <w:br/>
            </w:r>
            <w:r>
              <w:rPr>
                <w:rFonts w:ascii="Times New Roman"/>
                <w:b w:val="false"/>
                <w:i w:val="false"/>
                <w:color w:val="000000"/>
                <w:sz w:val="20"/>
              </w:rPr>
              <w:t>
</w:t>
            </w:r>
            <w:r>
              <w:rPr>
                <w:rFonts w:ascii="Times New Roman"/>
                <w:b w:val="false"/>
                <w:i w:val="false"/>
                <w:color w:val="000000"/>
                <w:sz w:val="20"/>
              </w:rPr>
              <w:t>әкіміне жіберу</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уәкілетті органға</w:t>
            </w:r>
            <w:r>
              <w:br/>
            </w:r>
            <w:r>
              <w:rPr>
                <w:rFonts w:ascii="Times New Roman"/>
                <w:b w:val="false"/>
                <w:i w:val="false"/>
                <w:color w:val="000000"/>
                <w:sz w:val="20"/>
              </w:rPr>
              <w:t>
</w:t>
            </w:r>
            <w:r>
              <w:rPr>
                <w:rFonts w:ascii="Times New Roman"/>
                <w:b w:val="false"/>
                <w:i w:val="false"/>
                <w:color w:val="000000"/>
                <w:sz w:val="20"/>
              </w:rPr>
              <w:t>жіберу</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 және</w:t>
            </w:r>
            <w:r>
              <w:br/>
            </w:r>
            <w:r>
              <w:rPr>
                <w:rFonts w:ascii="Times New Roman"/>
                <w:b w:val="false"/>
                <w:i w:val="false"/>
                <w:color w:val="000000"/>
                <w:sz w:val="20"/>
              </w:rPr>
              <w:t>
</w:t>
            </w:r>
            <w:r>
              <w:rPr>
                <w:rFonts w:ascii="Times New Roman"/>
                <w:b w:val="false"/>
                <w:i w:val="false"/>
                <w:color w:val="000000"/>
                <w:sz w:val="20"/>
              </w:rPr>
              <w:t>тіркеу, қолхат</w:t>
            </w:r>
            <w:r>
              <w:br/>
            </w:r>
            <w:r>
              <w:rPr>
                <w:rFonts w:ascii="Times New Roman"/>
                <w:b w:val="false"/>
                <w:i w:val="false"/>
                <w:color w:val="000000"/>
                <w:sz w:val="20"/>
              </w:rPr>
              <w:t>
</w:t>
            </w:r>
            <w:r>
              <w:rPr>
                <w:rFonts w:ascii="Times New Roman"/>
                <w:b w:val="false"/>
                <w:i w:val="false"/>
                <w:color w:val="000000"/>
                <w:sz w:val="20"/>
              </w:rPr>
              <w:t>беру, құжаттарды</w:t>
            </w:r>
            <w:r>
              <w:br/>
            </w:r>
            <w:r>
              <w:rPr>
                <w:rFonts w:ascii="Times New Roman"/>
                <w:b w:val="false"/>
                <w:i w:val="false"/>
                <w:color w:val="000000"/>
                <w:sz w:val="20"/>
              </w:rPr>
              <w:t>
</w:t>
            </w:r>
            <w:r>
              <w:rPr>
                <w:rFonts w:ascii="Times New Roman"/>
                <w:b w:val="false"/>
                <w:i w:val="false"/>
                <w:color w:val="000000"/>
                <w:sz w:val="20"/>
              </w:rPr>
              <w:t>жинақтау</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инспекторына</w:t>
            </w:r>
            <w:r>
              <w:br/>
            </w:r>
            <w:r>
              <w:rPr>
                <w:rFonts w:ascii="Times New Roman"/>
                <w:b w:val="false"/>
                <w:i w:val="false"/>
                <w:color w:val="000000"/>
                <w:sz w:val="20"/>
              </w:rPr>
              <w:t>
</w:t>
            </w:r>
            <w:r>
              <w:rPr>
                <w:rFonts w:ascii="Times New Roman"/>
                <w:b w:val="false"/>
                <w:i w:val="false"/>
                <w:color w:val="000000"/>
                <w:sz w:val="20"/>
              </w:rPr>
              <w:t>жіберу</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Тізілім жасайды</w:t>
            </w:r>
            <w:r>
              <w:br/>
            </w:r>
            <w:r>
              <w:rPr>
                <w:rFonts w:ascii="Times New Roman"/>
                <w:b w:val="false"/>
                <w:i w:val="false"/>
                <w:color w:val="000000"/>
                <w:sz w:val="20"/>
              </w:rPr>
              <w:t>
</w:t>
            </w:r>
            <w:r>
              <w:rPr>
                <w:rFonts w:ascii="Times New Roman"/>
                <w:b w:val="false"/>
                <w:i w:val="false"/>
                <w:color w:val="000000"/>
                <w:sz w:val="20"/>
              </w:rPr>
              <w:t>және құжаттарды</w:t>
            </w:r>
            <w:r>
              <w:br/>
            </w:r>
            <w:r>
              <w:rPr>
                <w:rFonts w:ascii="Times New Roman"/>
                <w:b w:val="false"/>
                <w:i w:val="false"/>
                <w:color w:val="000000"/>
                <w:sz w:val="20"/>
              </w:rPr>
              <w:t>
</w:t>
            </w:r>
            <w:r>
              <w:rPr>
                <w:rFonts w:ascii="Times New Roman"/>
                <w:b w:val="false"/>
                <w:i w:val="false"/>
                <w:color w:val="000000"/>
                <w:sz w:val="20"/>
              </w:rPr>
              <w:t>уәкілетті органға</w:t>
            </w:r>
            <w:r>
              <w:br/>
            </w:r>
            <w:r>
              <w:rPr>
                <w:rFonts w:ascii="Times New Roman"/>
                <w:b w:val="false"/>
                <w:i w:val="false"/>
                <w:color w:val="000000"/>
                <w:sz w:val="20"/>
              </w:rPr>
              <w:t>
</w:t>
            </w:r>
            <w:r>
              <w:rPr>
                <w:rFonts w:ascii="Times New Roman"/>
                <w:b w:val="false"/>
                <w:i w:val="false"/>
                <w:color w:val="000000"/>
                <w:sz w:val="20"/>
              </w:rPr>
              <w:t>жібереді</w:t>
            </w:r>
          </w:p>
        </w:tc>
      </w:tr>
      <w:tr>
        <w:trPr>
          <w:trHeight w:val="30" w:hRule="atLeast"/>
        </w:trPr>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іс-әрекет</w:t>
            </w:r>
            <w:r>
              <w:br/>
            </w:r>
            <w:r>
              <w:rPr>
                <w:rFonts w:ascii="Times New Roman"/>
                <w:b w:val="false"/>
                <w:i w:val="false"/>
                <w:color w:val="000000"/>
                <w:sz w:val="20"/>
              </w:rPr>
              <w:t>
</w:t>
            </w:r>
            <w:r>
              <w:rPr>
                <w:rFonts w:ascii="Times New Roman"/>
                <w:b w:val="false"/>
                <w:i w:val="false"/>
                <w:color w:val="000000"/>
                <w:sz w:val="20"/>
              </w:rPr>
              <w:t>Тұтынушыға</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 беру</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іс-әрекет</w:t>
            </w:r>
            <w:r>
              <w:br/>
            </w:r>
            <w:r>
              <w:rPr>
                <w:rFonts w:ascii="Times New Roman"/>
                <w:b w:val="false"/>
                <w:i w:val="false"/>
                <w:color w:val="000000"/>
                <w:sz w:val="20"/>
              </w:rPr>
              <w:t>
</w:t>
            </w:r>
            <w:r>
              <w:rPr>
                <w:rFonts w:ascii="Times New Roman"/>
                <w:b w:val="false"/>
                <w:i w:val="false"/>
                <w:color w:val="000000"/>
                <w:sz w:val="20"/>
              </w:rPr>
              <w:t>Тұтынушыға</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 беру</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8"/>
        <w:gridCol w:w="4154"/>
        <w:gridCol w:w="3888"/>
      </w:tblGrid>
      <w:tr>
        <w:trPr>
          <w:trHeight w:val="30" w:hRule="atLeast"/>
        </w:trPr>
        <w:tc>
          <w:tcPr>
            <w:tcW w:w="3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- 5</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қызметкері</w:t>
            </w:r>
          </w:p>
        </w:tc>
        <w:tc>
          <w:tcPr>
            <w:tcW w:w="4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- 6</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3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- 7</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жауапты орындаушысы</w:t>
            </w:r>
          </w:p>
        </w:tc>
      </w:tr>
      <w:tr>
        <w:trPr>
          <w:trHeight w:val="30" w:hRule="atLeast"/>
        </w:trPr>
        <w:tc>
          <w:tcPr>
            <w:tcW w:w="3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w:t>
            </w:r>
            <w:r>
              <w:rPr>
                <w:rFonts w:ascii="Times New Roman"/>
                <w:b w:val="false"/>
                <w:i w:val="false"/>
                <w:color w:val="000000"/>
                <w:sz w:val="20"/>
              </w:rPr>
              <w:t>Орталықтан, селолық</w:t>
            </w:r>
            <w:r>
              <w:br/>
            </w:r>
            <w:r>
              <w:rPr>
                <w:rFonts w:ascii="Times New Roman"/>
                <w:b w:val="false"/>
                <w:i w:val="false"/>
                <w:color w:val="000000"/>
                <w:sz w:val="20"/>
              </w:rPr>
              <w:t>
</w:t>
            </w:r>
            <w:r>
              <w:rPr>
                <w:rFonts w:ascii="Times New Roman"/>
                <w:b w:val="false"/>
                <w:i w:val="false"/>
                <w:color w:val="000000"/>
                <w:sz w:val="20"/>
              </w:rPr>
              <w:t>округ әкімінен немесе</w:t>
            </w:r>
            <w:r>
              <w:br/>
            </w:r>
            <w:r>
              <w:rPr>
                <w:rFonts w:ascii="Times New Roman"/>
                <w:b w:val="false"/>
                <w:i w:val="false"/>
                <w:color w:val="000000"/>
                <w:sz w:val="20"/>
              </w:rPr>
              <w:t>
</w:t>
            </w:r>
            <w:r>
              <w:rPr>
                <w:rFonts w:ascii="Times New Roman"/>
                <w:b w:val="false"/>
                <w:i w:val="false"/>
                <w:color w:val="000000"/>
                <w:sz w:val="20"/>
              </w:rPr>
              <w:t>тұтынушыдан</w:t>
            </w:r>
            <w:r>
              <w:br/>
            </w:r>
            <w:r>
              <w:rPr>
                <w:rFonts w:ascii="Times New Roman"/>
                <w:b w:val="false"/>
                <w:i w:val="false"/>
                <w:color w:val="000000"/>
                <w:sz w:val="20"/>
              </w:rPr>
              <w:t>
</w:t>
            </w:r>
            <w:r>
              <w:rPr>
                <w:rFonts w:ascii="Times New Roman"/>
                <w:b w:val="false"/>
                <w:i w:val="false"/>
                <w:color w:val="000000"/>
                <w:sz w:val="20"/>
              </w:rPr>
              <w:t>құжаттарды қабылдайды</w:t>
            </w:r>
            <w:r>
              <w:br/>
            </w:r>
            <w:r>
              <w:rPr>
                <w:rFonts w:ascii="Times New Roman"/>
                <w:b w:val="false"/>
                <w:i w:val="false"/>
                <w:color w:val="000000"/>
                <w:sz w:val="20"/>
              </w:rPr>
              <w:t>
</w:t>
            </w:r>
            <w:r>
              <w:rPr>
                <w:rFonts w:ascii="Times New Roman"/>
                <w:b w:val="false"/>
                <w:i w:val="false"/>
                <w:color w:val="000000"/>
                <w:sz w:val="20"/>
              </w:rPr>
              <w:t>және тіркейді.</w:t>
            </w:r>
            <w:r>
              <w:br/>
            </w:r>
            <w:r>
              <w:rPr>
                <w:rFonts w:ascii="Times New Roman"/>
                <w:b w:val="false"/>
                <w:i w:val="false"/>
                <w:color w:val="000000"/>
                <w:sz w:val="20"/>
              </w:rPr>
              <w:t>
</w:t>
            </w:r>
            <w:r>
              <w:rPr>
                <w:rFonts w:ascii="Times New Roman"/>
                <w:b w:val="false"/>
                <w:i w:val="false"/>
                <w:color w:val="000000"/>
                <w:sz w:val="20"/>
              </w:rPr>
              <w:t>Тұтынушыға талон</w:t>
            </w:r>
            <w:r>
              <w:br/>
            </w:r>
            <w:r>
              <w:rPr>
                <w:rFonts w:ascii="Times New Roman"/>
                <w:b w:val="false"/>
                <w:i w:val="false"/>
                <w:color w:val="000000"/>
                <w:sz w:val="20"/>
              </w:rPr>
              <w:t>
</w:t>
            </w:r>
            <w:r>
              <w:rPr>
                <w:rFonts w:ascii="Times New Roman"/>
                <w:b w:val="false"/>
                <w:i w:val="false"/>
                <w:color w:val="000000"/>
                <w:sz w:val="20"/>
              </w:rPr>
              <w:t>беру, құжаттарды</w:t>
            </w:r>
            <w:r>
              <w:br/>
            </w:r>
            <w:r>
              <w:rPr>
                <w:rFonts w:ascii="Times New Roman"/>
                <w:b w:val="false"/>
                <w:i w:val="false"/>
                <w:color w:val="000000"/>
                <w:sz w:val="20"/>
              </w:rPr>
              <w:t>
</w:t>
            </w:r>
            <w:r>
              <w:rPr>
                <w:rFonts w:ascii="Times New Roman"/>
                <w:b w:val="false"/>
                <w:i w:val="false"/>
                <w:color w:val="000000"/>
                <w:sz w:val="20"/>
              </w:rPr>
              <w:t>бұрыштама қою үшін</w:t>
            </w:r>
            <w:r>
              <w:br/>
            </w:r>
            <w:r>
              <w:rPr>
                <w:rFonts w:ascii="Times New Roman"/>
                <w:b w:val="false"/>
                <w:i w:val="false"/>
                <w:color w:val="000000"/>
                <w:sz w:val="20"/>
              </w:rPr>
              <w:t>
</w:t>
            </w:r>
            <w:r>
              <w:rPr>
                <w:rFonts w:ascii="Times New Roman"/>
                <w:b w:val="false"/>
                <w:i w:val="false"/>
                <w:color w:val="000000"/>
                <w:sz w:val="20"/>
              </w:rPr>
              <w:t>басшыға жіберу</w:t>
            </w:r>
          </w:p>
        </w:tc>
        <w:tc>
          <w:tcPr>
            <w:tcW w:w="4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w:t>
            </w:r>
            <w:r>
              <w:br/>
            </w:r>
            <w:r>
              <w:rPr>
                <w:rFonts w:ascii="Times New Roman"/>
                <w:b w:val="false"/>
                <w:i w:val="false"/>
                <w:color w:val="000000"/>
                <w:sz w:val="20"/>
              </w:rPr>
              <w:t>
</w:t>
            </w:r>
            <w:r>
              <w:rPr>
                <w:rFonts w:ascii="Times New Roman"/>
                <w:b w:val="false"/>
                <w:i w:val="false"/>
                <w:color w:val="000000"/>
                <w:sz w:val="20"/>
              </w:rPr>
              <w:t>Хат-хабармен танысу,</w:t>
            </w:r>
            <w:r>
              <w:br/>
            </w:r>
            <w:r>
              <w:rPr>
                <w:rFonts w:ascii="Times New Roman"/>
                <w:b w:val="false"/>
                <w:i w:val="false"/>
                <w:color w:val="000000"/>
                <w:sz w:val="20"/>
              </w:rPr>
              <w:t>
</w:t>
            </w:r>
            <w:r>
              <w:rPr>
                <w:rFonts w:ascii="Times New Roman"/>
                <w:b w:val="false"/>
                <w:i w:val="false"/>
                <w:color w:val="000000"/>
                <w:sz w:val="20"/>
              </w:rPr>
              <w:t>жауапты орындаушыны</w:t>
            </w:r>
            <w:r>
              <w:br/>
            </w:r>
            <w:r>
              <w:rPr>
                <w:rFonts w:ascii="Times New Roman"/>
                <w:b w:val="false"/>
                <w:i w:val="false"/>
                <w:color w:val="000000"/>
                <w:sz w:val="20"/>
              </w:rPr>
              <w:t>
</w:t>
            </w:r>
            <w:r>
              <w:rPr>
                <w:rFonts w:ascii="Times New Roman"/>
                <w:b w:val="false"/>
                <w:i w:val="false"/>
                <w:color w:val="000000"/>
                <w:sz w:val="20"/>
              </w:rPr>
              <w:t>анықтау</w:t>
            </w:r>
          </w:p>
        </w:tc>
        <w:tc>
          <w:tcPr>
            <w:tcW w:w="3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іс-әрекет</w:t>
            </w:r>
            <w:r>
              <w:br/>
            </w:r>
            <w:r>
              <w:rPr>
                <w:rFonts w:ascii="Times New Roman"/>
                <w:b w:val="false"/>
                <w:i w:val="false"/>
                <w:color w:val="000000"/>
                <w:sz w:val="20"/>
              </w:rPr>
              <w:t>
</w:t>
            </w:r>
            <w:r>
              <w:rPr>
                <w:rFonts w:ascii="Times New Roman"/>
                <w:b w:val="false"/>
                <w:i w:val="false"/>
                <w:color w:val="000000"/>
                <w:sz w:val="20"/>
              </w:rPr>
              <w:t>Құжаттарды тексеруді</w:t>
            </w:r>
            <w:r>
              <w:br/>
            </w:r>
            <w:r>
              <w:rPr>
                <w:rFonts w:ascii="Times New Roman"/>
                <w:b w:val="false"/>
                <w:i w:val="false"/>
                <w:color w:val="000000"/>
                <w:sz w:val="20"/>
              </w:rPr>
              <w:t>
</w:t>
            </w:r>
            <w:r>
              <w:rPr>
                <w:rFonts w:ascii="Times New Roman"/>
                <w:b w:val="false"/>
                <w:i w:val="false"/>
                <w:color w:val="000000"/>
                <w:sz w:val="20"/>
              </w:rPr>
              <w:t>жүзеге асыру, дәлелді</w:t>
            </w:r>
            <w:r>
              <w:br/>
            </w:r>
            <w:r>
              <w:rPr>
                <w:rFonts w:ascii="Times New Roman"/>
                <w:b w:val="false"/>
                <w:i w:val="false"/>
                <w:color w:val="000000"/>
                <w:sz w:val="20"/>
              </w:rPr>
              <w:t>
</w:t>
            </w:r>
            <w:r>
              <w:rPr>
                <w:rFonts w:ascii="Times New Roman"/>
                <w:b w:val="false"/>
                <w:i w:val="false"/>
                <w:color w:val="000000"/>
                <w:sz w:val="20"/>
              </w:rPr>
              <w:t>бас тартуды ресімдеу,</w:t>
            </w:r>
            <w:r>
              <w:br/>
            </w:r>
            <w:r>
              <w:rPr>
                <w:rFonts w:ascii="Times New Roman"/>
                <w:b w:val="false"/>
                <w:i w:val="false"/>
                <w:color w:val="000000"/>
                <w:sz w:val="20"/>
              </w:rPr>
              <w:t>
</w:t>
            </w:r>
            <w:r>
              <w:rPr>
                <w:rFonts w:ascii="Times New Roman"/>
                <w:b w:val="false"/>
                <w:i w:val="false"/>
                <w:color w:val="000000"/>
                <w:sz w:val="20"/>
              </w:rPr>
              <w:t>құжаттарды басшыға</w:t>
            </w:r>
            <w:r>
              <w:br/>
            </w:r>
            <w:r>
              <w:rPr>
                <w:rFonts w:ascii="Times New Roman"/>
                <w:b w:val="false"/>
                <w:i w:val="false"/>
                <w:color w:val="000000"/>
                <w:sz w:val="20"/>
              </w:rPr>
              <w:t>
</w:t>
            </w:r>
            <w:r>
              <w:rPr>
                <w:rFonts w:ascii="Times New Roman"/>
                <w:b w:val="false"/>
                <w:i w:val="false"/>
                <w:color w:val="000000"/>
                <w:sz w:val="20"/>
              </w:rPr>
              <w:t>жіберу</w:t>
            </w:r>
          </w:p>
        </w:tc>
      </w:tr>
      <w:tr>
        <w:trPr>
          <w:trHeight w:val="30" w:hRule="atLeast"/>
        </w:trPr>
        <w:tc>
          <w:tcPr>
            <w:tcW w:w="3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іс-әрекет</w:t>
            </w:r>
            <w:r>
              <w:br/>
            </w:r>
            <w:r>
              <w:rPr>
                <w:rFonts w:ascii="Times New Roman"/>
                <w:b w:val="false"/>
                <w:i w:val="false"/>
                <w:color w:val="000000"/>
                <w:sz w:val="20"/>
              </w:rPr>
              <w:t>
</w:t>
            </w:r>
            <w:r>
              <w:rPr>
                <w:rFonts w:ascii="Times New Roman"/>
                <w:b w:val="false"/>
                <w:i w:val="false"/>
                <w:color w:val="000000"/>
                <w:sz w:val="20"/>
              </w:rPr>
              <w:t>Құжаттармен танысу,</w:t>
            </w:r>
            <w:r>
              <w:br/>
            </w:r>
            <w:r>
              <w:rPr>
                <w:rFonts w:ascii="Times New Roman"/>
                <w:b w:val="false"/>
                <w:i w:val="false"/>
                <w:color w:val="000000"/>
                <w:sz w:val="20"/>
              </w:rPr>
              <w:t>
</w:t>
            </w:r>
            <w:r>
              <w:rPr>
                <w:rFonts w:ascii="Times New Roman"/>
                <w:b w:val="false"/>
                <w:i w:val="false"/>
                <w:color w:val="000000"/>
                <w:sz w:val="20"/>
              </w:rPr>
              <w:t>дәлелді бас тартуға қол</w:t>
            </w:r>
            <w:r>
              <w:br/>
            </w:r>
            <w:r>
              <w:rPr>
                <w:rFonts w:ascii="Times New Roman"/>
                <w:b w:val="false"/>
                <w:i w:val="false"/>
                <w:color w:val="000000"/>
                <w:sz w:val="20"/>
              </w:rPr>
              <w:t>
</w:t>
            </w:r>
            <w:r>
              <w:rPr>
                <w:rFonts w:ascii="Times New Roman"/>
                <w:b w:val="false"/>
                <w:i w:val="false"/>
                <w:color w:val="000000"/>
                <w:sz w:val="20"/>
              </w:rPr>
              <w:t>қою</w:t>
            </w:r>
          </w:p>
        </w:tc>
        <w:tc>
          <w:tcPr>
            <w:tcW w:w="3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іс-әрекет</w:t>
            </w:r>
            <w:r>
              <w:br/>
            </w:r>
            <w:r>
              <w:rPr>
                <w:rFonts w:ascii="Times New Roman"/>
                <w:b w:val="false"/>
                <w:i w:val="false"/>
                <w:color w:val="000000"/>
                <w:sz w:val="20"/>
              </w:rPr>
              <w:t>
</w:t>
            </w:r>
            <w:r>
              <w:rPr>
                <w:rFonts w:ascii="Times New Roman"/>
                <w:b w:val="false"/>
                <w:i w:val="false"/>
                <w:color w:val="000000"/>
                <w:sz w:val="20"/>
              </w:rPr>
              <w:t>Дәлелді бас тартуға</w:t>
            </w:r>
            <w:r>
              <w:br/>
            </w:r>
            <w:r>
              <w:rPr>
                <w:rFonts w:ascii="Times New Roman"/>
                <w:b w:val="false"/>
                <w:i w:val="false"/>
                <w:color w:val="000000"/>
                <w:sz w:val="20"/>
              </w:rPr>
              <w:t>
</w:t>
            </w:r>
            <w:r>
              <w:rPr>
                <w:rFonts w:ascii="Times New Roman"/>
                <w:b w:val="false"/>
                <w:i w:val="false"/>
                <w:color w:val="000000"/>
                <w:sz w:val="20"/>
              </w:rPr>
              <w:t>тұтынушыға беру немесе</w:t>
            </w:r>
            <w:r>
              <w:br/>
            </w:r>
            <w:r>
              <w:rPr>
                <w:rFonts w:ascii="Times New Roman"/>
                <w:b w:val="false"/>
                <w:i w:val="false"/>
                <w:color w:val="000000"/>
                <w:sz w:val="20"/>
              </w:rPr>
              <w:t>
</w:t>
            </w:r>
            <w:r>
              <w:rPr>
                <w:rFonts w:ascii="Times New Roman"/>
                <w:b w:val="false"/>
                <w:i w:val="false"/>
                <w:color w:val="000000"/>
                <w:sz w:val="20"/>
              </w:rPr>
              <w:t>орталыққа, не селолық</w:t>
            </w:r>
            <w:r>
              <w:br/>
            </w:r>
            <w:r>
              <w:rPr>
                <w:rFonts w:ascii="Times New Roman"/>
                <w:b w:val="false"/>
                <w:i w:val="false"/>
                <w:color w:val="000000"/>
                <w:sz w:val="20"/>
              </w:rPr>
              <w:t>
</w:t>
            </w:r>
            <w:r>
              <w:rPr>
                <w:rFonts w:ascii="Times New Roman"/>
                <w:b w:val="false"/>
                <w:i w:val="false"/>
                <w:color w:val="000000"/>
                <w:sz w:val="20"/>
              </w:rPr>
              <w:t>округ әкіміне жіберу</w:t>
            </w:r>
          </w:p>
        </w:tc>
      </w:tr>
    </w:tbl>
    <w:bookmarkStart w:name="z60" w:id="15"/>
    <w:p>
      <w:pPr>
        <w:spacing w:after="0"/>
        <w:ind w:left="0"/>
        <w:jc w:val="both"/>
      </w:pPr>
      <w:r>
        <w:rPr>
          <w:rFonts w:ascii="Times New Roman"/>
          <w:b w:val="false"/>
          <w:i w:val="false"/>
          <w:color w:val="000000"/>
          <w:sz w:val="28"/>
        </w:rPr>
        <w:t xml:space="preserve">
"18 жасқа дейiнгi балалары </w:t>
      </w:r>
      <w:r>
        <w:br/>
      </w:r>
      <w:r>
        <w:rPr>
          <w:rFonts w:ascii="Times New Roman"/>
          <w:b w:val="false"/>
          <w:i w:val="false"/>
          <w:color w:val="000000"/>
          <w:sz w:val="28"/>
        </w:rPr>
        <w:t xml:space="preserve">
бар отбасыларға мемлекеттiк </w:t>
      </w:r>
      <w:r>
        <w:br/>
      </w:r>
      <w:r>
        <w:rPr>
          <w:rFonts w:ascii="Times New Roman"/>
          <w:b w:val="false"/>
          <w:i w:val="false"/>
          <w:color w:val="000000"/>
          <w:sz w:val="28"/>
        </w:rPr>
        <w:t xml:space="preserve">
жәрдемақылар тағайындау"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2-қосымша   </w:t>
      </w:r>
    </w:p>
    <w:bookmarkEnd w:id="15"/>
    <w:bookmarkStart w:name="z61" w:id="16"/>
    <w:p>
      <w:pPr>
        <w:spacing w:after="0"/>
        <w:ind w:left="0"/>
        <w:jc w:val="left"/>
      </w:pPr>
      <w:r>
        <w:rPr>
          <w:rFonts w:ascii="Times New Roman"/>
          <w:b/>
          <w:i w:val="false"/>
          <w:color w:val="000000"/>
        </w:rPr>
        <w:t xml:space="preserve"> 
Іс-әрекеттердің қисынды дәйектiлiгi</w:t>
      </w:r>
      <w:r>
        <w:br/>
      </w:r>
      <w:r>
        <w:rPr>
          <w:rFonts w:ascii="Times New Roman"/>
          <w:b/>
          <w:i w:val="false"/>
          <w:color w:val="000000"/>
        </w:rPr>
        <w:t>
арасындағы өзара байланысты</w:t>
      </w:r>
      <w:r>
        <w:br/>
      </w:r>
      <w:r>
        <w:rPr>
          <w:rFonts w:ascii="Times New Roman"/>
          <w:b/>
          <w:i w:val="false"/>
          <w:color w:val="000000"/>
        </w:rPr>
        <w:t>
көрсететiн сызба</w:t>
      </w:r>
    </w:p>
    <w:bookmarkEnd w:id="16"/>
    <w:p>
      <w:pPr>
        <w:spacing w:after="0"/>
        <w:ind w:left="0"/>
        <w:jc w:val="both"/>
      </w:pPr>
      <w:r>
        <w:drawing>
          <wp:inline distT="0" distB="0" distL="0" distR="0">
            <wp:extent cx="74549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54900" cy="5257800"/>
                    </a:xfrm>
                    <a:prstGeom prst="rect">
                      <a:avLst/>
                    </a:prstGeom>
                  </pic:spPr>
                </pic:pic>
              </a:graphicData>
            </a:graphic>
          </wp:inline>
        </w:drawing>
      </w:r>
    </w:p>
    <w:bookmarkStart w:name="z62" w:id="17"/>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19 қазандағы  </w:t>
      </w:r>
      <w:r>
        <w:br/>
      </w:r>
      <w:r>
        <w:rPr>
          <w:rFonts w:ascii="Times New Roman"/>
          <w:b w:val="false"/>
          <w:i w:val="false"/>
          <w:color w:val="000000"/>
          <w:sz w:val="28"/>
        </w:rPr>
        <w:t xml:space="preserve">
№ 467 қаулысымен бекітілген </w:t>
      </w:r>
    </w:p>
    <w:bookmarkEnd w:id="17"/>
    <w:bookmarkStart w:name="z63" w:id="18"/>
    <w:p>
      <w:pPr>
        <w:spacing w:after="0"/>
        <w:ind w:left="0"/>
        <w:jc w:val="left"/>
      </w:pPr>
      <w:r>
        <w:rPr>
          <w:rFonts w:ascii="Times New Roman"/>
          <w:b/>
          <w:i w:val="false"/>
          <w:color w:val="000000"/>
        </w:rPr>
        <w:t xml:space="preserve"> 
"Мүгедектерге кресло-арбаларды беру</w:t>
      </w:r>
      <w:r>
        <w:br/>
      </w:r>
      <w:r>
        <w:rPr>
          <w:rFonts w:ascii="Times New Roman"/>
          <w:b/>
          <w:i w:val="false"/>
          <w:color w:val="000000"/>
        </w:rPr>
        <w:t>
үшiн оларға құжаттарды ресiмдеу"</w:t>
      </w:r>
      <w:r>
        <w:br/>
      </w:r>
      <w:r>
        <w:rPr>
          <w:rFonts w:ascii="Times New Roman"/>
          <w:b/>
          <w:i w:val="false"/>
          <w:color w:val="000000"/>
        </w:rPr>
        <w:t>
мемлекеттiк қызмет көрсету регламентi</w:t>
      </w:r>
    </w:p>
    <w:bookmarkEnd w:id="18"/>
    <w:bookmarkStart w:name="z64" w:id="19"/>
    <w:p>
      <w:pPr>
        <w:spacing w:after="0"/>
        <w:ind w:left="0"/>
        <w:jc w:val="left"/>
      </w:pPr>
      <w:r>
        <w:rPr>
          <w:rFonts w:ascii="Times New Roman"/>
          <w:b/>
          <w:i w:val="false"/>
          <w:color w:val="000000"/>
        </w:rPr>
        <w:t xml:space="preserve"> 
1. Жалпы ережелер</w:t>
      </w:r>
    </w:p>
    <w:bookmarkEnd w:id="19"/>
    <w:bookmarkStart w:name="z65" w:id="20"/>
    <w:p>
      <w:pPr>
        <w:spacing w:after="0"/>
        <w:ind w:left="0"/>
        <w:jc w:val="both"/>
      </w:pPr>
      <w:r>
        <w:rPr>
          <w:rFonts w:ascii="Times New Roman"/>
          <w:b w:val="false"/>
          <w:i w:val="false"/>
          <w:color w:val="000000"/>
          <w:sz w:val="28"/>
        </w:rPr>
        <w:t>
      1. "Мүгедектерге кресло-арбаларды беру үшiн оларға құжаттарды ресiмдеу" мемлекеттiк қызметті (бұдан әрі – мемлекеттік қызмет) аудандардың, облыстық маңызы бар қалалардың жұмыспен қамту және әлеуметтік бағдарламалар бөлімдері (бұдан әрі - уәкілетті орган) ұсынады.</w:t>
      </w:r>
      <w:r>
        <w:br/>
      </w:r>
      <w:r>
        <w:rPr>
          <w:rFonts w:ascii="Times New Roman"/>
          <w:b w:val="false"/>
          <w:i w:val="false"/>
          <w:color w:val="000000"/>
          <w:sz w:val="28"/>
        </w:rPr>
        <w:t>
</w:t>
      </w:r>
      <w:r>
        <w:rPr>
          <w:rFonts w:ascii="Times New Roman"/>
          <w:b w:val="false"/>
          <w:i w:val="false"/>
          <w:color w:val="000000"/>
          <w:sz w:val="28"/>
        </w:rPr>
        <w:t>
      2. Мемлекеттiк қызмет "Қазақстан Республикасында мүгедектердi әлеуметтiк қорғау туралы" Қазақстан Республикасының 2005 жылғы 13 сәуiрдегi Заңы </w:t>
      </w:r>
      <w:r>
        <w:rPr>
          <w:rFonts w:ascii="Times New Roman"/>
          <w:b w:val="false"/>
          <w:i w:val="false"/>
          <w:color w:val="000000"/>
          <w:sz w:val="28"/>
        </w:rPr>
        <w:t>22-бабының</w:t>
      </w:r>
      <w:r>
        <w:rPr>
          <w:rFonts w:ascii="Times New Roman"/>
          <w:b w:val="false"/>
          <w:i w:val="false"/>
          <w:color w:val="000000"/>
          <w:sz w:val="28"/>
        </w:rPr>
        <w:t xml:space="preserve"> 1-тармағы және "Мүгедектердi оңалтудың кейбiр мәселелерi туралы" Қазақстан Республикасы Үкiметiнiң 2005 жылғы 20 шiлдедегi </w:t>
      </w:r>
      <w:r>
        <w:rPr>
          <w:rFonts w:ascii="Times New Roman"/>
          <w:b w:val="false"/>
          <w:i w:val="false"/>
          <w:color w:val="000000"/>
          <w:sz w:val="28"/>
        </w:rPr>
        <w:t>№ 754</w:t>
      </w:r>
      <w:r>
        <w:rPr>
          <w:rFonts w:ascii="Times New Roman"/>
          <w:b w:val="false"/>
          <w:i w:val="false"/>
          <w:color w:val="000000"/>
          <w:sz w:val="28"/>
        </w:rPr>
        <w:t xml:space="preserve"> қаулысымен бекiтiлген, Мүгедектердi арнаулы жүрiп-тұру құралдарымен қамтамасыз ету </w:t>
      </w:r>
      <w:r>
        <w:rPr>
          <w:rFonts w:ascii="Times New Roman"/>
          <w:b w:val="false"/>
          <w:i w:val="false"/>
          <w:color w:val="000000"/>
          <w:sz w:val="28"/>
        </w:rPr>
        <w:t>ережесiнiң</w:t>
      </w:r>
      <w:r>
        <w:rPr>
          <w:rFonts w:ascii="Times New Roman"/>
          <w:b w:val="false"/>
          <w:i w:val="false"/>
          <w:color w:val="000000"/>
          <w:sz w:val="28"/>
        </w:rPr>
        <w:t>, "Жергiлiктi атқарушы органдар көрсететiн әлеуметтiк қорғау саласындағы мемлекеттiк қызметтердiң стандарттарын бекiту туралы" Қазақстан Республикасы Үкіметінің 2011 жылғы 7 сәуірдегі </w:t>
      </w:r>
      <w:r>
        <w:rPr>
          <w:rFonts w:ascii="Times New Roman"/>
          <w:b w:val="false"/>
          <w:i w:val="false"/>
          <w:color w:val="000000"/>
          <w:sz w:val="28"/>
        </w:rPr>
        <w:t>№ 394</w:t>
      </w:r>
      <w:r>
        <w:rPr>
          <w:rFonts w:ascii="Times New Roman"/>
          <w:b w:val="false"/>
          <w:i w:val="false"/>
          <w:color w:val="000000"/>
          <w:sz w:val="28"/>
        </w:rPr>
        <w:t xml:space="preserve"> қаулысымен бекітілген "Мүгедектерге кресло-арбаларды беру үшiн оларға құжаттарды ресiмдеу"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ұсынылады.</w:t>
      </w:r>
      <w:r>
        <w:br/>
      </w:r>
      <w:r>
        <w:rPr>
          <w:rFonts w:ascii="Times New Roman"/>
          <w:b w:val="false"/>
          <w:i w:val="false"/>
          <w:color w:val="000000"/>
          <w:sz w:val="28"/>
        </w:rPr>
        <w:t>
</w:t>
      </w:r>
      <w:r>
        <w:rPr>
          <w:rFonts w:ascii="Times New Roman"/>
          <w:b w:val="false"/>
          <w:i w:val="false"/>
          <w:color w:val="000000"/>
          <w:sz w:val="28"/>
        </w:rPr>
        <w:t>
      3. Осы мемлекеттік қызмет көрсету регламентінде (бұдан әрі – Регламент) мынадай термин пайдаланылады: тұтынушы –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6-тармағында</w:t>
      </w:r>
      <w:r>
        <w:rPr>
          <w:rFonts w:ascii="Times New Roman"/>
          <w:b w:val="false"/>
          <w:i w:val="false"/>
          <w:color w:val="000000"/>
          <w:sz w:val="28"/>
        </w:rPr>
        <w:t xml:space="preserve"> көрсетілген жеке тұлға.</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Өтiнiш берушi алатын көрсетiлетiн мемлекеттiк қызметтiң нәтижесi кресло-арба беру үшiн құжаттарды ресiмдеу туралы хабарлама, не қызмет көрсетуден бас тарту туралы қағаз жеткiзгiште дәлелдi жауап болып табылады.</w:t>
      </w:r>
    </w:p>
    <w:bookmarkEnd w:id="20"/>
    <w:bookmarkStart w:name="z70" w:id="21"/>
    <w:p>
      <w:pPr>
        <w:spacing w:after="0"/>
        <w:ind w:left="0"/>
        <w:jc w:val="left"/>
      </w:pPr>
      <w:r>
        <w:rPr>
          <w:rFonts w:ascii="Times New Roman"/>
          <w:b/>
          <w:i w:val="false"/>
          <w:color w:val="000000"/>
        </w:rPr>
        <w:t xml:space="preserve"> 
2. Мемлекеттік қызмет көрсетуге</w:t>
      </w:r>
      <w:r>
        <w:br/>
      </w:r>
      <w:r>
        <w:rPr>
          <w:rFonts w:ascii="Times New Roman"/>
          <w:b/>
          <w:i w:val="false"/>
          <w:color w:val="000000"/>
        </w:rPr>
        <w:t>
қойылатын талаптар</w:t>
      </w:r>
    </w:p>
    <w:bookmarkEnd w:id="21"/>
    <w:bookmarkStart w:name="z71" w:id="22"/>
    <w:p>
      <w:pPr>
        <w:spacing w:after="0"/>
        <w:ind w:left="0"/>
        <w:jc w:val="both"/>
      </w:pPr>
      <w:r>
        <w:rPr>
          <w:rFonts w:ascii="Times New Roman"/>
          <w:b w:val="false"/>
          <w:i w:val="false"/>
          <w:color w:val="000000"/>
          <w:sz w:val="28"/>
        </w:rPr>
        <w:t>
      6. Мемлекеттiк қызмет көрсету тәртiбi және қажеттi құжаттар туралы толық ақпарат Қазақстан Республикасы Еңбек және халықты әлеуметтiк қорғау министрлiгiнiң http:/www.enbek.gov.kz интернет-ресурсында, уәкiлеттi органдардың стендiлерiнде, ресми ақпарат көздерiнде орналастырылады.</w:t>
      </w:r>
      <w:r>
        <w:br/>
      </w:r>
      <w:r>
        <w:rPr>
          <w:rFonts w:ascii="Times New Roman"/>
          <w:b w:val="false"/>
          <w:i w:val="false"/>
          <w:color w:val="000000"/>
          <w:sz w:val="28"/>
        </w:rPr>
        <w:t>
</w:t>
      </w:r>
      <w:r>
        <w:rPr>
          <w:rFonts w:ascii="Times New Roman"/>
          <w:b w:val="false"/>
          <w:i w:val="false"/>
          <w:color w:val="000000"/>
          <w:sz w:val="28"/>
        </w:rPr>
        <w:t>
      7. Уәкiлеттi органның жұмыс кестесі: демалыс (сенбi, жексенбi) және мереке күндерiн қоспағанда, сағат 13.00-ден бастап 14.00-ге дейін түскі үзiлiспен күн сайын сағат 9.00-ден бастап 18.00-ге дейiн.</w:t>
      </w:r>
      <w:r>
        <w:br/>
      </w:r>
      <w:r>
        <w:rPr>
          <w:rFonts w:ascii="Times New Roman"/>
          <w:b w:val="false"/>
          <w:i w:val="false"/>
          <w:color w:val="000000"/>
          <w:sz w:val="28"/>
        </w:rPr>
        <w:t>
      Қабылдау алдын ала жазылмай және жеделдетіп қызмет көрсетусiз кезек тәртiбiмен жүзеге асырылады.</w:t>
      </w:r>
      <w:r>
        <w:br/>
      </w:r>
      <w:r>
        <w:rPr>
          <w:rFonts w:ascii="Times New Roman"/>
          <w:b w:val="false"/>
          <w:i w:val="false"/>
          <w:color w:val="000000"/>
          <w:sz w:val="28"/>
        </w:rPr>
        <w:t>
</w:t>
      </w:r>
      <w:r>
        <w:rPr>
          <w:rFonts w:ascii="Times New Roman"/>
          <w:b w:val="false"/>
          <w:i w:val="false"/>
          <w:color w:val="000000"/>
          <w:sz w:val="28"/>
        </w:rPr>
        <w:t>
      8. Мемлекеттiк қызмет көрсетуден мынадай негiздемелер бойынша:</w:t>
      </w:r>
      <w:r>
        <w:br/>
      </w:r>
      <w:r>
        <w:rPr>
          <w:rFonts w:ascii="Times New Roman"/>
          <w:b w:val="false"/>
          <w:i w:val="false"/>
          <w:color w:val="000000"/>
          <w:sz w:val="28"/>
        </w:rPr>
        <w:t>
</w:t>
      </w:r>
      <w:r>
        <w:rPr>
          <w:rFonts w:ascii="Times New Roman"/>
          <w:b w:val="false"/>
          <w:i w:val="false"/>
          <w:color w:val="000000"/>
          <w:sz w:val="28"/>
        </w:rPr>
        <w:t>
      1) тұтынушының мүгедектердiң кресло-арбалармен қамтамасыз етiлуiне қарсы медициналық көрсетiлiмдерi болғанда;</w:t>
      </w:r>
      <w:r>
        <w:br/>
      </w:r>
      <w:r>
        <w:rPr>
          <w:rFonts w:ascii="Times New Roman"/>
          <w:b w:val="false"/>
          <w:i w:val="false"/>
          <w:color w:val="000000"/>
          <w:sz w:val="28"/>
        </w:rPr>
        <w:t>
</w:t>
      </w:r>
      <w:r>
        <w:rPr>
          <w:rFonts w:ascii="Times New Roman"/>
          <w:b w:val="false"/>
          <w:i w:val="false"/>
          <w:color w:val="000000"/>
          <w:sz w:val="28"/>
        </w:rPr>
        <w:t>
      2) аталған мемлекеттiк қызмет көрсетуге қажеттi құжаттардың бiреуi болмаған, құжаттарды ресiмделуiнде қате анықталған кезде;</w:t>
      </w:r>
      <w:r>
        <w:br/>
      </w:r>
      <w:r>
        <w:rPr>
          <w:rFonts w:ascii="Times New Roman"/>
          <w:b w:val="false"/>
          <w:i w:val="false"/>
          <w:color w:val="000000"/>
          <w:sz w:val="28"/>
        </w:rPr>
        <w:t>
</w:t>
      </w:r>
      <w:r>
        <w:rPr>
          <w:rFonts w:ascii="Times New Roman"/>
          <w:b w:val="false"/>
          <w:i w:val="false"/>
          <w:color w:val="000000"/>
          <w:sz w:val="28"/>
        </w:rPr>
        <w:t>
      3) жалған мәлiметтер мен құжаттар ұсынылғанда бас тартылады.</w:t>
      </w:r>
      <w:r>
        <w:br/>
      </w:r>
      <w:r>
        <w:rPr>
          <w:rFonts w:ascii="Times New Roman"/>
          <w:b w:val="false"/>
          <w:i w:val="false"/>
          <w:color w:val="000000"/>
          <w:sz w:val="28"/>
        </w:rPr>
        <w:t>
      Мемлекеттiк қызмет көрсетудi тоқтата тұру үшiн негiздемелер жоқ.</w:t>
      </w:r>
      <w:r>
        <w:br/>
      </w:r>
      <w:r>
        <w:rPr>
          <w:rFonts w:ascii="Times New Roman"/>
          <w:b w:val="false"/>
          <w:i w:val="false"/>
          <w:color w:val="000000"/>
          <w:sz w:val="28"/>
        </w:rPr>
        <w:t>
</w:t>
      </w:r>
      <w:r>
        <w:rPr>
          <w:rFonts w:ascii="Times New Roman"/>
          <w:b w:val="false"/>
          <w:i w:val="false"/>
          <w:color w:val="000000"/>
          <w:sz w:val="28"/>
        </w:rPr>
        <w:t>
      9. Мемлекеттiк қызметтi алу үшiн тұтынушыдан өтініш алған сәттен бастап мемлекеттiк қызметтiң қорытындысын шығару сәтіне дейiнгі мемлекеттiк қызмет көрсету кезеңдері:</w:t>
      </w:r>
      <w:r>
        <w:br/>
      </w:r>
      <w:r>
        <w:rPr>
          <w:rFonts w:ascii="Times New Roman"/>
          <w:b w:val="false"/>
          <w:i w:val="false"/>
          <w:color w:val="000000"/>
          <w:sz w:val="28"/>
        </w:rPr>
        <w:t>
</w:t>
      </w:r>
      <w:r>
        <w:rPr>
          <w:rFonts w:ascii="Times New Roman"/>
          <w:b w:val="false"/>
          <w:i w:val="false"/>
          <w:color w:val="000000"/>
          <w:sz w:val="28"/>
        </w:rPr>
        <w:t>
      1) тұтынушы уәкілетті органға өтініш береді;</w:t>
      </w:r>
      <w:r>
        <w:br/>
      </w:r>
      <w:r>
        <w:rPr>
          <w:rFonts w:ascii="Times New Roman"/>
          <w:b w:val="false"/>
          <w:i w:val="false"/>
          <w:color w:val="000000"/>
          <w:sz w:val="28"/>
        </w:rPr>
        <w:t>
</w:t>
      </w:r>
      <w:r>
        <w:rPr>
          <w:rFonts w:ascii="Times New Roman"/>
          <w:b w:val="false"/>
          <w:i w:val="false"/>
          <w:color w:val="000000"/>
          <w:sz w:val="28"/>
        </w:rPr>
        <w:t>
      2) кресло-арба алуға құжаттарды ресiмдеу (ресiмдеуден бас тарту) туралы хабарламаны беру және жеткiзудi тұтынушының тұрғылықты жерiндегi уәкiлеттi органға жеке өзiнiң баруы арқылы не почта байланысы арқылы жүзеге асырылады.</w:t>
      </w:r>
    </w:p>
    <w:bookmarkEnd w:id="22"/>
    <w:bookmarkStart w:name="z80" w:id="23"/>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іс-әрекеттер (өзара іс – әрекет)</w:t>
      </w:r>
      <w:r>
        <w:br/>
      </w:r>
      <w:r>
        <w:rPr>
          <w:rFonts w:ascii="Times New Roman"/>
          <w:b/>
          <w:i w:val="false"/>
          <w:color w:val="000000"/>
        </w:rPr>
        <w:t>
тәртібінің сипаттамасы</w:t>
      </w:r>
    </w:p>
    <w:bookmarkEnd w:id="23"/>
    <w:bookmarkStart w:name="z81" w:id="24"/>
    <w:p>
      <w:pPr>
        <w:spacing w:after="0"/>
        <w:ind w:left="0"/>
        <w:jc w:val="both"/>
      </w:pPr>
      <w:r>
        <w:rPr>
          <w:rFonts w:ascii="Times New Roman"/>
          <w:b w:val="false"/>
          <w:i w:val="false"/>
          <w:color w:val="000000"/>
          <w:sz w:val="28"/>
        </w:rPr>
        <w:t>
      10. Тұтынушы уәкiлеттi органда барлық қажеттi құжаттарды тапсырғаннан кейiн мемлекеттiк қызметке тұтынушының тiркелген және алатын күнi, құжаттарды қабылдаған адамның тегi мен аты-жөнi көрсетiлген талон берiледi.</w:t>
      </w:r>
      <w:r>
        <w:br/>
      </w:r>
      <w:r>
        <w:rPr>
          <w:rFonts w:ascii="Times New Roman"/>
          <w:b w:val="false"/>
          <w:i w:val="false"/>
          <w:color w:val="000000"/>
          <w:sz w:val="28"/>
        </w:rPr>
        <w:t>
</w:t>
      </w:r>
      <w:r>
        <w:rPr>
          <w:rFonts w:ascii="Times New Roman"/>
          <w:b w:val="false"/>
          <w:i w:val="false"/>
          <w:color w:val="000000"/>
          <w:sz w:val="28"/>
        </w:rPr>
        <w:t>
      11. Мемлекеттiк қызметтi алу үшiн тұтынушы мынадай құжаттарды:</w:t>
      </w:r>
      <w:r>
        <w:br/>
      </w:r>
      <w:r>
        <w:rPr>
          <w:rFonts w:ascii="Times New Roman"/>
          <w:b w:val="false"/>
          <w:i w:val="false"/>
          <w:color w:val="000000"/>
          <w:sz w:val="28"/>
        </w:rPr>
        <w:t>
</w:t>
      </w:r>
      <w:r>
        <w:rPr>
          <w:rFonts w:ascii="Times New Roman"/>
          <w:b w:val="false"/>
          <w:i w:val="false"/>
          <w:color w:val="000000"/>
          <w:sz w:val="28"/>
        </w:rPr>
        <w:t>
      1) жеке басын куәландыратын құжаттың деректемелерiн көрсете отырып, белгiленген үлгiдегi өтiнiштi, әлеуметтiк жеке кодының нөмiрiн (жеке сәйкестендiру нөмiрi болғанда);</w:t>
      </w:r>
      <w:r>
        <w:br/>
      </w:r>
      <w:r>
        <w:rPr>
          <w:rFonts w:ascii="Times New Roman"/>
          <w:b w:val="false"/>
          <w:i w:val="false"/>
          <w:color w:val="000000"/>
          <w:sz w:val="28"/>
        </w:rPr>
        <w:t>
</w:t>
      </w:r>
      <w:r>
        <w:rPr>
          <w:rFonts w:ascii="Times New Roman"/>
          <w:b w:val="false"/>
          <w:i w:val="false"/>
          <w:color w:val="000000"/>
          <w:sz w:val="28"/>
        </w:rPr>
        <w:t>
      2) мүгедектi оңалтудың жеке бағдарламасын;</w:t>
      </w:r>
      <w:r>
        <w:br/>
      </w:r>
      <w:r>
        <w:rPr>
          <w:rFonts w:ascii="Times New Roman"/>
          <w:b w:val="false"/>
          <w:i w:val="false"/>
          <w:color w:val="000000"/>
          <w:sz w:val="28"/>
        </w:rPr>
        <w:t>
</w:t>
      </w:r>
      <w:r>
        <w:rPr>
          <w:rFonts w:ascii="Times New Roman"/>
          <w:b w:val="false"/>
          <w:i w:val="false"/>
          <w:color w:val="000000"/>
          <w:sz w:val="28"/>
        </w:rPr>
        <w:t>
      3) жұмыс берушi – жеке кәсiпкер қызметiн тоқтатқан немесе заңды тұлға таратылған жағдайда жұмыс берушiнiң кiнәсiнен еңбек жарақаты немесе кәсiптiк ауру салдарынан мүгедек болғандар үшiн – жазатайым оқиға туралы актiнiң көшiрмесiн және жұмыс берушiнiң – жеке кәсiпкердiң қызметiнiң тоқтатылуы немесе заңды тұлғаның таратылуы туралы құжатты ұсынады.</w:t>
      </w:r>
      <w:r>
        <w:br/>
      </w:r>
      <w:r>
        <w:rPr>
          <w:rFonts w:ascii="Times New Roman"/>
          <w:b w:val="false"/>
          <w:i w:val="false"/>
          <w:color w:val="000000"/>
          <w:sz w:val="28"/>
        </w:rPr>
        <w:t>
      Мүгедектiң өзiнiң баруға мүмкiндiгi болмаған жағдайда, нотариалды куәландыруды талап етпейтiн сенiмхат негiзiнде кресло-арба беруге өтiнiш жасауға басқа адамдарға уәкiлеттiк бере алады.</w:t>
      </w:r>
      <w:r>
        <w:br/>
      </w:r>
      <w:r>
        <w:rPr>
          <w:rFonts w:ascii="Times New Roman"/>
          <w:b w:val="false"/>
          <w:i w:val="false"/>
          <w:color w:val="000000"/>
          <w:sz w:val="28"/>
        </w:rPr>
        <w:t>
</w:t>
      </w:r>
      <w:r>
        <w:rPr>
          <w:rFonts w:ascii="Times New Roman"/>
          <w:b w:val="false"/>
          <w:i w:val="false"/>
          <w:color w:val="000000"/>
          <w:sz w:val="28"/>
        </w:rPr>
        <w:t>
      12. Мемлекеттік қызмет көрсету үдерісінде мынадай құрылымдық-функционалдық бірліктер әрекет етеді:</w:t>
      </w:r>
      <w:r>
        <w:br/>
      </w:r>
      <w:r>
        <w:rPr>
          <w:rFonts w:ascii="Times New Roman"/>
          <w:b w:val="false"/>
          <w:i w:val="false"/>
          <w:color w:val="000000"/>
          <w:sz w:val="28"/>
        </w:rPr>
        <w:t>
</w:t>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w:t>
      </w:r>
      <w:r>
        <w:rPr>
          <w:rFonts w:ascii="Times New Roman"/>
          <w:b w:val="false"/>
          <w:i w:val="false"/>
          <w:color w:val="000000"/>
          <w:sz w:val="28"/>
        </w:rPr>
        <w:t>
      2)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3) уәкілетті органның басшысы.</w:t>
      </w:r>
      <w:r>
        <w:br/>
      </w:r>
      <w:r>
        <w:rPr>
          <w:rFonts w:ascii="Times New Roman"/>
          <w:b w:val="false"/>
          <w:i w:val="false"/>
          <w:color w:val="000000"/>
          <w:sz w:val="28"/>
        </w:rPr>
        <w:t>
</w:t>
      </w:r>
      <w:r>
        <w:rPr>
          <w:rFonts w:ascii="Times New Roman"/>
          <w:b w:val="false"/>
          <w:i w:val="false"/>
          <w:color w:val="000000"/>
          <w:sz w:val="28"/>
        </w:rPr>
        <w:t>
      13. Әрбiр iс-қимылдың орындалу мерзiмiн көрсете отырып, мемлекеттiк органдардың, мемлекеттiк мекемелердiң немесе өзге де ұйымдардың құрылымдық бөлiмшелерiнің iс-қимылы (рәсiмдер, функциялар, операциялар) дәйектiлiгiнiң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Олардың сипаттамасына сәйкес мемлекеттiк органдардың, мемлекеттiк мекемелердiң немесе өзге де ұйымдардың құрылымдық бөлiмшелерi iс-қимылының қисынды дәйектiлiгi арасындағы өзара байланысты көрсететін сызба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4"/>
    <w:bookmarkStart w:name="z92" w:id="25"/>
    <w:p>
      <w:pPr>
        <w:spacing w:after="0"/>
        <w:ind w:left="0"/>
        <w:jc w:val="both"/>
      </w:pPr>
      <w:r>
        <w:rPr>
          <w:rFonts w:ascii="Times New Roman"/>
          <w:b w:val="false"/>
          <w:i w:val="false"/>
          <w:color w:val="000000"/>
          <w:sz w:val="28"/>
        </w:rPr>
        <w:t xml:space="preserve">
"Мүгедектерге кресло-арбаларды    </w:t>
      </w:r>
      <w:r>
        <w:br/>
      </w:r>
      <w:r>
        <w:rPr>
          <w:rFonts w:ascii="Times New Roman"/>
          <w:b w:val="false"/>
          <w:i w:val="false"/>
          <w:color w:val="000000"/>
          <w:sz w:val="28"/>
        </w:rPr>
        <w:t xml:space="preserve">
беру үшiн оларға құжаттарды ресiмдеу"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1-қосымша      </w:t>
      </w:r>
    </w:p>
    <w:bookmarkEnd w:id="25"/>
    <w:bookmarkStart w:name="z93" w:id="26"/>
    <w:p>
      <w:pPr>
        <w:spacing w:after="0"/>
        <w:ind w:left="0"/>
        <w:jc w:val="left"/>
      </w:pPr>
      <w:r>
        <w:rPr>
          <w:rFonts w:ascii="Times New Roman"/>
          <w:b/>
          <w:i w:val="false"/>
          <w:color w:val="000000"/>
        </w:rPr>
        <w:t xml:space="preserve"> 
Іс-әрекеттер дәйектілігінің</w:t>
      </w:r>
      <w:r>
        <w:br/>
      </w:r>
      <w:r>
        <w:rPr>
          <w:rFonts w:ascii="Times New Roman"/>
          <w:b/>
          <w:i w:val="false"/>
          <w:color w:val="000000"/>
        </w:rPr>
        <w:t>
сипаттамасы</w:t>
      </w:r>
    </w:p>
    <w:bookmarkEnd w:id="26"/>
    <w:bookmarkStart w:name="z94" w:id="27"/>
    <w:p>
      <w:pPr>
        <w:spacing w:after="0"/>
        <w:ind w:left="0"/>
        <w:jc w:val="left"/>
      </w:pPr>
      <w:r>
        <w:rPr>
          <w:rFonts w:ascii="Times New Roman"/>
          <w:b/>
          <w:i w:val="false"/>
          <w:color w:val="000000"/>
        </w:rPr>
        <w:t xml:space="preserve"> 
1-кесте. Құрылымдық-функционалдық</w:t>
      </w:r>
      <w:r>
        <w:br/>
      </w:r>
      <w:r>
        <w:rPr>
          <w:rFonts w:ascii="Times New Roman"/>
          <w:b/>
          <w:i w:val="false"/>
          <w:color w:val="000000"/>
        </w:rPr>
        <w:t>
бірліктер iс-әрекеттерiнiң сипаттамасы</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5"/>
        <w:gridCol w:w="2713"/>
        <w:gridCol w:w="2692"/>
        <w:gridCol w:w="31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үдерiстiң (жұмыстар барысының, ағынының) әрекетi</w:t>
            </w:r>
          </w:p>
        </w:tc>
      </w:tr>
      <w:tr>
        <w:trPr>
          <w:trHeight w:val="30" w:hRule="atLeast"/>
        </w:trPr>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бірліктің атауы</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қызметкері</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орындаушысы</w:t>
            </w:r>
          </w:p>
        </w:tc>
      </w:tr>
      <w:tr>
        <w:trPr>
          <w:trHeight w:val="30" w:hRule="atLeast"/>
        </w:trPr>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рәсiмдеудiң,</w:t>
            </w:r>
            <w:r>
              <w:br/>
            </w:r>
            <w:r>
              <w:rPr>
                <w:rFonts w:ascii="Times New Roman"/>
                <w:b w:val="false"/>
                <w:i w:val="false"/>
                <w:color w:val="000000"/>
                <w:sz w:val="20"/>
              </w:rPr>
              <w:t>
</w:t>
            </w:r>
            <w:r>
              <w:rPr>
                <w:rFonts w:ascii="Times New Roman"/>
                <w:b w:val="false"/>
                <w:i w:val="false"/>
                <w:color w:val="000000"/>
                <w:sz w:val="20"/>
              </w:rPr>
              <w:t>операцияның) атауы</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тіркеу, талон</w:t>
            </w:r>
            <w:r>
              <w:br/>
            </w:r>
            <w:r>
              <w:rPr>
                <w:rFonts w:ascii="Times New Roman"/>
                <w:b w:val="false"/>
                <w:i w:val="false"/>
                <w:color w:val="000000"/>
                <w:sz w:val="20"/>
              </w:rPr>
              <w:t>
</w:t>
            </w:r>
            <w:r>
              <w:rPr>
                <w:rFonts w:ascii="Times New Roman"/>
                <w:b w:val="false"/>
                <w:i w:val="false"/>
                <w:color w:val="000000"/>
                <w:sz w:val="20"/>
              </w:rPr>
              <w:t>беру</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 жауапты</w:t>
            </w:r>
            <w:r>
              <w:br/>
            </w:r>
            <w:r>
              <w:rPr>
                <w:rFonts w:ascii="Times New Roman"/>
                <w:b w:val="false"/>
                <w:i w:val="false"/>
                <w:color w:val="000000"/>
                <w:sz w:val="20"/>
              </w:rPr>
              <w:t>
</w:t>
            </w:r>
            <w:r>
              <w:rPr>
                <w:rFonts w:ascii="Times New Roman"/>
                <w:b w:val="false"/>
                <w:i w:val="false"/>
                <w:color w:val="000000"/>
                <w:sz w:val="20"/>
              </w:rPr>
              <w:t>орындаушыны</w:t>
            </w:r>
            <w:r>
              <w:br/>
            </w:r>
            <w:r>
              <w:rPr>
                <w:rFonts w:ascii="Times New Roman"/>
                <w:b w:val="false"/>
                <w:i w:val="false"/>
                <w:color w:val="000000"/>
                <w:sz w:val="20"/>
              </w:rPr>
              <w:t>
</w:t>
            </w:r>
            <w:r>
              <w:rPr>
                <w:rFonts w:ascii="Times New Roman"/>
                <w:b w:val="false"/>
                <w:i w:val="false"/>
                <w:color w:val="000000"/>
                <w:sz w:val="20"/>
              </w:rPr>
              <w:t>анықтау</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тексеруді жүзеге</w:t>
            </w:r>
            <w:r>
              <w:br/>
            </w:r>
            <w:r>
              <w:rPr>
                <w:rFonts w:ascii="Times New Roman"/>
                <w:b w:val="false"/>
                <w:i w:val="false"/>
                <w:color w:val="000000"/>
                <w:sz w:val="20"/>
              </w:rPr>
              <w:t>
</w:t>
            </w:r>
            <w:r>
              <w:rPr>
                <w:rFonts w:ascii="Times New Roman"/>
                <w:b w:val="false"/>
                <w:i w:val="false"/>
                <w:color w:val="000000"/>
                <w:sz w:val="20"/>
              </w:rPr>
              <w:t>асыру, дәлелді бас</w:t>
            </w:r>
            <w:r>
              <w:br/>
            </w:r>
            <w:r>
              <w:rPr>
                <w:rFonts w:ascii="Times New Roman"/>
                <w:b w:val="false"/>
                <w:i w:val="false"/>
                <w:color w:val="000000"/>
                <w:sz w:val="20"/>
              </w:rPr>
              <w:t>
</w:t>
            </w:r>
            <w:r>
              <w:rPr>
                <w:rFonts w:ascii="Times New Roman"/>
                <w:b w:val="false"/>
                <w:i w:val="false"/>
                <w:color w:val="000000"/>
                <w:sz w:val="20"/>
              </w:rPr>
              <w:t>тартуды дайындау</w:t>
            </w:r>
            <w:r>
              <w:br/>
            </w:r>
            <w:r>
              <w:rPr>
                <w:rFonts w:ascii="Times New Roman"/>
                <w:b w:val="false"/>
                <w:i w:val="false"/>
                <w:color w:val="000000"/>
                <w:sz w:val="20"/>
              </w:rPr>
              <w:t>
</w:t>
            </w:r>
            <w:r>
              <w:rPr>
                <w:rFonts w:ascii="Times New Roman"/>
                <w:b w:val="false"/>
                <w:i w:val="false"/>
                <w:color w:val="000000"/>
                <w:sz w:val="20"/>
              </w:rPr>
              <w:t>немесе хабарламаны</w:t>
            </w:r>
            <w:r>
              <w:br/>
            </w:r>
            <w:r>
              <w:rPr>
                <w:rFonts w:ascii="Times New Roman"/>
                <w:b w:val="false"/>
                <w:i w:val="false"/>
                <w:color w:val="000000"/>
                <w:sz w:val="20"/>
              </w:rPr>
              <w:t>
</w:t>
            </w:r>
            <w:r>
              <w:rPr>
                <w:rFonts w:ascii="Times New Roman"/>
                <w:b w:val="false"/>
                <w:i w:val="false"/>
                <w:color w:val="000000"/>
                <w:sz w:val="20"/>
              </w:rPr>
              <w:t>ресімдеу</w:t>
            </w:r>
          </w:p>
        </w:tc>
      </w:tr>
      <w:tr>
        <w:trPr>
          <w:trHeight w:val="30" w:hRule="atLeast"/>
        </w:trPr>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шешiмi)</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үшін басшыға</w:t>
            </w:r>
            <w:r>
              <w:br/>
            </w:r>
            <w:r>
              <w:rPr>
                <w:rFonts w:ascii="Times New Roman"/>
                <w:b w:val="false"/>
                <w:i w:val="false"/>
                <w:color w:val="000000"/>
                <w:sz w:val="20"/>
              </w:rPr>
              <w:t>
</w:t>
            </w:r>
            <w:r>
              <w:rPr>
                <w:rFonts w:ascii="Times New Roman"/>
                <w:b w:val="false"/>
                <w:i w:val="false"/>
                <w:color w:val="000000"/>
                <w:sz w:val="20"/>
              </w:rPr>
              <w:t>жіберу</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орындаушыға</w:t>
            </w:r>
            <w:r>
              <w:br/>
            </w:r>
            <w:r>
              <w:rPr>
                <w:rFonts w:ascii="Times New Roman"/>
                <w:b w:val="false"/>
                <w:i w:val="false"/>
                <w:color w:val="000000"/>
                <w:sz w:val="20"/>
              </w:rPr>
              <w:t>
</w:t>
            </w:r>
            <w:r>
              <w:rPr>
                <w:rFonts w:ascii="Times New Roman"/>
                <w:b w:val="false"/>
                <w:i w:val="false"/>
                <w:color w:val="000000"/>
                <w:sz w:val="20"/>
              </w:rPr>
              <w:t>жіберу</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басшыға</w:t>
            </w:r>
            <w:r>
              <w:br/>
            </w:r>
            <w:r>
              <w:rPr>
                <w:rFonts w:ascii="Times New Roman"/>
                <w:b w:val="false"/>
                <w:i w:val="false"/>
                <w:color w:val="000000"/>
                <w:sz w:val="20"/>
              </w:rPr>
              <w:t>
</w:t>
            </w:r>
            <w:r>
              <w:rPr>
                <w:rFonts w:ascii="Times New Roman"/>
                <w:b w:val="false"/>
                <w:i w:val="false"/>
                <w:color w:val="000000"/>
                <w:sz w:val="20"/>
              </w:rPr>
              <w:t>жіберу</w:t>
            </w:r>
          </w:p>
        </w:tc>
      </w:tr>
      <w:tr>
        <w:trPr>
          <w:trHeight w:val="30" w:hRule="atLeast"/>
        </w:trPr>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ішінде</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Тоғыз жұмыс күні</w:t>
            </w:r>
            <w:r>
              <w:br/>
            </w:r>
            <w:r>
              <w:rPr>
                <w:rFonts w:ascii="Times New Roman"/>
                <w:b w:val="false"/>
                <w:i w:val="false"/>
                <w:color w:val="000000"/>
                <w:sz w:val="20"/>
              </w:rPr>
              <w:t>
</w:t>
            </w:r>
            <w:r>
              <w:rPr>
                <w:rFonts w:ascii="Times New Roman"/>
                <w:b w:val="false"/>
                <w:i w:val="false"/>
                <w:color w:val="000000"/>
                <w:sz w:val="20"/>
              </w:rPr>
              <w:t>ішінде</w:t>
            </w:r>
          </w:p>
        </w:tc>
      </w:tr>
      <w:tr>
        <w:trPr>
          <w:trHeight w:val="30" w:hRule="atLeast"/>
        </w:trPr>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бірліктің атауы</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басшысы</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орындаушысы</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рәсiмдеудiң,</w:t>
            </w:r>
            <w:r>
              <w:br/>
            </w:r>
            <w:r>
              <w:rPr>
                <w:rFonts w:ascii="Times New Roman"/>
                <w:b w:val="false"/>
                <w:i w:val="false"/>
                <w:color w:val="000000"/>
                <w:sz w:val="20"/>
              </w:rPr>
              <w:t>
</w:t>
            </w:r>
            <w:r>
              <w:rPr>
                <w:rFonts w:ascii="Times New Roman"/>
                <w:b w:val="false"/>
                <w:i w:val="false"/>
                <w:color w:val="000000"/>
                <w:sz w:val="20"/>
              </w:rPr>
              <w:t>операцияның) атауы</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w:t>
            </w:r>
            <w:r>
              <w:br/>
            </w:r>
            <w:r>
              <w:rPr>
                <w:rFonts w:ascii="Times New Roman"/>
                <w:b w:val="false"/>
                <w:i w:val="false"/>
                <w:color w:val="000000"/>
                <w:sz w:val="20"/>
              </w:rPr>
              <w:t>
</w:t>
            </w:r>
            <w:r>
              <w:rPr>
                <w:rFonts w:ascii="Times New Roman"/>
                <w:b w:val="false"/>
                <w:i w:val="false"/>
                <w:color w:val="000000"/>
                <w:sz w:val="20"/>
              </w:rPr>
              <w:t>танысу</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 немесе</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беру</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шешiмi)</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w:t>
            </w:r>
            <w:r>
              <w:br/>
            </w:r>
            <w:r>
              <w:rPr>
                <w:rFonts w:ascii="Times New Roman"/>
                <w:b w:val="false"/>
                <w:i w:val="false"/>
                <w:color w:val="000000"/>
                <w:sz w:val="20"/>
              </w:rPr>
              <w:t>
</w:t>
            </w:r>
            <w:r>
              <w:rPr>
                <w:rFonts w:ascii="Times New Roman"/>
                <w:b w:val="false"/>
                <w:i w:val="false"/>
                <w:color w:val="000000"/>
                <w:sz w:val="20"/>
              </w:rPr>
              <w:t>немесе дәлелді</w:t>
            </w:r>
            <w:r>
              <w:br/>
            </w:r>
            <w:r>
              <w:rPr>
                <w:rFonts w:ascii="Times New Roman"/>
                <w:b w:val="false"/>
                <w:i w:val="false"/>
                <w:color w:val="000000"/>
                <w:sz w:val="20"/>
              </w:rPr>
              <w:t>
</w:t>
            </w:r>
            <w:r>
              <w:rPr>
                <w:rFonts w:ascii="Times New Roman"/>
                <w:b w:val="false"/>
                <w:i w:val="false"/>
                <w:color w:val="000000"/>
                <w:sz w:val="20"/>
              </w:rPr>
              <w:t>бас тартуға қол</w:t>
            </w:r>
            <w:r>
              <w:br/>
            </w:r>
            <w:r>
              <w:rPr>
                <w:rFonts w:ascii="Times New Roman"/>
                <w:b w:val="false"/>
                <w:i w:val="false"/>
                <w:color w:val="000000"/>
                <w:sz w:val="20"/>
              </w:rPr>
              <w:t>
</w:t>
            </w:r>
            <w:r>
              <w:rPr>
                <w:rFonts w:ascii="Times New Roman"/>
                <w:b w:val="false"/>
                <w:i w:val="false"/>
                <w:color w:val="000000"/>
                <w:sz w:val="20"/>
              </w:rPr>
              <w:t>қою</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ішінде</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ішінде</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95" w:id="28"/>
    <w:p>
      <w:pPr>
        <w:spacing w:after="0"/>
        <w:ind w:left="0"/>
        <w:jc w:val="left"/>
      </w:pPr>
      <w:r>
        <w:rPr>
          <w:rFonts w:ascii="Times New Roman"/>
          <w:b/>
          <w:i w:val="false"/>
          <w:color w:val="000000"/>
        </w:rPr>
        <w:t xml:space="preserve"> 
2-кесте. Пайдалану нұсқалары.</w:t>
      </w:r>
      <w:r>
        <w:br/>
      </w:r>
      <w:r>
        <w:rPr>
          <w:rFonts w:ascii="Times New Roman"/>
          <w:b/>
          <w:i w:val="false"/>
          <w:color w:val="000000"/>
        </w:rPr>
        <w:t>
Негізгі үдеріс</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5"/>
        <w:gridCol w:w="3485"/>
        <w:gridCol w:w="4360"/>
      </w:tblGrid>
      <w:tr>
        <w:trPr>
          <w:trHeight w:val="30" w:hRule="atLeast"/>
        </w:trPr>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-1</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қызметкері</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- 2</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- 3</w:t>
            </w:r>
            <w:r>
              <w:br/>
            </w:r>
            <w:r>
              <w:rPr>
                <w:rFonts w:ascii="Times New Roman"/>
                <w:b w:val="false"/>
                <w:i w:val="false"/>
                <w:color w:val="000000"/>
                <w:sz w:val="20"/>
              </w:rPr>
              <w:t>
</w:t>
            </w:r>
            <w:r>
              <w:rPr>
                <w:rFonts w:ascii="Times New Roman"/>
                <w:b w:val="false"/>
                <w:i w:val="false"/>
                <w:color w:val="000000"/>
                <w:sz w:val="20"/>
              </w:rPr>
              <w:t>Уәкілетті органның жауапты</w:t>
            </w:r>
            <w:r>
              <w:br/>
            </w:r>
            <w:r>
              <w:rPr>
                <w:rFonts w:ascii="Times New Roman"/>
                <w:b w:val="false"/>
                <w:i w:val="false"/>
                <w:color w:val="000000"/>
                <w:sz w:val="20"/>
              </w:rPr>
              <w:t>
</w:t>
            </w:r>
            <w:r>
              <w:rPr>
                <w:rFonts w:ascii="Times New Roman"/>
                <w:b w:val="false"/>
                <w:i w:val="false"/>
                <w:color w:val="000000"/>
                <w:sz w:val="20"/>
              </w:rPr>
              <w:t>орындаушысы</w:t>
            </w:r>
          </w:p>
        </w:tc>
      </w:tr>
      <w:tr>
        <w:trPr>
          <w:trHeight w:val="1440" w:hRule="atLeast"/>
        </w:trPr>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w:t>
            </w:r>
            <w:r>
              <w:br/>
            </w:r>
            <w:r>
              <w:rPr>
                <w:rFonts w:ascii="Times New Roman"/>
                <w:b w:val="false"/>
                <w:i w:val="false"/>
                <w:color w:val="000000"/>
                <w:sz w:val="20"/>
              </w:rPr>
              <w:t>
</w:t>
            </w:r>
            <w:r>
              <w:rPr>
                <w:rFonts w:ascii="Times New Roman"/>
                <w:b w:val="false"/>
                <w:i w:val="false"/>
                <w:color w:val="000000"/>
                <w:sz w:val="20"/>
              </w:rPr>
              <w:t>талон беру, өтінішті</w:t>
            </w:r>
            <w:r>
              <w:br/>
            </w:r>
            <w:r>
              <w:rPr>
                <w:rFonts w:ascii="Times New Roman"/>
                <w:b w:val="false"/>
                <w:i w:val="false"/>
                <w:color w:val="000000"/>
                <w:sz w:val="20"/>
              </w:rPr>
              <w:t>
</w:t>
            </w:r>
            <w:r>
              <w:rPr>
                <w:rFonts w:ascii="Times New Roman"/>
                <w:b w:val="false"/>
                <w:i w:val="false"/>
                <w:color w:val="000000"/>
                <w:sz w:val="20"/>
              </w:rPr>
              <w:t>тіркеу, өтінішті</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басшысына жіберу</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Хат-хабармен танысу,</w:t>
            </w:r>
            <w:r>
              <w:br/>
            </w:r>
            <w:r>
              <w:rPr>
                <w:rFonts w:ascii="Times New Roman"/>
                <w:b w:val="false"/>
                <w:i w:val="false"/>
                <w:color w:val="000000"/>
                <w:sz w:val="20"/>
              </w:rPr>
              <w:t>
</w:t>
            </w:r>
            <w:r>
              <w:rPr>
                <w:rFonts w:ascii="Times New Roman"/>
                <w:b w:val="false"/>
                <w:i w:val="false"/>
                <w:color w:val="000000"/>
                <w:sz w:val="20"/>
              </w:rPr>
              <w:t>жауапты орындаушыны</w:t>
            </w:r>
            <w:r>
              <w:br/>
            </w:r>
            <w:r>
              <w:rPr>
                <w:rFonts w:ascii="Times New Roman"/>
                <w:b w:val="false"/>
                <w:i w:val="false"/>
                <w:color w:val="000000"/>
                <w:sz w:val="20"/>
              </w:rPr>
              <w:t>
</w:t>
            </w:r>
            <w:r>
              <w:rPr>
                <w:rFonts w:ascii="Times New Roman"/>
                <w:b w:val="false"/>
                <w:i w:val="false"/>
                <w:color w:val="000000"/>
                <w:sz w:val="20"/>
              </w:rPr>
              <w:t>анықтау, бұрыштама</w:t>
            </w:r>
            <w:r>
              <w:br/>
            </w:r>
            <w:r>
              <w:rPr>
                <w:rFonts w:ascii="Times New Roman"/>
                <w:b w:val="false"/>
                <w:i w:val="false"/>
                <w:color w:val="000000"/>
                <w:sz w:val="20"/>
              </w:rPr>
              <w:t>
</w:t>
            </w:r>
            <w:r>
              <w:rPr>
                <w:rFonts w:ascii="Times New Roman"/>
                <w:b w:val="false"/>
                <w:i w:val="false"/>
                <w:color w:val="000000"/>
                <w:sz w:val="20"/>
              </w:rPr>
              <w:t>қою, жауапты</w:t>
            </w:r>
            <w:r>
              <w:br/>
            </w:r>
            <w:r>
              <w:rPr>
                <w:rFonts w:ascii="Times New Roman"/>
                <w:b w:val="false"/>
                <w:i w:val="false"/>
                <w:color w:val="000000"/>
                <w:sz w:val="20"/>
              </w:rPr>
              <w:t>
</w:t>
            </w:r>
            <w:r>
              <w:rPr>
                <w:rFonts w:ascii="Times New Roman"/>
                <w:b w:val="false"/>
                <w:i w:val="false"/>
                <w:color w:val="000000"/>
                <w:sz w:val="20"/>
              </w:rPr>
              <w:t>орындаушыға жіберу</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Құжаттарды тексеруді</w:t>
            </w:r>
            <w:r>
              <w:br/>
            </w:r>
            <w:r>
              <w:rPr>
                <w:rFonts w:ascii="Times New Roman"/>
                <w:b w:val="false"/>
                <w:i w:val="false"/>
                <w:color w:val="000000"/>
                <w:sz w:val="20"/>
              </w:rPr>
              <w:t>
</w:t>
            </w:r>
            <w:r>
              <w:rPr>
                <w:rFonts w:ascii="Times New Roman"/>
                <w:b w:val="false"/>
                <w:i w:val="false"/>
                <w:color w:val="000000"/>
                <w:sz w:val="20"/>
              </w:rPr>
              <w:t>жүзеге асыру, хабарламаны</w:t>
            </w:r>
            <w:r>
              <w:br/>
            </w:r>
            <w:r>
              <w:rPr>
                <w:rFonts w:ascii="Times New Roman"/>
                <w:b w:val="false"/>
                <w:i w:val="false"/>
                <w:color w:val="000000"/>
                <w:sz w:val="20"/>
              </w:rPr>
              <w:t>
</w:t>
            </w:r>
            <w:r>
              <w:rPr>
                <w:rFonts w:ascii="Times New Roman"/>
                <w:b w:val="false"/>
                <w:i w:val="false"/>
                <w:color w:val="000000"/>
                <w:sz w:val="20"/>
              </w:rPr>
              <w:t>ресімдеу, құжаттарды</w:t>
            </w:r>
            <w:r>
              <w:br/>
            </w:r>
            <w:r>
              <w:rPr>
                <w:rFonts w:ascii="Times New Roman"/>
                <w:b w:val="false"/>
                <w:i w:val="false"/>
                <w:color w:val="000000"/>
                <w:sz w:val="20"/>
              </w:rPr>
              <w:t>
</w:t>
            </w:r>
            <w:r>
              <w:rPr>
                <w:rFonts w:ascii="Times New Roman"/>
                <w:b w:val="false"/>
                <w:i w:val="false"/>
                <w:color w:val="000000"/>
                <w:sz w:val="20"/>
              </w:rPr>
              <w:t>басшыға беру</w:t>
            </w:r>
          </w:p>
        </w:tc>
      </w:tr>
      <w:tr>
        <w:trPr>
          <w:trHeight w:val="30" w:hRule="atLeast"/>
        </w:trPr>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Құжаттармен танысу,</w:t>
            </w:r>
            <w:r>
              <w:br/>
            </w:r>
            <w:r>
              <w:rPr>
                <w:rFonts w:ascii="Times New Roman"/>
                <w:b w:val="false"/>
                <w:i w:val="false"/>
                <w:color w:val="000000"/>
                <w:sz w:val="20"/>
              </w:rPr>
              <w:t>
</w:t>
            </w:r>
            <w:r>
              <w:rPr>
                <w:rFonts w:ascii="Times New Roman"/>
                <w:b w:val="false"/>
                <w:i w:val="false"/>
                <w:color w:val="000000"/>
                <w:sz w:val="20"/>
              </w:rPr>
              <w:t>хабарламаға қол қою</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w:t>
            </w:r>
            <w:r>
              <w:rPr>
                <w:rFonts w:ascii="Times New Roman"/>
                <w:b w:val="false"/>
                <w:i w:val="false"/>
                <w:color w:val="000000"/>
                <w:sz w:val="20"/>
              </w:rPr>
              <w:t>Хабарламаны беру</w:t>
            </w:r>
          </w:p>
        </w:tc>
      </w:tr>
    </w:tbl>
    <w:bookmarkStart w:name="z96" w:id="29"/>
    <w:p>
      <w:pPr>
        <w:spacing w:after="0"/>
        <w:ind w:left="0"/>
        <w:jc w:val="left"/>
      </w:pPr>
      <w:r>
        <w:rPr>
          <w:rFonts w:ascii="Times New Roman"/>
          <w:b/>
          <w:i w:val="false"/>
          <w:color w:val="000000"/>
        </w:rPr>
        <w:t xml:space="preserve"> 
3-кесте. Пайдалану нұсқалары.</w:t>
      </w:r>
      <w:r>
        <w:br/>
      </w:r>
      <w:r>
        <w:rPr>
          <w:rFonts w:ascii="Times New Roman"/>
          <w:b/>
          <w:i w:val="false"/>
          <w:color w:val="000000"/>
        </w:rPr>
        <w:t>
Баламалы үдеріс</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9"/>
        <w:gridCol w:w="3479"/>
        <w:gridCol w:w="4372"/>
      </w:tblGrid>
      <w:tr>
        <w:trPr>
          <w:trHeight w:val="30" w:hRule="atLeast"/>
        </w:trPr>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-1</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қызметкері</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- 2</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- 3</w:t>
            </w:r>
            <w:r>
              <w:br/>
            </w:r>
            <w:r>
              <w:rPr>
                <w:rFonts w:ascii="Times New Roman"/>
                <w:b w:val="false"/>
                <w:i w:val="false"/>
                <w:color w:val="000000"/>
                <w:sz w:val="20"/>
              </w:rPr>
              <w:t>
</w:t>
            </w:r>
            <w:r>
              <w:rPr>
                <w:rFonts w:ascii="Times New Roman"/>
                <w:b w:val="false"/>
                <w:i w:val="false"/>
                <w:color w:val="000000"/>
                <w:sz w:val="20"/>
              </w:rPr>
              <w:t>Уәкілетті органның жауапты</w:t>
            </w:r>
            <w:r>
              <w:br/>
            </w:r>
            <w:r>
              <w:rPr>
                <w:rFonts w:ascii="Times New Roman"/>
                <w:b w:val="false"/>
                <w:i w:val="false"/>
                <w:color w:val="000000"/>
                <w:sz w:val="20"/>
              </w:rPr>
              <w:t>
</w:t>
            </w:r>
            <w:r>
              <w:rPr>
                <w:rFonts w:ascii="Times New Roman"/>
                <w:b w:val="false"/>
                <w:i w:val="false"/>
                <w:color w:val="000000"/>
                <w:sz w:val="20"/>
              </w:rPr>
              <w:t>орындаушысы</w:t>
            </w:r>
          </w:p>
        </w:tc>
      </w:tr>
      <w:tr>
        <w:trPr>
          <w:trHeight w:val="1440" w:hRule="atLeast"/>
        </w:trPr>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w:t>
            </w:r>
            <w:r>
              <w:br/>
            </w:r>
            <w:r>
              <w:rPr>
                <w:rFonts w:ascii="Times New Roman"/>
                <w:b w:val="false"/>
                <w:i w:val="false"/>
                <w:color w:val="000000"/>
                <w:sz w:val="20"/>
              </w:rPr>
              <w:t>
</w:t>
            </w:r>
            <w:r>
              <w:rPr>
                <w:rFonts w:ascii="Times New Roman"/>
                <w:b w:val="false"/>
                <w:i w:val="false"/>
                <w:color w:val="000000"/>
                <w:sz w:val="20"/>
              </w:rPr>
              <w:t>талон беру, өтінішті</w:t>
            </w:r>
            <w:r>
              <w:br/>
            </w:r>
            <w:r>
              <w:rPr>
                <w:rFonts w:ascii="Times New Roman"/>
                <w:b w:val="false"/>
                <w:i w:val="false"/>
                <w:color w:val="000000"/>
                <w:sz w:val="20"/>
              </w:rPr>
              <w:t>
</w:t>
            </w:r>
            <w:r>
              <w:rPr>
                <w:rFonts w:ascii="Times New Roman"/>
                <w:b w:val="false"/>
                <w:i w:val="false"/>
                <w:color w:val="000000"/>
                <w:sz w:val="20"/>
              </w:rPr>
              <w:t>тіркеу, өтінішті</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басшысына жіберу</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Хат-хабармен танысу,</w:t>
            </w:r>
            <w:r>
              <w:br/>
            </w:r>
            <w:r>
              <w:rPr>
                <w:rFonts w:ascii="Times New Roman"/>
                <w:b w:val="false"/>
                <w:i w:val="false"/>
                <w:color w:val="000000"/>
                <w:sz w:val="20"/>
              </w:rPr>
              <w:t>
</w:t>
            </w:r>
            <w:r>
              <w:rPr>
                <w:rFonts w:ascii="Times New Roman"/>
                <w:b w:val="false"/>
                <w:i w:val="false"/>
                <w:color w:val="000000"/>
                <w:sz w:val="20"/>
              </w:rPr>
              <w:t>жауапты орындаушыны</w:t>
            </w:r>
            <w:r>
              <w:br/>
            </w:r>
            <w:r>
              <w:rPr>
                <w:rFonts w:ascii="Times New Roman"/>
                <w:b w:val="false"/>
                <w:i w:val="false"/>
                <w:color w:val="000000"/>
                <w:sz w:val="20"/>
              </w:rPr>
              <w:t>
</w:t>
            </w:r>
            <w:r>
              <w:rPr>
                <w:rFonts w:ascii="Times New Roman"/>
                <w:b w:val="false"/>
                <w:i w:val="false"/>
                <w:color w:val="000000"/>
                <w:sz w:val="20"/>
              </w:rPr>
              <w:t>анықтау, бұрыштама</w:t>
            </w:r>
            <w:r>
              <w:br/>
            </w:r>
            <w:r>
              <w:rPr>
                <w:rFonts w:ascii="Times New Roman"/>
                <w:b w:val="false"/>
                <w:i w:val="false"/>
                <w:color w:val="000000"/>
                <w:sz w:val="20"/>
              </w:rPr>
              <w:t>
</w:t>
            </w:r>
            <w:r>
              <w:rPr>
                <w:rFonts w:ascii="Times New Roman"/>
                <w:b w:val="false"/>
                <w:i w:val="false"/>
                <w:color w:val="000000"/>
                <w:sz w:val="20"/>
              </w:rPr>
              <w:t>қою, жауапты</w:t>
            </w:r>
            <w:r>
              <w:br/>
            </w:r>
            <w:r>
              <w:rPr>
                <w:rFonts w:ascii="Times New Roman"/>
                <w:b w:val="false"/>
                <w:i w:val="false"/>
                <w:color w:val="000000"/>
                <w:sz w:val="20"/>
              </w:rPr>
              <w:t>
</w:t>
            </w:r>
            <w:r>
              <w:rPr>
                <w:rFonts w:ascii="Times New Roman"/>
                <w:b w:val="false"/>
                <w:i w:val="false"/>
                <w:color w:val="000000"/>
                <w:sz w:val="20"/>
              </w:rPr>
              <w:t>орындаушыға жіберу</w:t>
            </w:r>
          </w:p>
        </w:tc>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Құжаттарды тексеруді</w:t>
            </w:r>
            <w:r>
              <w:br/>
            </w:r>
            <w:r>
              <w:rPr>
                <w:rFonts w:ascii="Times New Roman"/>
                <w:b w:val="false"/>
                <w:i w:val="false"/>
                <w:color w:val="000000"/>
                <w:sz w:val="20"/>
              </w:rPr>
              <w:t>
</w:t>
            </w:r>
            <w:r>
              <w:rPr>
                <w:rFonts w:ascii="Times New Roman"/>
                <w:b w:val="false"/>
                <w:i w:val="false"/>
                <w:color w:val="000000"/>
                <w:sz w:val="20"/>
              </w:rPr>
              <w:t>жүзеге асыру, дәлелді бас</w:t>
            </w:r>
            <w:r>
              <w:br/>
            </w:r>
            <w:r>
              <w:rPr>
                <w:rFonts w:ascii="Times New Roman"/>
                <w:b w:val="false"/>
                <w:i w:val="false"/>
                <w:color w:val="000000"/>
                <w:sz w:val="20"/>
              </w:rPr>
              <w:t>
</w:t>
            </w:r>
            <w:r>
              <w:rPr>
                <w:rFonts w:ascii="Times New Roman"/>
                <w:b w:val="false"/>
                <w:i w:val="false"/>
                <w:color w:val="000000"/>
                <w:sz w:val="20"/>
              </w:rPr>
              <w:t>тартуды дайындау,</w:t>
            </w:r>
            <w:r>
              <w:br/>
            </w:r>
            <w:r>
              <w:rPr>
                <w:rFonts w:ascii="Times New Roman"/>
                <w:b w:val="false"/>
                <w:i w:val="false"/>
                <w:color w:val="000000"/>
                <w:sz w:val="20"/>
              </w:rPr>
              <w:t>
</w:t>
            </w:r>
            <w:r>
              <w:rPr>
                <w:rFonts w:ascii="Times New Roman"/>
                <w:b w:val="false"/>
                <w:i w:val="false"/>
                <w:color w:val="000000"/>
                <w:sz w:val="20"/>
              </w:rPr>
              <w:t>құжаттарды басшыға жіберу</w:t>
            </w:r>
          </w:p>
        </w:tc>
      </w:tr>
      <w:tr>
        <w:trPr>
          <w:trHeight w:val="30" w:hRule="atLeast"/>
        </w:trPr>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Құжаттармен танысу,</w:t>
            </w:r>
            <w:r>
              <w:br/>
            </w:r>
            <w:r>
              <w:rPr>
                <w:rFonts w:ascii="Times New Roman"/>
                <w:b w:val="false"/>
                <w:i w:val="false"/>
                <w:color w:val="000000"/>
                <w:sz w:val="20"/>
              </w:rPr>
              <w:t>
</w:t>
            </w:r>
            <w:r>
              <w:rPr>
                <w:rFonts w:ascii="Times New Roman"/>
                <w:b w:val="false"/>
                <w:i w:val="false"/>
                <w:color w:val="000000"/>
                <w:sz w:val="20"/>
              </w:rPr>
              <w:t>дәлелді бас тартуға</w:t>
            </w:r>
            <w:r>
              <w:br/>
            </w:r>
            <w:r>
              <w:rPr>
                <w:rFonts w:ascii="Times New Roman"/>
                <w:b w:val="false"/>
                <w:i w:val="false"/>
                <w:color w:val="000000"/>
                <w:sz w:val="20"/>
              </w:rPr>
              <w:t>
</w:t>
            </w:r>
            <w:r>
              <w:rPr>
                <w:rFonts w:ascii="Times New Roman"/>
                <w:b w:val="false"/>
                <w:i w:val="false"/>
                <w:color w:val="000000"/>
                <w:sz w:val="20"/>
              </w:rPr>
              <w:t>қол қою</w:t>
            </w:r>
          </w:p>
        </w:tc>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w:t>
            </w:r>
            <w:r>
              <w:rPr>
                <w:rFonts w:ascii="Times New Roman"/>
                <w:b w:val="false"/>
                <w:i w:val="false"/>
                <w:color w:val="000000"/>
                <w:sz w:val="20"/>
              </w:rPr>
              <w:t>Дәлелді бас тартуды беру</w:t>
            </w:r>
          </w:p>
        </w:tc>
      </w:tr>
    </w:tbl>
    <w:bookmarkStart w:name="z97" w:id="30"/>
    <w:p>
      <w:pPr>
        <w:spacing w:after="0"/>
        <w:ind w:left="0"/>
        <w:jc w:val="both"/>
      </w:pPr>
      <w:r>
        <w:rPr>
          <w:rFonts w:ascii="Times New Roman"/>
          <w:b w:val="false"/>
          <w:i w:val="false"/>
          <w:color w:val="000000"/>
          <w:sz w:val="28"/>
        </w:rPr>
        <w:t xml:space="preserve">
"Мүгедектерге кресло-арбаларды </w:t>
      </w:r>
      <w:r>
        <w:br/>
      </w:r>
      <w:r>
        <w:rPr>
          <w:rFonts w:ascii="Times New Roman"/>
          <w:b w:val="false"/>
          <w:i w:val="false"/>
          <w:color w:val="000000"/>
          <w:sz w:val="28"/>
        </w:rPr>
        <w:t xml:space="preserve">
беру үшiн оларға құжаттарды </w:t>
      </w:r>
      <w:r>
        <w:br/>
      </w:r>
      <w:r>
        <w:rPr>
          <w:rFonts w:ascii="Times New Roman"/>
          <w:b w:val="false"/>
          <w:i w:val="false"/>
          <w:color w:val="000000"/>
          <w:sz w:val="28"/>
        </w:rPr>
        <w:t xml:space="preserve">
ресiмдеу" мемлекеттік қызмет </w:t>
      </w:r>
      <w:r>
        <w:br/>
      </w:r>
      <w:r>
        <w:rPr>
          <w:rFonts w:ascii="Times New Roman"/>
          <w:b w:val="false"/>
          <w:i w:val="false"/>
          <w:color w:val="000000"/>
          <w:sz w:val="28"/>
        </w:rPr>
        <w:t xml:space="preserve">
көрсету регламентіне 2-қосымша </w:t>
      </w:r>
    </w:p>
    <w:bookmarkEnd w:id="30"/>
    <w:bookmarkStart w:name="z98" w:id="31"/>
    <w:p>
      <w:pPr>
        <w:spacing w:after="0"/>
        <w:ind w:left="0"/>
        <w:jc w:val="left"/>
      </w:pPr>
      <w:r>
        <w:rPr>
          <w:rFonts w:ascii="Times New Roman"/>
          <w:b/>
          <w:i w:val="false"/>
          <w:color w:val="000000"/>
        </w:rPr>
        <w:t xml:space="preserve"> 
Іс-әрекеттердің қисынды дәйектiлiгi</w:t>
      </w:r>
      <w:r>
        <w:br/>
      </w:r>
      <w:r>
        <w:rPr>
          <w:rFonts w:ascii="Times New Roman"/>
          <w:b/>
          <w:i w:val="false"/>
          <w:color w:val="000000"/>
        </w:rPr>
        <w:t>
арасындағы өзара байланысты</w:t>
      </w:r>
      <w:r>
        <w:br/>
      </w:r>
      <w:r>
        <w:rPr>
          <w:rFonts w:ascii="Times New Roman"/>
          <w:b/>
          <w:i w:val="false"/>
          <w:color w:val="000000"/>
        </w:rPr>
        <w:t>
көрсететiн сызба</w:t>
      </w:r>
    </w:p>
    <w:bookmarkEnd w:id="31"/>
    <w:p>
      <w:pPr>
        <w:spacing w:after="0"/>
        <w:ind w:left="0"/>
        <w:jc w:val="both"/>
      </w:pPr>
      <w:r>
        <w:drawing>
          <wp:inline distT="0" distB="0" distL="0" distR="0">
            <wp:extent cx="75057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05700" cy="3784600"/>
                    </a:xfrm>
                    <a:prstGeom prst="rect">
                      <a:avLst/>
                    </a:prstGeom>
                  </pic:spPr>
                </pic:pic>
              </a:graphicData>
            </a:graphic>
          </wp:inline>
        </w:drawing>
      </w:r>
    </w:p>
    <w:bookmarkStart w:name="z99" w:id="3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19 қазандағы  </w:t>
      </w:r>
      <w:r>
        <w:br/>
      </w:r>
      <w:r>
        <w:rPr>
          <w:rFonts w:ascii="Times New Roman"/>
          <w:b w:val="false"/>
          <w:i w:val="false"/>
          <w:color w:val="000000"/>
          <w:sz w:val="28"/>
        </w:rPr>
        <w:t xml:space="preserve">
№ 467 қаулысымен бекітілген </w:t>
      </w:r>
    </w:p>
    <w:bookmarkEnd w:id="32"/>
    <w:bookmarkStart w:name="z100" w:id="33"/>
    <w:p>
      <w:pPr>
        <w:spacing w:after="0"/>
        <w:ind w:left="0"/>
        <w:jc w:val="left"/>
      </w:pPr>
      <w:r>
        <w:rPr>
          <w:rFonts w:ascii="Times New Roman"/>
          <w:b/>
          <w:i w:val="false"/>
          <w:color w:val="000000"/>
        </w:rPr>
        <w:t xml:space="preserve"> 
"Мүгедектердi санаторий-курорттық емдеумен</w:t>
      </w:r>
      <w:r>
        <w:br/>
      </w:r>
      <w:r>
        <w:rPr>
          <w:rFonts w:ascii="Times New Roman"/>
          <w:b/>
          <w:i w:val="false"/>
          <w:color w:val="000000"/>
        </w:rPr>
        <w:t>
қамтамасыз ету үшiн оларға құжаттарды</w:t>
      </w:r>
      <w:r>
        <w:br/>
      </w:r>
      <w:r>
        <w:rPr>
          <w:rFonts w:ascii="Times New Roman"/>
          <w:b/>
          <w:i w:val="false"/>
          <w:color w:val="000000"/>
        </w:rPr>
        <w:t>
ресiмдеу" мемлекеттiк қызмет</w:t>
      </w:r>
      <w:r>
        <w:br/>
      </w:r>
      <w:r>
        <w:rPr>
          <w:rFonts w:ascii="Times New Roman"/>
          <w:b/>
          <w:i w:val="false"/>
          <w:color w:val="000000"/>
        </w:rPr>
        <w:t>
көрсету регламентi</w:t>
      </w:r>
    </w:p>
    <w:bookmarkEnd w:id="33"/>
    <w:bookmarkStart w:name="z101" w:id="34"/>
    <w:p>
      <w:pPr>
        <w:spacing w:after="0"/>
        <w:ind w:left="0"/>
        <w:jc w:val="left"/>
      </w:pPr>
      <w:r>
        <w:rPr>
          <w:rFonts w:ascii="Times New Roman"/>
          <w:b/>
          <w:i w:val="false"/>
          <w:color w:val="000000"/>
        </w:rPr>
        <w:t xml:space="preserve"> 
1. Жалпы ережелер</w:t>
      </w:r>
    </w:p>
    <w:bookmarkEnd w:id="34"/>
    <w:bookmarkStart w:name="z102" w:id="35"/>
    <w:p>
      <w:pPr>
        <w:spacing w:after="0"/>
        <w:ind w:left="0"/>
        <w:jc w:val="both"/>
      </w:pPr>
      <w:r>
        <w:rPr>
          <w:rFonts w:ascii="Times New Roman"/>
          <w:b w:val="false"/>
          <w:i w:val="false"/>
          <w:color w:val="000000"/>
          <w:sz w:val="28"/>
        </w:rPr>
        <w:t>
      1. "Мүгедектердi санаторий-курорттық емдеумен қамтамасыз ету үшiн оларға құжаттарды ресiмдеу" мемлекеттiк қызметті (бұдан әрі – мемлекеттік қызмет) аудандардың, облыстық маңызы бар қалалардың жұмыспен қамту және әлеуметтік бағдарламалар бөлімдері (бұдан әрі - уәкілетті орган) ұсынады.</w:t>
      </w:r>
      <w:r>
        <w:br/>
      </w:r>
      <w:r>
        <w:rPr>
          <w:rFonts w:ascii="Times New Roman"/>
          <w:b w:val="false"/>
          <w:i w:val="false"/>
          <w:color w:val="000000"/>
          <w:sz w:val="28"/>
        </w:rPr>
        <w:t>
</w:t>
      </w:r>
      <w:r>
        <w:rPr>
          <w:rFonts w:ascii="Times New Roman"/>
          <w:b w:val="false"/>
          <w:i w:val="false"/>
          <w:color w:val="000000"/>
          <w:sz w:val="28"/>
        </w:rPr>
        <w:t>
      2. Мемлекеттік қызмет "Қазақстан Республикасында мүгедектерді әлеуметтік қорғау туралы" Қазақстан Республикасының 2005 жылғы 13 сәуірдегі Заңы 20-бабының </w:t>
      </w:r>
      <w:r>
        <w:rPr>
          <w:rFonts w:ascii="Times New Roman"/>
          <w:b w:val="false"/>
          <w:i w:val="false"/>
          <w:color w:val="000000"/>
          <w:sz w:val="28"/>
        </w:rPr>
        <w:t>3-тармағы</w:t>
      </w:r>
      <w:r>
        <w:rPr>
          <w:rFonts w:ascii="Times New Roman"/>
          <w:b w:val="false"/>
          <w:i w:val="false"/>
          <w:color w:val="000000"/>
          <w:sz w:val="28"/>
        </w:rPr>
        <w:t>, "Мүгедектердi оңалтудың кейбiр мәселелерi туралы" Қазақстан Республикасы Үкіметінің 2005 жылғы 20 шілдедегі </w:t>
      </w:r>
      <w:r>
        <w:rPr>
          <w:rFonts w:ascii="Times New Roman"/>
          <w:b w:val="false"/>
          <w:i w:val="false"/>
          <w:color w:val="000000"/>
          <w:sz w:val="28"/>
        </w:rPr>
        <w:t>№ 754</w:t>
      </w:r>
      <w:r>
        <w:rPr>
          <w:rFonts w:ascii="Times New Roman"/>
          <w:b w:val="false"/>
          <w:i w:val="false"/>
          <w:color w:val="000000"/>
          <w:sz w:val="28"/>
        </w:rPr>
        <w:t xml:space="preserve"> қаулысымен бекітілген, Мүгедектерге және мүгедек балаларға санаторий-курорттық емделудi ұсыну </w:t>
      </w:r>
      <w:r>
        <w:rPr>
          <w:rFonts w:ascii="Times New Roman"/>
          <w:b w:val="false"/>
          <w:i w:val="false"/>
          <w:color w:val="000000"/>
          <w:sz w:val="28"/>
        </w:rPr>
        <w:t>ережесінің</w:t>
      </w:r>
      <w:r>
        <w:rPr>
          <w:rFonts w:ascii="Times New Roman"/>
          <w:b w:val="false"/>
          <w:i w:val="false"/>
          <w:color w:val="000000"/>
          <w:sz w:val="28"/>
        </w:rPr>
        <w:t>, "Жергiлiктi атқарушы органдар көрсететiн әлеуметтiк қорғау саласындағы мемлекеттiк қызметтердiң стандарттарын бекiту туралы" Қазақстан Республикасы Үкіметінің 2011 жылғы 7 сәуірдегі </w:t>
      </w:r>
      <w:r>
        <w:rPr>
          <w:rFonts w:ascii="Times New Roman"/>
          <w:b w:val="false"/>
          <w:i w:val="false"/>
          <w:color w:val="000000"/>
          <w:sz w:val="28"/>
        </w:rPr>
        <w:t>№ 394</w:t>
      </w:r>
      <w:r>
        <w:rPr>
          <w:rFonts w:ascii="Times New Roman"/>
          <w:b w:val="false"/>
          <w:i w:val="false"/>
          <w:color w:val="000000"/>
          <w:sz w:val="28"/>
        </w:rPr>
        <w:t xml:space="preserve"> қаулысымен бекітілген "Мүгедектерді санаторий-курорттық емдеумен қамтамасыз ету үшін оларға құжаттарды ресімдеу"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ұсынылады.</w:t>
      </w:r>
      <w:r>
        <w:br/>
      </w:r>
      <w:r>
        <w:rPr>
          <w:rFonts w:ascii="Times New Roman"/>
          <w:b w:val="false"/>
          <w:i w:val="false"/>
          <w:color w:val="000000"/>
          <w:sz w:val="28"/>
        </w:rPr>
        <w:t>
</w:t>
      </w:r>
      <w:r>
        <w:rPr>
          <w:rFonts w:ascii="Times New Roman"/>
          <w:b w:val="false"/>
          <w:i w:val="false"/>
          <w:color w:val="000000"/>
          <w:sz w:val="28"/>
        </w:rPr>
        <w:t>
      3. Осы мемлекеттік қызмет көрсету регламентінде (бұдан әрі – Регламент) мынадай термин пайдаланылады: тұтынушы –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6-тармағында</w:t>
      </w:r>
      <w:r>
        <w:rPr>
          <w:rFonts w:ascii="Times New Roman"/>
          <w:b w:val="false"/>
          <w:i w:val="false"/>
          <w:color w:val="000000"/>
          <w:sz w:val="28"/>
        </w:rPr>
        <w:t xml:space="preserve"> көрсетілген жеке тұлға.</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Көрсетiлетiн мемлекеттiк қызметтiң нәтижесi өтiнiш берушiге санаторийлiк-курорттық емдеумен қамтамасыз ету үшiн құжаттарын ресiмдеу туралы хабарлама не қызмет көрсетуден бас тарту туралы уәжделген қағаз жеткiзгiштегi жауап болып табылады.</w:t>
      </w:r>
    </w:p>
    <w:bookmarkEnd w:id="35"/>
    <w:bookmarkStart w:name="z107" w:id="36"/>
    <w:p>
      <w:pPr>
        <w:spacing w:after="0"/>
        <w:ind w:left="0"/>
        <w:jc w:val="left"/>
      </w:pPr>
      <w:r>
        <w:rPr>
          <w:rFonts w:ascii="Times New Roman"/>
          <w:b/>
          <w:i w:val="false"/>
          <w:color w:val="000000"/>
        </w:rPr>
        <w:t xml:space="preserve"> 
2. Мемлекеттік қызмет көрсетуге</w:t>
      </w:r>
      <w:r>
        <w:br/>
      </w:r>
      <w:r>
        <w:rPr>
          <w:rFonts w:ascii="Times New Roman"/>
          <w:b/>
          <w:i w:val="false"/>
          <w:color w:val="000000"/>
        </w:rPr>
        <w:t>
қойылатын талаптар</w:t>
      </w:r>
    </w:p>
    <w:bookmarkEnd w:id="36"/>
    <w:bookmarkStart w:name="z108" w:id="37"/>
    <w:p>
      <w:pPr>
        <w:spacing w:after="0"/>
        <w:ind w:left="0"/>
        <w:jc w:val="both"/>
      </w:pPr>
      <w:r>
        <w:rPr>
          <w:rFonts w:ascii="Times New Roman"/>
          <w:b w:val="false"/>
          <w:i w:val="false"/>
          <w:color w:val="000000"/>
          <w:sz w:val="28"/>
        </w:rPr>
        <w:t>
      6. Мемлекеттiк қызмет көрсету тәртiбi және қажеттi құжаттар туралы толық ақпарат Қазақстан Республикасы Еңбек және халықты әлеуметтiк қорғау министрлiгiнiң http:/www.enbek.gov.kz интернет-ресурсында, уәкiлеттi органдардың стендiлерiнде, ресми ақпарат көздерiнде орналастырылады.</w:t>
      </w:r>
      <w:r>
        <w:br/>
      </w:r>
      <w:r>
        <w:rPr>
          <w:rFonts w:ascii="Times New Roman"/>
          <w:b w:val="false"/>
          <w:i w:val="false"/>
          <w:color w:val="000000"/>
          <w:sz w:val="28"/>
        </w:rPr>
        <w:t>
</w:t>
      </w:r>
      <w:r>
        <w:rPr>
          <w:rFonts w:ascii="Times New Roman"/>
          <w:b w:val="false"/>
          <w:i w:val="false"/>
          <w:color w:val="000000"/>
          <w:sz w:val="28"/>
        </w:rPr>
        <w:t>
      7. Уәкiлеттi органның жұмыс кестесі: демалыс (сенбi, жексенбi) және мереке күндерiн қоспағанда, сағат 13.00-ден 14.00-ге дейінгі түскі үзiлiспен күн сайын сағат 9.00-ден бастап 18.00-ге дейiн.</w:t>
      </w:r>
      <w:r>
        <w:br/>
      </w:r>
      <w:r>
        <w:rPr>
          <w:rFonts w:ascii="Times New Roman"/>
          <w:b w:val="false"/>
          <w:i w:val="false"/>
          <w:color w:val="000000"/>
          <w:sz w:val="28"/>
        </w:rPr>
        <w:t>
      Қабылдау алдын ала жазылусыз және жеделдетіп қызмет көрсетусiз кезек күту тәртiбiмен жүзеге асырылады.</w:t>
      </w:r>
      <w:r>
        <w:br/>
      </w:r>
      <w:r>
        <w:rPr>
          <w:rFonts w:ascii="Times New Roman"/>
          <w:b w:val="false"/>
          <w:i w:val="false"/>
          <w:color w:val="000000"/>
          <w:sz w:val="28"/>
        </w:rPr>
        <w:t>
</w:t>
      </w:r>
      <w:r>
        <w:rPr>
          <w:rFonts w:ascii="Times New Roman"/>
          <w:b w:val="false"/>
          <w:i w:val="false"/>
          <w:color w:val="000000"/>
          <w:sz w:val="28"/>
        </w:rPr>
        <w:t>
      8. Мемлекеттiк қызмет көрсетуден мынадай:</w:t>
      </w:r>
      <w:r>
        <w:br/>
      </w:r>
      <w:r>
        <w:rPr>
          <w:rFonts w:ascii="Times New Roman"/>
          <w:b w:val="false"/>
          <w:i w:val="false"/>
          <w:color w:val="000000"/>
          <w:sz w:val="28"/>
        </w:rPr>
        <w:t>
</w:t>
      </w:r>
      <w:r>
        <w:rPr>
          <w:rFonts w:ascii="Times New Roman"/>
          <w:b w:val="false"/>
          <w:i w:val="false"/>
          <w:color w:val="000000"/>
          <w:sz w:val="28"/>
        </w:rPr>
        <w:t>
      1) тұтынушыны санаторийлiк-курорттық емдеумен қамтамасыз етуге қарсы медициналық көрсетiлiмдер болған;</w:t>
      </w:r>
      <w:r>
        <w:br/>
      </w:r>
      <w:r>
        <w:rPr>
          <w:rFonts w:ascii="Times New Roman"/>
          <w:b w:val="false"/>
          <w:i w:val="false"/>
          <w:color w:val="000000"/>
          <w:sz w:val="28"/>
        </w:rPr>
        <w:t>
</w:t>
      </w:r>
      <w:r>
        <w:rPr>
          <w:rFonts w:ascii="Times New Roman"/>
          <w:b w:val="false"/>
          <w:i w:val="false"/>
          <w:color w:val="000000"/>
          <w:sz w:val="28"/>
        </w:rPr>
        <w:t>
      2) аталған мемлекеттiк қызметтi көрсету үшiн талап етiлетiн құжаттардың бiреуi болмаған, құжаттарды ресiмдеуде қателiктер табылған;</w:t>
      </w:r>
      <w:r>
        <w:br/>
      </w:r>
      <w:r>
        <w:rPr>
          <w:rFonts w:ascii="Times New Roman"/>
          <w:b w:val="false"/>
          <w:i w:val="false"/>
          <w:color w:val="000000"/>
          <w:sz w:val="28"/>
        </w:rPr>
        <w:t>
</w:t>
      </w:r>
      <w:r>
        <w:rPr>
          <w:rFonts w:ascii="Times New Roman"/>
          <w:b w:val="false"/>
          <w:i w:val="false"/>
          <w:color w:val="000000"/>
          <w:sz w:val="28"/>
        </w:rPr>
        <w:t>
      3) ұсынылған мәлiметтер мен құжаттар дұрыс болмаған негiздемелер бойынша бас тартылады.</w:t>
      </w:r>
      <w:r>
        <w:br/>
      </w:r>
      <w:r>
        <w:rPr>
          <w:rFonts w:ascii="Times New Roman"/>
          <w:b w:val="false"/>
          <w:i w:val="false"/>
          <w:color w:val="000000"/>
          <w:sz w:val="28"/>
        </w:rPr>
        <w:t>
      Мемлекеттiк қызмет көрсетудi тоқтата тұру үшiн негiздемелер жоқ.</w:t>
      </w:r>
      <w:r>
        <w:br/>
      </w:r>
      <w:r>
        <w:rPr>
          <w:rFonts w:ascii="Times New Roman"/>
          <w:b w:val="false"/>
          <w:i w:val="false"/>
          <w:color w:val="000000"/>
          <w:sz w:val="28"/>
        </w:rPr>
        <w:t>
</w:t>
      </w:r>
      <w:r>
        <w:rPr>
          <w:rFonts w:ascii="Times New Roman"/>
          <w:b w:val="false"/>
          <w:i w:val="false"/>
          <w:color w:val="000000"/>
          <w:sz w:val="28"/>
        </w:rPr>
        <w:t>
      9. Мемлекеттiк қызметтi алу үшiн тұтынушыдан өтініш алған сәттен бастап мемлекеттiк қызметтiң қорытындысын шығару сәтіне дейiнгі мемлекеттiк қызмет көрсету кезеңдері:</w:t>
      </w:r>
      <w:r>
        <w:br/>
      </w:r>
      <w:r>
        <w:rPr>
          <w:rFonts w:ascii="Times New Roman"/>
          <w:b w:val="false"/>
          <w:i w:val="false"/>
          <w:color w:val="000000"/>
          <w:sz w:val="28"/>
        </w:rPr>
        <w:t>
</w:t>
      </w:r>
      <w:r>
        <w:rPr>
          <w:rFonts w:ascii="Times New Roman"/>
          <w:b w:val="false"/>
          <w:i w:val="false"/>
          <w:color w:val="000000"/>
          <w:sz w:val="28"/>
        </w:rPr>
        <w:t>
      1) тұтынушы уәкілетті органға өтініш береді;</w:t>
      </w:r>
      <w:r>
        <w:br/>
      </w:r>
      <w:r>
        <w:rPr>
          <w:rFonts w:ascii="Times New Roman"/>
          <w:b w:val="false"/>
          <w:i w:val="false"/>
          <w:color w:val="000000"/>
          <w:sz w:val="28"/>
        </w:rPr>
        <w:t>
</w:t>
      </w:r>
      <w:r>
        <w:rPr>
          <w:rFonts w:ascii="Times New Roman"/>
          <w:b w:val="false"/>
          <w:i w:val="false"/>
          <w:color w:val="000000"/>
          <w:sz w:val="28"/>
        </w:rPr>
        <w:t>
      2) Санаторийлiк-курорттық емдеумен қамтамасыз ету үшiн құжаттарды ресiмдеу (ресiмдеуден бас тарту) туралы хабарламаны беру және жеткiзу тұрғылықты жерi бойынша уәкiлеттi органға тұтынушының өзi келгенде, сондай-ақ пошталық хабарлама арқылы жүзеге асырылады.</w:t>
      </w:r>
    </w:p>
    <w:bookmarkEnd w:id="37"/>
    <w:bookmarkStart w:name="z117" w:id="38"/>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іс-әрекеттер (өзара іс – әрекет)</w:t>
      </w:r>
      <w:r>
        <w:br/>
      </w:r>
      <w:r>
        <w:rPr>
          <w:rFonts w:ascii="Times New Roman"/>
          <w:b/>
          <w:i w:val="false"/>
          <w:color w:val="000000"/>
        </w:rPr>
        <w:t>
тәртібінің сипаттамасы</w:t>
      </w:r>
    </w:p>
    <w:bookmarkEnd w:id="38"/>
    <w:bookmarkStart w:name="z118" w:id="39"/>
    <w:p>
      <w:pPr>
        <w:spacing w:after="0"/>
        <w:ind w:left="0"/>
        <w:jc w:val="both"/>
      </w:pPr>
      <w:r>
        <w:rPr>
          <w:rFonts w:ascii="Times New Roman"/>
          <w:b w:val="false"/>
          <w:i w:val="false"/>
          <w:color w:val="000000"/>
          <w:sz w:val="28"/>
        </w:rPr>
        <w:t>
      10. Тұтынушы қажеттi құжаттардың барлығын уәкiлеттi органға тапсырғаннан кейiн тiркелген және тұтынушының мемлекеттiк қызметтi алатын күнi, құжаттарды қабылдап алған адамның тегi мен аты-жөнi көрсетiлген талон берiледi.</w:t>
      </w:r>
      <w:r>
        <w:br/>
      </w:r>
      <w:r>
        <w:rPr>
          <w:rFonts w:ascii="Times New Roman"/>
          <w:b w:val="false"/>
          <w:i w:val="false"/>
          <w:color w:val="000000"/>
          <w:sz w:val="28"/>
        </w:rPr>
        <w:t>
</w:t>
      </w:r>
      <w:r>
        <w:rPr>
          <w:rFonts w:ascii="Times New Roman"/>
          <w:b w:val="false"/>
          <w:i w:val="false"/>
          <w:color w:val="000000"/>
          <w:sz w:val="28"/>
        </w:rPr>
        <w:t>
      11. Тұтынушы мемлекеттiк қызмет алу үшiн мынадай құжаттарды ұсынады:</w:t>
      </w:r>
      <w:r>
        <w:br/>
      </w:r>
      <w:r>
        <w:rPr>
          <w:rFonts w:ascii="Times New Roman"/>
          <w:b w:val="false"/>
          <w:i w:val="false"/>
          <w:color w:val="000000"/>
          <w:sz w:val="28"/>
        </w:rPr>
        <w:t>
</w:t>
      </w:r>
      <w:r>
        <w:rPr>
          <w:rFonts w:ascii="Times New Roman"/>
          <w:b w:val="false"/>
          <w:i w:val="false"/>
          <w:color w:val="000000"/>
          <w:sz w:val="28"/>
        </w:rPr>
        <w:t>
      1) жеке басын куәландыратын құжаттың деректемелерiн, әлеуметтiк жеке кодының нөмiрiн (болса, жеке сәйкестендiру нөмiрiн) көрсете отырып белгiленген үлгiдегi өтiнiш;</w:t>
      </w:r>
      <w:r>
        <w:br/>
      </w:r>
      <w:r>
        <w:rPr>
          <w:rFonts w:ascii="Times New Roman"/>
          <w:b w:val="false"/>
          <w:i w:val="false"/>
          <w:color w:val="000000"/>
          <w:sz w:val="28"/>
        </w:rPr>
        <w:t>
</w:t>
      </w:r>
      <w:r>
        <w:rPr>
          <w:rFonts w:ascii="Times New Roman"/>
          <w:b w:val="false"/>
          <w:i w:val="false"/>
          <w:color w:val="000000"/>
          <w:sz w:val="28"/>
        </w:rPr>
        <w:t>
      2) тұтынушының жеке басын куәландыратын құжаттың көшiрмесiн;</w:t>
      </w:r>
      <w:r>
        <w:br/>
      </w:r>
      <w:r>
        <w:rPr>
          <w:rFonts w:ascii="Times New Roman"/>
          <w:b w:val="false"/>
          <w:i w:val="false"/>
          <w:color w:val="000000"/>
          <w:sz w:val="28"/>
        </w:rPr>
        <w:t>
</w:t>
      </w:r>
      <w:r>
        <w:rPr>
          <w:rFonts w:ascii="Times New Roman"/>
          <w:b w:val="false"/>
          <w:i w:val="false"/>
          <w:color w:val="000000"/>
          <w:sz w:val="28"/>
        </w:rPr>
        <w:t>
      3) мүгедек балалар үшiн – баланың туу туралы куәлiгiнiң көшiрмесiн және оның заңды өкiлiнiң жеке басын куәландыратын құжаттың көшiрмесiн;</w:t>
      </w:r>
      <w:r>
        <w:br/>
      </w:r>
      <w:r>
        <w:rPr>
          <w:rFonts w:ascii="Times New Roman"/>
          <w:b w:val="false"/>
          <w:i w:val="false"/>
          <w:color w:val="000000"/>
          <w:sz w:val="28"/>
        </w:rPr>
        <w:t>
</w:t>
      </w:r>
      <w:r>
        <w:rPr>
          <w:rFonts w:ascii="Times New Roman"/>
          <w:b w:val="false"/>
          <w:i w:val="false"/>
          <w:color w:val="000000"/>
          <w:sz w:val="28"/>
        </w:rPr>
        <w:t>
      4) денсаулық сақтау ұйымы берген санаторлық-курорттық картасының көшiрмесiн;</w:t>
      </w:r>
      <w:r>
        <w:br/>
      </w:r>
      <w:r>
        <w:rPr>
          <w:rFonts w:ascii="Times New Roman"/>
          <w:b w:val="false"/>
          <w:i w:val="false"/>
          <w:color w:val="000000"/>
          <w:sz w:val="28"/>
        </w:rPr>
        <w:t>
</w:t>
      </w:r>
      <w:r>
        <w:rPr>
          <w:rFonts w:ascii="Times New Roman"/>
          <w:b w:val="false"/>
          <w:i w:val="false"/>
          <w:color w:val="000000"/>
          <w:sz w:val="28"/>
        </w:rPr>
        <w:t>
      5) тұрғылықты тұратын жерi бойынша тiркелгенiн растайтын құжатты (мекенжай анықтамасын не селолық және/немесе ауылдық әкiмдердiң анықтамасын);</w:t>
      </w:r>
      <w:r>
        <w:br/>
      </w:r>
      <w:r>
        <w:rPr>
          <w:rFonts w:ascii="Times New Roman"/>
          <w:b w:val="false"/>
          <w:i w:val="false"/>
          <w:color w:val="000000"/>
          <w:sz w:val="28"/>
        </w:rPr>
        <w:t>
</w:t>
      </w:r>
      <w:r>
        <w:rPr>
          <w:rFonts w:ascii="Times New Roman"/>
          <w:b w:val="false"/>
          <w:i w:val="false"/>
          <w:color w:val="000000"/>
          <w:sz w:val="28"/>
        </w:rPr>
        <w:t>
      6) мүгедектiгi туралы анықтамадан үзiндi көшiрме және мүгедектi оңалтудың жеке бағдарламасынан үзiндi көшiрме;</w:t>
      </w:r>
      <w:r>
        <w:br/>
      </w:r>
      <w:r>
        <w:rPr>
          <w:rFonts w:ascii="Times New Roman"/>
          <w:b w:val="false"/>
          <w:i w:val="false"/>
          <w:color w:val="000000"/>
          <w:sz w:val="28"/>
        </w:rPr>
        <w:t>
</w:t>
      </w:r>
      <w:r>
        <w:rPr>
          <w:rFonts w:ascii="Times New Roman"/>
          <w:b w:val="false"/>
          <w:i w:val="false"/>
          <w:color w:val="000000"/>
          <w:sz w:val="28"/>
        </w:rPr>
        <w:t>
      7) мүгедектiң жазбаша келiсiмiмен басқа адам өтiнiш беретiн кезде – оның жеке басын растайтын құжаттың көшiрмесi.</w:t>
      </w:r>
      <w:r>
        <w:br/>
      </w:r>
      <w:r>
        <w:rPr>
          <w:rFonts w:ascii="Times New Roman"/>
          <w:b w:val="false"/>
          <w:i w:val="false"/>
          <w:color w:val="000000"/>
          <w:sz w:val="28"/>
        </w:rPr>
        <w:t>
      Құжаттардың көшiрмелерi мен салыстырып тексеру үшiн түпнұсқалары берiледi, кейiн құжаттардың түпнұсқалары тұтынушыға қайтарылады.</w:t>
      </w:r>
      <w:r>
        <w:br/>
      </w:r>
      <w:r>
        <w:rPr>
          <w:rFonts w:ascii="Times New Roman"/>
          <w:b w:val="false"/>
          <w:i w:val="false"/>
          <w:color w:val="000000"/>
          <w:sz w:val="28"/>
        </w:rPr>
        <w:t>
</w:t>
      </w:r>
      <w:r>
        <w:rPr>
          <w:rFonts w:ascii="Times New Roman"/>
          <w:b w:val="false"/>
          <w:i w:val="false"/>
          <w:color w:val="000000"/>
          <w:sz w:val="28"/>
        </w:rPr>
        <w:t>
      12. Мемлекеттік қызмет көрсету үдерісінде мынадай құрылымдық-функционалдық бірліктер әрекет етеді:</w:t>
      </w:r>
      <w:r>
        <w:br/>
      </w:r>
      <w:r>
        <w:rPr>
          <w:rFonts w:ascii="Times New Roman"/>
          <w:b w:val="false"/>
          <w:i w:val="false"/>
          <w:color w:val="000000"/>
          <w:sz w:val="28"/>
        </w:rPr>
        <w:t>
</w:t>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w:t>
      </w:r>
      <w:r>
        <w:rPr>
          <w:rFonts w:ascii="Times New Roman"/>
          <w:b w:val="false"/>
          <w:i w:val="false"/>
          <w:color w:val="000000"/>
          <w:sz w:val="28"/>
        </w:rPr>
        <w:t>
      2)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3) уәкілетті органның басшысы.</w:t>
      </w:r>
      <w:r>
        <w:br/>
      </w:r>
      <w:r>
        <w:rPr>
          <w:rFonts w:ascii="Times New Roman"/>
          <w:b w:val="false"/>
          <w:i w:val="false"/>
          <w:color w:val="000000"/>
          <w:sz w:val="28"/>
        </w:rPr>
        <w:t>
</w:t>
      </w:r>
      <w:r>
        <w:rPr>
          <w:rFonts w:ascii="Times New Roman"/>
          <w:b w:val="false"/>
          <w:i w:val="false"/>
          <w:color w:val="000000"/>
          <w:sz w:val="28"/>
        </w:rPr>
        <w:t>
      13. Әрбiр iс-қимылдың орындалу мерзiмiн көрсете отырып, мемлекеттiк органдардың, мемлекеттiк мекемелердiң немесе өзге де ұйымдардың құрылымдық бөлiмшелерiнің iс-қимылы (рәсiмдер, функциялар, операциялар) дәйектiлiгiнiң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Олардың сипаттамасына сәйкес мемлекеттiк органдардың, мемлекеттiк мекемелердiң немесе өзге де ұйымдардың құрылымдық бөлiмшелерi iс-қимылының қисынды дәйектiлiгi арасындағы өзара байланысты көрсететін сызба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9"/>
    <w:bookmarkStart w:name="z133" w:id="40"/>
    <w:p>
      <w:pPr>
        <w:spacing w:after="0"/>
        <w:ind w:left="0"/>
        <w:jc w:val="both"/>
      </w:pPr>
      <w:r>
        <w:rPr>
          <w:rFonts w:ascii="Times New Roman"/>
          <w:b w:val="false"/>
          <w:i w:val="false"/>
          <w:color w:val="000000"/>
          <w:sz w:val="28"/>
        </w:rPr>
        <w:t xml:space="preserve">
"Мүгедектердi санаторий-курорттық </w:t>
      </w:r>
      <w:r>
        <w:br/>
      </w:r>
      <w:r>
        <w:rPr>
          <w:rFonts w:ascii="Times New Roman"/>
          <w:b w:val="false"/>
          <w:i w:val="false"/>
          <w:color w:val="000000"/>
          <w:sz w:val="28"/>
        </w:rPr>
        <w:t xml:space="preserve">
емдеумен қамтамасыз ету үшiн   </w:t>
      </w:r>
      <w:r>
        <w:br/>
      </w:r>
      <w:r>
        <w:rPr>
          <w:rFonts w:ascii="Times New Roman"/>
          <w:b w:val="false"/>
          <w:i w:val="false"/>
          <w:color w:val="000000"/>
          <w:sz w:val="28"/>
        </w:rPr>
        <w:t xml:space="preserve">
оларға құжаттарды ресiмдеу"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1-қосымша    </w:t>
      </w:r>
    </w:p>
    <w:bookmarkEnd w:id="40"/>
    <w:bookmarkStart w:name="z134" w:id="41"/>
    <w:p>
      <w:pPr>
        <w:spacing w:after="0"/>
        <w:ind w:left="0"/>
        <w:jc w:val="left"/>
      </w:pPr>
      <w:r>
        <w:rPr>
          <w:rFonts w:ascii="Times New Roman"/>
          <w:b/>
          <w:i w:val="false"/>
          <w:color w:val="000000"/>
        </w:rPr>
        <w:t xml:space="preserve"> 
Іс-әрекеттер дәйектілігінің</w:t>
      </w:r>
      <w:r>
        <w:br/>
      </w:r>
      <w:r>
        <w:rPr>
          <w:rFonts w:ascii="Times New Roman"/>
          <w:b/>
          <w:i w:val="false"/>
          <w:color w:val="000000"/>
        </w:rPr>
        <w:t>
сипаттамасы</w:t>
      </w:r>
    </w:p>
    <w:bookmarkEnd w:id="41"/>
    <w:bookmarkStart w:name="z135" w:id="42"/>
    <w:p>
      <w:pPr>
        <w:spacing w:after="0"/>
        <w:ind w:left="0"/>
        <w:jc w:val="left"/>
      </w:pPr>
      <w:r>
        <w:rPr>
          <w:rFonts w:ascii="Times New Roman"/>
          <w:b/>
          <w:i w:val="false"/>
          <w:color w:val="000000"/>
        </w:rPr>
        <w:t xml:space="preserve"> 
1-кесте. Құрылымдық-функционалдық бірліктер</w:t>
      </w:r>
      <w:r>
        <w:br/>
      </w:r>
      <w:r>
        <w:rPr>
          <w:rFonts w:ascii="Times New Roman"/>
          <w:b/>
          <w:i w:val="false"/>
          <w:color w:val="000000"/>
        </w:rPr>
        <w:t>
iс-әрекеттерiнiң сипаттамасы</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9"/>
        <w:gridCol w:w="2899"/>
        <w:gridCol w:w="2857"/>
        <w:gridCol w:w="27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үдерiстiң (жұмыстар барысының, ағынының) әрекетi</w:t>
            </w:r>
          </w:p>
        </w:tc>
      </w:tr>
      <w:tr>
        <w:trPr>
          <w:trHeight w:val="30" w:hRule="atLeast"/>
        </w:trPr>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бірліктің атауы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қызметкері</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басшысы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жауапты</w:t>
            </w:r>
            <w:r>
              <w:br/>
            </w:r>
            <w:r>
              <w:rPr>
                <w:rFonts w:ascii="Times New Roman"/>
                <w:b w:val="false"/>
                <w:i w:val="false"/>
                <w:color w:val="000000"/>
                <w:sz w:val="20"/>
              </w:rPr>
              <w:t>
</w:t>
            </w:r>
            <w:r>
              <w:rPr>
                <w:rFonts w:ascii="Times New Roman"/>
                <w:b w:val="false"/>
                <w:i w:val="false"/>
                <w:color w:val="000000"/>
                <w:sz w:val="20"/>
              </w:rPr>
              <w:t>орындаушысы</w:t>
            </w:r>
          </w:p>
        </w:tc>
      </w:tr>
      <w:tr>
        <w:trPr>
          <w:trHeight w:val="30" w:hRule="atLeast"/>
        </w:trPr>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рәсiмдеудiң,</w:t>
            </w:r>
            <w:r>
              <w:br/>
            </w:r>
            <w:r>
              <w:rPr>
                <w:rFonts w:ascii="Times New Roman"/>
                <w:b w:val="false"/>
                <w:i w:val="false"/>
                <w:color w:val="000000"/>
                <w:sz w:val="20"/>
              </w:rPr>
              <w:t>
</w:t>
            </w:r>
            <w:r>
              <w:rPr>
                <w:rFonts w:ascii="Times New Roman"/>
                <w:b w:val="false"/>
                <w:i w:val="false"/>
                <w:color w:val="000000"/>
                <w:sz w:val="20"/>
              </w:rPr>
              <w:t>операцияның) атауы</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 тіркеу,</w:t>
            </w:r>
            <w:r>
              <w:br/>
            </w:r>
            <w:r>
              <w:rPr>
                <w:rFonts w:ascii="Times New Roman"/>
                <w:b w:val="false"/>
                <w:i w:val="false"/>
                <w:color w:val="000000"/>
                <w:sz w:val="20"/>
              </w:rPr>
              <w:t>
</w:t>
            </w:r>
            <w:r>
              <w:rPr>
                <w:rFonts w:ascii="Times New Roman"/>
                <w:b w:val="false"/>
                <w:i w:val="false"/>
                <w:color w:val="000000"/>
                <w:sz w:val="20"/>
              </w:rPr>
              <w:t>талон беру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 жауапты</w:t>
            </w:r>
            <w:r>
              <w:br/>
            </w:r>
            <w:r>
              <w:rPr>
                <w:rFonts w:ascii="Times New Roman"/>
                <w:b w:val="false"/>
                <w:i w:val="false"/>
                <w:color w:val="000000"/>
                <w:sz w:val="20"/>
              </w:rPr>
              <w:t>
</w:t>
            </w:r>
            <w:r>
              <w:rPr>
                <w:rFonts w:ascii="Times New Roman"/>
                <w:b w:val="false"/>
                <w:i w:val="false"/>
                <w:color w:val="000000"/>
                <w:sz w:val="20"/>
              </w:rPr>
              <w:t>орындаушыны</w:t>
            </w:r>
            <w:r>
              <w:br/>
            </w:r>
            <w:r>
              <w:rPr>
                <w:rFonts w:ascii="Times New Roman"/>
                <w:b w:val="false"/>
                <w:i w:val="false"/>
                <w:color w:val="000000"/>
                <w:sz w:val="20"/>
              </w:rPr>
              <w:t>
</w:t>
            </w:r>
            <w:r>
              <w:rPr>
                <w:rFonts w:ascii="Times New Roman"/>
                <w:b w:val="false"/>
                <w:i w:val="false"/>
                <w:color w:val="000000"/>
                <w:sz w:val="20"/>
              </w:rPr>
              <w:t>анықтау</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тексеруді жүзеге</w:t>
            </w:r>
            <w:r>
              <w:br/>
            </w:r>
            <w:r>
              <w:rPr>
                <w:rFonts w:ascii="Times New Roman"/>
                <w:b w:val="false"/>
                <w:i w:val="false"/>
                <w:color w:val="000000"/>
                <w:sz w:val="20"/>
              </w:rPr>
              <w:t>
</w:t>
            </w:r>
            <w:r>
              <w:rPr>
                <w:rFonts w:ascii="Times New Roman"/>
                <w:b w:val="false"/>
                <w:i w:val="false"/>
                <w:color w:val="000000"/>
                <w:sz w:val="20"/>
              </w:rPr>
              <w:t>асыру, дәлелді</w:t>
            </w:r>
            <w:r>
              <w:br/>
            </w:r>
            <w:r>
              <w:rPr>
                <w:rFonts w:ascii="Times New Roman"/>
                <w:b w:val="false"/>
                <w:i w:val="false"/>
                <w:color w:val="000000"/>
                <w:sz w:val="20"/>
              </w:rPr>
              <w:t>
</w:t>
            </w:r>
            <w:r>
              <w:rPr>
                <w:rFonts w:ascii="Times New Roman"/>
                <w:b w:val="false"/>
                <w:i w:val="false"/>
                <w:color w:val="000000"/>
                <w:sz w:val="20"/>
              </w:rPr>
              <w:t>бас тартуды</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дайындау</w:t>
            </w:r>
          </w:p>
        </w:tc>
      </w:tr>
      <w:tr>
        <w:trPr>
          <w:trHeight w:val="30" w:hRule="atLeast"/>
        </w:trPr>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шешiмi)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үшін басшыға</w:t>
            </w:r>
            <w:r>
              <w:br/>
            </w:r>
            <w:r>
              <w:rPr>
                <w:rFonts w:ascii="Times New Roman"/>
                <w:b w:val="false"/>
                <w:i w:val="false"/>
                <w:color w:val="000000"/>
                <w:sz w:val="20"/>
              </w:rPr>
              <w:t>
</w:t>
            </w:r>
            <w:r>
              <w:rPr>
                <w:rFonts w:ascii="Times New Roman"/>
                <w:b w:val="false"/>
                <w:i w:val="false"/>
                <w:color w:val="000000"/>
                <w:sz w:val="20"/>
              </w:rPr>
              <w:t>жіберу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орындаушыға</w:t>
            </w:r>
            <w:r>
              <w:br/>
            </w:r>
            <w:r>
              <w:rPr>
                <w:rFonts w:ascii="Times New Roman"/>
                <w:b w:val="false"/>
                <w:i w:val="false"/>
                <w:color w:val="000000"/>
                <w:sz w:val="20"/>
              </w:rPr>
              <w:t>
</w:t>
            </w:r>
            <w:r>
              <w:rPr>
                <w:rFonts w:ascii="Times New Roman"/>
                <w:b w:val="false"/>
                <w:i w:val="false"/>
                <w:color w:val="000000"/>
                <w:sz w:val="20"/>
              </w:rPr>
              <w:t>жіберу</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басшыға жіберу</w:t>
            </w:r>
          </w:p>
        </w:tc>
      </w:tr>
      <w:tr>
        <w:trPr>
          <w:trHeight w:val="30" w:hRule="atLeast"/>
        </w:trPr>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w:t>
            </w:r>
            <w:r>
              <w:br/>
            </w:r>
            <w:r>
              <w:rPr>
                <w:rFonts w:ascii="Times New Roman"/>
                <w:b w:val="false"/>
                <w:i w:val="false"/>
                <w:color w:val="000000"/>
                <w:sz w:val="20"/>
              </w:rPr>
              <w:t>
</w:t>
            </w:r>
            <w:r>
              <w:rPr>
                <w:rFonts w:ascii="Times New Roman"/>
                <w:b w:val="false"/>
                <w:i w:val="false"/>
                <w:color w:val="000000"/>
                <w:sz w:val="20"/>
              </w:rPr>
              <w:t>емес</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Тоғыз жұмыс күні</w:t>
            </w:r>
            <w:r>
              <w:br/>
            </w:r>
            <w:r>
              <w:rPr>
                <w:rFonts w:ascii="Times New Roman"/>
                <w:b w:val="false"/>
                <w:i w:val="false"/>
                <w:color w:val="000000"/>
                <w:sz w:val="20"/>
              </w:rPr>
              <w:t>
</w:t>
            </w:r>
            <w:r>
              <w:rPr>
                <w:rFonts w:ascii="Times New Roman"/>
                <w:b w:val="false"/>
                <w:i w:val="false"/>
                <w:color w:val="000000"/>
                <w:sz w:val="20"/>
              </w:rPr>
              <w:t>ішінде</w:t>
            </w:r>
          </w:p>
        </w:tc>
      </w:tr>
      <w:tr>
        <w:trPr>
          <w:trHeight w:val="30" w:hRule="atLeast"/>
        </w:trPr>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бірліктің атауы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басшысы</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жауапты</w:t>
            </w:r>
            <w:r>
              <w:br/>
            </w:r>
            <w:r>
              <w:rPr>
                <w:rFonts w:ascii="Times New Roman"/>
                <w:b w:val="false"/>
                <w:i w:val="false"/>
                <w:color w:val="000000"/>
                <w:sz w:val="20"/>
              </w:rPr>
              <w:t>
</w:t>
            </w:r>
            <w:r>
              <w:rPr>
                <w:rFonts w:ascii="Times New Roman"/>
                <w:b w:val="false"/>
                <w:i w:val="false"/>
                <w:color w:val="000000"/>
                <w:sz w:val="20"/>
              </w:rPr>
              <w:t>орындаушысы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рәсiмдеудiң,</w:t>
            </w:r>
            <w:r>
              <w:br/>
            </w:r>
            <w:r>
              <w:rPr>
                <w:rFonts w:ascii="Times New Roman"/>
                <w:b w:val="false"/>
                <w:i w:val="false"/>
                <w:color w:val="000000"/>
                <w:sz w:val="20"/>
              </w:rPr>
              <w:t>
</w:t>
            </w:r>
            <w:r>
              <w:rPr>
                <w:rFonts w:ascii="Times New Roman"/>
                <w:b w:val="false"/>
                <w:i w:val="false"/>
                <w:color w:val="000000"/>
                <w:sz w:val="20"/>
              </w:rPr>
              <w:t>операцияның) атауы</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w:t>
            </w:r>
            <w:r>
              <w:br/>
            </w:r>
            <w:r>
              <w:rPr>
                <w:rFonts w:ascii="Times New Roman"/>
                <w:b w:val="false"/>
                <w:i w:val="false"/>
                <w:color w:val="000000"/>
                <w:sz w:val="20"/>
              </w:rPr>
              <w:t>
</w:t>
            </w:r>
            <w:r>
              <w:rPr>
                <w:rFonts w:ascii="Times New Roman"/>
                <w:b w:val="false"/>
                <w:i w:val="false"/>
                <w:color w:val="000000"/>
                <w:sz w:val="20"/>
              </w:rPr>
              <w:t>танысу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 немесе</w:t>
            </w:r>
            <w:r>
              <w:br/>
            </w:r>
            <w:r>
              <w:rPr>
                <w:rFonts w:ascii="Times New Roman"/>
                <w:b w:val="false"/>
                <w:i w:val="false"/>
                <w:color w:val="000000"/>
                <w:sz w:val="20"/>
              </w:rPr>
              <w:t>
</w:t>
            </w:r>
            <w:r>
              <w:rPr>
                <w:rFonts w:ascii="Times New Roman"/>
                <w:b w:val="false"/>
                <w:i w:val="false"/>
                <w:color w:val="000000"/>
                <w:sz w:val="20"/>
              </w:rPr>
              <w:t>хабарламаны беру</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шешiмi)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w:t>
            </w:r>
            <w:r>
              <w:br/>
            </w:r>
            <w:r>
              <w:rPr>
                <w:rFonts w:ascii="Times New Roman"/>
                <w:b w:val="false"/>
                <w:i w:val="false"/>
                <w:color w:val="000000"/>
                <w:sz w:val="20"/>
              </w:rPr>
              <w:t>
</w:t>
            </w:r>
            <w:r>
              <w:rPr>
                <w:rFonts w:ascii="Times New Roman"/>
                <w:b w:val="false"/>
                <w:i w:val="false"/>
                <w:color w:val="000000"/>
                <w:sz w:val="20"/>
              </w:rPr>
              <w:t>немесе дәлелді</w:t>
            </w:r>
            <w:r>
              <w:br/>
            </w:r>
            <w:r>
              <w:rPr>
                <w:rFonts w:ascii="Times New Roman"/>
                <w:b w:val="false"/>
                <w:i w:val="false"/>
                <w:color w:val="000000"/>
                <w:sz w:val="20"/>
              </w:rPr>
              <w:t>
</w:t>
            </w:r>
            <w:r>
              <w:rPr>
                <w:rFonts w:ascii="Times New Roman"/>
                <w:b w:val="false"/>
                <w:i w:val="false"/>
                <w:color w:val="000000"/>
                <w:sz w:val="20"/>
              </w:rPr>
              <w:t>бас тартуға қол</w:t>
            </w:r>
            <w:r>
              <w:br/>
            </w:r>
            <w:r>
              <w:rPr>
                <w:rFonts w:ascii="Times New Roman"/>
                <w:b w:val="false"/>
                <w:i w:val="false"/>
                <w:color w:val="000000"/>
                <w:sz w:val="20"/>
              </w:rPr>
              <w:t>
</w:t>
            </w:r>
            <w:r>
              <w:rPr>
                <w:rFonts w:ascii="Times New Roman"/>
                <w:b w:val="false"/>
                <w:i w:val="false"/>
                <w:color w:val="000000"/>
                <w:sz w:val="20"/>
              </w:rPr>
              <w:t>қою</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w:t>
            </w:r>
            <w:r>
              <w:br/>
            </w:r>
            <w:r>
              <w:rPr>
                <w:rFonts w:ascii="Times New Roman"/>
                <w:b w:val="false"/>
                <w:i w:val="false"/>
                <w:color w:val="000000"/>
                <w:sz w:val="20"/>
              </w:rPr>
              <w:t>
</w:t>
            </w:r>
            <w:r>
              <w:rPr>
                <w:rFonts w:ascii="Times New Roman"/>
                <w:b w:val="false"/>
                <w:i w:val="false"/>
                <w:color w:val="000000"/>
                <w:sz w:val="20"/>
              </w:rPr>
              <w:t>дәлелді бас тарту</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36" w:id="43"/>
    <w:p>
      <w:pPr>
        <w:spacing w:after="0"/>
        <w:ind w:left="0"/>
        <w:jc w:val="left"/>
      </w:pPr>
      <w:r>
        <w:rPr>
          <w:rFonts w:ascii="Times New Roman"/>
          <w:b/>
          <w:i w:val="false"/>
          <w:color w:val="000000"/>
        </w:rPr>
        <w:t xml:space="preserve"> 
2-кесте. Пайдалану нұсқалары.</w:t>
      </w:r>
      <w:r>
        <w:br/>
      </w:r>
      <w:r>
        <w:rPr>
          <w:rFonts w:ascii="Times New Roman"/>
          <w:b/>
          <w:i w:val="false"/>
          <w:color w:val="000000"/>
        </w:rPr>
        <w:t>
Негізгі үдеріс</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9"/>
        <w:gridCol w:w="3921"/>
        <w:gridCol w:w="4130"/>
      </w:tblGrid>
      <w:tr>
        <w:trPr>
          <w:trHeight w:val="30" w:hRule="atLeast"/>
        </w:trPr>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-1</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қызметкері</w:t>
            </w: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- 2</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4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- 3</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жауапты орындаушысы</w:t>
            </w:r>
          </w:p>
        </w:tc>
      </w:tr>
      <w:tr>
        <w:trPr>
          <w:trHeight w:val="1440" w:hRule="atLeast"/>
        </w:trPr>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w:t>
            </w:r>
            <w:r>
              <w:br/>
            </w:r>
            <w:r>
              <w:rPr>
                <w:rFonts w:ascii="Times New Roman"/>
                <w:b w:val="false"/>
                <w:i w:val="false"/>
                <w:color w:val="000000"/>
                <w:sz w:val="20"/>
              </w:rPr>
              <w:t>
</w:t>
            </w:r>
            <w:r>
              <w:rPr>
                <w:rFonts w:ascii="Times New Roman"/>
                <w:b w:val="false"/>
                <w:i w:val="false"/>
                <w:color w:val="000000"/>
                <w:sz w:val="20"/>
              </w:rPr>
              <w:t>талон беру, өтінішті</w:t>
            </w:r>
            <w:r>
              <w:br/>
            </w:r>
            <w:r>
              <w:rPr>
                <w:rFonts w:ascii="Times New Roman"/>
                <w:b w:val="false"/>
                <w:i w:val="false"/>
                <w:color w:val="000000"/>
                <w:sz w:val="20"/>
              </w:rPr>
              <w:t>
</w:t>
            </w:r>
            <w:r>
              <w:rPr>
                <w:rFonts w:ascii="Times New Roman"/>
                <w:b w:val="false"/>
                <w:i w:val="false"/>
                <w:color w:val="000000"/>
                <w:sz w:val="20"/>
              </w:rPr>
              <w:t>тіркеу, өтінішті</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басшысына жіберу</w:t>
            </w: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Хат-хабармен танысу,</w:t>
            </w:r>
            <w:r>
              <w:br/>
            </w:r>
            <w:r>
              <w:rPr>
                <w:rFonts w:ascii="Times New Roman"/>
                <w:b w:val="false"/>
                <w:i w:val="false"/>
                <w:color w:val="000000"/>
                <w:sz w:val="20"/>
              </w:rPr>
              <w:t>
</w:t>
            </w:r>
            <w:r>
              <w:rPr>
                <w:rFonts w:ascii="Times New Roman"/>
                <w:b w:val="false"/>
                <w:i w:val="false"/>
                <w:color w:val="000000"/>
                <w:sz w:val="20"/>
              </w:rPr>
              <w:t>жауапты орындаушыны</w:t>
            </w:r>
            <w:r>
              <w:br/>
            </w:r>
            <w:r>
              <w:rPr>
                <w:rFonts w:ascii="Times New Roman"/>
                <w:b w:val="false"/>
                <w:i w:val="false"/>
                <w:color w:val="000000"/>
                <w:sz w:val="20"/>
              </w:rPr>
              <w:t>
</w:t>
            </w:r>
            <w:r>
              <w:rPr>
                <w:rFonts w:ascii="Times New Roman"/>
                <w:b w:val="false"/>
                <w:i w:val="false"/>
                <w:color w:val="000000"/>
                <w:sz w:val="20"/>
              </w:rPr>
              <w:t>анықтау, бұрыштама қою,</w:t>
            </w:r>
            <w:r>
              <w:br/>
            </w:r>
            <w:r>
              <w:rPr>
                <w:rFonts w:ascii="Times New Roman"/>
                <w:b w:val="false"/>
                <w:i w:val="false"/>
                <w:color w:val="000000"/>
                <w:sz w:val="20"/>
              </w:rPr>
              <w:t>
</w:t>
            </w:r>
            <w:r>
              <w:rPr>
                <w:rFonts w:ascii="Times New Roman"/>
                <w:b w:val="false"/>
                <w:i w:val="false"/>
                <w:color w:val="000000"/>
                <w:sz w:val="20"/>
              </w:rPr>
              <w:t>жауапты орындаушыға</w:t>
            </w:r>
            <w:r>
              <w:br/>
            </w:r>
            <w:r>
              <w:rPr>
                <w:rFonts w:ascii="Times New Roman"/>
                <w:b w:val="false"/>
                <w:i w:val="false"/>
                <w:color w:val="000000"/>
                <w:sz w:val="20"/>
              </w:rPr>
              <w:t>
</w:t>
            </w:r>
            <w:r>
              <w:rPr>
                <w:rFonts w:ascii="Times New Roman"/>
                <w:b w:val="false"/>
                <w:i w:val="false"/>
                <w:color w:val="000000"/>
                <w:sz w:val="20"/>
              </w:rPr>
              <w:t>жіберу</w:t>
            </w:r>
          </w:p>
        </w:tc>
        <w:tc>
          <w:tcPr>
            <w:tcW w:w="4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Құжаттарды тексеруді</w:t>
            </w:r>
            <w:r>
              <w:br/>
            </w:r>
            <w:r>
              <w:rPr>
                <w:rFonts w:ascii="Times New Roman"/>
                <w:b w:val="false"/>
                <w:i w:val="false"/>
                <w:color w:val="000000"/>
                <w:sz w:val="20"/>
              </w:rPr>
              <w:t>
</w:t>
            </w:r>
            <w:r>
              <w:rPr>
                <w:rFonts w:ascii="Times New Roman"/>
                <w:b w:val="false"/>
                <w:i w:val="false"/>
                <w:color w:val="000000"/>
                <w:sz w:val="20"/>
              </w:rPr>
              <w:t>жүзеге асыру,</w:t>
            </w:r>
            <w:r>
              <w:br/>
            </w:r>
            <w:r>
              <w:rPr>
                <w:rFonts w:ascii="Times New Roman"/>
                <w:b w:val="false"/>
                <w:i w:val="false"/>
                <w:color w:val="000000"/>
                <w:sz w:val="20"/>
              </w:rPr>
              <w:t>
</w:t>
            </w:r>
            <w:r>
              <w:rPr>
                <w:rFonts w:ascii="Times New Roman"/>
                <w:b w:val="false"/>
                <w:i w:val="false"/>
                <w:color w:val="000000"/>
                <w:sz w:val="20"/>
              </w:rPr>
              <w:t>хабарламаны ресімдеу,</w:t>
            </w:r>
            <w:r>
              <w:br/>
            </w:r>
            <w:r>
              <w:rPr>
                <w:rFonts w:ascii="Times New Roman"/>
                <w:b w:val="false"/>
                <w:i w:val="false"/>
                <w:color w:val="000000"/>
                <w:sz w:val="20"/>
              </w:rPr>
              <w:t>
</w:t>
            </w:r>
            <w:r>
              <w:rPr>
                <w:rFonts w:ascii="Times New Roman"/>
                <w:b w:val="false"/>
                <w:i w:val="false"/>
                <w:color w:val="000000"/>
                <w:sz w:val="20"/>
              </w:rPr>
              <w:t>құжаттарды басшыға</w:t>
            </w:r>
            <w:r>
              <w:br/>
            </w:r>
            <w:r>
              <w:rPr>
                <w:rFonts w:ascii="Times New Roman"/>
                <w:b w:val="false"/>
                <w:i w:val="false"/>
                <w:color w:val="000000"/>
                <w:sz w:val="20"/>
              </w:rPr>
              <w:t>
</w:t>
            </w:r>
            <w:r>
              <w:rPr>
                <w:rFonts w:ascii="Times New Roman"/>
                <w:b w:val="false"/>
                <w:i w:val="false"/>
                <w:color w:val="000000"/>
                <w:sz w:val="20"/>
              </w:rPr>
              <w:t>жіберу</w:t>
            </w:r>
          </w:p>
        </w:tc>
      </w:tr>
      <w:tr>
        <w:trPr>
          <w:trHeight w:val="30" w:hRule="atLeast"/>
        </w:trPr>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Құжаттармен танысу,</w:t>
            </w:r>
            <w:r>
              <w:br/>
            </w:r>
            <w:r>
              <w:rPr>
                <w:rFonts w:ascii="Times New Roman"/>
                <w:b w:val="false"/>
                <w:i w:val="false"/>
                <w:color w:val="000000"/>
                <w:sz w:val="20"/>
              </w:rPr>
              <w:t>
</w:t>
            </w:r>
            <w:r>
              <w:rPr>
                <w:rFonts w:ascii="Times New Roman"/>
                <w:b w:val="false"/>
                <w:i w:val="false"/>
                <w:color w:val="000000"/>
                <w:sz w:val="20"/>
              </w:rPr>
              <w:t>хабарламаға қол қою</w:t>
            </w:r>
          </w:p>
        </w:tc>
        <w:tc>
          <w:tcPr>
            <w:tcW w:w="4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w:t>
            </w:r>
            <w:r>
              <w:rPr>
                <w:rFonts w:ascii="Times New Roman"/>
                <w:b w:val="false"/>
                <w:i w:val="false"/>
                <w:color w:val="000000"/>
                <w:sz w:val="20"/>
              </w:rPr>
              <w:t>Хабарламаны беру</w:t>
            </w:r>
          </w:p>
        </w:tc>
      </w:tr>
    </w:tbl>
    <w:bookmarkStart w:name="z137" w:id="44"/>
    <w:p>
      <w:pPr>
        <w:spacing w:after="0"/>
        <w:ind w:left="0"/>
        <w:jc w:val="left"/>
      </w:pPr>
      <w:r>
        <w:rPr>
          <w:rFonts w:ascii="Times New Roman"/>
          <w:b/>
          <w:i w:val="false"/>
          <w:color w:val="000000"/>
        </w:rPr>
        <w:t xml:space="preserve"> 
3-кесте. Пайдалану нұсқалары.</w:t>
      </w:r>
      <w:r>
        <w:br/>
      </w:r>
      <w:r>
        <w:rPr>
          <w:rFonts w:ascii="Times New Roman"/>
          <w:b/>
          <w:i w:val="false"/>
          <w:color w:val="000000"/>
        </w:rPr>
        <w:t>
Баламалы үдеріс</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4"/>
        <w:gridCol w:w="3913"/>
        <w:gridCol w:w="4143"/>
      </w:tblGrid>
      <w:tr>
        <w:trPr>
          <w:trHeight w:val="30" w:hRule="atLeast"/>
        </w:trPr>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-1</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қызметкері</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- 2</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- 3</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жауапты орындаушысы</w:t>
            </w:r>
          </w:p>
        </w:tc>
      </w:tr>
      <w:tr>
        <w:trPr>
          <w:trHeight w:val="1440" w:hRule="atLeast"/>
        </w:trPr>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w:t>
            </w:r>
            <w:r>
              <w:br/>
            </w:r>
            <w:r>
              <w:rPr>
                <w:rFonts w:ascii="Times New Roman"/>
                <w:b w:val="false"/>
                <w:i w:val="false"/>
                <w:color w:val="000000"/>
                <w:sz w:val="20"/>
              </w:rPr>
              <w:t>
</w:t>
            </w:r>
            <w:r>
              <w:rPr>
                <w:rFonts w:ascii="Times New Roman"/>
                <w:b w:val="false"/>
                <w:i w:val="false"/>
                <w:color w:val="000000"/>
                <w:sz w:val="20"/>
              </w:rPr>
              <w:t>талон беру, өтінішті</w:t>
            </w:r>
            <w:r>
              <w:br/>
            </w:r>
            <w:r>
              <w:rPr>
                <w:rFonts w:ascii="Times New Roman"/>
                <w:b w:val="false"/>
                <w:i w:val="false"/>
                <w:color w:val="000000"/>
                <w:sz w:val="20"/>
              </w:rPr>
              <w:t>
</w:t>
            </w:r>
            <w:r>
              <w:rPr>
                <w:rFonts w:ascii="Times New Roman"/>
                <w:b w:val="false"/>
                <w:i w:val="false"/>
                <w:color w:val="000000"/>
                <w:sz w:val="20"/>
              </w:rPr>
              <w:t>тіркеу, өтінішті</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басшысына жіберу</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Хат-хабармен танысу,</w:t>
            </w:r>
            <w:r>
              <w:br/>
            </w:r>
            <w:r>
              <w:rPr>
                <w:rFonts w:ascii="Times New Roman"/>
                <w:b w:val="false"/>
                <w:i w:val="false"/>
                <w:color w:val="000000"/>
                <w:sz w:val="20"/>
              </w:rPr>
              <w:t>
</w:t>
            </w:r>
            <w:r>
              <w:rPr>
                <w:rFonts w:ascii="Times New Roman"/>
                <w:b w:val="false"/>
                <w:i w:val="false"/>
                <w:color w:val="000000"/>
                <w:sz w:val="20"/>
              </w:rPr>
              <w:t>жауапты орындаушыны</w:t>
            </w:r>
            <w:r>
              <w:br/>
            </w:r>
            <w:r>
              <w:rPr>
                <w:rFonts w:ascii="Times New Roman"/>
                <w:b w:val="false"/>
                <w:i w:val="false"/>
                <w:color w:val="000000"/>
                <w:sz w:val="20"/>
              </w:rPr>
              <w:t>
</w:t>
            </w:r>
            <w:r>
              <w:rPr>
                <w:rFonts w:ascii="Times New Roman"/>
                <w:b w:val="false"/>
                <w:i w:val="false"/>
                <w:color w:val="000000"/>
                <w:sz w:val="20"/>
              </w:rPr>
              <w:t>анықтау, бұрыштама қою,</w:t>
            </w:r>
            <w:r>
              <w:br/>
            </w:r>
            <w:r>
              <w:rPr>
                <w:rFonts w:ascii="Times New Roman"/>
                <w:b w:val="false"/>
                <w:i w:val="false"/>
                <w:color w:val="000000"/>
                <w:sz w:val="20"/>
              </w:rPr>
              <w:t>
</w:t>
            </w:r>
            <w:r>
              <w:rPr>
                <w:rFonts w:ascii="Times New Roman"/>
                <w:b w:val="false"/>
                <w:i w:val="false"/>
                <w:color w:val="000000"/>
                <w:sz w:val="20"/>
              </w:rPr>
              <w:t>жауапты орындаушыға</w:t>
            </w:r>
            <w:r>
              <w:br/>
            </w:r>
            <w:r>
              <w:rPr>
                <w:rFonts w:ascii="Times New Roman"/>
                <w:b w:val="false"/>
                <w:i w:val="false"/>
                <w:color w:val="000000"/>
                <w:sz w:val="20"/>
              </w:rPr>
              <w:t>
</w:t>
            </w:r>
            <w:r>
              <w:rPr>
                <w:rFonts w:ascii="Times New Roman"/>
                <w:b w:val="false"/>
                <w:i w:val="false"/>
                <w:color w:val="000000"/>
                <w:sz w:val="20"/>
              </w:rPr>
              <w:t>жіберу</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Құжаттарды тексеруді</w:t>
            </w:r>
            <w:r>
              <w:br/>
            </w:r>
            <w:r>
              <w:rPr>
                <w:rFonts w:ascii="Times New Roman"/>
                <w:b w:val="false"/>
                <w:i w:val="false"/>
                <w:color w:val="000000"/>
                <w:sz w:val="20"/>
              </w:rPr>
              <w:t>
</w:t>
            </w:r>
            <w:r>
              <w:rPr>
                <w:rFonts w:ascii="Times New Roman"/>
                <w:b w:val="false"/>
                <w:i w:val="false"/>
                <w:color w:val="000000"/>
                <w:sz w:val="20"/>
              </w:rPr>
              <w:t>жүзеге асыру, дәлелді</w:t>
            </w:r>
            <w:r>
              <w:br/>
            </w:r>
            <w:r>
              <w:rPr>
                <w:rFonts w:ascii="Times New Roman"/>
                <w:b w:val="false"/>
                <w:i w:val="false"/>
                <w:color w:val="000000"/>
                <w:sz w:val="20"/>
              </w:rPr>
              <w:t>
</w:t>
            </w:r>
            <w:r>
              <w:rPr>
                <w:rFonts w:ascii="Times New Roman"/>
                <w:b w:val="false"/>
                <w:i w:val="false"/>
                <w:color w:val="000000"/>
                <w:sz w:val="20"/>
              </w:rPr>
              <w:t>бас тартуды дайындау,</w:t>
            </w:r>
            <w:r>
              <w:br/>
            </w:r>
            <w:r>
              <w:rPr>
                <w:rFonts w:ascii="Times New Roman"/>
                <w:b w:val="false"/>
                <w:i w:val="false"/>
                <w:color w:val="000000"/>
                <w:sz w:val="20"/>
              </w:rPr>
              <w:t>
</w:t>
            </w:r>
            <w:r>
              <w:rPr>
                <w:rFonts w:ascii="Times New Roman"/>
                <w:b w:val="false"/>
                <w:i w:val="false"/>
                <w:color w:val="000000"/>
                <w:sz w:val="20"/>
              </w:rPr>
              <w:t>құжаттарды басшыға</w:t>
            </w:r>
            <w:r>
              <w:br/>
            </w:r>
            <w:r>
              <w:rPr>
                <w:rFonts w:ascii="Times New Roman"/>
                <w:b w:val="false"/>
                <w:i w:val="false"/>
                <w:color w:val="000000"/>
                <w:sz w:val="20"/>
              </w:rPr>
              <w:t>
</w:t>
            </w:r>
            <w:r>
              <w:rPr>
                <w:rFonts w:ascii="Times New Roman"/>
                <w:b w:val="false"/>
                <w:i w:val="false"/>
                <w:color w:val="000000"/>
                <w:sz w:val="20"/>
              </w:rPr>
              <w:t>жіберу</w:t>
            </w:r>
          </w:p>
        </w:tc>
      </w:tr>
      <w:tr>
        <w:trPr>
          <w:trHeight w:val="30" w:hRule="atLeast"/>
        </w:trPr>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Құжаттармен танысу,</w:t>
            </w:r>
            <w:r>
              <w:br/>
            </w:r>
            <w:r>
              <w:rPr>
                <w:rFonts w:ascii="Times New Roman"/>
                <w:b w:val="false"/>
                <w:i w:val="false"/>
                <w:color w:val="000000"/>
                <w:sz w:val="20"/>
              </w:rPr>
              <w:t>
</w:t>
            </w:r>
            <w:r>
              <w:rPr>
                <w:rFonts w:ascii="Times New Roman"/>
                <w:b w:val="false"/>
                <w:i w:val="false"/>
                <w:color w:val="000000"/>
                <w:sz w:val="20"/>
              </w:rPr>
              <w:t>дәлелді бас тартуға қол</w:t>
            </w:r>
            <w:r>
              <w:br/>
            </w:r>
            <w:r>
              <w:rPr>
                <w:rFonts w:ascii="Times New Roman"/>
                <w:b w:val="false"/>
                <w:i w:val="false"/>
                <w:color w:val="000000"/>
                <w:sz w:val="20"/>
              </w:rPr>
              <w:t>
</w:t>
            </w:r>
            <w:r>
              <w:rPr>
                <w:rFonts w:ascii="Times New Roman"/>
                <w:b w:val="false"/>
                <w:i w:val="false"/>
                <w:color w:val="000000"/>
                <w:sz w:val="20"/>
              </w:rPr>
              <w:t>қою</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w:t>
            </w:r>
            <w:r>
              <w:rPr>
                <w:rFonts w:ascii="Times New Roman"/>
                <w:b w:val="false"/>
                <w:i w:val="false"/>
                <w:color w:val="000000"/>
                <w:sz w:val="20"/>
              </w:rPr>
              <w:t>Дәлелді бас тартуды беру</w:t>
            </w:r>
          </w:p>
        </w:tc>
      </w:tr>
    </w:tbl>
    <w:bookmarkStart w:name="z138" w:id="45"/>
    <w:p>
      <w:pPr>
        <w:spacing w:after="0"/>
        <w:ind w:left="0"/>
        <w:jc w:val="both"/>
      </w:pPr>
      <w:r>
        <w:rPr>
          <w:rFonts w:ascii="Times New Roman"/>
          <w:b w:val="false"/>
          <w:i w:val="false"/>
          <w:color w:val="000000"/>
          <w:sz w:val="28"/>
        </w:rPr>
        <w:t xml:space="preserve">
"Мүгедектердi санаторий-курорттық  </w:t>
      </w:r>
      <w:r>
        <w:br/>
      </w:r>
      <w:r>
        <w:rPr>
          <w:rFonts w:ascii="Times New Roman"/>
          <w:b w:val="false"/>
          <w:i w:val="false"/>
          <w:color w:val="000000"/>
          <w:sz w:val="28"/>
        </w:rPr>
        <w:t xml:space="preserve">
емдеумен қамтамасыз ету үшiн оларға </w:t>
      </w:r>
      <w:r>
        <w:br/>
      </w:r>
      <w:r>
        <w:rPr>
          <w:rFonts w:ascii="Times New Roman"/>
          <w:b w:val="false"/>
          <w:i w:val="false"/>
          <w:color w:val="000000"/>
          <w:sz w:val="28"/>
        </w:rPr>
        <w:t xml:space="preserve">
құжаттарды ресiмдеу" мемлекеттік  </w:t>
      </w:r>
      <w:r>
        <w:br/>
      </w:r>
      <w:r>
        <w:rPr>
          <w:rFonts w:ascii="Times New Roman"/>
          <w:b w:val="false"/>
          <w:i w:val="false"/>
          <w:color w:val="000000"/>
          <w:sz w:val="28"/>
        </w:rPr>
        <w:t xml:space="preserve">
қызмет көрсету регламентіне 2-қосымша </w:t>
      </w:r>
    </w:p>
    <w:bookmarkEnd w:id="45"/>
    <w:bookmarkStart w:name="z139" w:id="46"/>
    <w:p>
      <w:pPr>
        <w:spacing w:after="0"/>
        <w:ind w:left="0"/>
        <w:jc w:val="left"/>
      </w:pPr>
      <w:r>
        <w:rPr>
          <w:rFonts w:ascii="Times New Roman"/>
          <w:b/>
          <w:i w:val="false"/>
          <w:color w:val="000000"/>
        </w:rPr>
        <w:t xml:space="preserve"> 
Іс-әрекеттердің қисынды дәйектiлiгi</w:t>
      </w:r>
      <w:r>
        <w:br/>
      </w:r>
      <w:r>
        <w:rPr>
          <w:rFonts w:ascii="Times New Roman"/>
          <w:b/>
          <w:i w:val="false"/>
          <w:color w:val="000000"/>
        </w:rPr>
        <w:t>
арасындағы өзара байланысты</w:t>
      </w:r>
      <w:r>
        <w:br/>
      </w:r>
      <w:r>
        <w:rPr>
          <w:rFonts w:ascii="Times New Roman"/>
          <w:b/>
          <w:i w:val="false"/>
          <w:color w:val="000000"/>
        </w:rPr>
        <w:t>
көрсететiн сызба</w:t>
      </w:r>
    </w:p>
    <w:bookmarkEnd w:id="46"/>
    <w:p>
      <w:pPr>
        <w:spacing w:after="0"/>
        <w:ind w:left="0"/>
        <w:jc w:val="both"/>
      </w:pPr>
      <w:r>
        <w:drawing>
          <wp:inline distT="0" distB="0" distL="0" distR="0">
            <wp:extent cx="75311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31100" cy="4216400"/>
                    </a:xfrm>
                    <a:prstGeom prst="rect">
                      <a:avLst/>
                    </a:prstGeom>
                  </pic:spPr>
                </pic:pic>
              </a:graphicData>
            </a:graphic>
          </wp:inline>
        </w:drawing>
      </w:r>
    </w:p>
    <w:bookmarkStart w:name="z140" w:id="47"/>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19 қазандағы  </w:t>
      </w:r>
      <w:r>
        <w:br/>
      </w:r>
      <w:r>
        <w:rPr>
          <w:rFonts w:ascii="Times New Roman"/>
          <w:b w:val="false"/>
          <w:i w:val="false"/>
          <w:color w:val="000000"/>
          <w:sz w:val="28"/>
        </w:rPr>
        <w:t xml:space="preserve">
№ 467 қаулысымен бекітілген </w:t>
      </w:r>
    </w:p>
    <w:bookmarkEnd w:id="47"/>
    <w:bookmarkStart w:name="z141" w:id="48"/>
    <w:p>
      <w:pPr>
        <w:spacing w:after="0"/>
        <w:ind w:left="0"/>
        <w:jc w:val="left"/>
      </w:pPr>
      <w:r>
        <w:rPr>
          <w:rFonts w:ascii="Times New Roman"/>
          <w:b/>
          <w:i w:val="false"/>
          <w:color w:val="000000"/>
        </w:rPr>
        <w:t xml:space="preserve"> 
"Қозғалуға қиындығы бар бiрiншi топтағы</w:t>
      </w:r>
      <w:r>
        <w:br/>
      </w:r>
      <w:r>
        <w:rPr>
          <w:rFonts w:ascii="Times New Roman"/>
          <w:b/>
          <w:i w:val="false"/>
          <w:color w:val="000000"/>
        </w:rPr>
        <w:t>
мүгедектерге жеке көмекшiнiң және есту</w:t>
      </w:r>
      <w:r>
        <w:br/>
      </w:r>
      <w:r>
        <w:rPr>
          <w:rFonts w:ascii="Times New Roman"/>
          <w:b/>
          <w:i w:val="false"/>
          <w:color w:val="000000"/>
        </w:rPr>
        <w:t>
бойынша мүгедектерге қолмен көрсететiн</w:t>
      </w:r>
      <w:r>
        <w:br/>
      </w:r>
      <w:r>
        <w:rPr>
          <w:rFonts w:ascii="Times New Roman"/>
          <w:b/>
          <w:i w:val="false"/>
          <w:color w:val="000000"/>
        </w:rPr>
        <w:t>
тiл маманының қызметтерiн ұсыну үшiн</w:t>
      </w:r>
      <w:r>
        <w:br/>
      </w:r>
      <w:r>
        <w:rPr>
          <w:rFonts w:ascii="Times New Roman"/>
          <w:b/>
          <w:i w:val="false"/>
          <w:color w:val="000000"/>
        </w:rPr>
        <w:t>
мүгедектерге құжаттарды ресiмдеу"</w:t>
      </w:r>
      <w:r>
        <w:br/>
      </w:r>
      <w:r>
        <w:rPr>
          <w:rFonts w:ascii="Times New Roman"/>
          <w:b/>
          <w:i w:val="false"/>
          <w:color w:val="000000"/>
        </w:rPr>
        <w:t>
мемлекеттiк қызмет көрсету регламентi</w:t>
      </w:r>
    </w:p>
    <w:bookmarkEnd w:id="48"/>
    <w:bookmarkStart w:name="z142" w:id="49"/>
    <w:p>
      <w:pPr>
        <w:spacing w:after="0"/>
        <w:ind w:left="0"/>
        <w:jc w:val="left"/>
      </w:pPr>
      <w:r>
        <w:rPr>
          <w:rFonts w:ascii="Times New Roman"/>
          <w:b/>
          <w:i w:val="false"/>
          <w:color w:val="000000"/>
        </w:rPr>
        <w:t xml:space="preserve"> 
1. Жалпы ережелер</w:t>
      </w:r>
    </w:p>
    <w:bookmarkEnd w:id="49"/>
    <w:bookmarkStart w:name="z143" w:id="50"/>
    <w:p>
      <w:pPr>
        <w:spacing w:after="0"/>
        <w:ind w:left="0"/>
        <w:jc w:val="both"/>
      </w:pPr>
      <w:r>
        <w:rPr>
          <w:rFonts w:ascii="Times New Roman"/>
          <w:b w:val="false"/>
          <w:i w:val="false"/>
          <w:color w:val="000000"/>
          <w:sz w:val="28"/>
        </w:rPr>
        <w:t>
      1. "Қозғалуға қиындығы бар бiрiншi топтағы мүгедектерге жеке көмекшiнiң және есту бойынша мүгедектерге қолмен көрсететiн тiл маманының қызметтерін ұсыну үшiн мүгедектерге құжаттарды ресiмдеу" мемлекеттiк қызметті (бұдан әрі – мемлекеттік қызмет) аудандардың, облыстық маңызы бар қалалардың жұмыспен қамту және әлеуметтік бағдарламалар бөлімдері (бұдан әрі - уәкілетті орган) ұсынады.</w:t>
      </w:r>
      <w:r>
        <w:br/>
      </w:r>
      <w:r>
        <w:rPr>
          <w:rFonts w:ascii="Times New Roman"/>
          <w:b w:val="false"/>
          <w:i w:val="false"/>
          <w:color w:val="000000"/>
          <w:sz w:val="28"/>
        </w:rPr>
        <w:t>
</w:t>
      </w:r>
      <w:r>
        <w:rPr>
          <w:rFonts w:ascii="Times New Roman"/>
          <w:b w:val="false"/>
          <w:i w:val="false"/>
          <w:color w:val="000000"/>
          <w:sz w:val="28"/>
        </w:rPr>
        <w:t>
      2. Мемлекеттік қызмет "Қазақстан Республикасында мүгедектердi әлеуметтік қорғау туралы" Қазақстан Республикасының 2005 жылғы 13 сәуiрдегi Заңы 21-бабының 1-тармағының </w:t>
      </w:r>
      <w:r>
        <w:rPr>
          <w:rFonts w:ascii="Times New Roman"/>
          <w:b w:val="false"/>
          <w:i w:val="false"/>
          <w:color w:val="000000"/>
          <w:sz w:val="28"/>
        </w:rPr>
        <w:t>4) тармақшасы</w:t>
      </w:r>
      <w:r>
        <w:rPr>
          <w:rFonts w:ascii="Times New Roman"/>
          <w:b w:val="false"/>
          <w:i w:val="false"/>
          <w:color w:val="000000"/>
          <w:sz w:val="28"/>
        </w:rPr>
        <w:t xml:space="preserve"> және "Мүгедектердi оңалтудың кейбiр мәселелерi туралы" Қазақстан Республикасы Үкiметiнiң 2005 жылғы 20 шiлдедегi </w:t>
      </w:r>
      <w:r>
        <w:rPr>
          <w:rFonts w:ascii="Times New Roman"/>
          <w:b w:val="false"/>
          <w:i w:val="false"/>
          <w:color w:val="000000"/>
          <w:sz w:val="28"/>
        </w:rPr>
        <w:t>№ 754</w:t>
      </w:r>
      <w:r>
        <w:rPr>
          <w:rFonts w:ascii="Times New Roman"/>
          <w:b w:val="false"/>
          <w:i w:val="false"/>
          <w:color w:val="000000"/>
          <w:sz w:val="28"/>
        </w:rPr>
        <w:t xml:space="preserve"> қаулысымен бекiтiлген, Жеке оңалту бағдарламасына сәйкес жүріп-тұруы қиын бiрiншi топтағы мүгедектер үшiн жеке көмекшiнiң және естiмейтiндiгi бойынша мүгедектер үшiн жылына отыз сағат ымдау тiлi маманының әлеуметтiк қызметтерiн көрсету </w:t>
      </w:r>
      <w:r>
        <w:rPr>
          <w:rFonts w:ascii="Times New Roman"/>
          <w:b w:val="false"/>
          <w:i w:val="false"/>
          <w:color w:val="000000"/>
          <w:sz w:val="28"/>
        </w:rPr>
        <w:t>ережесі</w:t>
      </w:r>
      <w:r>
        <w:rPr>
          <w:rFonts w:ascii="Times New Roman"/>
          <w:b w:val="false"/>
          <w:i w:val="false"/>
          <w:color w:val="000000"/>
          <w:sz w:val="28"/>
        </w:rPr>
        <w:t>, "Жергiлiктi атқарушы органдар көрсететін әлеуметтік қорғау саласындағы мемлекеттiк қызметтердің стандарттарын бекiту туралы" Қазақстан Республикасы Үкіметінің 2011 жылғы 7 сәуірдегі </w:t>
      </w:r>
      <w:r>
        <w:rPr>
          <w:rFonts w:ascii="Times New Roman"/>
          <w:b w:val="false"/>
          <w:i w:val="false"/>
          <w:color w:val="000000"/>
          <w:sz w:val="28"/>
        </w:rPr>
        <w:t>№ 394</w:t>
      </w:r>
      <w:r>
        <w:rPr>
          <w:rFonts w:ascii="Times New Roman"/>
          <w:b w:val="false"/>
          <w:i w:val="false"/>
          <w:color w:val="000000"/>
          <w:sz w:val="28"/>
        </w:rPr>
        <w:t xml:space="preserve"> қаулысымен бекітілген "Қозғалуға қиындығы бар бiрiншi топтағы мүгедектерге жеке көмекшiнiң және есту бойынша мүгедектерге қолмен көрсететін тiл маманының қызметтерiн ұсыну үшiн мүгедектерге құжаттарды ресiмдеу"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ұсынылады.</w:t>
      </w:r>
      <w:r>
        <w:br/>
      </w:r>
      <w:r>
        <w:rPr>
          <w:rFonts w:ascii="Times New Roman"/>
          <w:b w:val="false"/>
          <w:i w:val="false"/>
          <w:color w:val="000000"/>
          <w:sz w:val="28"/>
        </w:rPr>
        <w:t>
</w:t>
      </w:r>
      <w:r>
        <w:rPr>
          <w:rFonts w:ascii="Times New Roman"/>
          <w:b w:val="false"/>
          <w:i w:val="false"/>
          <w:color w:val="000000"/>
          <w:sz w:val="28"/>
        </w:rPr>
        <w:t>
      3. Осы мемлекеттік қызмет көрсету регламентінде (бұдан әрі – Регламент) мынадай термин пайдаланылады: тұтынушы –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6-тармағында</w:t>
      </w:r>
      <w:r>
        <w:rPr>
          <w:rFonts w:ascii="Times New Roman"/>
          <w:b w:val="false"/>
          <w:i w:val="false"/>
          <w:color w:val="000000"/>
          <w:sz w:val="28"/>
        </w:rPr>
        <w:t xml:space="preserve"> көрсетілген жеке тұлға.</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Көрсетiлетiн мемлекеттiк қызметтiң өтiнiш берушi алатын нәтижесi, жүрiп-тұруы қиын бiрiншi топтағы мүгедектерге жеке көмекшiнiң қызметiн және естiмейтiндiгi бойынша мүгедектерге ымдау тiлi маманының қызметiн беру үшiн мүгедектердiң құжаттарын ресiмдеу туралы хабарлама не қағаз жеткiзгiште қызмет көрсетуден бас тарту туралы уәжделген жауап болып табылады.</w:t>
      </w:r>
    </w:p>
    <w:bookmarkEnd w:id="50"/>
    <w:bookmarkStart w:name="z148" w:id="51"/>
    <w:p>
      <w:pPr>
        <w:spacing w:after="0"/>
        <w:ind w:left="0"/>
        <w:jc w:val="left"/>
      </w:pPr>
      <w:r>
        <w:rPr>
          <w:rFonts w:ascii="Times New Roman"/>
          <w:b/>
          <w:i w:val="false"/>
          <w:color w:val="000000"/>
        </w:rPr>
        <w:t xml:space="preserve"> 
2. Мемлекеттік қызмет көрсетуге</w:t>
      </w:r>
      <w:r>
        <w:br/>
      </w:r>
      <w:r>
        <w:rPr>
          <w:rFonts w:ascii="Times New Roman"/>
          <w:b/>
          <w:i w:val="false"/>
          <w:color w:val="000000"/>
        </w:rPr>
        <w:t>
қойылатын талаптар</w:t>
      </w:r>
    </w:p>
    <w:bookmarkEnd w:id="51"/>
    <w:bookmarkStart w:name="z149" w:id="52"/>
    <w:p>
      <w:pPr>
        <w:spacing w:after="0"/>
        <w:ind w:left="0"/>
        <w:jc w:val="both"/>
      </w:pPr>
      <w:r>
        <w:rPr>
          <w:rFonts w:ascii="Times New Roman"/>
          <w:b w:val="false"/>
          <w:i w:val="false"/>
          <w:color w:val="000000"/>
          <w:sz w:val="28"/>
        </w:rPr>
        <w:t>
      6. Мемлекеттiк қызмет көрсету тәртiбi және қажеттi құжаттар туралы толық ақпарат Қазақстан Республикасы Еңбек және халықты әлеуметтiк қорғау министрлiгiнiң http:/www.enbek.gov.kz интернет-ресурсында, уәкiлеттi органдардың стендiлерiнде, ресми ақпарат көздерiнде орналастырылады.</w:t>
      </w:r>
      <w:r>
        <w:br/>
      </w:r>
      <w:r>
        <w:rPr>
          <w:rFonts w:ascii="Times New Roman"/>
          <w:b w:val="false"/>
          <w:i w:val="false"/>
          <w:color w:val="000000"/>
          <w:sz w:val="28"/>
        </w:rPr>
        <w:t>
</w:t>
      </w:r>
      <w:r>
        <w:rPr>
          <w:rFonts w:ascii="Times New Roman"/>
          <w:b w:val="false"/>
          <w:i w:val="false"/>
          <w:color w:val="000000"/>
          <w:sz w:val="28"/>
        </w:rPr>
        <w:t>
      7. Уәкiлеттi органның жұмыс кестесі:</w:t>
      </w:r>
      <w:r>
        <w:br/>
      </w:r>
      <w:r>
        <w:rPr>
          <w:rFonts w:ascii="Times New Roman"/>
          <w:b w:val="false"/>
          <w:i w:val="false"/>
          <w:color w:val="000000"/>
          <w:sz w:val="28"/>
        </w:rPr>
        <w:t>
      демалыс (сенбi, жексенбi) және мереке күндерiн қоспағанда, сағат 13.00-ден 14.00-ге дейінгі түскі үзiлiспен күн сайын сағат 9.00-ден бастап 18.00-ге дейiн.</w:t>
      </w:r>
      <w:r>
        <w:br/>
      </w:r>
      <w:r>
        <w:rPr>
          <w:rFonts w:ascii="Times New Roman"/>
          <w:b w:val="false"/>
          <w:i w:val="false"/>
          <w:color w:val="000000"/>
          <w:sz w:val="28"/>
        </w:rPr>
        <w:t>
      Қабылдау алдын ала жазылусыз және жедел қызмет көрсетусiз кезек күту тәртiбiмен жүзеге асырылады.</w:t>
      </w:r>
      <w:r>
        <w:br/>
      </w:r>
      <w:r>
        <w:rPr>
          <w:rFonts w:ascii="Times New Roman"/>
          <w:b w:val="false"/>
          <w:i w:val="false"/>
          <w:color w:val="000000"/>
          <w:sz w:val="28"/>
        </w:rPr>
        <w:t>
</w:t>
      </w:r>
      <w:r>
        <w:rPr>
          <w:rFonts w:ascii="Times New Roman"/>
          <w:b w:val="false"/>
          <w:i w:val="false"/>
          <w:color w:val="000000"/>
          <w:sz w:val="28"/>
        </w:rPr>
        <w:t>
      8. Мемлекеттiк қызмет көрсетуден мынадай:</w:t>
      </w:r>
      <w:r>
        <w:br/>
      </w:r>
      <w:r>
        <w:rPr>
          <w:rFonts w:ascii="Times New Roman"/>
          <w:b w:val="false"/>
          <w:i w:val="false"/>
          <w:color w:val="000000"/>
          <w:sz w:val="28"/>
        </w:rPr>
        <w:t>
</w:t>
      </w:r>
      <w:r>
        <w:rPr>
          <w:rFonts w:ascii="Times New Roman"/>
          <w:b w:val="false"/>
          <w:i w:val="false"/>
          <w:color w:val="000000"/>
          <w:sz w:val="28"/>
        </w:rPr>
        <w:t>
      1) тұтынушының бойында жүрiп-тұруы қиын бiрiншi топтағы мүгедектерге жеке көмекшiнiң қызметiн және естiмейтiндiгi бойынша мүгедектерге ымдау тiлi маманының қызметiн беруге қарсы медициналық көрсетiлiмдер болған;</w:t>
      </w:r>
      <w:r>
        <w:br/>
      </w:r>
      <w:r>
        <w:rPr>
          <w:rFonts w:ascii="Times New Roman"/>
          <w:b w:val="false"/>
          <w:i w:val="false"/>
          <w:color w:val="000000"/>
          <w:sz w:val="28"/>
        </w:rPr>
        <w:t>
</w:t>
      </w:r>
      <w:r>
        <w:rPr>
          <w:rFonts w:ascii="Times New Roman"/>
          <w:b w:val="false"/>
          <w:i w:val="false"/>
          <w:color w:val="000000"/>
          <w:sz w:val="28"/>
        </w:rPr>
        <w:t>
      2) аталған мемлекеттiк қызметтi көрсету үшiн талап етiлетiн құжаттардың бiреуi болмаған, құжаттарды ресiмдеуде қателiктер табылған;</w:t>
      </w:r>
      <w:r>
        <w:br/>
      </w:r>
      <w:r>
        <w:rPr>
          <w:rFonts w:ascii="Times New Roman"/>
          <w:b w:val="false"/>
          <w:i w:val="false"/>
          <w:color w:val="000000"/>
          <w:sz w:val="28"/>
        </w:rPr>
        <w:t>
</w:t>
      </w:r>
      <w:r>
        <w:rPr>
          <w:rFonts w:ascii="Times New Roman"/>
          <w:b w:val="false"/>
          <w:i w:val="false"/>
          <w:color w:val="000000"/>
          <w:sz w:val="28"/>
        </w:rPr>
        <w:t>
      3) ұсынылған мәлiметтер мен құжаттар дұрыс болмаған негiздемелер бойынша бас тартылады.</w:t>
      </w:r>
      <w:r>
        <w:br/>
      </w:r>
      <w:r>
        <w:rPr>
          <w:rFonts w:ascii="Times New Roman"/>
          <w:b w:val="false"/>
          <w:i w:val="false"/>
          <w:color w:val="000000"/>
          <w:sz w:val="28"/>
        </w:rPr>
        <w:t>
      Мемлекеттiк қызмет көрсетудi тоқтата тұру үшiн негiздемелер жоқ.</w:t>
      </w:r>
      <w:r>
        <w:br/>
      </w:r>
      <w:r>
        <w:rPr>
          <w:rFonts w:ascii="Times New Roman"/>
          <w:b w:val="false"/>
          <w:i w:val="false"/>
          <w:color w:val="000000"/>
          <w:sz w:val="28"/>
        </w:rPr>
        <w:t>
</w:t>
      </w:r>
      <w:r>
        <w:rPr>
          <w:rFonts w:ascii="Times New Roman"/>
          <w:b w:val="false"/>
          <w:i w:val="false"/>
          <w:color w:val="000000"/>
          <w:sz w:val="28"/>
        </w:rPr>
        <w:t>
      9. Мемлекеттiк қызметтi алу үшiн тұтынушыдан өтініш алған сәттен бастап мемлекеттiк қызметтiң қорытындысын шығару сәтіне дейiнгі мемлекеттiк қызмет көрсету кезеңдері:</w:t>
      </w:r>
      <w:r>
        <w:br/>
      </w:r>
      <w:r>
        <w:rPr>
          <w:rFonts w:ascii="Times New Roman"/>
          <w:b w:val="false"/>
          <w:i w:val="false"/>
          <w:color w:val="000000"/>
          <w:sz w:val="28"/>
        </w:rPr>
        <w:t>
</w:t>
      </w:r>
      <w:r>
        <w:rPr>
          <w:rFonts w:ascii="Times New Roman"/>
          <w:b w:val="false"/>
          <w:i w:val="false"/>
          <w:color w:val="000000"/>
          <w:sz w:val="28"/>
        </w:rPr>
        <w:t>
      1) тұтынушы уәкілетті органға өтініш береді;</w:t>
      </w:r>
      <w:r>
        <w:br/>
      </w:r>
      <w:r>
        <w:rPr>
          <w:rFonts w:ascii="Times New Roman"/>
          <w:b w:val="false"/>
          <w:i w:val="false"/>
          <w:color w:val="000000"/>
          <w:sz w:val="28"/>
        </w:rPr>
        <w:t>
</w:t>
      </w:r>
      <w:r>
        <w:rPr>
          <w:rFonts w:ascii="Times New Roman"/>
          <w:b w:val="false"/>
          <w:i w:val="false"/>
          <w:color w:val="000000"/>
          <w:sz w:val="28"/>
        </w:rPr>
        <w:t>
      2) жүрiп-тұруы қиын бiрiншi топтағы мүгедектерге жеке көмекшiнiң қызметiн және естiмейтiндiгi бойынша мүгедектерге ымдау тiлi маманының қызметiн беру үшiн құжаттарды ресiмдеу (ресiмдеуден бас тарту) туралы хабарламаны беру және жеткiзу тұрғылықты жерi бойынша уәкiлеттi органға тұтынушының өзi келгенде, сондай-ақ пошталық хабарлама арқылы жүзеге асырылады.</w:t>
      </w:r>
    </w:p>
    <w:bookmarkEnd w:id="52"/>
    <w:bookmarkStart w:name="z158" w:id="53"/>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іс-әрекеттер (өзара іс – әрекет)</w:t>
      </w:r>
      <w:r>
        <w:br/>
      </w:r>
      <w:r>
        <w:rPr>
          <w:rFonts w:ascii="Times New Roman"/>
          <w:b/>
          <w:i w:val="false"/>
          <w:color w:val="000000"/>
        </w:rPr>
        <w:t>
тәртібінің сипаттамасы</w:t>
      </w:r>
    </w:p>
    <w:bookmarkEnd w:id="53"/>
    <w:bookmarkStart w:name="z159" w:id="54"/>
    <w:p>
      <w:pPr>
        <w:spacing w:after="0"/>
        <w:ind w:left="0"/>
        <w:jc w:val="both"/>
      </w:pPr>
      <w:r>
        <w:rPr>
          <w:rFonts w:ascii="Times New Roman"/>
          <w:b w:val="false"/>
          <w:i w:val="false"/>
          <w:color w:val="000000"/>
          <w:sz w:val="28"/>
        </w:rPr>
        <w:t>
      10. Тұтынушы қажеттi құжаттардың барлығын уәкiлеттi органға тапсырғаннан кейiн тiркелген және тұтынушының мемлекеттiк қызметтi алатын күнi, құжаттарды қабылдап алған адамның тегi мен аты-жөнi көрсетiлген талон берiледi.</w:t>
      </w:r>
      <w:r>
        <w:br/>
      </w:r>
      <w:r>
        <w:rPr>
          <w:rFonts w:ascii="Times New Roman"/>
          <w:b w:val="false"/>
          <w:i w:val="false"/>
          <w:color w:val="000000"/>
          <w:sz w:val="28"/>
        </w:rPr>
        <w:t>
</w:t>
      </w:r>
      <w:r>
        <w:rPr>
          <w:rFonts w:ascii="Times New Roman"/>
          <w:b w:val="false"/>
          <w:i w:val="false"/>
          <w:color w:val="000000"/>
          <w:sz w:val="28"/>
        </w:rPr>
        <w:t>
      11. Тұтынушы мемлекеттiк қызмет алу үшiн:</w:t>
      </w:r>
      <w:r>
        <w:br/>
      </w:r>
      <w:r>
        <w:rPr>
          <w:rFonts w:ascii="Times New Roman"/>
          <w:b w:val="false"/>
          <w:i w:val="false"/>
          <w:color w:val="000000"/>
          <w:sz w:val="28"/>
        </w:rPr>
        <w:t>
</w:t>
      </w:r>
      <w:r>
        <w:rPr>
          <w:rFonts w:ascii="Times New Roman"/>
          <w:b w:val="false"/>
          <w:i w:val="false"/>
          <w:color w:val="000000"/>
          <w:sz w:val="28"/>
        </w:rPr>
        <w:t>
      1) жеке басын куәландыратын құжаттың деректемелерiн, әлеуметтiк жеке кодының нөмiрiн (болса жеке сәйкестендiру нөмiрiн) көрсете отырып, белгiленген үлгiдегi өтiнiштi;</w:t>
      </w:r>
      <w:r>
        <w:br/>
      </w:r>
      <w:r>
        <w:rPr>
          <w:rFonts w:ascii="Times New Roman"/>
          <w:b w:val="false"/>
          <w:i w:val="false"/>
          <w:color w:val="000000"/>
          <w:sz w:val="28"/>
        </w:rPr>
        <w:t>
</w:t>
      </w:r>
      <w:r>
        <w:rPr>
          <w:rFonts w:ascii="Times New Roman"/>
          <w:b w:val="false"/>
          <w:i w:val="false"/>
          <w:color w:val="000000"/>
          <w:sz w:val="28"/>
        </w:rPr>
        <w:t>
      2) мүгедектiң жеке оңалту бағдарламасынан үзiндi көшiрменi;</w:t>
      </w:r>
      <w:r>
        <w:br/>
      </w:r>
      <w:r>
        <w:rPr>
          <w:rFonts w:ascii="Times New Roman"/>
          <w:b w:val="false"/>
          <w:i w:val="false"/>
          <w:color w:val="000000"/>
          <w:sz w:val="28"/>
        </w:rPr>
        <w:t>
</w:t>
      </w:r>
      <w:r>
        <w:rPr>
          <w:rFonts w:ascii="Times New Roman"/>
          <w:b w:val="false"/>
          <w:i w:val="false"/>
          <w:color w:val="000000"/>
          <w:sz w:val="28"/>
        </w:rPr>
        <w:t>
      3) тұтынушының жеке басын куәландыратын құжаттың көшiрмесi;</w:t>
      </w:r>
      <w:r>
        <w:br/>
      </w:r>
      <w:r>
        <w:rPr>
          <w:rFonts w:ascii="Times New Roman"/>
          <w:b w:val="false"/>
          <w:i w:val="false"/>
          <w:color w:val="000000"/>
          <w:sz w:val="28"/>
        </w:rPr>
        <w:t>
</w:t>
      </w:r>
      <w:r>
        <w:rPr>
          <w:rFonts w:ascii="Times New Roman"/>
          <w:b w:val="false"/>
          <w:i w:val="false"/>
          <w:color w:val="000000"/>
          <w:sz w:val="28"/>
        </w:rPr>
        <w:t>
      4) мүгедектiгi туралы анықтаманы ұсынады.</w:t>
      </w:r>
      <w:r>
        <w:br/>
      </w:r>
      <w:r>
        <w:rPr>
          <w:rFonts w:ascii="Times New Roman"/>
          <w:b w:val="false"/>
          <w:i w:val="false"/>
          <w:color w:val="000000"/>
          <w:sz w:val="28"/>
        </w:rPr>
        <w:t>
      Құжаттардың көшiрмелерi мен салыстырып тексеру үшiн түпнұсқалары берiледi, кейiн құжаттардың түпнұсқалары тұтынушыға қайтарылады.</w:t>
      </w:r>
      <w:r>
        <w:br/>
      </w:r>
      <w:r>
        <w:rPr>
          <w:rFonts w:ascii="Times New Roman"/>
          <w:b w:val="false"/>
          <w:i w:val="false"/>
          <w:color w:val="000000"/>
          <w:sz w:val="28"/>
        </w:rPr>
        <w:t>
      Өзiнiң келуге мүмкiндiгi болмаған жағдайда мүгедек жеке көмекшiнiң қызметiн, ымдау тiлi маманының әлеуметтiк қызметiн беру туралы өтiнiшпен баруға нотариалдық куәландыруды талап етпейтiн сенiмхат негiзiнде басқа адамдарға уәкiлеттiк бере алады.</w:t>
      </w:r>
      <w:r>
        <w:br/>
      </w:r>
      <w:r>
        <w:rPr>
          <w:rFonts w:ascii="Times New Roman"/>
          <w:b w:val="false"/>
          <w:i w:val="false"/>
          <w:color w:val="000000"/>
          <w:sz w:val="28"/>
        </w:rPr>
        <w:t>
</w:t>
      </w:r>
      <w:r>
        <w:rPr>
          <w:rFonts w:ascii="Times New Roman"/>
          <w:b w:val="false"/>
          <w:i w:val="false"/>
          <w:color w:val="000000"/>
          <w:sz w:val="28"/>
        </w:rPr>
        <w:t>
      12. Мемлекеттік қызмет көрсету үдерісінде мынадай құрылымдық-функционалдық бірліктер әрекет етеді:</w:t>
      </w:r>
      <w:r>
        <w:br/>
      </w:r>
      <w:r>
        <w:rPr>
          <w:rFonts w:ascii="Times New Roman"/>
          <w:b w:val="false"/>
          <w:i w:val="false"/>
          <w:color w:val="000000"/>
          <w:sz w:val="28"/>
        </w:rPr>
        <w:t>
</w:t>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w:t>
      </w:r>
      <w:r>
        <w:rPr>
          <w:rFonts w:ascii="Times New Roman"/>
          <w:b w:val="false"/>
          <w:i w:val="false"/>
          <w:color w:val="000000"/>
          <w:sz w:val="28"/>
        </w:rPr>
        <w:t>
      2)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3) уәкілетті органның басшысы.</w:t>
      </w:r>
      <w:r>
        <w:br/>
      </w:r>
      <w:r>
        <w:rPr>
          <w:rFonts w:ascii="Times New Roman"/>
          <w:b w:val="false"/>
          <w:i w:val="false"/>
          <w:color w:val="000000"/>
          <w:sz w:val="28"/>
        </w:rPr>
        <w:t>
</w:t>
      </w:r>
      <w:r>
        <w:rPr>
          <w:rFonts w:ascii="Times New Roman"/>
          <w:b w:val="false"/>
          <w:i w:val="false"/>
          <w:color w:val="000000"/>
          <w:sz w:val="28"/>
        </w:rPr>
        <w:t>
      13. Әрбiр iс-қимылдың орындалу мерзiмiн көрсете отырып, мемлекеттiк органдардың, мемлекеттiк мекемелердiң немесе өзге де ұйымдардың құрылымдық бөлiмшелерiнің iс-қимылы (рәсiмдер, функциялар, операциялар) дәйектiлiгiнiң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Олардың сипаттамасына сәйкес мемлекеттiк органдардың, мемлекеттiк мекемелердiң немесе өзге де ұйымдардың құрылымдық бөлiмшелерi iс-қимылының қисынды дәйектiлiгi арасындағы өзара байланысты көрсететін сызба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54"/>
    <w:bookmarkStart w:name="z171" w:id="55"/>
    <w:p>
      <w:pPr>
        <w:spacing w:after="0"/>
        <w:ind w:left="0"/>
        <w:jc w:val="both"/>
      </w:pPr>
      <w:r>
        <w:rPr>
          <w:rFonts w:ascii="Times New Roman"/>
          <w:b w:val="false"/>
          <w:i w:val="false"/>
          <w:color w:val="000000"/>
          <w:sz w:val="28"/>
        </w:rPr>
        <w:t xml:space="preserve">
"Қозғалуға қиындығы бар  </w:t>
      </w:r>
      <w:r>
        <w:br/>
      </w:r>
      <w:r>
        <w:rPr>
          <w:rFonts w:ascii="Times New Roman"/>
          <w:b w:val="false"/>
          <w:i w:val="false"/>
          <w:color w:val="000000"/>
          <w:sz w:val="28"/>
        </w:rPr>
        <w:t xml:space="preserve">
бiрiншi топтағы мүгедектерге </w:t>
      </w:r>
      <w:r>
        <w:br/>
      </w:r>
      <w:r>
        <w:rPr>
          <w:rFonts w:ascii="Times New Roman"/>
          <w:b w:val="false"/>
          <w:i w:val="false"/>
          <w:color w:val="000000"/>
          <w:sz w:val="28"/>
        </w:rPr>
        <w:t xml:space="preserve">
жеке көмекшiнiң және есту </w:t>
      </w:r>
      <w:r>
        <w:br/>
      </w:r>
      <w:r>
        <w:rPr>
          <w:rFonts w:ascii="Times New Roman"/>
          <w:b w:val="false"/>
          <w:i w:val="false"/>
          <w:color w:val="000000"/>
          <w:sz w:val="28"/>
        </w:rPr>
        <w:t xml:space="preserve">
бойынша мүгедектерге қолмен </w:t>
      </w:r>
      <w:r>
        <w:br/>
      </w:r>
      <w:r>
        <w:rPr>
          <w:rFonts w:ascii="Times New Roman"/>
          <w:b w:val="false"/>
          <w:i w:val="false"/>
          <w:color w:val="000000"/>
          <w:sz w:val="28"/>
        </w:rPr>
        <w:t xml:space="preserve">
көрсететiн тiл маманының  </w:t>
      </w:r>
      <w:r>
        <w:br/>
      </w:r>
      <w:r>
        <w:rPr>
          <w:rFonts w:ascii="Times New Roman"/>
          <w:b w:val="false"/>
          <w:i w:val="false"/>
          <w:color w:val="000000"/>
          <w:sz w:val="28"/>
        </w:rPr>
        <w:t xml:space="preserve">
қызметтерiн ұсыну үшiн   </w:t>
      </w:r>
      <w:r>
        <w:br/>
      </w:r>
      <w:r>
        <w:rPr>
          <w:rFonts w:ascii="Times New Roman"/>
          <w:b w:val="false"/>
          <w:i w:val="false"/>
          <w:color w:val="000000"/>
          <w:sz w:val="28"/>
        </w:rPr>
        <w:t xml:space="preserve">
мүгедектерге құжаттарды  </w:t>
      </w:r>
      <w:r>
        <w:br/>
      </w:r>
      <w:r>
        <w:rPr>
          <w:rFonts w:ascii="Times New Roman"/>
          <w:b w:val="false"/>
          <w:i w:val="false"/>
          <w:color w:val="000000"/>
          <w:sz w:val="28"/>
        </w:rPr>
        <w:t xml:space="preserve">
ресiмдеу" мемлекеттік қызмет </w:t>
      </w:r>
      <w:r>
        <w:br/>
      </w:r>
      <w:r>
        <w:rPr>
          <w:rFonts w:ascii="Times New Roman"/>
          <w:b w:val="false"/>
          <w:i w:val="false"/>
          <w:color w:val="000000"/>
          <w:sz w:val="28"/>
        </w:rPr>
        <w:t xml:space="preserve">
көрсету регламентіне 1-қосымша </w:t>
      </w:r>
    </w:p>
    <w:bookmarkEnd w:id="55"/>
    <w:bookmarkStart w:name="z172" w:id="56"/>
    <w:p>
      <w:pPr>
        <w:spacing w:after="0"/>
        <w:ind w:left="0"/>
        <w:jc w:val="left"/>
      </w:pPr>
      <w:r>
        <w:rPr>
          <w:rFonts w:ascii="Times New Roman"/>
          <w:b/>
          <w:i w:val="false"/>
          <w:color w:val="000000"/>
        </w:rPr>
        <w:t xml:space="preserve"> 
Іс-әрекеттер дәйектілігінің</w:t>
      </w:r>
      <w:r>
        <w:br/>
      </w:r>
      <w:r>
        <w:rPr>
          <w:rFonts w:ascii="Times New Roman"/>
          <w:b/>
          <w:i w:val="false"/>
          <w:color w:val="000000"/>
        </w:rPr>
        <w:t>
сипаттамасы</w:t>
      </w:r>
    </w:p>
    <w:bookmarkEnd w:id="56"/>
    <w:bookmarkStart w:name="z173" w:id="57"/>
    <w:p>
      <w:pPr>
        <w:spacing w:after="0"/>
        <w:ind w:left="0"/>
        <w:jc w:val="left"/>
      </w:pPr>
      <w:r>
        <w:rPr>
          <w:rFonts w:ascii="Times New Roman"/>
          <w:b/>
          <w:i w:val="false"/>
          <w:color w:val="000000"/>
        </w:rPr>
        <w:t xml:space="preserve"> 
1-кесте. Құрылымдық-функционалдық бірліктер</w:t>
      </w:r>
      <w:r>
        <w:br/>
      </w:r>
      <w:r>
        <w:rPr>
          <w:rFonts w:ascii="Times New Roman"/>
          <w:b/>
          <w:i w:val="false"/>
          <w:color w:val="000000"/>
        </w:rPr>
        <w:t>
iс-әрекеттерiнiң сипаттамасы</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9"/>
        <w:gridCol w:w="2463"/>
        <w:gridCol w:w="2962"/>
        <w:gridCol w:w="302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үдерiстiң (жұмыстар барысының, ағынының) әрекетi</w:t>
            </w:r>
          </w:p>
        </w:tc>
      </w:tr>
      <w:tr>
        <w:trPr>
          <w:trHeight w:val="30" w:hRule="atLeast"/>
        </w:trPr>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бірліктің атауы</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қызметкері</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басшысы</w:t>
            </w: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орындаушысы</w:t>
            </w:r>
          </w:p>
        </w:tc>
      </w:tr>
      <w:tr>
        <w:trPr>
          <w:trHeight w:val="30" w:hRule="atLeast"/>
        </w:trPr>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рәсiмдеудiң,</w:t>
            </w:r>
            <w:r>
              <w:br/>
            </w:r>
            <w:r>
              <w:rPr>
                <w:rFonts w:ascii="Times New Roman"/>
                <w:b w:val="false"/>
                <w:i w:val="false"/>
                <w:color w:val="000000"/>
                <w:sz w:val="20"/>
              </w:rPr>
              <w:t>
</w:t>
            </w:r>
            <w:r>
              <w:rPr>
                <w:rFonts w:ascii="Times New Roman"/>
                <w:b w:val="false"/>
                <w:i w:val="false"/>
                <w:color w:val="000000"/>
                <w:sz w:val="20"/>
              </w:rPr>
              <w:t>операцияның) атауы</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тіркеу, талон</w:t>
            </w:r>
            <w:r>
              <w:br/>
            </w:r>
            <w:r>
              <w:rPr>
                <w:rFonts w:ascii="Times New Roman"/>
                <w:b w:val="false"/>
                <w:i w:val="false"/>
                <w:color w:val="000000"/>
                <w:sz w:val="20"/>
              </w:rPr>
              <w:t>
</w:t>
            </w:r>
            <w:r>
              <w:rPr>
                <w:rFonts w:ascii="Times New Roman"/>
                <w:b w:val="false"/>
                <w:i w:val="false"/>
                <w:color w:val="000000"/>
                <w:sz w:val="20"/>
              </w:rPr>
              <w:t>беру</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 жауапты</w:t>
            </w:r>
            <w:r>
              <w:br/>
            </w:r>
            <w:r>
              <w:rPr>
                <w:rFonts w:ascii="Times New Roman"/>
                <w:b w:val="false"/>
                <w:i w:val="false"/>
                <w:color w:val="000000"/>
                <w:sz w:val="20"/>
              </w:rPr>
              <w:t>
</w:t>
            </w:r>
            <w:r>
              <w:rPr>
                <w:rFonts w:ascii="Times New Roman"/>
                <w:b w:val="false"/>
                <w:i w:val="false"/>
                <w:color w:val="000000"/>
                <w:sz w:val="20"/>
              </w:rPr>
              <w:t>орындаушыны</w:t>
            </w:r>
            <w:r>
              <w:br/>
            </w:r>
            <w:r>
              <w:rPr>
                <w:rFonts w:ascii="Times New Roman"/>
                <w:b w:val="false"/>
                <w:i w:val="false"/>
                <w:color w:val="000000"/>
                <w:sz w:val="20"/>
              </w:rPr>
              <w:t>
</w:t>
            </w:r>
            <w:r>
              <w:rPr>
                <w:rFonts w:ascii="Times New Roman"/>
                <w:b w:val="false"/>
                <w:i w:val="false"/>
                <w:color w:val="000000"/>
                <w:sz w:val="20"/>
              </w:rPr>
              <w:t>анықтау</w:t>
            </w: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тексеруді жүзеге</w:t>
            </w:r>
            <w:r>
              <w:br/>
            </w:r>
            <w:r>
              <w:rPr>
                <w:rFonts w:ascii="Times New Roman"/>
                <w:b w:val="false"/>
                <w:i w:val="false"/>
                <w:color w:val="000000"/>
                <w:sz w:val="20"/>
              </w:rPr>
              <w:t>
</w:t>
            </w:r>
            <w:r>
              <w:rPr>
                <w:rFonts w:ascii="Times New Roman"/>
                <w:b w:val="false"/>
                <w:i w:val="false"/>
                <w:color w:val="000000"/>
                <w:sz w:val="20"/>
              </w:rPr>
              <w:t>асыру, дәлелді бас</w:t>
            </w:r>
            <w:r>
              <w:br/>
            </w:r>
            <w:r>
              <w:rPr>
                <w:rFonts w:ascii="Times New Roman"/>
                <w:b w:val="false"/>
                <w:i w:val="false"/>
                <w:color w:val="000000"/>
                <w:sz w:val="20"/>
              </w:rPr>
              <w:t>
</w:t>
            </w:r>
            <w:r>
              <w:rPr>
                <w:rFonts w:ascii="Times New Roman"/>
                <w:b w:val="false"/>
                <w:i w:val="false"/>
                <w:color w:val="000000"/>
                <w:sz w:val="20"/>
              </w:rPr>
              <w:t>тартуды дайындау</w:t>
            </w:r>
            <w:r>
              <w:br/>
            </w:r>
            <w:r>
              <w:rPr>
                <w:rFonts w:ascii="Times New Roman"/>
                <w:b w:val="false"/>
                <w:i w:val="false"/>
                <w:color w:val="000000"/>
                <w:sz w:val="20"/>
              </w:rPr>
              <w:t>
</w:t>
            </w:r>
            <w:r>
              <w:rPr>
                <w:rFonts w:ascii="Times New Roman"/>
                <w:b w:val="false"/>
                <w:i w:val="false"/>
                <w:color w:val="000000"/>
                <w:sz w:val="20"/>
              </w:rPr>
              <w:t>немесе хабарламаны</w:t>
            </w:r>
            <w:r>
              <w:br/>
            </w:r>
            <w:r>
              <w:rPr>
                <w:rFonts w:ascii="Times New Roman"/>
                <w:b w:val="false"/>
                <w:i w:val="false"/>
                <w:color w:val="000000"/>
                <w:sz w:val="20"/>
              </w:rPr>
              <w:t>
</w:t>
            </w:r>
            <w:r>
              <w:rPr>
                <w:rFonts w:ascii="Times New Roman"/>
                <w:b w:val="false"/>
                <w:i w:val="false"/>
                <w:color w:val="000000"/>
                <w:sz w:val="20"/>
              </w:rPr>
              <w:t>ресімдеу</w:t>
            </w:r>
          </w:p>
        </w:tc>
      </w:tr>
      <w:tr>
        <w:trPr>
          <w:trHeight w:val="30" w:hRule="atLeast"/>
        </w:trPr>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шешiмi)</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үшін басшыға</w:t>
            </w:r>
            <w:r>
              <w:br/>
            </w:r>
            <w:r>
              <w:rPr>
                <w:rFonts w:ascii="Times New Roman"/>
                <w:b w:val="false"/>
                <w:i w:val="false"/>
                <w:color w:val="000000"/>
                <w:sz w:val="20"/>
              </w:rPr>
              <w:t>
</w:t>
            </w:r>
            <w:r>
              <w:rPr>
                <w:rFonts w:ascii="Times New Roman"/>
                <w:b w:val="false"/>
                <w:i w:val="false"/>
                <w:color w:val="000000"/>
                <w:sz w:val="20"/>
              </w:rPr>
              <w:t>жіберу</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орындаушыға</w:t>
            </w:r>
            <w:r>
              <w:br/>
            </w:r>
            <w:r>
              <w:rPr>
                <w:rFonts w:ascii="Times New Roman"/>
                <w:b w:val="false"/>
                <w:i w:val="false"/>
                <w:color w:val="000000"/>
                <w:sz w:val="20"/>
              </w:rPr>
              <w:t>
</w:t>
            </w:r>
            <w:r>
              <w:rPr>
                <w:rFonts w:ascii="Times New Roman"/>
                <w:b w:val="false"/>
                <w:i w:val="false"/>
                <w:color w:val="000000"/>
                <w:sz w:val="20"/>
              </w:rPr>
              <w:t>жіберу</w:t>
            </w: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басшыға</w:t>
            </w:r>
            <w:r>
              <w:br/>
            </w:r>
            <w:r>
              <w:rPr>
                <w:rFonts w:ascii="Times New Roman"/>
                <w:b w:val="false"/>
                <w:i w:val="false"/>
                <w:color w:val="000000"/>
                <w:sz w:val="20"/>
              </w:rPr>
              <w:t>
</w:t>
            </w:r>
            <w:r>
              <w:rPr>
                <w:rFonts w:ascii="Times New Roman"/>
                <w:b w:val="false"/>
                <w:i w:val="false"/>
                <w:color w:val="000000"/>
                <w:sz w:val="20"/>
              </w:rPr>
              <w:t>жіберу</w:t>
            </w:r>
          </w:p>
        </w:tc>
      </w:tr>
      <w:tr>
        <w:trPr>
          <w:trHeight w:val="30" w:hRule="atLeast"/>
        </w:trPr>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Тоғыз жұмыс күні</w:t>
            </w:r>
            <w:r>
              <w:br/>
            </w:r>
            <w:r>
              <w:rPr>
                <w:rFonts w:ascii="Times New Roman"/>
                <w:b w:val="false"/>
                <w:i w:val="false"/>
                <w:color w:val="000000"/>
                <w:sz w:val="20"/>
              </w:rPr>
              <w:t>
</w:t>
            </w:r>
            <w:r>
              <w:rPr>
                <w:rFonts w:ascii="Times New Roman"/>
                <w:b w:val="false"/>
                <w:i w:val="false"/>
                <w:color w:val="000000"/>
                <w:sz w:val="20"/>
              </w:rPr>
              <w:t>ішінде</w:t>
            </w:r>
          </w:p>
        </w:tc>
      </w:tr>
      <w:tr>
        <w:trPr>
          <w:trHeight w:val="30" w:hRule="atLeast"/>
        </w:trPr>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бірліктің атауы</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жауапты</w:t>
            </w:r>
            <w:r>
              <w:br/>
            </w:r>
            <w:r>
              <w:rPr>
                <w:rFonts w:ascii="Times New Roman"/>
                <w:b w:val="false"/>
                <w:i w:val="false"/>
                <w:color w:val="000000"/>
                <w:sz w:val="20"/>
              </w:rPr>
              <w:t>
</w:t>
            </w:r>
            <w:r>
              <w:rPr>
                <w:rFonts w:ascii="Times New Roman"/>
                <w:b w:val="false"/>
                <w:i w:val="false"/>
                <w:color w:val="000000"/>
                <w:sz w:val="20"/>
              </w:rPr>
              <w:t>орындаушысы</w:t>
            </w: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рәсiмдеудiң,</w:t>
            </w:r>
            <w:r>
              <w:br/>
            </w:r>
            <w:r>
              <w:rPr>
                <w:rFonts w:ascii="Times New Roman"/>
                <w:b w:val="false"/>
                <w:i w:val="false"/>
                <w:color w:val="000000"/>
                <w:sz w:val="20"/>
              </w:rPr>
              <w:t>
</w:t>
            </w:r>
            <w:r>
              <w:rPr>
                <w:rFonts w:ascii="Times New Roman"/>
                <w:b w:val="false"/>
                <w:i w:val="false"/>
                <w:color w:val="000000"/>
                <w:sz w:val="20"/>
              </w:rPr>
              <w:t>операцияның) атауы</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w:t>
            </w:r>
            <w:r>
              <w:br/>
            </w:r>
            <w:r>
              <w:rPr>
                <w:rFonts w:ascii="Times New Roman"/>
                <w:b w:val="false"/>
                <w:i w:val="false"/>
                <w:color w:val="000000"/>
                <w:sz w:val="20"/>
              </w:rPr>
              <w:t>
</w:t>
            </w:r>
            <w:r>
              <w:rPr>
                <w:rFonts w:ascii="Times New Roman"/>
                <w:b w:val="false"/>
                <w:i w:val="false"/>
                <w:color w:val="000000"/>
                <w:sz w:val="20"/>
              </w:rPr>
              <w:t>танысу</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 немесе</w:t>
            </w:r>
            <w:r>
              <w:br/>
            </w:r>
            <w:r>
              <w:rPr>
                <w:rFonts w:ascii="Times New Roman"/>
                <w:b w:val="false"/>
                <w:i w:val="false"/>
                <w:color w:val="000000"/>
                <w:sz w:val="20"/>
              </w:rPr>
              <w:t>
</w:t>
            </w:r>
            <w:r>
              <w:rPr>
                <w:rFonts w:ascii="Times New Roman"/>
                <w:b w:val="false"/>
                <w:i w:val="false"/>
                <w:color w:val="000000"/>
                <w:sz w:val="20"/>
              </w:rPr>
              <w:t>хабарламаны беру</w:t>
            </w: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шешiмi)</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w:t>
            </w:r>
            <w:r>
              <w:br/>
            </w:r>
            <w:r>
              <w:rPr>
                <w:rFonts w:ascii="Times New Roman"/>
                <w:b w:val="false"/>
                <w:i w:val="false"/>
                <w:color w:val="000000"/>
                <w:sz w:val="20"/>
              </w:rPr>
              <w:t>
</w:t>
            </w:r>
            <w:r>
              <w:rPr>
                <w:rFonts w:ascii="Times New Roman"/>
                <w:b w:val="false"/>
                <w:i w:val="false"/>
                <w:color w:val="000000"/>
                <w:sz w:val="20"/>
              </w:rPr>
              <w:t>немесе дәлелді</w:t>
            </w:r>
            <w:r>
              <w:br/>
            </w:r>
            <w:r>
              <w:rPr>
                <w:rFonts w:ascii="Times New Roman"/>
                <w:b w:val="false"/>
                <w:i w:val="false"/>
                <w:color w:val="000000"/>
                <w:sz w:val="20"/>
              </w:rPr>
              <w:t>
</w:t>
            </w:r>
            <w:r>
              <w:rPr>
                <w:rFonts w:ascii="Times New Roman"/>
                <w:b w:val="false"/>
                <w:i w:val="false"/>
                <w:color w:val="000000"/>
                <w:sz w:val="20"/>
              </w:rPr>
              <w:t>бас тартуға</w:t>
            </w:r>
            <w:r>
              <w:br/>
            </w:r>
            <w:r>
              <w:rPr>
                <w:rFonts w:ascii="Times New Roman"/>
                <w:b w:val="false"/>
                <w:i w:val="false"/>
                <w:color w:val="000000"/>
                <w:sz w:val="20"/>
              </w:rPr>
              <w:t>
</w:t>
            </w:r>
            <w:r>
              <w:rPr>
                <w:rFonts w:ascii="Times New Roman"/>
                <w:b w:val="false"/>
                <w:i w:val="false"/>
                <w:color w:val="000000"/>
                <w:sz w:val="20"/>
              </w:rPr>
              <w:t>қол қою</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w:t>
            </w:r>
            <w:r>
              <w:br/>
            </w:r>
            <w:r>
              <w:rPr>
                <w:rFonts w:ascii="Times New Roman"/>
                <w:b w:val="false"/>
                <w:i w:val="false"/>
                <w:color w:val="000000"/>
                <w:sz w:val="20"/>
              </w:rPr>
              <w:t>
</w:t>
            </w:r>
            <w:r>
              <w:rPr>
                <w:rFonts w:ascii="Times New Roman"/>
                <w:b w:val="false"/>
                <w:i w:val="false"/>
                <w:color w:val="000000"/>
                <w:sz w:val="20"/>
              </w:rPr>
              <w:t>дәлелді бас тарту</w:t>
            </w: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ішінде</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74" w:id="58"/>
    <w:p>
      <w:pPr>
        <w:spacing w:after="0"/>
        <w:ind w:left="0"/>
        <w:jc w:val="left"/>
      </w:pPr>
      <w:r>
        <w:rPr>
          <w:rFonts w:ascii="Times New Roman"/>
          <w:b/>
          <w:i w:val="false"/>
          <w:color w:val="000000"/>
        </w:rPr>
        <w:t xml:space="preserve"> 
2-кесте. Пайдалану нұсқалары.</w:t>
      </w:r>
      <w:r>
        <w:br/>
      </w:r>
      <w:r>
        <w:rPr>
          <w:rFonts w:ascii="Times New Roman"/>
          <w:b/>
          <w:i w:val="false"/>
          <w:color w:val="000000"/>
        </w:rPr>
        <w:t>
Негізгі үдеріс</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94"/>
        <w:gridCol w:w="3811"/>
        <w:gridCol w:w="3915"/>
      </w:tblGrid>
      <w:tr>
        <w:trPr>
          <w:trHeight w:val="30" w:hRule="atLeast"/>
        </w:trPr>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-1</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қызметкері</w:t>
            </w:r>
          </w:p>
        </w:tc>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- 2</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- 3</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жауапты орындаушысы</w:t>
            </w:r>
          </w:p>
        </w:tc>
      </w:tr>
      <w:tr>
        <w:trPr>
          <w:trHeight w:val="1215" w:hRule="atLeast"/>
        </w:trPr>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w:t>
            </w:r>
            <w:r>
              <w:br/>
            </w:r>
            <w:r>
              <w:rPr>
                <w:rFonts w:ascii="Times New Roman"/>
                <w:b w:val="false"/>
                <w:i w:val="false"/>
                <w:color w:val="000000"/>
                <w:sz w:val="20"/>
              </w:rPr>
              <w:t>
</w:t>
            </w:r>
            <w:r>
              <w:rPr>
                <w:rFonts w:ascii="Times New Roman"/>
                <w:b w:val="false"/>
                <w:i w:val="false"/>
                <w:color w:val="000000"/>
                <w:sz w:val="20"/>
              </w:rPr>
              <w:t>талон беру, өтінішті</w:t>
            </w:r>
            <w:r>
              <w:br/>
            </w:r>
            <w:r>
              <w:rPr>
                <w:rFonts w:ascii="Times New Roman"/>
                <w:b w:val="false"/>
                <w:i w:val="false"/>
                <w:color w:val="000000"/>
                <w:sz w:val="20"/>
              </w:rPr>
              <w:t>
</w:t>
            </w:r>
            <w:r>
              <w:rPr>
                <w:rFonts w:ascii="Times New Roman"/>
                <w:b w:val="false"/>
                <w:i w:val="false"/>
                <w:color w:val="000000"/>
                <w:sz w:val="20"/>
              </w:rPr>
              <w:t>тіркеу, өтінішті</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басшысына жіберу</w:t>
            </w:r>
          </w:p>
        </w:tc>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Хат-хабармен танысу,</w:t>
            </w:r>
            <w:r>
              <w:br/>
            </w:r>
            <w:r>
              <w:rPr>
                <w:rFonts w:ascii="Times New Roman"/>
                <w:b w:val="false"/>
                <w:i w:val="false"/>
                <w:color w:val="000000"/>
                <w:sz w:val="20"/>
              </w:rPr>
              <w:t>
</w:t>
            </w:r>
            <w:r>
              <w:rPr>
                <w:rFonts w:ascii="Times New Roman"/>
                <w:b w:val="false"/>
                <w:i w:val="false"/>
                <w:color w:val="000000"/>
                <w:sz w:val="20"/>
              </w:rPr>
              <w:t>жауапты орындаушыны</w:t>
            </w:r>
            <w:r>
              <w:br/>
            </w:r>
            <w:r>
              <w:rPr>
                <w:rFonts w:ascii="Times New Roman"/>
                <w:b w:val="false"/>
                <w:i w:val="false"/>
                <w:color w:val="000000"/>
                <w:sz w:val="20"/>
              </w:rPr>
              <w:t>
</w:t>
            </w:r>
            <w:r>
              <w:rPr>
                <w:rFonts w:ascii="Times New Roman"/>
                <w:b w:val="false"/>
                <w:i w:val="false"/>
                <w:color w:val="000000"/>
                <w:sz w:val="20"/>
              </w:rPr>
              <w:t>анықтау, бұрыштама</w:t>
            </w:r>
            <w:r>
              <w:br/>
            </w:r>
            <w:r>
              <w:rPr>
                <w:rFonts w:ascii="Times New Roman"/>
                <w:b w:val="false"/>
                <w:i w:val="false"/>
                <w:color w:val="000000"/>
                <w:sz w:val="20"/>
              </w:rPr>
              <w:t>
</w:t>
            </w:r>
            <w:r>
              <w:rPr>
                <w:rFonts w:ascii="Times New Roman"/>
                <w:b w:val="false"/>
                <w:i w:val="false"/>
                <w:color w:val="000000"/>
                <w:sz w:val="20"/>
              </w:rPr>
              <w:t>қою, жауапты</w:t>
            </w:r>
            <w:r>
              <w:br/>
            </w:r>
            <w:r>
              <w:rPr>
                <w:rFonts w:ascii="Times New Roman"/>
                <w:b w:val="false"/>
                <w:i w:val="false"/>
                <w:color w:val="000000"/>
                <w:sz w:val="20"/>
              </w:rPr>
              <w:t>
</w:t>
            </w:r>
            <w:r>
              <w:rPr>
                <w:rFonts w:ascii="Times New Roman"/>
                <w:b w:val="false"/>
                <w:i w:val="false"/>
                <w:color w:val="000000"/>
                <w:sz w:val="20"/>
              </w:rPr>
              <w:t>орындаушыға жіберу</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Құжаттарды тексеруді</w:t>
            </w:r>
            <w:r>
              <w:br/>
            </w:r>
            <w:r>
              <w:rPr>
                <w:rFonts w:ascii="Times New Roman"/>
                <w:b w:val="false"/>
                <w:i w:val="false"/>
                <w:color w:val="000000"/>
                <w:sz w:val="20"/>
              </w:rPr>
              <w:t>
</w:t>
            </w:r>
            <w:r>
              <w:rPr>
                <w:rFonts w:ascii="Times New Roman"/>
                <w:b w:val="false"/>
                <w:i w:val="false"/>
                <w:color w:val="000000"/>
                <w:sz w:val="20"/>
              </w:rPr>
              <w:t>жүзеге асыру,</w:t>
            </w:r>
            <w:r>
              <w:br/>
            </w:r>
            <w:r>
              <w:rPr>
                <w:rFonts w:ascii="Times New Roman"/>
                <w:b w:val="false"/>
                <w:i w:val="false"/>
                <w:color w:val="000000"/>
                <w:sz w:val="20"/>
              </w:rPr>
              <w:t>
</w:t>
            </w:r>
            <w:r>
              <w:rPr>
                <w:rFonts w:ascii="Times New Roman"/>
                <w:b w:val="false"/>
                <w:i w:val="false"/>
                <w:color w:val="000000"/>
                <w:sz w:val="20"/>
              </w:rPr>
              <w:t>хабарламаны ресімдеу,</w:t>
            </w:r>
            <w:r>
              <w:br/>
            </w:r>
            <w:r>
              <w:rPr>
                <w:rFonts w:ascii="Times New Roman"/>
                <w:b w:val="false"/>
                <w:i w:val="false"/>
                <w:color w:val="000000"/>
                <w:sz w:val="20"/>
              </w:rPr>
              <w:t>
</w:t>
            </w:r>
            <w:r>
              <w:rPr>
                <w:rFonts w:ascii="Times New Roman"/>
                <w:b w:val="false"/>
                <w:i w:val="false"/>
                <w:color w:val="000000"/>
                <w:sz w:val="20"/>
              </w:rPr>
              <w:t>құжаттарды басшыға</w:t>
            </w:r>
            <w:r>
              <w:br/>
            </w:r>
            <w:r>
              <w:rPr>
                <w:rFonts w:ascii="Times New Roman"/>
                <w:b w:val="false"/>
                <w:i w:val="false"/>
                <w:color w:val="000000"/>
                <w:sz w:val="20"/>
              </w:rPr>
              <w:t>
</w:t>
            </w:r>
            <w:r>
              <w:rPr>
                <w:rFonts w:ascii="Times New Roman"/>
                <w:b w:val="false"/>
                <w:i w:val="false"/>
                <w:color w:val="000000"/>
                <w:sz w:val="20"/>
              </w:rPr>
              <w:t>жіберу</w:t>
            </w:r>
          </w:p>
        </w:tc>
      </w:tr>
      <w:tr>
        <w:trPr>
          <w:trHeight w:val="30" w:hRule="atLeast"/>
        </w:trPr>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Құжаттармен танысу,</w:t>
            </w:r>
            <w:r>
              <w:br/>
            </w:r>
            <w:r>
              <w:rPr>
                <w:rFonts w:ascii="Times New Roman"/>
                <w:b w:val="false"/>
                <w:i w:val="false"/>
                <w:color w:val="000000"/>
                <w:sz w:val="20"/>
              </w:rPr>
              <w:t>
</w:t>
            </w:r>
            <w:r>
              <w:rPr>
                <w:rFonts w:ascii="Times New Roman"/>
                <w:b w:val="false"/>
                <w:i w:val="false"/>
                <w:color w:val="000000"/>
                <w:sz w:val="20"/>
              </w:rPr>
              <w:t>хабарламаға қол қою</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w:t>
            </w:r>
            <w:r>
              <w:rPr>
                <w:rFonts w:ascii="Times New Roman"/>
                <w:b w:val="false"/>
                <w:i w:val="false"/>
                <w:color w:val="000000"/>
                <w:sz w:val="20"/>
              </w:rPr>
              <w:t>Хабарламаны беру</w:t>
            </w:r>
          </w:p>
        </w:tc>
      </w:tr>
    </w:tbl>
    <w:bookmarkStart w:name="z175" w:id="59"/>
    <w:p>
      <w:pPr>
        <w:spacing w:after="0"/>
        <w:ind w:left="0"/>
        <w:jc w:val="left"/>
      </w:pPr>
      <w:r>
        <w:rPr>
          <w:rFonts w:ascii="Times New Roman"/>
          <w:b/>
          <w:i w:val="false"/>
          <w:color w:val="000000"/>
        </w:rPr>
        <w:t xml:space="preserve"> 
3-кесте. Пайдалану нұсқалары.</w:t>
      </w:r>
      <w:r>
        <w:br/>
      </w:r>
      <w:r>
        <w:rPr>
          <w:rFonts w:ascii="Times New Roman"/>
          <w:b/>
          <w:i w:val="false"/>
          <w:color w:val="000000"/>
        </w:rPr>
        <w:t>
Баламалы үдеріс</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2"/>
        <w:gridCol w:w="3832"/>
        <w:gridCol w:w="3936"/>
      </w:tblGrid>
      <w:tr>
        <w:trPr>
          <w:trHeight w:val="30" w:hRule="atLeast"/>
        </w:trPr>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-1</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қызметкері</w:t>
            </w:r>
          </w:p>
        </w:tc>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- 2</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3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- 3</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жауапты орындаушысы</w:t>
            </w:r>
          </w:p>
        </w:tc>
      </w:tr>
      <w:tr>
        <w:trPr>
          <w:trHeight w:val="1065" w:hRule="atLeast"/>
        </w:trPr>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w:t>
            </w:r>
            <w:r>
              <w:br/>
            </w:r>
            <w:r>
              <w:rPr>
                <w:rFonts w:ascii="Times New Roman"/>
                <w:b w:val="false"/>
                <w:i w:val="false"/>
                <w:color w:val="000000"/>
                <w:sz w:val="20"/>
              </w:rPr>
              <w:t>
</w:t>
            </w:r>
            <w:r>
              <w:rPr>
                <w:rFonts w:ascii="Times New Roman"/>
                <w:b w:val="false"/>
                <w:i w:val="false"/>
                <w:color w:val="000000"/>
                <w:sz w:val="20"/>
              </w:rPr>
              <w:t>талон беру, өтінішті</w:t>
            </w:r>
            <w:r>
              <w:br/>
            </w:r>
            <w:r>
              <w:rPr>
                <w:rFonts w:ascii="Times New Roman"/>
                <w:b w:val="false"/>
                <w:i w:val="false"/>
                <w:color w:val="000000"/>
                <w:sz w:val="20"/>
              </w:rPr>
              <w:t>
</w:t>
            </w:r>
            <w:r>
              <w:rPr>
                <w:rFonts w:ascii="Times New Roman"/>
                <w:b w:val="false"/>
                <w:i w:val="false"/>
                <w:color w:val="000000"/>
                <w:sz w:val="20"/>
              </w:rPr>
              <w:t>тіркеу, өтінішті</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басшысына жіберу</w:t>
            </w:r>
          </w:p>
        </w:tc>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Хат-хабармен танысу,</w:t>
            </w:r>
            <w:r>
              <w:br/>
            </w:r>
            <w:r>
              <w:rPr>
                <w:rFonts w:ascii="Times New Roman"/>
                <w:b w:val="false"/>
                <w:i w:val="false"/>
                <w:color w:val="000000"/>
                <w:sz w:val="20"/>
              </w:rPr>
              <w:t>
</w:t>
            </w:r>
            <w:r>
              <w:rPr>
                <w:rFonts w:ascii="Times New Roman"/>
                <w:b w:val="false"/>
                <w:i w:val="false"/>
                <w:color w:val="000000"/>
                <w:sz w:val="20"/>
              </w:rPr>
              <w:t>жауапты орындаушыны</w:t>
            </w:r>
            <w:r>
              <w:br/>
            </w:r>
            <w:r>
              <w:rPr>
                <w:rFonts w:ascii="Times New Roman"/>
                <w:b w:val="false"/>
                <w:i w:val="false"/>
                <w:color w:val="000000"/>
                <w:sz w:val="20"/>
              </w:rPr>
              <w:t>
</w:t>
            </w:r>
            <w:r>
              <w:rPr>
                <w:rFonts w:ascii="Times New Roman"/>
                <w:b w:val="false"/>
                <w:i w:val="false"/>
                <w:color w:val="000000"/>
                <w:sz w:val="20"/>
              </w:rPr>
              <w:t>анықтау, бұрыштама</w:t>
            </w:r>
            <w:r>
              <w:br/>
            </w:r>
            <w:r>
              <w:rPr>
                <w:rFonts w:ascii="Times New Roman"/>
                <w:b w:val="false"/>
                <w:i w:val="false"/>
                <w:color w:val="000000"/>
                <w:sz w:val="20"/>
              </w:rPr>
              <w:t>
</w:t>
            </w:r>
            <w:r>
              <w:rPr>
                <w:rFonts w:ascii="Times New Roman"/>
                <w:b w:val="false"/>
                <w:i w:val="false"/>
                <w:color w:val="000000"/>
                <w:sz w:val="20"/>
              </w:rPr>
              <w:t>қою, жауапты</w:t>
            </w:r>
            <w:r>
              <w:br/>
            </w:r>
            <w:r>
              <w:rPr>
                <w:rFonts w:ascii="Times New Roman"/>
                <w:b w:val="false"/>
                <w:i w:val="false"/>
                <w:color w:val="000000"/>
                <w:sz w:val="20"/>
              </w:rPr>
              <w:t>
</w:t>
            </w:r>
            <w:r>
              <w:rPr>
                <w:rFonts w:ascii="Times New Roman"/>
                <w:b w:val="false"/>
                <w:i w:val="false"/>
                <w:color w:val="000000"/>
                <w:sz w:val="20"/>
              </w:rPr>
              <w:t>орындаушыға жіберу</w:t>
            </w:r>
          </w:p>
        </w:tc>
        <w:tc>
          <w:tcPr>
            <w:tcW w:w="3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Құжаттарды тексеруді</w:t>
            </w:r>
            <w:r>
              <w:br/>
            </w:r>
            <w:r>
              <w:rPr>
                <w:rFonts w:ascii="Times New Roman"/>
                <w:b w:val="false"/>
                <w:i w:val="false"/>
                <w:color w:val="000000"/>
                <w:sz w:val="20"/>
              </w:rPr>
              <w:t>
</w:t>
            </w:r>
            <w:r>
              <w:rPr>
                <w:rFonts w:ascii="Times New Roman"/>
                <w:b w:val="false"/>
                <w:i w:val="false"/>
                <w:color w:val="000000"/>
                <w:sz w:val="20"/>
              </w:rPr>
              <w:t>жүзеге асыру, дәлелді</w:t>
            </w:r>
            <w:r>
              <w:br/>
            </w:r>
            <w:r>
              <w:rPr>
                <w:rFonts w:ascii="Times New Roman"/>
                <w:b w:val="false"/>
                <w:i w:val="false"/>
                <w:color w:val="000000"/>
                <w:sz w:val="20"/>
              </w:rPr>
              <w:t>
</w:t>
            </w:r>
            <w:r>
              <w:rPr>
                <w:rFonts w:ascii="Times New Roman"/>
                <w:b w:val="false"/>
                <w:i w:val="false"/>
                <w:color w:val="000000"/>
                <w:sz w:val="20"/>
              </w:rPr>
              <w:t>бас тартуды ресімдеу,</w:t>
            </w:r>
            <w:r>
              <w:br/>
            </w:r>
            <w:r>
              <w:rPr>
                <w:rFonts w:ascii="Times New Roman"/>
                <w:b w:val="false"/>
                <w:i w:val="false"/>
                <w:color w:val="000000"/>
                <w:sz w:val="20"/>
              </w:rPr>
              <w:t>
</w:t>
            </w:r>
            <w:r>
              <w:rPr>
                <w:rFonts w:ascii="Times New Roman"/>
                <w:b w:val="false"/>
                <w:i w:val="false"/>
                <w:color w:val="000000"/>
                <w:sz w:val="20"/>
              </w:rPr>
              <w:t>құжаттарды басшыға</w:t>
            </w:r>
            <w:r>
              <w:br/>
            </w:r>
            <w:r>
              <w:rPr>
                <w:rFonts w:ascii="Times New Roman"/>
                <w:b w:val="false"/>
                <w:i w:val="false"/>
                <w:color w:val="000000"/>
                <w:sz w:val="20"/>
              </w:rPr>
              <w:t>
</w:t>
            </w:r>
            <w:r>
              <w:rPr>
                <w:rFonts w:ascii="Times New Roman"/>
                <w:b w:val="false"/>
                <w:i w:val="false"/>
                <w:color w:val="000000"/>
                <w:sz w:val="20"/>
              </w:rPr>
              <w:t>жіберу</w:t>
            </w:r>
          </w:p>
        </w:tc>
      </w:tr>
      <w:tr>
        <w:trPr>
          <w:trHeight w:val="30" w:hRule="atLeast"/>
        </w:trPr>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Құжаттармен танысу,</w:t>
            </w:r>
            <w:r>
              <w:br/>
            </w:r>
            <w:r>
              <w:rPr>
                <w:rFonts w:ascii="Times New Roman"/>
                <w:b w:val="false"/>
                <w:i w:val="false"/>
                <w:color w:val="000000"/>
                <w:sz w:val="20"/>
              </w:rPr>
              <w:t>
</w:t>
            </w:r>
            <w:r>
              <w:rPr>
                <w:rFonts w:ascii="Times New Roman"/>
                <w:b w:val="false"/>
                <w:i w:val="false"/>
                <w:color w:val="000000"/>
                <w:sz w:val="20"/>
              </w:rPr>
              <w:t>дәлелді бас тартуға</w:t>
            </w:r>
            <w:r>
              <w:br/>
            </w:r>
            <w:r>
              <w:rPr>
                <w:rFonts w:ascii="Times New Roman"/>
                <w:b w:val="false"/>
                <w:i w:val="false"/>
                <w:color w:val="000000"/>
                <w:sz w:val="20"/>
              </w:rPr>
              <w:t>
</w:t>
            </w:r>
            <w:r>
              <w:rPr>
                <w:rFonts w:ascii="Times New Roman"/>
                <w:b w:val="false"/>
                <w:i w:val="false"/>
                <w:color w:val="000000"/>
                <w:sz w:val="20"/>
              </w:rPr>
              <w:t>қол қою</w:t>
            </w:r>
          </w:p>
        </w:tc>
        <w:tc>
          <w:tcPr>
            <w:tcW w:w="3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w:t>
            </w:r>
            <w:r>
              <w:rPr>
                <w:rFonts w:ascii="Times New Roman"/>
                <w:b w:val="false"/>
                <w:i w:val="false"/>
                <w:color w:val="000000"/>
                <w:sz w:val="20"/>
              </w:rPr>
              <w:t>Дәлелді бас тартуды</w:t>
            </w:r>
            <w:r>
              <w:br/>
            </w:r>
            <w:r>
              <w:rPr>
                <w:rFonts w:ascii="Times New Roman"/>
                <w:b w:val="false"/>
                <w:i w:val="false"/>
                <w:color w:val="000000"/>
                <w:sz w:val="20"/>
              </w:rPr>
              <w:t>
</w:t>
            </w:r>
            <w:r>
              <w:rPr>
                <w:rFonts w:ascii="Times New Roman"/>
                <w:b w:val="false"/>
                <w:i w:val="false"/>
                <w:color w:val="000000"/>
                <w:sz w:val="20"/>
              </w:rPr>
              <w:t>беру</w:t>
            </w:r>
          </w:p>
        </w:tc>
      </w:tr>
    </w:tbl>
    <w:bookmarkStart w:name="z176" w:id="60"/>
    <w:p>
      <w:pPr>
        <w:spacing w:after="0"/>
        <w:ind w:left="0"/>
        <w:jc w:val="both"/>
      </w:pPr>
      <w:r>
        <w:rPr>
          <w:rFonts w:ascii="Times New Roman"/>
          <w:b w:val="false"/>
          <w:i w:val="false"/>
          <w:color w:val="000000"/>
          <w:sz w:val="28"/>
        </w:rPr>
        <w:t xml:space="preserve">
"Қозғалуға қиындығы бар  </w:t>
      </w:r>
      <w:r>
        <w:br/>
      </w:r>
      <w:r>
        <w:rPr>
          <w:rFonts w:ascii="Times New Roman"/>
          <w:b w:val="false"/>
          <w:i w:val="false"/>
          <w:color w:val="000000"/>
          <w:sz w:val="28"/>
        </w:rPr>
        <w:t xml:space="preserve">
бiрiншi топтағы мүгедектерге </w:t>
      </w:r>
      <w:r>
        <w:br/>
      </w:r>
      <w:r>
        <w:rPr>
          <w:rFonts w:ascii="Times New Roman"/>
          <w:b w:val="false"/>
          <w:i w:val="false"/>
          <w:color w:val="000000"/>
          <w:sz w:val="28"/>
        </w:rPr>
        <w:t xml:space="preserve">
жеке көмекшiнiң және есту </w:t>
      </w:r>
      <w:r>
        <w:br/>
      </w:r>
      <w:r>
        <w:rPr>
          <w:rFonts w:ascii="Times New Roman"/>
          <w:b w:val="false"/>
          <w:i w:val="false"/>
          <w:color w:val="000000"/>
          <w:sz w:val="28"/>
        </w:rPr>
        <w:t xml:space="preserve">
бойынша мүгедектерге қолмен </w:t>
      </w:r>
      <w:r>
        <w:br/>
      </w:r>
      <w:r>
        <w:rPr>
          <w:rFonts w:ascii="Times New Roman"/>
          <w:b w:val="false"/>
          <w:i w:val="false"/>
          <w:color w:val="000000"/>
          <w:sz w:val="28"/>
        </w:rPr>
        <w:t xml:space="preserve">
көрсететiн тiл маманының  </w:t>
      </w:r>
      <w:r>
        <w:br/>
      </w:r>
      <w:r>
        <w:rPr>
          <w:rFonts w:ascii="Times New Roman"/>
          <w:b w:val="false"/>
          <w:i w:val="false"/>
          <w:color w:val="000000"/>
          <w:sz w:val="28"/>
        </w:rPr>
        <w:t xml:space="preserve">
қызметтерiн ұсыну үшiн   </w:t>
      </w:r>
      <w:r>
        <w:br/>
      </w:r>
      <w:r>
        <w:rPr>
          <w:rFonts w:ascii="Times New Roman"/>
          <w:b w:val="false"/>
          <w:i w:val="false"/>
          <w:color w:val="000000"/>
          <w:sz w:val="28"/>
        </w:rPr>
        <w:t xml:space="preserve">
мүгедектерге құжаттарды   </w:t>
      </w:r>
      <w:r>
        <w:br/>
      </w:r>
      <w:r>
        <w:rPr>
          <w:rFonts w:ascii="Times New Roman"/>
          <w:b w:val="false"/>
          <w:i w:val="false"/>
          <w:color w:val="000000"/>
          <w:sz w:val="28"/>
        </w:rPr>
        <w:t xml:space="preserve">
ресiмдеу" мемлекеттік қызмет  </w:t>
      </w:r>
      <w:r>
        <w:br/>
      </w:r>
      <w:r>
        <w:rPr>
          <w:rFonts w:ascii="Times New Roman"/>
          <w:b w:val="false"/>
          <w:i w:val="false"/>
          <w:color w:val="000000"/>
          <w:sz w:val="28"/>
        </w:rPr>
        <w:t xml:space="preserve">
көрсету регламентіне 2-қосымша </w:t>
      </w:r>
    </w:p>
    <w:bookmarkEnd w:id="60"/>
    <w:bookmarkStart w:name="z177" w:id="61"/>
    <w:p>
      <w:pPr>
        <w:spacing w:after="0"/>
        <w:ind w:left="0"/>
        <w:jc w:val="left"/>
      </w:pPr>
      <w:r>
        <w:rPr>
          <w:rFonts w:ascii="Times New Roman"/>
          <w:b/>
          <w:i w:val="false"/>
          <w:color w:val="000000"/>
        </w:rPr>
        <w:t xml:space="preserve"> 
Іс-әрекеттердің қисынды дәйектiлiгi</w:t>
      </w:r>
      <w:r>
        <w:br/>
      </w:r>
      <w:r>
        <w:rPr>
          <w:rFonts w:ascii="Times New Roman"/>
          <w:b/>
          <w:i w:val="false"/>
          <w:color w:val="000000"/>
        </w:rPr>
        <w:t>
арасындағы өзара байланысты</w:t>
      </w:r>
      <w:r>
        <w:br/>
      </w:r>
      <w:r>
        <w:rPr>
          <w:rFonts w:ascii="Times New Roman"/>
          <w:b/>
          <w:i w:val="false"/>
          <w:color w:val="000000"/>
        </w:rPr>
        <w:t>
көрсететiн сызба</w:t>
      </w:r>
    </w:p>
    <w:bookmarkEnd w:id="61"/>
    <w:p>
      <w:pPr>
        <w:spacing w:after="0"/>
        <w:ind w:left="0"/>
        <w:jc w:val="both"/>
      </w:pPr>
      <w:r>
        <w:drawing>
          <wp:inline distT="0" distB="0" distL="0" distR="0">
            <wp:extent cx="74549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54900" cy="4038600"/>
                    </a:xfrm>
                    <a:prstGeom prst="rect">
                      <a:avLst/>
                    </a:prstGeom>
                  </pic:spPr>
                </pic:pic>
              </a:graphicData>
            </a:graphic>
          </wp:inline>
        </w:drawing>
      </w:r>
    </w:p>
    <w:bookmarkStart w:name="z178" w:id="6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19 қазандағы  </w:t>
      </w:r>
      <w:r>
        <w:br/>
      </w:r>
      <w:r>
        <w:rPr>
          <w:rFonts w:ascii="Times New Roman"/>
          <w:b w:val="false"/>
          <w:i w:val="false"/>
          <w:color w:val="000000"/>
          <w:sz w:val="28"/>
        </w:rPr>
        <w:t xml:space="preserve">
№ 467 қаулысымен бекітілген </w:t>
      </w:r>
    </w:p>
    <w:bookmarkEnd w:id="62"/>
    <w:bookmarkStart w:name="z179" w:id="63"/>
    <w:p>
      <w:pPr>
        <w:spacing w:after="0"/>
        <w:ind w:left="0"/>
        <w:jc w:val="left"/>
      </w:pPr>
      <w:r>
        <w:rPr>
          <w:rFonts w:ascii="Times New Roman"/>
          <w:b/>
          <w:i w:val="false"/>
          <w:color w:val="000000"/>
        </w:rPr>
        <w:t xml:space="preserve"> 
"Жергiлiктi өкiлдi органдардың шешiмдерi</w:t>
      </w:r>
      <w:r>
        <w:br/>
      </w:r>
      <w:r>
        <w:rPr>
          <w:rFonts w:ascii="Times New Roman"/>
          <w:b/>
          <w:i w:val="false"/>
          <w:color w:val="000000"/>
        </w:rPr>
        <w:t>
бойынша мұқтаж азаматтардың жекелеген</w:t>
      </w:r>
      <w:r>
        <w:br/>
      </w:r>
      <w:r>
        <w:rPr>
          <w:rFonts w:ascii="Times New Roman"/>
          <w:b/>
          <w:i w:val="false"/>
          <w:color w:val="000000"/>
        </w:rPr>
        <w:t>
санаттарына әлеуметтiк көмек тағайындау</w:t>
      </w:r>
      <w:r>
        <w:br/>
      </w:r>
      <w:r>
        <w:rPr>
          <w:rFonts w:ascii="Times New Roman"/>
          <w:b/>
          <w:i w:val="false"/>
          <w:color w:val="000000"/>
        </w:rPr>
        <w:t>
және төлеу" мемлекеттiк қызмет</w:t>
      </w:r>
      <w:r>
        <w:br/>
      </w:r>
      <w:r>
        <w:rPr>
          <w:rFonts w:ascii="Times New Roman"/>
          <w:b/>
          <w:i w:val="false"/>
          <w:color w:val="000000"/>
        </w:rPr>
        <w:t>
көрсету регламентi</w:t>
      </w:r>
    </w:p>
    <w:bookmarkEnd w:id="63"/>
    <w:bookmarkStart w:name="z180" w:id="64"/>
    <w:p>
      <w:pPr>
        <w:spacing w:after="0"/>
        <w:ind w:left="0"/>
        <w:jc w:val="left"/>
      </w:pPr>
      <w:r>
        <w:rPr>
          <w:rFonts w:ascii="Times New Roman"/>
          <w:b/>
          <w:i w:val="false"/>
          <w:color w:val="000000"/>
        </w:rPr>
        <w:t xml:space="preserve"> 
1. Жалпы ережелер</w:t>
      </w:r>
    </w:p>
    <w:bookmarkEnd w:id="64"/>
    <w:bookmarkStart w:name="z181" w:id="65"/>
    <w:p>
      <w:pPr>
        <w:spacing w:after="0"/>
        <w:ind w:left="0"/>
        <w:jc w:val="both"/>
      </w:pPr>
      <w:r>
        <w:rPr>
          <w:rFonts w:ascii="Times New Roman"/>
          <w:b w:val="false"/>
          <w:i w:val="false"/>
          <w:color w:val="000000"/>
          <w:sz w:val="28"/>
        </w:rPr>
        <w:t>
      1. "Жергiлiктi өкiлдi органдардың шешiмдерi бойынша мұқтаж азаматтардың жекелеген санаттарына әлеуметтiк көмек тағайындау және төлеу" мемлекеттiк қызметті (бұдан әрі – мемлекеттік қызмет) аудандардың, облыстық маңызы бар қалалардың жұмыспен қамту және әлеуметтік бағдарламалар бөлімдері (бұдан әрі - уәкілетті орган) ұсынады.</w:t>
      </w:r>
      <w:r>
        <w:br/>
      </w:r>
      <w:r>
        <w:rPr>
          <w:rFonts w:ascii="Times New Roman"/>
          <w:b w:val="false"/>
          <w:i w:val="false"/>
          <w:color w:val="000000"/>
          <w:sz w:val="28"/>
        </w:rPr>
        <w:t>
</w:t>
      </w:r>
      <w:r>
        <w:rPr>
          <w:rFonts w:ascii="Times New Roman"/>
          <w:b w:val="false"/>
          <w:i w:val="false"/>
          <w:color w:val="000000"/>
          <w:sz w:val="28"/>
        </w:rPr>
        <w:t>
      2. Мемлекеттiк қызмет "Қазақстан Республикасында жергiлiктi мемлекеттiк басқару және өзiн-өзi басқару туралы" 2001 жылғы 23 қаңтардағы Қазақстан Республикасы Заңының 6-бабының 1-тармағы </w:t>
      </w:r>
      <w:r>
        <w:rPr>
          <w:rFonts w:ascii="Times New Roman"/>
          <w:b w:val="false"/>
          <w:i w:val="false"/>
          <w:color w:val="000000"/>
          <w:sz w:val="28"/>
        </w:rPr>
        <w:t>1) тармақшасының</w:t>
      </w:r>
      <w:r>
        <w:rPr>
          <w:rFonts w:ascii="Times New Roman"/>
          <w:b w:val="false"/>
          <w:i w:val="false"/>
          <w:color w:val="000000"/>
          <w:sz w:val="28"/>
        </w:rPr>
        <w:t xml:space="preserve"> және жергiлiктi өкiлдi органдардың (мәслихаттардың) шешiмдерi, "Жергiлiктi атқарушы органдар көрсететiн әлеуметтiк қорғау саласындағы мемлекеттiк қызметтердiң стандарттарын бекiту туралы" Қазақстан Республикасы Үкіметінің 2011 жылғы 7 сәуірдегі </w:t>
      </w:r>
      <w:r>
        <w:rPr>
          <w:rFonts w:ascii="Times New Roman"/>
          <w:b w:val="false"/>
          <w:i w:val="false"/>
          <w:color w:val="000000"/>
          <w:sz w:val="28"/>
        </w:rPr>
        <w:t>№ 394</w:t>
      </w:r>
      <w:r>
        <w:rPr>
          <w:rFonts w:ascii="Times New Roman"/>
          <w:b w:val="false"/>
          <w:i w:val="false"/>
          <w:color w:val="000000"/>
          <w:sz w:val="28"/>
        </w:rPr>
        <w:t xml:space="preserve"> қаулысымен бекітілген "Жергілікті өкілді органдардың шешімдері бойынша мұқтаж азаматтардың жекелеген санаттарына әлеуметтік көмек тағайындау және төлеу"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4. Көрсетiлетiн мемлекеттiк қызметтiң нәтижесi әлеуметтiк көмек тағайындау туралы хабарлама не мемлекеттiк қызмет көрсетуден бас тарту туралы қағаз жеткiзгiштегi дәлелдi жауап болып табылады.</w:t>
      </w:r>
    </w:p>
    <w:bookmarkEnd w:id="65"/>
    <w:bookmarkStart w:name="z185" w:id="66"/>
    <w:p>
      <w:pPr>
        <w:spacing w:after="0"/>
        <w:ind w:left="0"/>
        <w:jc w:val="left"/>
      </w:pPr>
      <w:r>
        <w:rPr>
          <w:rFonts w:ascii="Times New Roman"/>
          <w:b/>
          <w:i w:val="false"/>
          <w:color w:val="000000"/>
        </w:rPr>
        <w:t xml:space="preserve"> 
2. Мемлекеттік қызмет көрсетуге</w:t>
      </w:r>
      <w:r>
        <w:br/>
      </w:r>
      <w:r>
        <w:rPr>
          <w:rFonts w:ascii="Times New Roman"/>
          <w:b/>
          <w:i w:val="false"/>
          <w:color w:val="000000"/>
        </w:rPr>
        <w:t>
қойылатын талаптар</w:t>
      </w:r>
    </w:p>
    <w:bookmarkEnd w:id="66"/>
    <w:bookmarkStart w:name="z186" w:id="67"/>
    <w:p>
      <w:pPr>
        <w:spacing w:after="0"/>
        <w:ind w:left="0"/>
        <w:jc w:val="both"/>
      </w:pPr>
      <w:r>
        <w:rPr>
          <w:rFonts w:ascii="Times New Roman"/>
          <w:b w:val="false"/>
          <w:i w:val="false"/>
          <w:color w:val="000000"/>
          <w:sz w:val="28"/>
        </w:rPr>
        <w:t>
      5. Мемлекеттiк қызмет көрсету тәртібі және қажетті құжаттар туралы толық ақпарат Қазақстан Республикасы Еңбек және халықты әлеуметтiк қорғау министрлiгiнiң http:/www.enbek.gov.kz интернет-ресурсында, уәкiлеттi органдардың стендiлерiнде, ресми ақпарат көздерінде орналастырылады.</w:t>
      </w:r>
      <w:r>
        <w:br/>
      </w:r>
      <w:r>
        <w:rPr>
          <w:rFonts w:ascii="Times New Roman"/>
          <w:b w:val="false"/>
          <w:i w:val="false"/>
          <w:color w:val="000000"/>
          <w:sz w:val="28"/>
        </w:rPr>
        <w:t>
</w:t>
      </w:r>
      <w:r>
        <w:rPr>
          <w:rFonts w:ascii="Times New Roman"/>
          <w:b w:val="false"/>
          <w:i w:val="false"/>
          <w:color w:val="000000"/>
          <w:sz w:val="28"/>
        </w:rPr>
        <w:t>
      6. Уәкiлеттi органның жұмыс кестесi: демалыс (сенбi, жексенбi) және мереке күндерiн қоспағанда, сағат 13.00-ден 14.00-ге дейiн түскi үзiлiспен күн сайын сағат 9.00-ден 18.00-ге дейiн. Қабылдау алдын ала жазылусыз және жедел қызмет көрсетусiз кезек тәртiбiнде жүзеге асырылады.</w:t>
      </w:r>
      <w:r>
        <w:br/>
      </w:r>
      <w:r>
        <w:rPr>
          <w:rFonts w:ascii="Times New Roman"/>
          <w:b w:val="false"/>
          <w:i w:val="false"/>
          <w:color w:val="000000"/>
          <w:sz w:val="28"/>
        </w:rPr>
        <w:t>
</w:t>
      </w:r>
      <w:r>
        <w:rPr>
          <w:rFonts w:ascii="Times New Roman"/>
          <w:b w:val="false"/>
          <w:i w:val="false"/>
          <w:color w:val="000000"/>
          <w:sz w:val="28"/>
        </w:rPr>
        <w:t>
      7. Тұтынушының құжаттарды тапсыру кезiнде толық емес және (немесе) жалған мәлiметтер ұсынуы мемлекеттiк қызмет көрсетуден бас тарту (тоқтата тұру) үшiн негiз болып табылады.</w:t>
      </w:r>
      <w:r>
        <w:br/>
      </w:r>
      <w:r>
        <w:rPr>
          <w:rFonts w:ascii="Times New Roman"/>
          <w:b w:val="false"/>
          <w:i w:val="false"/>
          <w:color w:val="000000"/>
          <w:sz w:val="28"/>
        </w:rPr>
        <w:t>
</w:t>
      </w:r>
      <w:r>
        <w:rPr>
          <w:rFonts w:ascii="Times New Roman"/>
          <w:b w:val="false"/>
          <w:i w:val="false"/>
          <w:color w:val="000000"/>
          <w:sz w:val="28"/>
        </w:rPr>
        <w:t>
      8. Мемлекеттiк қызметтi алу үшiн тұтынушыдан өтініш алған сәттен бастап мемлекеттiк қызметтiң қорытындысын шығару сәтіне дейiнгі мемлекеттiк қызмет көрсету кезеңдері:</w:t>
      </w:r>
      <w:r>
        <w:br/>
      </w:r>
      <w:r>
        <w:rPr>
          <w:rFonts w:ascii="Times New Roman"/>
          <w:b w:val="false"/>
          <w:i w:val="false"/>
          <w:color w:val="000000"/>
          <w:sz w:val="28"/>
        </w:rPr>
        <w:t>
</w:t>
      </w:r>
      <w:r>
        <w:rPr>
          <w:rFonts w:ascii="Times New Roman"/>
          <w:b w:val="false"/>
          <w:i w:val="false"/>
          <w:color w:val="000000"/>
          <w:sz w:val="28"/>
        </w:rPr>
        <w:t>
      1) тұтынушы уәкілетті органға өтініш береді;</w:t>
      </w:r>
      <w:r>
        <w:br/>
      </w:r>
      <w:r>
        <w:rPr>
          <w:rFonts w:ascii="Times New Roman"/>
          <w:b w:val="false"/>
          <w:i w:val="false"/>
          <w:color w:val="000000"/>
          <w:sz w:val="28"/>
        </w:rPr>
        <w:t>
</w:t>
      </w:r>
      <w:r>
        <w:rPr>
          <w:rFonts w:ascii="Times New Roman"/>
          <w:b w:val="false"/>
          <w:i w:val="false"/>
          <w:color w:val="000000"/>
          <w:sz w:val="28"/>
        </w:rPr>
        <w:t>
      2) әлеуметтiк көмек тағайындау (тағайындаудан бас тарту) туралы хабарлама беру уәкiлеттi органға жеке өтiнiш не пошталық хабарлама арқылы жүзеге асырылады.</w:t>
      </w:r>
    </w:p>
    <w:bookmarkEnd w:id="67"/>
    <w:bookmarkStart w:name="z192" w:id="68"/>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іс-әрекеттер (өзара іс – әрекет)</w:t>
      </w:r>
      <w:r>
        <w:br/>
      </w:r>
      <w:r>
        <w:rPr>
          <w:rFonts w:ascii="Times New Roman"/>
          <w:b/>
          <w:i w:val="false"/>
          <w:color w:val="000000"/>
        </w:rPr>
        <w:t>
тәртібінің сипаттамасы</w:t>
      </w:r>
    </w:p>
    <w:bookmarkEnd w:id="68"/>
    <w:bookmarkStart w:name="z193" w:id="69"/>
    <w:p>
      <w:pPr>
        <w:spacing w:after="0"/>
        <w:ind w:left="0"/>
        <w:jc w:val="both"/>
      </w:pPr>
      <w:r>
        <w:rPr>
          <w:rFonts w:ascii="Times New Roman"/>
          <w:b w:val="false"/>
          <w:i w:val="false"/>
          <w:color w:val="000000"/>
          <w:sz w:val="28"/>
        </w:rPr>
        <w:t>
      9. Барлық қажеттi құжаттарды тапсырғаннан кейiн тұтынушыға уәкiлеттi органда – тұтынушыны тiркеу және оның мемлекеттiк қызметтi алу күнi, құжаттарды қабылдаған жауапты адамның тегi мен аты-жөнi көрсетiлген талон берiледi.</w:t>
      </w:r>
      <w:r>
        <w:br/>
      </w:r>
      <w:r>
        <w:rPr>
          <w:rFonts w:ascii="Times New Roman"/>
          <w:b w:val="false"/>
          <w:i w:val="false"/>
          <w:color w:val="000000"/>
          <w:sz w:val="28"/>
        </w:rPr>
        <w:t>
</w:t>
      </w:r>
      <w:r>
        <w:rPr>
          <w:rFonts w:ascii="Times New Roman"/>
          <w:b w:val="false"/>
          <w:i w:val="false"/>
          <w:color w:val="000000"/>
          <w:sz w:val="28"/>
        </w:rPr>
        <w:t>
      10. Мемлекеттiк қызметтi алуға қажеттi нақты құжаттардың тiзбесi жергiлiктi өкiлдi органдардың (мәслихаттардың) шешiмдерiнде айқындалады.</w:t>
      </w:r>
      <w:r>
        <w:br/>
      </w:r>
      <w:r>
        <w:rPr>
          <w:rFonts w:ascii="Times New Roman"/>
          <w:b w:val="false"/>
          <w:i w:val="false"/>
          <w:color w:val="000000"/>
          <w:sz w:val="28"/>
        </w:rPr>
        <w:t>
</w:t>
      </w:r>
      <w:r>
        <w:rPr>
          <w:rFonts w:ascii="Times New Roman"/>
          <w:b w:val="false"/>
          <w:i w:val="false"/>
          <w:color w:val="000000"/>
          <w:sz w:val="28"/>
        </w:rPr>
        <w:t>
      11. Мемлекеттік қызмет көрсету үдерісінде мынадай құрылымдық-функционалдық бірліктер әрекет етеді:</w:t>
      </w:r>
      <w:r>
        <w:br/>
      </w:r>
      <w:r>
        <w:rPr>
          <w:rFonts w:ascii="Times New Roman"/>
          <w:b w:val="false"/>
          <w:i w:val="false"/>
          <w:color w:val="000000"/>
          <w:sz w:val="28"/>
        </w:rPr>
        <w:t>
</w:t>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w:t>
      </w:r>
      <w:r>
        <w:rPr>
          <w:rFonts w:ascii="Times New Roman"/>
          <w:b w:val="false"/>
          <w:i w:val="false"/>
          <w:color w:val="000000"/>
          <w:sz w:val="28"/>
        </w:rPr>
        <w:t>
      2) уәкілетті органның жауапты орныдаушысы;</w:t>
      </w:r>
      <w:r>
        <w:br/>
      </w:r>
      <w:r>
        <w:rPr>
          <w:rFonts w:ascii="Times New Roman"/>
          <w:b w:val="false"/>
          <w:i w:val="false"/>
          <w:color w:val="000000"/>
          <w:sz w:val="28"/>
        </w:rPr>
        <w:t>
</w:t>
      </w:r>
      <w:r>
        <w:rPr>
          <w:rFonts w:ascii="Times New Roman"/>
          <w:b w:val="false"/>
          <w:i w:val="false"/>
          <w:color w:val="000000"/>
          <w:sz w:val="28"/>
        </w:rPr>
        <w:t>
      3) уәкілетті органның басшысы.</w:t>
      </w:r>
      <w:r>
        <w:br/>
      </w:r>
      <w:r>
        <w:rPr>
          <w:rFonts w:ascii="Times New Roman"/>
          <w:b w:val="false"/>
          <w:i w:val="false"/>
          <w:color w:val="000000"/>
          <w:sz w:val="28"/>
        </w:rPr>
        <w:t>
</w:t>
      </w:r>
      <w:r>
        <w:rPr>
          <w:rFonts w:ascii="Times New Roman"/>
          <w:b w:val="false"/>
          <w:i w:val="false"/>
          <w:color w:val="000000"/>
          <w:sz w:val="28"/>
        </w:rPr>
        <w:t>
      12. Әрбiр iс-қимылдың орындалу мерзiмiн көрсете отырып, мемлекеттiк органдардың, мемлекеттiк мекемелердiң немесе өзге де ұйымдардың құрылымдық бөлiмшелерiнің iс-қимылы (рәсiмдер, функциялар, операциялар) дәйектiлiгiнiң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Олардың сипаттамасына сәйкес мемлекеттiк органдардың, мемлекеттiк мекемелердiң немесе өзге де ұйымдардың құрылымдық бөлiмшелерi iс-қимылының қисынды дәйектiлiгi арасындағы өзара байланысты көрсететін сызба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69"/>
    <w:bookmarkStart w:name="z201" w:id="70"/>
    <w:p>
      <w:pPr>
        <w:spacing w:after="0"/>
        <w:ind w:left="0"/>
        <w:jc w:val="both"/>
      </w:pPr>
      <w:r>
        <w:rPr>
          <w:rFonts w:ascii="Times New Roman"/>
          <w:b w:val="false"/>
          <w:i w:val="false"/>
          <w:color w:val="000000"/>
          <w:sz w:val="28"/>
        </w:rPr>
        <w:t xml:space="preserve">
"Жергiлiктi өкiлдi органдардың </w:t>
      </w:r>
      <w:r>
        <w:br/>
      </w:r>
      <w:r>
        <w:rPr>
          <w:rFonts w:ascii="Times New Roman"/>
          <w:b w:val="false"/>
          <w:i w:val="false"/>
          <w:color w:val="000000"/>
          <w:sz w:val="28"/>
        </w:rPr>
        <w:t xml:space="preserve">
шешiмдерi бойынша мұқтаж   </w:t>
      </w:r>
      <w:r>
        <w:br/>
      </w:r>
      <w:r>
        <w:rPr>
          <w:rFonts w:ascii="Times New Roman"/>
          <w:b w:val="false"/>
          <w:i w:val="false"/>
          <w:color w:val="000000"/>
          <w:sz w:val="28"/>
        </w:rPr>
        <w:t xml:space="preserve">
азаматтардың жекелеген   </w:t>
      </w:r>
      <w:r>
        <w:br/>
      </w:r>
      <w:r>
        <w:rPr>
          <w:rFonts w:ascii="Times New Roman"/>
          <w:b w:val="false"/>
          <w:i w:val="false"/>
          <w:color w:val="000000"/>
          <w:sz w:val="28"/>
        </w:rPr>
        <w:t xml:space="preserve">
санаттарына әлеуметтiк көмек </w:t>
      </w:r>
      <w:r>
        <w:br/>
      </w:r>
      <w:r>
        <w:rPr>
          <w:rFonts w:ascii="Times New Roman"/>
          <w:b w:val="false"/>
          <w:i w:val="false"/>
          <w:color w:val="000000"/>
          <w:sz w:val="28"/>
        </w:rPr>
        <w:t xml:space="preserve">
тағайындау және төлеу"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1-қосымша   </w:t>
      </w:r>
    </w:p>
    <w:bookmarkEnd w:id="70"/>
    <w:bookmarkStart w:name="z202" w:id="71"/>
    <w:p>
      <w:pPr>
        <w:spacing w:after="0"/>
        <w:ind w:left="0"/>
        <w:jc w:val="left"/>
      </w:pPr>
      <w:r>
        <w:rPr>
          <w:rFonts w:ascii="Times New Roman"/>
          <w:b/>
          <w:i w:val="false"/>
          <w:color w:val="000000"/>
        </w:rPr>
        <w:t xml:space="preserve"> 
Іс-әрекеттер дәйектілігінің</w:t>
      </w:r>
      <w:r>
        <w:br/>
      </w:r>
      <w:r>
        <w:rPr>
          <w:rFonts w:ascii="Times New Roman"/>
          <w:b/>
          <w:i w:val="false"/>
          <w:color w:val="000000"/>
        </w:rPr>
        <w:t>
сипаттамасы</w:t>
      </w:r>
    </w:p>
    <w:bookmarkEnd w:id="71"/>
    <w:bookmarkStart w:name="z203" w:id="72"/>
    <w:p>
      <w:pPr>
        <w:spacing w:after="0"/>
        <w:ind w:left="0"/>
        <w:jc w:val="left"/>
      </w:pPr>
      <w:r>
        <w:rPr>
          <w:rFonts w:ascii="Times New Roman"/>
          <w:b/>
          <w:i w:val="false"/>
          <w:color w:val="000000"/>
        </w:rPr>
        <w:t xml:space="preserve"> 
1-кесте. Құрылымдық-функционалдық бірліктер</w:t>
      </w:r>
      <w:r>
        <w:br/>
      </w:r>
      <w:r>
        <w:rPr>
          <w:rFonts w:ascii="Times New Roman"/>
          <w:b/>
          <w:i w:val="false"/>
          <w:color w:val="000000"/>
        </w:rPr>
        <w:t>
iс-әрекеттерiнiң сипаттамасы</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6"/>
        <w:gridCol w:w="2379"/>
        <w:gridCol w:w="2837"/>
        <w:gridCol w:w="312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үдерiстiң (жұмыстар барысының, ағынының) әрекетi</w:t>
            </w:r>
          </w:p>
        </w:tc>
      </w:tr>
      <w:tr>
        <w:trPr>
          <w:trHeight w:val="30" w:hRule="atLeast"/>
        </w:trPr>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 ағынының)</w:t>
            </w:r>
            <w:r>
              <w:br/>
            </w:r>
            <w:r>
              <w:rPr>
                <w:rFonts w:ascii="Times New Roman"/>
                <w:b w:val="false"/>
                <w:i w:val="false"/>
                <w:color w:val="000000"/>
                <w:sz w:val="20"/>
              </w:rPr>
              <w:t>
</w:t>
            </w:r>
            <w:r>
              <w:rPr>
                <w:rFonts w:ascii="Times New Roman"/>
                <w:b w:val="false"/>
                <w:i w:val="false"/>
                <w:color w:val="000000"/>
                <w:sz w:val="20"/>
              </w:rPr>
              <w:t>№</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бірліктің атауы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қызметкері</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басшысы</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орындаушысы</w:t>
            </w:r>
          </w:p>
        </w:tc>
      </w:tr>
      <w:tr>
        <w:trPr>
          <w:trHeight w:val="30" w:hRule="atLeast"/>
        </w:trPr>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рәсiмдеудiң,</w:t>
            </w:r>
            <w:r>
              <w:br/>
            </w:r>
            <w:r>
              <w:rPr>
                <w:rFonts w:ascii="Times New Roman"/>
                <w:b w:val="false"/>
                <w:i w:val="false"/>
                <w:color w:val="000000"/>
                <w:sz w:val="20"/>
              </w:rPr>
              <w:t>
</w:t>
            </w:r>
            <w:r>
              <w:rPr>
                <w:rFonts w:ascii="Times New Roman"/>
                <w:b w:val="false"/>
                <w:i w:val="false"/>
                <w:color w:val="000000"/>
                <w:sz w:val="20"/>
              </w:rPr>
              <w:t>операцияның) атауы</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тіркеу, талон</w:t>
            </w:r>
            <w:r>
              <w:br/>
            </w:r>
            <w:r>
              <w:rPr>
                <w:rFonts w:ascii="Times New Roman"/>
                <w:b w:val="false"/>
                <w:i w:val="false"/>
                <w:color w:val="000000"/>
                <w:sz w:val="20"/>
              </w:rPr>
              <w:t>
</w:t>
            </w:r>
            <w:r>
              <w:rPr>
                <w:rFonts w:ascii="Times New Roman"/>
                <w:b w:val="false"/>
                <w:i w:val="false"/>
                <w:color w:val="000000"/>
                <w:sz w:val="20"/>
              </w:rPr>
              <w:t>беру</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 жауапты</w:t>
            </w:r>
            <w:r>
              <w:br/>
            </w:r>
            <w:r>
              <w:rPr>
                <w:rFonts w:ascii="Times New Roman"/>
                <w:b w:val="false"/>
                <w:i w:val="false"/>
                <w:color w:val="000000"/>
                <w:sz w:val="20"/>
              </w:rPr>
              <w:t>
</w:t>
            </w:r>
            <w:r>
              <w:rPr>
                <w:rFonts w:ascii="Times New Roman"/>
                <w:b w:val="false"/>
                <w:i w:val="false"/>
                <w:color w:val="000000"/>
                <w:sz w:val="20"/>
              </w:rPr>
              <w:t>орындаушыны</w:t>
            </w:r>
            <w:r>
              <w:br/>
            </w:r>
            <w:r>
              <w:rPr>
                <w:rFonts w:ascii="Times New Roman"/>
                <w:b w:val="false"/>
                <w:i w:val="false"/>
                <w:color w:val="000000"/>
                <w:sz w:val="20"/>
              </w:rPr>
              <w:t>
</w:t>
            </w:r>
            <w:r>
              <w:rPr>
                <w:rFonts w:ascii="Times New Roman"/>
                <w:b w:val="false"/>
                <w:i w:val="false"/>
                <w:color w:val="000000"/>
                <w:sz w:val="20"/>
              </w:rPr>
              <w:t>анықтау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тексеруді жүзеге</w:t>
            </w:r>
            <w:r>
              <w:br/>
            </w:r>
            <w:r>
              <w:rPr>
                <w:rFonts w:ascii="Times New Roman"/>
                <w:b w:val="false"/>
                <w:i w:val="false"/>
                <w:color w:val="000000"/>
                <w:sz w:val="20"/>
              </w:rPr>
              <w:t>
</w:t>
            </w:r>
            <w:r>
              <w:rPr>
                <w:rFonts w:ascii="Times New Roman"/>
                <w:b w:val="false"/>
                <w:i w:val="false"/>
                <w:color w:val="000000"/>
                <w:sz w:val="20"/>
              </w:rPr>
              <w:t>асыру, дәлелді бас</w:t>
            </w:r>
            <w:r>
              <w:br/>
            </w:r>
            <w:r>
              <w:rPr>
                <w:rFonts w:ascii="Times New Roman"/>
                <w:b w:val="false"/>
                <w:i w:val="false"/>
                <w:color w:val="000000"/>
                <w:sz w:val="20"/>
              </w:rPr>
              <w:t>
</w:t>
            </w:r>
            <w:r>
              <w:rPr>
                <w:rFonts w:ascii="Times New Roman"/>
                <w:b w:val="false"/>
                <w:i w:val="false"/>
                <w:color w:val="000000"/>
                <w:sz w:val="20"/>
              </w:rPr>
              <w:t>тартуды дайындау</w:t>
            </w:r>
            <w:r>
              <w:br/>
            </w:r>
            <w:r>
              <w:rPr>
                <w:rFonts w:ascii="Times New Roman"/>
                <w:b w:val="false"/>
                <w:i w:val="false"/>
                <w:color w:val="000000"/>
                <w:sz w:val="20"/>
              </w:rPr>
              <w:t>
</w:t>
            </w:r>
            <w:r>
              <w:rPr>
                <w:rFonts w:ascii="Times New Roman"/>
                <w:b w:val="false"/>
                <w:i w:val="false"/>
                <w:color w:val="000000"/>
                <w:sz w:val="20"/>
              </w:rPr>
              <w:t>немесе хабарламаны</w:t>
            </w:r>
            <w:r>
              <w:br/>
            </w:r>
            <w:r>
              <w:rPr>
                <w:rFonts w:ascii="Times New Roman"/>
                <w:b w:val="false"/>
                <w:i w:val="false"/>
                <w:color w:val="000000"/>
                <w:sz w:val="20"/>
              </w:rPr>
              <w:t>
</w:t>
            </w:r>
            <w:r>
              <w:rPr>
                <w:rFonts w:ascii="Times New Roman"/>
                <w:b w:val="false"/>
                <w:i w:val="false"/>
                <w:color w:val="000000"/>
                <w:sz w:val="20"/>
              </w:rPr>
              <w:t>ресімдеу</w:t>
            </w:r>
          </w:p>
        </w:tc>
      </w:tr>
      <w:tr>
        <w:trPr>
          <w:trHeight w:val="30" w:hRule="atLeast"/>
        </w:trPr>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 ету</w:t>
            </w:r>
            <w:r>
              <w:br/>
            </w:r>
            <w:r>
              <w:rPr>
                <w:rFonts w:ascii="Times New Roman"/>
                <w:b w:val="false"/>
                <w:i w:val="false"/>
                <w:color w:val="000000"/>
                <w:sz w:val="20"/>
              </w:rPr>
              <w:t>
</w:t>
            </w:r>
            <w:r>
              <w:rPr>
                <w:rFonts w:ascii="Times New Roman"/>
                <w:b w:val="false"/>
                <w:i w:val="false"/>
                <w:color w:val="000000"/>
                <w:sz w:val="20"/>
              </w:rPr>
              <w:t>шешiмi)</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үшін басшыға</w:t>
            </w:r>
            <w:r>
              <w:br/>
            </w:r>
            <w:r>
              <w:rPr>
                <w:rFonts w:ascii="Times New Roman"/>
                <w:b w:val="false"/>
                <w:i w:val="false"/>
                <w:color w:val="000000"/>
                <w:sz w:val="20"/>
              </w:rPr>
              <w:t>
</w:t>
            </w:r>
            <w:r>
              <w:rPr>
                <w:rFonts w:ascii="Times New Roman"/>
                <w:b w:val="false"/>
                <w:i w:val="false"/>
                <w:color w:val="000000"/>
                <w:sz w:val="20"/>
              </w:rPr>
              <w:t>жіберу</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орындаушыға</w:t>
            </w:r>
            <w:r>
              <w:br/>
            </w:r>
            <w:r>
              <w:rPr>
                <w:rFonts w:ascii="Times New Roman"/>
                <w:b w:val="false"/>
                <w:i w:val="false"/>
                <w:color w:val="000000"/>
                <w:sz w:val="20"/>
              </w:rPr>
              <w:t>
</w:t>
            </w:r>
            <w:r>
              <w:rPr>
                <w:rFonts w:ascii="Times New Roman"/>
                <w:b w:val="false"/>
                <w:i w:val="false"/>
                <w:color w:val="000000"/>
                <w:sz w:val="20"/>
              </w:rPr>
              <w:t>жіберу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басшыға</w:t>
            </w:r>
            <w:r>
              <w:br/>
            </w:r>
            <w:r>
              <w:rPr>
                <w:rFonts w:ascii="Times New Roman"/>
                <w:b w:val="false"/>
                <w:i w:val="false"/>
                <w:color w:val="000000"/>
                <w:sz w:val="20"/>
              </w:rPr>
              <w:t>
</w:t>
            </w:r>
            <w:r>
              <w:rPr>
                <w:rFonts w:ascii="Times New Roman"/>
                <w:b w:val="false"/>
                <w:i w:val="false"/>
                <w:color w:val="000000"/>
                <w:sz w:val="20"/>
              </w:rPr>
              <w:t>жіберу</w:t>
            </w:r>
          </w:p>
        </w:tc>
      </w:tr>
      <w:tr>
        <w:trPr>
          <w:trHeight w:val="30" w:hRule="atLeast"/>
        </w:trPr>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ішінде</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 төрт жұмыс күні</w:t>
            </w:r>
            <w:r>
              <w:br/>
            </w:r>
            <w:r>
              <w:rPr>
                <w:rFonts w:ascii="Times New Roman"/>
                <w:b w:val="false"/>
                <w:i w:val="false"/>
                <w:color w:val="000000"/>
                <w:sz w:val="20"/>
              </w:rPr>
              <w:t>
</w:t>
            </w:r>
            <w:r>
              <w:rPr>
                <w:rFonts w:ascii="Times New Roman"/>
                <w:b w:val="false"/>
                <w:i w:val="false"/>
                <w:color w:val="000000"/>
                <w:sz w:val="20"/>
              </w:rPr>
              <w:t>ішінде</w:t>
            </w:r>
          </w:p>
        </w:tc>
      </w:tr>
      <w:tr>
        <w:trPr>
          <w:trHeight w:val="30" w:hRule="atLeast"/>
        </w:trPr>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 ағынының)</w:t>
            </w:r>
            <w:r>
              <w:br/>
            </w:r>
            <w:r>
              <w:rPr>
                <w:rFonts w:ascii="Times New Roman"/>
                <w:b w:val="false"/>
                <w:i w:val="false"/>
                <w:color w:val="000000"/>
                <w:sz w:val="20"/>
              </w:rPr>
              <w:t>
</w:t>
            </w:r>
            <w:r>
              <w:rPr>
                <w:rFonts w:ascii="Times New Roman"/>
                <w:b w:val="false"/>
                <w:i w:val="false"/>
                <w:color w:val="000000"/>
                <w:sz w:val="20"/>
              </w:rPr>
              <w:t>№</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бірліктің атауы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жауапты</w:t>
            </w:r>
            <w:r>
              <w:br/>
            </w:r>
            <w:r>
              <w:rPr>
                <w:rFonts w:ascii="Times New Roman"/>
                <w:b w:val="false"/>
                <w:i w:val="false"/>
                <w:color w:val="000000"/>
                <w:sz w:val="20"/>
              </w:rPr>
              <w:t>
</w:t>
            </w:r>
            <w:r>
              <w:rPr>
                <w:rFonts w:ascii="Times New Roman"/>
                <w:b w:val="false"/>
                <w:i w:val="false"/>
                <w:color w:val="000000"/>
                <w:sz w:val="20"/>
              </w:rPr>
              <w:t>орындаушысы</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рәсiмдеудiң,</w:t>
            </w:r>
            <w:r>
              <w:br/>
            </w:r>
            <w:r>
              <w:rPr>
                <w:rFonts w:ascii="Times New Roman"/>
                <w:b w:val="false"/>
                <w:i w:val="false"/>
                <w:color w:val="000000"/>
                <w:sz w:val="20"/>
              </w:rPr>
              <w:t>
</w:t>
            </w:r>
            <w:r>
              <w:rPr>
                <w:rFonts w:ascii="Times New Roman"/>
                <w:b w:val="false"/>
                <w:i w:val="false"/>
                <w:color w:val="000000"/>
                <w:sz w:val="20"/>
              </w:rPr>
              <w:t>операцияның) атауы</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w:t>
            </w:r>
            <w:r>
              <w:br/>
            </w:r>
            <w:r>
              <w:rPr>
                <w:rFonts w:ascii="Times New Roman"/>
                <w:b w:val="false"/>
                <w:i w:val="false"/>
                <w:color w:val="000000"/>
                <w:sz w:val="20"/>
              </w:rPr>
              <w:t>
</w:t>
            </w:r>
            <w:r>
              <w:rPr>
                <w:rFonts w:ascii="Times New Roman"/>
                <w:b w:val="false"/>
                <w:i w:val="false"/>
                <w:color w:val="000000"/>
                <w:sz w:val="20"/>
              </w:rPr>
              <w:t>танысу</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 немесе</w:t>
            </w:r>
            <w:r>
              <w:br/>
            </w:r>
            <w:r>
              <w:rPr>
                <w:rFonts w:ascii="Times New Roman"/>
                <w:b w:val="false"/>
                <w:i w:val="false"/>
                <w:color w:val="000000"/>
                <w:sz w:val="20"/>
              </w:rPr>
              <w:t>
</w:t>
            </w:r>
            <w:r>
              <w:rPr>
                <w:rFonts w:ascii="Times New Roman"/>
                <w:b w:val="false"/>
                <w:i w:val="false"/>
                <w:color w:val="000000"/>
                <w:sz w:val="20"/>
              </w:rPr>
              <w:t>хабарламаны беру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 ету</w:t>
            </w:r>
            <w:r>
              <w:br/>
            </w:r>
            <w:r>
              <w:rPr>
                <w:rFonts w:ascii="Times New Roman"/>
                <w:b w:val="false"/>
                <w:i w:val="false"/>
                <w:color w:val="000000"/>
                <w:sz w:val="20"/>
              </w:rPr>
              <w:t>
</w:t>
            </w:r>
            <w:r>
              <w:rPr>
                <w:rFonts w:ascii="Times New Roman"/>
                <w:b w:val="false"/>
                <w:i w:val="false"/>
                <w:color w:val="000000"/>
                <w:sz w:val="20"/>
              </w:rPr>
              <w:t>шешiмi)</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w:t>
            </w:r>
            <w:r>
              <w:br/>
            </w:r>
            <w:r>
              <w:rPr>
                <w:rFonts w:ascii="Times New Roman"/>
                <w:b w:val="false"/>
                <w:i w:val="false"/>
                <w:color w:val="000000"/>
                <w:sz w:val="20"/>
              </w:rPr>
              <w:t>
</w:t>
            </w:r>
            <w:r>
              <w:rPr>
                <w:rFonts w:ascii="Times New Roman"/>
                <w:b w:val="false"/>
                <w:i w:val="false"/>
                <w:color w:val="000000"/>
                <w:sz w:val="20"/>
              </w:rPr>
              <w:t>немесе дәлелді</w:t>
            </w:r>
            <w:r>
              <w:br/>
            </w:r>
            <w:r>
              <w:rPr>
                <w:rFonts w:ascii="Times New Roman"/>
                <w:b w:val="false"/>
                <w:i w:val="false"/>
                <w:color w:val="000000"/>
                <w:sz w:val="20"/>
              </w:rPr>
              <w:t>
</w:t>
            </w:r>
            <w:r>
              <w:rPr>
                <w:rFonts w:ascii="Times New Roman"/>
                <w:b w:val="false"/>
                <w:i w:val="false"/>
                <w:color w:val="000000"/>
                <w:sz w:val="20"/>
              </w:rPr>
              <w:t>бас тартуға</w:t>
            </w:r>
            <w:r>
              <w:br/>
            </w:r>
            <w:r>
              <w:rPr>
                <w:rFonts w:ascii="Times New Roman"/>
                <w:b w:val="false"/>
                <w:i w:val="false"/>
                <w:color w:val="000000"/>
                <w:sz w:val="20"/>
              </w:rPr>
              <w:t>
</w:t>
            </w:r>
            <w:r>
              <w:rPr>
                <w:rFonts w:ascii="Times New Roman"/>
                <w:b w:val="false"/>
                <w:i w:val="false"/>
                <w:color w:val="000000"/>
                <w:sz w:val="20"/>
              </w:rPr>
              <w:t>қол қою</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ішінде</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04" w:id="73"/>
    <w:p>
      <w:pPr>
        <w:spacing w:after="0"/>
        <w:ind w:left="0"/>
        <w:jc w:val="left"/>
      </w:pPr>
      <w:r>
        <w:rPr>
          <w:rFonts w:ascii="Times New Roman"/>
          <w:b/>
          <w:i w:val="false"/>
          <w:color w:val="000000"/>
        </w:rPr>
        <w:t xml:space="preserve"> 
2-кесте. Пайдалану нұсқалары.</w:t>
      </w:r>
      <w:r>
        <w:br/>
      </w:r>
      <w:r>
        <w:rPr>
          <w:rFonts w:ascii="Times New Roman"/>
          <w:b/>
          <w:i w:val="false"/>
          <w:color w:val="000000"/>
        </w:rPr>
        <w:t>
Негізгі үдеріс</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7"/>
        <w:gridCol w:w="3624"/>
        <w:gridCol w:w="4269"/>
      </w:tblGrid>
      <w:tr>
        <w:trPr>
          <w:trHeight w:val="30" w:hRule="atLeast"/>
        </w:trPr>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-1</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қызметкері</w:t>
            </w:r>
          </w:p>
        </w:tc>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- 2</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- 3</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жауапты орындаушысы</w:t>
            </w:r>
          </w:p>
        </w:tc>
      </w:tr>
      <w:tr>
        <w:trPr>
          <w:trHeight w:val="1440" w:hRule="atLeast"/>
        </w:trPr>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w:t>
            </w:r>
            <w:r>
              <w:br/>
            </w:r>
            <w:r>
              <w:rPr>
                <w:rFonts w:ascii="Times New Roman"/>
                <w:b w:val="false"/>
                <w:i w:val="false"/>
                <w:color w:val="000000"/>
                <w:sz w:val="20"/>
              </w:rPr>
              <w:t>
</w:t>
            </w:r>
            <w:r>
              <w:rPr>
                <w:rFonts w:ascii="Times New Roman"/>
                <w:b w:val="false"/>
                <w:i w:val="false"/>
                <w:color w:val="000000"/>
                <w:sz w:val="20"/>
              </w:rPr>
              <w:t>талон беру, өтінішті</w:t>
            </w:r>
            <w:r>
              <w:br/>
            </w:r>
            <w:r>
              <w:rPr>
                <w:rFonts w:ascii="Times New Roman"/>
                <w:b w:val="false"/>
                <w:i w:val="false"/>
                <w:color w:val="000000"/>
                <w:sz w:val="20"/>
              </w:rPr>
              <w:t>
</w:t>
            </w:r>
            <w:r>
              <w:rPr>
                <w:rFonts w:ascii="Times New Roman"/>
                <w:b w:val="false"/>
                <w:i w:val="false"/>
                <w:color w:val="000000"/>
                <w:sz w:val="20"/>
              </w:rPr>
              <w:t>тіркеу, өтінішті</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басшысына жіберу</w:t>
            </w:r>
          </w:p>
        </w:tc>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Хат-хабармен танысу,</w:t>
            </w:r>
            <w:r>
              <w:br/>
            </w:r>
            <w:r>
              <w:rPr>
                <w:rFonts w:ascii="Times New Roman"/>
                <w:b w:val="false"/>
                <w:i w:val="false"/>
                <w:color w:val="000000"/>
                <w:sz w:val="20"/>
              </w:rPr>
              <w:t>
</w:t>
            </w:r>
            <w:r>
              <w:rPr>
                <w:rFonts w:ascii="Times New Roman"/>
                <w:b w:val="false"/>
                <w:i w:val="false"/>
                <w:color w:val="000000"/>
                <w:sz w:val="20"/>
              </w:rPr>
              <w:t>жауапты орындаушыны</w:t>
            </w:r>
            <w:r>
              <w:br/>
            </w:r>
            <w:r>
              <w:rPr>
                <w:rFonts w:ascii="Times New Roman"/>
                <w:b w:val="false"/>
                <w:i w:val="false"/>
                <w:color w:val="000000"/>
                <w:sz w:val="20"/>
              </w:rPr>
              <w:t>
</w:t>
            </w:r>
            <w:r>
              <w:rPr>
                <w:rFonts w:ascii="Times New Roman"/>
                <w:b w:val="false"/>
                <w:i w:val="false"/>
                <w:color w:val="000000"/>
                <w:sz w:val="20"/>
              </w:rPr>
              <w:t>анықтау, бұрыштама</w:t>
            </w:r>
            <w:r>
              <w:br/>
            </w:r>
            <w:r>
              <w:rPr>
                <w:rFonts w:ascii="Times New Roman"/>
                <w:b w:val="false"/>
                <w:i w:val="false"/>
                <w:color w:val="000000"/>
                <w:sz w:val="20"/>
              </w:rPr>
              <w:t>
</w:t>
            </w:r>
            <w:r>
              <w:rPr>
                <w:rFonts w:ascii="Times New Roman"/>
                <w:b w:val="false"/>
                <w:i w:val="false"/>
                <w:color w:val="000000"/>
                <w:sz w:val="20"/>
              </w:rPr>
              <w:t>қою, жауапты</w:t>
            </w:r>
            <w:r>
              <w:br/>
            </w:r>
            <w:r>
              <w:rPr>
                <w:rFonts w:ascii="Times New Roman"/>
                <w:b w:val="false"/>
                <w:i w:val="false"/>
                <w:color w:val="000000"/>
                <w:sz w:val="20"/>
              </w:rPr>
              <w:t>
</w:t>
            </w:r>
            <w:r>
              <w:rPr>
                <w:rFonts w:ascii="Times New Roman"/>
                <w:b w:val="false"/>
                <w:i w:val="false"/>
                <w:color w:val="000000"/>
                <w:sz w:val="20"/>
              </w:rPr>
              <w:t>орындаушыға жіберу</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Құжаттарды тексеруді</w:t>
            </w:r>
            <w:r>
              <w:br/>
            </w:r>
            <w:r>
              <w:rPr>
                <w:rFonts w:ascii="Times New Roman"/>
                <w:b w:val="false"/>
                <w:i w:val="false"/>
                <w:color w:val="000000"/>
                <w:sz w:val="20"/>
              </w:rPr>
              <w:t>
</w:t>
            </w:r>
            <w:r>
              <w:rPr>
                <w:rFonts w:ascii="Times New Roman"/>
                <w:b w:val="false"/>
                <w:i w:val="false"/>
                <w:color w:val="000000"/>
                <w:sz w:val="20"/>
              </w:rPr>
              <w:t>жүзеге асыру, хабарламаны</w:t>
            </w:r>
            <w:r>
              <w:br/>
            </w:r>
            <w:r>
              <w:rPr>
                <w:rFonts w:ascii="Times New Roman"/>
                <w:b w:val="false"/>
                <w:i w:val="false"/>
                <w:color w:val="000000"/>
                <w:sz w:val="20"/>
              </w:rPr>
              <w:t>
</w:t>
            </w:r>
            <w:r>
              <w:rPr>
                <w:rFonts w:ascii="Times New Roman"/>
                <w:b w:val="false"/>
                <w:i w:val="false"/>
                <w:color w:val="000000"/>
                <w:sz w:val="20"/>
              </w:rPr>
              <w:t>ресімдеу, құжаттарды</w:t>
            </w:r>
            <w:r>
              <w:br/>
            </w:r>
            <w:r>
              <w:rPr>
                <w:rFonts w:ascii="Times New Roman"/>
                <w:b w:val="false"/>
                <w:i w:val="false"/>
                <w:color w:val="000000"/>
                <w:sz w:val="20"/>
              </w:rPr>
              <w:t>
</w:t>
            </w:r>
            <w:r>
              <w:rPr>
                <w:rFonts w:ascii="Times New Roman"/>
                <w:b w:val="false"/>
                <w:i w:val="false"/>
                <w:color w:val="000000"/>
                <w:sz w:val="20"/>
              </w:rPr>
              <w:t>басшыға жіберу</w:t>
            </w:r>
          </w:p>
        </w:tc>
      </w:tr>
      <w:tr>
        <w:trPr>
          <w:trHeight w:val="30" w:hRule="atLeast"/>
        </w:trPr>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Құжаттармен танысу,</w:t>
            </w:r>
            <w:r>
              <w:br/>
            </w:r>
            <w:r>
              <w:rPr>
                <w:rFonts w:ascii="Times New Roman"/>
                <w:b w:val="false"/>
                <w:i w:val="false"/>
                <w:color w:val="000000"/>
                <w:sz w:val="20"/>
              </w:rPr>
              <w:t>
</w:t>
            </w:r>
            <w:r>
              <w:rPr>
                <w:rFonts w:ascii="Times New Roman"/>
                <w:b w:val="false"/>
                <w:i w:val="false"/>
                <w:color w:val="000000"/>
                <w:sz w:val="20"/>
              </w:rPr>
              <w:t>хабарламаға қол қою</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w:t>
            </w:r>
            <w:r>
              <w:rPr>
                <w:rFonts w:ascii="Times New Roman"/>
                <w:b w:val="false"/>
                <w:i w:val="false"/>
                <w:color w:val="000000"/>
                <w:sz w:val="20"/>
              </w:rPr>
              <w:t>Хабарламаны беру</w:t>
            </w:r>
          </w:p>
        </w:tc>
      </w:tr>
    </w:tbl>
    <w:bookmarkStart w:name="z205" w:id="74"/>
    <w:p>
      <w:pPr>
        <w:spacing w:after="0"/>
        <w:ind w:left="0"/>
        <w:jc w:val="left"/>
      </w:pPr>
      <w:r>
        <w:rPr>
          <w:rFonts w:ascii="Times New Roman"/>
          <w:b/>
          <w:i w:val="false"/>
          <w:color w:val="000000"/>
        </w:rPr>
        <w:t xml:space="preserve"> 
3-кесте. Пайдалану нұсқалары.</w:t>
      </w:r>
      <w:r>
        <w:br/>
      </w:r>
      <w:r>
        <w:rPr>
          <w:rFonts w:ascii="Times New Roman"/>
          <w:b/>
          <w:i w:val="false"/>
          <w:color w:val="000000"/>
        </w:rPr>
        <w:t>
Баламалы үдеріс</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6"/>
        <w:gridCol w:w="3604"/>
        <w:gridCol w:w="4310"/>
      </w:tblGrid>
      <w:tr>
        <w:trPr>
          <w:trHeight w:val="30" w:hRule="atLeast"/>
        </w:trPr>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-1</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қызметкері</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- 2</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4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- 3</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жауапты орындаушысы</w:t>
            </w:r>
          </w:p>
        </w:tc>
      </w:tr>
      <w:tr>
        <w:trPr>
          <w:trHeight w:val="1440" w:hRule="atLeast"/>
        </w:trPr>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w:t>
            </w:r>
            <w:r>
              <w:br/>
            </w:r>
            <w:r>
              <w:rPr>
                <w:rFonts w:ascii="Times New Roman"/>
                <w:b w:val="false"/>
                <w:i w:val="false"/>
                <w:color w:val="000000"/>
                <w:sz w:val="20"/>
              </w:rPr>
              <w:t>
</w:t>
            </w:r>
            <w:r>
              <w:rPr>
                <w:rFonts w:ascii="Times New Roman"/>
                <w:b w:val="false"/>
                <w:i w:val="false"/>
                <w:color w:val="000000"/>
                <w:sz w:val="20"/>
              </w:rPr>
              <w:t>талон беру, өтінішті</w:t>
            </w:r>
            <w:r>
              <w:br/>
            </w:r>
            <w:r>
              <w:rPr>
                <w:rFonts w:ascii="Times New Roman"/>
                <w:b w:val="false"/>
                <w:i w:val="false"/>
                <w:color w:val="000000"/>
                <w:sz w:val="20"/>
              </w:rPr>
              <w:t>
</w:t>
            </w:r>
            <w:r>
              <w:rPr>
                <w:rFonts w:ascii="Times New Roman"/>
                <w:b w:val="false"/>
                <w:i w:val="false"/>
                <w:color w:val="000000"/>
                <w:sz w:val="20"/>
              </w:rPr>
              <w:t>тіркеу, өтінішті</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басшысына жіберу</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Хат-хабармен танысу,</w:t>
            </w:r>
            <w:r>
              <w:br/>
            </w:r>
            <w:r>
              <w:rPr>
                <w:rFonts w:ascii="Times New Roman"/>
                <w:b w:val="false"/>
                <w:i w:val="false"/>
                <w:color w:val="000000"/>
                <w:sz w:val="20"/>
              </w:rPr>
              <w:t>
</w:t>
            </w:r>
            <w:r>
              <w:rPr>
                <w:rFonts w:ascii="Times New Roman"/>
                <w:b w:val="false"/>
                <w:i w:val="false"/>
                <w:color w:val="000000"/>
                <w:sz w:val="20"/>
              </w:rPr>
              <w:t>жауапты орындаушыны</w:t>
            </w:r>
            <w:r>
              <w:br/>
            </w:r>
            <w:r>
              <w:rPr>
                <w:rFonts w:ascii="Times New Roman"/>
                <w:b w:val="false"/>
                <w:i w:val="false"/>
                <w:color w:val="000000"/>
                <w:sz w:val="20"/>
              </w:rPr>
              <w:t>
</w:t>
            </w:r>
            <w:r>
              <w:rPr>
                <w:rFonts w:ascii="Times New Roman"/>
                <w:b w:val="false"/>
                <w:i w:val="false"/>
                <w:color w:val="000000"/>
                <w:sz w:val="20"/>
              </w:rPr>
              <w:t>анықтау, бұрыштама</w:t>
            </w:r>
            <w:r>
              <w:br/>
            </w:r>
            <w:r>
              <w:rPr>
                <w:rFonts w:ascii="Times New Roman"/>
                <w:b w:val="false"/>
                <w:i w:val="false"/>
                <w:color w:val="000000"/>
                <w:sz w:val="20"/>
              </w:rPr>
              <w:t>
</w:t>
            </w:r>
            <w:r>
              <w:rPr>
                <w:rFonts w:ascii="Times New Roman"/>
                <w:b w:val="false"/>
                <w:i w:val="false"/>
                <w:color w:val="000000"/>
                <w:sz w:val="20"/>
              </w:rPr>
              <w:t>қою, жауапты</w:t>
            </w:r>
            <w:r>
              <w:br/>
            </w:r>
            <w:r>
              <w:rPr>
                <w:rFonts w:ascii="Times New Roman"/>
                <w:b w:val="false"/>
                <w:i w:val="false"/>
                <w:color w:val="000000"/>
                <w:sz w:val="20"/>
              </w:rPr>
              <w:t>
</w:t>
            </w:r>
            <w:r>
              <w:rPr>
                <w:rFonts w:ascii="Times New Roman"/>
                <w:b w:val="false"/>
                <w:i w:val="false"/>
                <w:color w:val="000000"/>
                <w:sz w:val="20"/>
              </w:rPr>
              <w:t>орындаушыға жіберу</w:t>
            </w:r>
          </w:p>
        </w:tc>
        <w:tc>
          <w:tcPr>
            <w:tcW w:w="4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Құжаттарды тексеруді</w:t>
            </w:r>
            <w:r>
              <w:br/>
            </w:r>
            <w:r>
              <w:rPr>
                <w:rFonts w:ascii="Times New Roman"/>
                <w:b w:val="false"/>
                <w:i w:val="false"/>
                <w:color w:val="000000"/>
                <w:sz w:val="20"/>
              </w:rPr>
              <w:t>
</w:t>
            </w:r>
            <w:r>
              <w:rPr>
                <w:rFonts w:ascii="Times New Roman"/>
                <w:b w:val="false"/>
                <w:i w:val="false"/>
                <w:color w:val="000000"/>
                <w:sz w:val="20"/>
              </w:rPr>
              <w:t>жүзеге асыру, дәлелді бас</w:t>
            </w:r>
            <w:r>
              <w:br/>
            </w:r>
            <w:r>
              <w:rPr>
                <w:rFonts w:ascii="Times New Roman"/>
                <w:b w:val="false"/>
                <w:i w:val="false"/>
                <w:color w:val="000000"/>
                <w:sz w:val="20"/>
              </w:rPr>
              <w:t>
</w:t>
            </w:r>
            <w:r>
              <w:rPr>
                <w:rFonts w:ascii="Times New Roman"/>
                <w:b w:val="false"/>
                <w:i w:val="false"/>
                <w:color w:val="000000"/>
                <w:sz w:val="20"/>
              </w:rPr>
              <w:t>тартуды дайындау,</w:t>
            </w:r>
            <w:r>
              <w:br/>
            </w:r>
            <w:r>
              <w:rPr>
                <w:rFonts w:ascii="Times New Roman"/>
                <w:b w:val="false"/>
                <w:i w:val="false"/>
                <w:color w:val="000000"/>
                <w:sz w:val="20"/>
              </w:rPr>
              <w:t>
</w:t>
            </w:r>
            <w:r>
              <w:rPr>
                <w:rFonts w:ascii="Times New Roman"/>
                <w:b w:val="false"/>
                <w:i w:val="false"/>
                <w:color w:val="000000"/>
                <w:sz w:val="20"/>
              </w:rPr>
              <w:t>құжаттарды басшыға жіберу</w:t>
            </w:r>
          </w:p>
        </w:tc>
      </w:tr>
      <w:tr>
        <w:trPr>
          <w:trHeight w:val="30" w:hRule="atLeast"/>
        </w:trPr>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Құжаттармен танысу,</w:t>
            </w:r>
            <w:r>
              <w:br/>
            </w:r>
            <w:r>
              <w:rPr>
                <w:rFonts w:ascii="Times New Roman"/>
                <w:b w:val="false"/>
                <w:i w:val="false"/>
                <w:color w:val="000000"/>
                <w:sz w:val="20"/>
              </w:rPr>
              <w:t>
</w:t>
            </w:r>
            <w:r>
              <w:rPr>
                <w:rFonts w:ascii="Times New Roman"/>
                <w:b w:val="false"/>
                <w:i w:val="false"/>
                <w:color w:val="000000"/>
                <w:sz w:val="20"/>
              </w:rPr>
              <w:t>дәлелді бас тартуға</w:t>
            </w:r>
            <w:r>
              <w:br/>
            </w:r>
            <w:r>
              <w:rPr>
                <w:rFonts w:ascii="Times New Roman"/>
                <w:b w:val="false"/>
                <w:i w:val="false"/>
                <w:color w:val="000000"/>
                <w:sz w:val="20"/>
              </w:rPr>
              <w:t>
</w:t>
            </w:r>
            <w:r>
              <w:rPr>
                <w:rFonts w:ascii="Times New Roman"/>
                <w:b w:val="false"/>
                <w:i w:val="false"/>
                <w:color w:val="000000"/>
                <w:sz w:val="20"/>
              </w:rPr>
              <w:t>қол қою</w:t>
            </w:r>
          </w:p>
        </w:tc>
        <w:tc>
          <w:tcPr>
            <w:tcW w:w="4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w:t>
            </w:r>
            <w:r>
              <w:rPr>
                <w:rFonts w:ascii="Times New Roman"/>
                <w:b w:val="false"/>
                <w:i w:val="false"/>
                <w:color w:val="000000"/>
                <w:sz w:val="20"/>
              </w:rPr>
              <w:t>Дәлелді бас тартуды беру</w:t>
            </w:r>
          </w:p>
        </w:tc>
      </w:tr>
    </w:tbl>
    <w:bookmarkStart w:name="z206" w:id="75"/>
    <w:p>
      <w:pPr>
        <w:spacing w:after="0"/>
        <w:ind w:left="0"/>
        <w:jc w:val="both"/>
      </w:pPr>
      <w:r>
        <w:rPr>
          <w:rFonts w:ascii="Times New Roman"/>
          <w:b w:val="false"/>
          <w:i w:val="false"/>
          <w:color w:val="000000"/>
          <w:sz w:val="28"/>
        </w:rPr>
        <w:t xml:space="preserve">
"Жергiлiктi өкiлдi органдардың </w:t>
      </w:r>
      <w:r>
        <w:br/>
      </w:r>
      <w:r>
        <w:rPr>
          <w:rFonts w:ascii="Times New Roman"/>
          <w:b w:val="false"/>
          <w:i w:val="false"/>
          <w:color w:val="000000"/>
          <w:sz w:val="28"/>
        </w:rPr>
        <w:t xml:space="preserve">
шешiмдерi бойынша мұқтаж   </w:t>
      </w:r>
      <w:r>
        <w:br/>
      </w:r>
      <w:r>
        <w:rPr>
          <w:rFonts w:ascii="Times New Roman"/>
          <w:b w:val="false"/>
          <w:i w:val="false"/>
          <w:color w:val="000000"/>
          <w:sz w:val="28"/>
        </w:rPr>
        <w:t xml:space="preserve">
азаматтардың жекелеген    </w:t>
      </w:r>
      <w:r>
        <w:br/>
      </w:r>
      <w:r>
        <w:rPr>
          <w:rFonts w:ascii="Times New Roman"/>
          <w:b w:val="false"/>
          <w:i w:val="false"/>
          <w:color w:val="000000"/>
          <w:sz w:val="28"/>
        </w:rPr>
        <w:t xml:space="preserve">
санаттарына әлеуметтiк көмек </w:t>
      </w:r>
      <w:r>
        <w:br/>
      </w:r>
      <w:r>
        <w:rPr>
          <w:rFonts w:ascii="Times New Roman"/>
          <w:b w:val="false"/>
          <w:i w:val="false"/>
          <w:color w:val="000000"/>
          <w:sz w:val="28"/>
        </w:rPr>
        <w:t xml:space="preserve">
тағайындау және төлеу"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2-қосымша    </w:t>
      </w:r>
    </w:p>
    <w:bookmarkEnd w:id="75"/>
    <w:bookmarkStart w:name="z207" w:id="76"/>
    <w:p>
      <w:pPr>
        <w:spacing w:after="0"/>
        <w:ind w:left="0"/>
        <w:jc w:val="left"/>
      </w:pPr>
      <w:r>
        <w:rPr>
          <w:rFonts w:ascii="Times New Roman"/>
          <w:b/>
          <w:i w:val="false"/>
          <w:color w:val="000000"/>
        </w:rPr>
        <w:t xml:space="preserve"> 
Іс-әрекеттердің қисынды дәйектiлiгi арасындағы</w:t>
      </w:r>
      <w:r>
        <w:br/>
      </w:r>
      <w:r>
        <w:rPr>
          <w:rFonts w:ascii="Times New Roman"/>
          <w:b/>
          <w:i w:val="false"/>
          <w:color w:val="000000"/>
        </w:rPr>
        <w:t>
өзара байланысты көрсететiн сызба</w:t>
      </w:r>
    </w:p>
    <w:bookmarkEnd w:id="76"/>
    <w:p>
      <w:pPr>
        <w:spacing w:after="0"/>
        <w:ind w:left="0"/>
        <w:jc w:val="both"/>
      </w:pPr>
      <w:r>
        <w:drawing>
          <wp:inline distT="0" distB="0" distL="0" distR="0">
            <wp:extent cx="72898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89800" cy="4000500"/>
                    </a:xfrm>
                    <a:prstGeom prst="rect">
                      <a:avLst/>
                    </a:prstGeom>
                  </pic:spPr>
                </pic:pic>
              </a:graphicData>
            </a:graphic>
          </wp:inline>
        </w:drawing>
      </w:r>
    </w:p>
    <w:bookmarkStart w:name="z208" w:id="77"/>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19 қазандағы  </w:t>
      </w:r>
      <w:r>
        <w:br/>
      </w:r>
      <w:r>
        <w:rPr>
          <w:rFonts w:ascii="Times New Roman"/>
          <w:b w:val="false"/>
          <w:i w:val="false"/>
          <w:color w:val="000000"/>
          <w:sz w:val="28"/>
        </w:rPr>
        <w:t xml:space="preserve">
№ 467 қаулысымен бекітілген </w:t>
      </w:r>
    </w:p>
    <w:bookmarkEnd w:id="77"/>
    <w:bookmarkStart w:name="z209" w:id="78"/>
    <w:p>
      <w:pPr>
        <w:spacing w:after="0"/>
        <w:ind w:left="0"/>
        <w:jc w:val="left"/>
      </w:pPr>
      <w:r>
        <w:rPr>
          <w:rFonts w:ascii="Times New Roman"/>
          <w:b/>
          <w:i w:val="false"/>
          <w:color w:val="000000"/>
        </w:rPr>
        <w:t xml:space="preserve"> 
"Мемлекеттiк атаулы әлеуметтiк көмек</w:t>
      </w:r>
      <w:r>
        <w:br/>
      </w:r>
      <w:r>
        <w:rPr>
          <w:rFonts w:ascii="Times New Roman"/>
          <w:b/>
          <w:i w:val="false"/>
          <w:color w:val="000000"/>
        </w:rPr>
        <w:t>
тағайындау" мемлекеттік қызмет</w:t>
      </w:r>
      <w:r>
        <w:br/>
      </w:r>
      <w:r>
        <w:rPr>
          <w:rFonts w:ascii="Times New Roman"/>
          <w:b/>
          <w:i w:val="false"/>
          <w:color w:val="000000"/>
        </w:rPr>
        <w:t>
көрсету регламенті</w:t>
      </w:r>
    </w:p>
    <w:bookmarkEnd w:id="78"/>
    <w:bookmarkStart w:name="z210" w:id="79"/>
    <w:p>
      <w:pPr>
        <w:spacing w:after="0"/>
        <w:ind w:left="0"/>
        <w:jc w:val="left"/>
      </w:pPr>
      <w:r>
        <w:rPr>
          <w:rFonts w:ascii="Times New Roman"/>
          <w:b/>
          <w:i w:val="false"/>
          <w:color w:val="000000"/>
        </w:rPr>
        <w:t xml:space="preserve"> 
1. Жалпы ережелер</w:t>
      </w:r>
    </w:p>
    <w:bookmarkEnd w:id="79"/>
    <w:bookmarkStart w:name="z211" w:id="80"/>
    <w:p>
      <w:pPr>
        <w:spacing w:after="0"/>
        <w:ind w:left="0"/>
        <w:jc w:val="both"/>
      </w:pPr>
      <w:r>
        <w:rPr>
          <w:rFonts w:ascii="Times New Roman"/>
          <w:b w:val="false"/>
          <w:i w:val="false"/>
          <w:color w:val="000000"/>
          <w:sz w:val="28"/>
        </w:rPr>
        <w:t>
      1. "Мемлекеттiк атаулы әлеуметтiк көмек тағайындау" мемлекеттiк қызметті (бұдан әрі – мемлекеттік қызмет) аудандардың, облыстық маңызы бар қалалардың жұмыспен қамту және әлеуметтік бағдарламалар бөлімдері (бұдан әрі - уәкілетті орган) ұсынады. Тұрғылықты жерi бойынша уәкiлеттi орган болмаса, өтiнiш берушi мемлекеттiк қызмет алу үшiн кент, ауыл (село), ауылдық (селолық) округтiң әкiмiне (бұдан әрi – селолық округтiң әкiмi) өтiнiш жасайды.</w:t>
      </w:r>
      <w:r>
        <w:br/>
      </w:r>
      <w:r>
        <w:rPr>
          <w:rFonts w:ascii="Times New Roman"/>
          <w:b w:val="false"/>
          <w:i w:val="false"/>
          <w:color w:val="000000"/>
          <w:sz w:val="28"/>
        </w:rPr>
        <w:t>
</w:t>
      </w:r>
      <w:r>
        <w:rPr>
          <w:rFonts w:ascii="Times New Roman"/>
          <w:b w:val="false"/>
          <w:i w:val="false"/>
          <w:color w:val="000000"/>
          <w:sz w:val="28"/>
        </w:rPr>
        <w:t>
      2. Мемлекеттiк қызмет "Мемлекеттiк атаулы әлеуметтiк көмек туралы" 2001 жылғы 17 шiлдедегi Қазақстан Республикасы Заңы </w:t>
      </w:r>
      <w:r>
        <w:rPr>
          <w:rFonts w:ascii="Times New Roman"/>
          <w:b w:val="false"/>
          <w:i w:val="false"/>
          <w:color w:val="000000"/>
          <w:sz w:val="28"/>
        </w:rPr>
        <w:t>2-бабының</w:t>
      </w:r>
      <w:r>
        <w:rPr>
          <w:rFonts w:ascii="Times New Roman"/>
          <w:b w:val="false"/>
          <w:i w:val="false"/>
          <w:color w:val="000000"/>
          <w:sz w:val="28"/>
        </w:rPr>
        <w:t xml:space="preserve"> 1-тармағының және "Мемлекеттiк атаулы әлеуметтiк көмек туралы" Қазақстан Республикасының Заңын iске асыру жөнiндегi шаралар туралы" Қазақстан Республикасы Үкiметiнiң 2001 жылғы 24 желтоқсандағы </w:t>
      </w:r>
      <w:r>
        <w:rPr>
          <w:rFonts w:ascii="Times New Roman"/>
          <w:b w:val="false"/>
          <w:i w:val="false"/>
          <w:color w:val="000000"/>
          <w:sz w:val="28"/>
        </w:rPr>
        <w:t>№ 1685</w:t>
      </w:r>
      <w:r>
        <w:rPr>
          <w:rFonts w:ascii="Times New Roman"/>
          <w:b w:val="false"/>
          <w:i w:val="false"/>
          <w:color w:val="000000"/>
          <w:sz w:val="28"/>
        </w:rPr>
        <w:t xml:space="preserve"> қаулысымен бекiтiлген Мемлекеттiк атаулы әлеуметтiк көмекті тағайындау және төлеу </w:t>
      </w:r>
      <w:r>
        <w:rPr>
          <w:rFonts w:ascii="Times New Roman"/>
          <w:b w:val="false"/>
          <w:i w:val="false"/>
          <w:color w:val="000000"/>
          <w:sz w:val="28"/>
        </w:rPr>
        <w:t>ережесiнiң</w:t>
      </w:r>
      <w:r>
        <w:rPr>
          <w:rFonts w:ascii="Times New Roman"/>
          <w:b w:val="false"/>
          <w:i w:val="false"/>
          <w:color w:val="000000"/>
          <w:sz w:val="28"/>
        </w:rPr>
        <w:t> </w:t>
      </w:r>
      <w:r>
        <w:rPr>
          <w:rFonts w:ascii="Times New Roman"/>
          <w:b w:val="false"/>
          <w:i w:val="false"/>
          <w:color w:val="000000"/>
          <w:sz w:val="28"/>
        </w:rPr>
        <w:t>2-тарауының</w:t>
      </w:r>
      <w:r>
        <w:rPr>
          <w:rFonts w:ascii="Times New Roman"/>
          <w:b w:val="false"/>
          <w:i w:val="false"/>
          <w:color w:val="000000"/>
          <w:sz w:val="28"/>
        </w:rPr>
        <w:t>, "Мемлекеттiк атаулы әлеуметтiк көмек алуға үмiткер адамның (отбасының) жиынтық табысын есептеудiң ережесiн бекiту туралы" Қазақстан Республикасы Еңбек және халықты әлеуметтiк қорғау министрiнiң 2009 жылғы 28 шiлдедегi </w:t>
      </w:r>
      <w:r>
        <w:rPr>
          <w:rFonts w:ascii="Times New Roman"/>
          <w:b w:val="false"/>
          <w:i w:val="false"/>
          <w:color w:val="000000"/>
          <w:sz w:val="28"/>
        </w:rPr>
        <w:t>№ 237-ө</w:t>
      </w:r>
      <w:r>
        <w:rPr>
          <w:rFonts w:ascii="Times New Roman"/>
          <w:b w:val="false"/>
          <w:i w:val="false"/>
          <w:color w:val="000000"/>
          <w:sz w:val="28"/>
        </w:rPr>
        <w:t xml:space="preserve"> бұйрығының, "Жергiлiктi атқарушы органдар көрсететiн әлеуметтiк қорғау саласындағы мемлекеттiк қызметтердiң стандарттарын бекiту туралы" Қазақстан Республикасы Үкіметінің 2011 жылғы 7 сәуірдегі </w:t>
      </w:r>
      <w:r>
        <w:rPr>
          <w:rFonts w:ascii="Times New Roman"/>
          <w:b w:val="false"/>
          <w:i w:val="false"/>
          <w:color w:val="000000"/>
          <w:sz w:val="28"/>
        </w:rPr>
        <w:t>№ 394</w:t>
      </w:r>
      <w:r>
        <w:rPr>
          <w:rFonts w:ascii="Times New Roman"/>
          <w:b w:val="false"/>
          <w:i w:val="false"/>
          <w:color w:val="000000"/>
          <w:sz w:val="28"/>
        </w:rPr>
        <w:t xml:space="preserve"> қаулысымен бекітілген "Мемлекеттiк атаулы әлеуметтiк көмек тағайындау"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негiзiнде көрсетiледi.</w:t>
      </w:r>
      <w:r>
        <w:br/>
      </w:r>
      <w:r>
        <w:rPr>
          <w:rFonts w:ascii="Times New Roman"/>
          <w:b w:val="false"/>
          <w:i w:val="false"/>
          <w:color w:val="000000"/>
          <w:sz w:val="28"/>
        </w:rPr>
        <w:t>
</w:t>
      </w:r>
      <w:r>
        <w:rPr>
          <w:rFonts w:ascii="Times New Roman"/>
          <w:b w:val="false"/>
          <w:i w:val="false"/>
          <w:color w:val="000000"/>
          <w:sz w:val="28"/>
        </w:rPr>
        <w:t>
      3. Осы мемлекеттік қызмет көрсету регламентінде (бұдан әрі – Регламент) мынадай термин пайдаланылады: тұтынушы –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6-тармағында</w:t>
      </w:r>
      <w:r>
        <w:rPr>
          <w:rFonts w:ascii="Times New Roman"/>
          <w:b w:val="false"/>
          <w:i w:val="false"/>
          <w:color w:val="000000"/>
          <w:sz w:val="28"/>
        </w:rPr>
        <w:t xml:space="preserve"> көрсетілген жеке тұлға.</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Көрсетiлетiн мемлекеттiк қызметтiң нәтижесi тұтынушыға мемлекеттiк атаулы әлеуметтiк көмектi тағайындау туралы хабарлама не қызмет көрсетуден бас тарту туралы қағаз жеткiзгiштегi дәлелдi жауап болып табылады.</w:t>
      </w:r>
    </w:p>
    <w:bookmarkEnd w:id="80"/>
    <w:bookmarkStart w:name="z216" w:id="81"/>
    <w:p>
      <w:pPr>
        <w:spacing w:after="0"/>
        <w:ind w:left="0"/>
        <w:jc w:val="left"/>
      </w:pPr>
      <w:r>
        <w:rPr>
          <w:rFonts w:ascii="Times New Roman"/>
          <w:b/>
          <w:i w:val="false"/>
          <w:color w:val="000000"/>
        </w:rPr>
        <w:t xml:space="preserve"> 
2. Мемлекеттік қызмет көрсетуге</w:t>
      </w:r>
      <w:r>
        <w:br/>
      </w:r>
      <w:r>
        <w:rPr>
          <w:rFonts w:ascii="Times New Roman"/>
          <w:b/>
          <w:i w:val="false"/>
          <w:color w:val="000000"/>
        </w:rPr>
        <w:t>
қойылатын талаптар</w:t>
      </w:r>
    </w:p>
    <w:bookmarkEnd w:id="81"/>
    <w:bookmarkStart w:name="z217" w:id="82"/>
    <w:p>
      <w:pPr>
        <w:spacing w:after="0"/>
        <w:ind w:left="0"/>
        <w:jc w:val="both"/>
      </w:pPr>
      <w:r>
        <w:rPr>
          <w:rFonts w:ascii="Times New Roman"/>
          <w:b w:val="false"/>
          <w:i w:val="false"/>
          <w:color w:val="000000"/>
          <w:sz w:val="28"/>
        </w:rPr>
        <w:t>
      6. Мемлекеттiк қызмет туралы толық ақпарат Қазақстан Республикасы Еңбек және халықты әлеуметтiк қорғау министрлiгiнiң http://www.enbek.gov.kz интернет-ресурсында, уәкiлеттi органның, селолық округ әкiмiнiң стендiлерiнде, ресми ақпарат көздерiнде орналастырылады.</w:t>
      </w:r>
      <w:r>
        <w:br/>
      </w:r>
      <w:r>
        <w:rPr>
          <w:rFonts w:ascii="Times New Roman"/>
          <w:b w:val="false"/>
          <w:i w:val="false"/>
          <w:color w:val="000000"/>
          <w:sz w:val="28"/>
        </w:rPr>
        <w:t>
</w:t>
      </w:r>
      <w:r>
        <w:rPr>
          <w:rFonts w:ascii="Times New Roman"/>
          <w:b w:val="false"/>
          <w:i w:val="false"/>
          <w:color w:val="000000"/>
          <w:sz w:val="28"/>
        </w:rPr>
        <w:t>
      7. Уәкiлеттi органның, селолық округ әкiмiнiң жұмыс кестесi: демалыс (сенбi, жексенбi) және мереке күндерiн қоспағанда, сағат 13.00-ден 14.00-ге дейiн түскi үзiлiспен сағат 9.00-ден 18.00-ге дейiн.</w:t>
      </w:r>
      <w:r>
        <w:br/>
      </w:r>
      <w:r>
        <w:rPr>
          <w:rFonts w:ascii="Times New Roman"/>
          <w:b w:val="false"/>
          <w:i w:val="false"/>
          <w:color w:val="000000"/>
          <w:sz w:val="28"/>
        </w:rPr>
        <w:t>
      Қабылдау алдын ала жазылусыз және жеделдетiп қызмет көрсетусiз кезек күту тәртiбiмен жүзеге асырылады.</w:t>
      </w:r>
      <w:r>
        <w:br/>
      </w:r>
      <w:r>
        <w:rPr>
          <w:rFonts w:ascii="Times New Roman"/>
          <w:b w:val="false"/>
          <w:i w:val="false"/>
          <w:color w:val="000000"/>
          <w:sz w:val="28"/>
        </w:rPr>
        <w:t>
</w:t>
      </w:r>
      <w:r>
        <w:rPr>
          <w:rFonts w:ascii="Times New Roman"/>
          <w:b w:val="false"/>
          <w:i w:val="false"/>
          <w:color w:val="000000"/>
          <w:sz w:val="28"/>
        </w:rPr>
        <w:t>
      8. Мынадай:</w:t>
      </w:r>
      <w:r>
        <w:br/>
      </w:r>
      <w:r>
        <w:rPr>
          <w:rFonts w:ascii="Times New Roman"/>
          <w:b w:val="false"/>
          <w:i w:val="false"/>
          <w:color w:val="000000"/>
          <w:sz w:val="28"/>
        </w:rPr>
        <w:t>
</w:t>
      </w:r>
      <w:r>
        <w:rPr>
          <w:rFonts w:ascii="Times New Roman"/>
          <w:b w:val="false"/>
          <w:i w:val="false"/>
          <w:color w:val="000000"/>
          <w:sz w:val="28"/>
        </w:rPr>
        <w:t>
      1) отбасының жан басына шаққандағы орташа табысы белгiленген кедейлiк шегiнен асатын жағдайда;</w:t>
      </w:r>
      <w:r>
        <w:br/>
      </w:r>
      <w:r>
        <w:rPr>
          <w:rFonts w:ascii="Times New Roman"/>
          <w:b w:val="false"/>
          <w:i w:val="false"/>
          <w:color w:val="000000"/>
          <w:sz w:val="28"/>
        </w:rPr>
        <w:t>
</w:t>
      </w:r>
      <w:r>
        <w:rPr>
          <w:rFonts w:ascii="Times New Roman"/>
          <w:b w:val="false"/>
          <w:i w:val="false"/>
          <w:color w:val="000000"/>
          <w:sz w:val="28"/>
        </w:rPr>
        <w:t>
      2) мүгедектердi және стационарлық емделуде бiр айдан астам уақыт кезеңiнде болатын адамдарды, күндiзгi оқу нысанында оқитын оқушыларды, студенттердi, тыңдаушыларды, курсанттар мен магистранттарды, сондай-ақ I және II топтардағы мүгедектердi, сексен жастан асқан адамдарды, жетi жасқа дейiнгi балаларды бағып-күтумен айналысатын азаматтарды қоспағанда, жұмыспен қамту мәселелерi жөнiндегi уәкiлеттi органдарда тiркелмеген жұмыссыздарға және жұмыспен қамтуға жәрдемдесудiң белсендi шараларына қатысудан жазбаша түрде бас тартқан Қазақстан Республикасының еңбекке жарамды азаматтарына;</w:t>
      </w:r>
      <w:r>
        <w:br/>
      </w:r>
      <w:r>
        <w:rPr>
          <w:rFonts w:ascii="Times New Roman"/>
          <w:b w:val="false"/>
          <w:i w:val="false"/>
          <w:color w:val="000000"/>
          <w:sz w:val="28"/>
        </w:rPr>
        <w:t>
</w:t>
      </w:r>
      <w:r>
        <w:rPr>
          <w:rFonts w:ascii="Times New Roman"/>
          <w:b w:val="false"/>
          <w:i w:val="false"/>
          <w:color w:val="000000"/>
          <w:sz w:val="28"/>
        </w:rPr>
        <w:t>
      3) уәкiлеттi органдар ұсынған жұмысқа, оның iшiнде әлеуметтiк жұмыс орнына немесе қоғамдық жұмысқа орналастырудан, кәсiби даярлаудан, қайта даярлаудан, бiлiктiлiгiн арттырудан дәлелсiз себептермен бас тартқан, осындай жұмыстарға қатысуды және оқуды өз бетiнше тоқтатқан жұмыссыздарға мемлекеттiк қызмет көрсетуден бас тартылады.</w:t>
      </w:r>
      <w:r>
        <w:br/>
      </w:r>
      <w:r>
        <w:rPr>
          <w:rFonts w:ascii="Times New Roman"/>
          <w:b w:val="false"/>
          <w:i w:val="false"/>
          <w:color w:val="000000"/>
          <w:sz w:val="28"/>
        </w:rPr>
        <w:t>
      Жұмыссыз адам жұмысқа, оның iшiнде әлеуметтiк жұмыс орнына немесе қоғамдық жұмысқа орналасқан, кәсiби даярлауға, қайта даярлауға, бiлiктiлiгiн арттыруға жiберiлген күннен бастап, ал Қазақстан Республикасының еңбекке жарамды азаматтары жұмыспен қамтуға жәрдемдесудiң белсендi шараларына қатысқан күннен бастап атаулы әлеуметтiк көмек қайта қалпына келтiрiледi.</w:t>
      </w:r>
      <w:r>
        <w:br/>
      </w:r>
      <w:r>
        <w:rPr>
          <w:rFonts w:ascii="Times New Roman"/>
          <w:b w:val="false"/>
          <w:i w:val="false"/>
          <w:color w:val="000000"/>
          <w:sz w:val="28"/>
        </w:rPr>
        <w:t>
      Мемлекеттiк қызмет көрсетудi тоқтата тұру үшiн негiздемелер көзделмеген.</w:t>
      </w:r>
      <w:r>
        <w:br/>
      </w:r>
      <w:r>
        <w:rPr>
          <w:rFonts w:ascii="Times New Roman"/>
          <w:b w:val="false"/>
          <w:i w:val="false"/>
          <w:color w:val="000000"/>
          <w:sz w:val="28"/>
        </w:rPr>
        <w:t>
</w:t>
      </w:r>
      <w:r>
        <w:rPr>
          <w:rFonts w:ascii="Times New Roman"/>
          <w:b w:val="false"/>
          <w:i w:val="false"/>
          <w:color w:val="000000"/>
          <w:sz w:val="28"/>
        </w:rPr>
        <w:t>
      9. Мемлекеттiк қызметтi алу үшiн мемлекеттік қызмет алушыдан өтініш алған сәттен бастап мемлекеттiк қызметтiң қорытындысын шығару сәтіне дейiнгі мемлекеттiк қызмет көрсету кезеңдері:</w:t>
      </w:r>
      <w:r>
        <w:br/>
      </w:r>
      <w:r>
        <w:rPr>
          <w:rFonts w:ascii="Times New Roman"/>
          <w:b w:val="false"/>
          <w:i w:val="false"/>
          <w:color w:val="000000"/>
          <w:sz w:val="28"/>
        </w:rPr>
        <w:t>
</w:t>
      </w:r>
      <w:r>
        <w:rPr>
          <w:rFonts w:ascii="Times New Roman"/>
          <w:b w:val="false"/>
          <w:i w:val="false"/>
          <w:color w:val="000000"/>
          <w:sz w:val="28"/>
        </w:rPr>
        <w:t>
      1) тұтынушы уәкілетті органға немесе селолық округ әкіміне өтініш береді;</w:t>
      </w:r>
      <w:r>
        <w:br/>
      </w:r>
      <w:r>
        <w:rPr>
          <w:rFonts w:ascii="Times New Roman"/>
          <w:b w:val="false"/>
          <w:i w:val="false"/>
          <w:color w:val="000000"/>
          <w:sz w:val="28"/>
        </w:rPr>
        <w:t>
</w:t>
      </w:r>
      <w:r>
        <w:rPr>
          <w:rFonts w:ascii="Times New Roman"/>
          <w:b w:val="false"/>
          <w:i w:val="false"/>
          <w:color w:val="000000"/>
          <w:sz w:val="28"/>
        </w:rPr>
        <w:t>
      2) мемлекеттiк атаулы әлеуметтiк көмектi тағайындау (тағайындаудан бас тарту) туралы хабарламаны жеткiзу тұрғылықты жерi бойынша уәкiлеттi органға немесе селолық округ әкiмiне тұтынушының өзi келгенде не пошталық хабарлама арқылы жүзеге асырылады.</w:t>
      </w:r>
    </w:p>
    <w:bookmarkEnd w:id="82"/>
    <w:bookmarkStart w:name="z226" w:id="83"/>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іс-әрекеттер (өзара іс – әрекет)</w:t>
      </w:r>
      <w:r>
        <w:br/>
      </w:r>
      <w:r>
        <w:rPr>
          <w:rFonts w:ascii="Times New Roman"/>
          <w:b/>
          <w:i w:val="false"/>
          <w:color w:val="000000"/>
        </w:rPr>
        <w:t>
тәртібінің сипаттамасы</w:t>
      </w:r>
    </w:p>
    <w:bookmarkEnd w:id="83"/>
    <w:bookmarkStart w:name="z227" w:id="84"/>
    <w:p>
      <w:pPr>
        <w:spacing w:after="0"/>
        <w:ind w:left="0"/>
        <w:jc w:val="both"/>
      </w:pPr>
      <w:r>
        <w:rPr>
          <w:rFonts w:ascii="Times New Roman"/>
          <w:b w:val="false"/>
          <w:i w:val="false"/>
          <w:color w:val="000000"/>
          <w:sz w:val="28"/>
        </w:rPr>
        <w:t>
      10. Барлық қажеттi құжаттарды тапсырғаннан кейiн уәкiлеттi органда немесе селолық округ әкiмiнде тұтынушыға мемлекеттiк қызметке тұтынушыны тiркелген және алатын күнi, құжаттарды қабылдаған адамның тегi мен аты-жөнi көрсетiлген талон берiледi.</w:t>
      </w:r>
      <w:r>
        <w:br/>
      </w:r>
      <w:r>
        <w:rPr>
          <w:rFonts w:ascii="Times New Roman"/>
          <w:b w:val="false"/>
          <w:i w:val="false"/>
          <w:color w:val="000000"/>
          <w:sz w:val="28"/>
        </w:rPr>
        <w:t>
</w:t>
      </w:r>
      <w:r>
        <w:rPr>
          <w:rFonts w:ascii="Times New Roman"/>
          <w:b w:val="false"/>
          <w:i w:val="false"/>
          <w:color w:val="000000"/>
          <w:sz w:val="28"/>
        </w:rPr>
        <w:t>
      11. Тұтынушы мемлекеттiк қызмет алу үшiн мынадай құжаттарды ұсынады:</w:t>
      </w:r>
      <w:r>
        <w:br/>
      </w:r>
      <w:r>
        <w:rPr>
          <w:rFonts w:ascii="Times New Roman"/>
          <w:b w:val="false"/>
          <w:i w:val="false"/>
          <w:color w:val="000000"/>
          <w:sz w:val="28"/>
        </w:rPr>
        <w:t>
</w:t>
      </w:r>
      <w:r>
        <w:rPr>
          <w:rFonts w:ascii="Times New Roman"/>
          <w:b w:val="false"/>
          <w:i w:val="false"/>
          <w:color w:val="000000"/>
          <w:sz w:val="28"/>
        </w:rPr>
        <w:t>
      1) жеке басын куәландыратын құжаттың деректемелерi көрсетiлген белгiленген үлгiдегi өтiнiш, әлеуметтiк жеке кодтың нөмiрi;</w:t>
      </w:r>
      <w:r>
        <w:br/>
      </w:r>
      <w:r>
        <w:rPr>
          <w:rFonts w:ascii="Times New Roman"/>
          <w:b w:val="false"/>
          <w:i w:val="false"/>
          <w:color w:val="000000"/>
          <w:sz w:val="28"/>
        </w:rPr>
        <w:t>
</w:t>
      </w:r>
      <w:r>
        <w:rPr>
          <w:rFonts w:ascii="Times New Roman"/>
          <w:b w:val="false"/>
          <w:i w:val="false"/>
          <w:color w:val="000000"/>
          <w:sz w:val="28"/>
        </w:rPr>
        <w:t>
      2) белгiленген үлгiдегi отбасы құрамы туралы мәлiметтер;</w:t>
      </w:r>
      <w:r>
        <w:br/>
      </w:r>
      <w:r>
        <w:rPr>
          <w:rFonts w:ascii="Times New Roman"/>
          <w:b w:val="false"/>
          <w:i w:val="false"/>
          <w:color w:val="000000"/>
          <w:sz w:val="28"/>
        </w:rPr>
        <w:t>
</w:t>
      </w:r>
      <w:r>
        <w:rPr>
          <w:rFonts w:ascii="Times New Roman"/>
          <w:b w:val="false"/>
          <w:i w:val="false"/>
          <w:color w:val="000000"/>
          <w:sz w:val="28"/>
        </w:rPr>
        <w:t>
      3) белгiленген үлгiдегi отбасы мүшелерi алған табыстары туралы мәлiметтер;</w:t>
      </w:r>
      <w:r>
        <w:br/>
      </w:r>
      <w:r>
        <w:rPr>
          <w:rFonts w:ascii="Times New Roman"/>
          <w:b w:val="false"/>
          <w:i w:val="false"/>
          <w:color w:val="000000"/>
          <w:sz w:val="28"/>
        </w:rPr>
        <w:t>
</w:t>
      </w:r>
      <w:r>
        <w:rPr>
          <w:rFonts w:ascii="Times New Roman"/>
          <w:b w:val="false"/>
          <w:i w:val="false"/>
          <w:color w:val="000000"/>
          <w:sz w:val="28"/>
        </w:rPr>
        <w:t>
      4) белгiленген үлгiдегi жеке қосалқы шаруашылықтың болуы туралы мәлiметтер;</w:t>
      </w:r>
      <w:r>
        <w:br/>
      </w:r>
      <w:r>
        <w:rPr>
          <w:rFonts w:ascii="Times New Roman"/>
          <w:b w:val="false"/>
          <w:i w:val="false"/>
          <w:color w:val="000000"/>
          <w:sz w:val="28"/>
        </w:rPr>
        <w:t>
</w:t>
      </w:r>
      <w:r>
        <w:rPr>
          <w:rFonts w:ascii="Times New Roman"/>
          <w:b w:val="false"/>
          <w:i w:val="false"/>
          <w:color w:val="000000"/>
          <w:sz w:val="28"/>
        </w:rPr>
        <w:t>
      5) өтiнiш берушiнiң (отбасы мүшелерiнiң) тұрғылықты жерi бойынша тiркелгенiн растайтын құжаттың көшiрмесi не мекенжай анықтамасы не селолық және/немесе ауылдық әкiмдердiң анықтамасы;</w:t>
      </w:r>
      <w:r>
        <w:br/>
      </w:r>
      <w:r>
        <w:rPr>
          <w:rFonts w:ascii="Times New Roman"/>
          <w:b w:val="false"/>
          <w:i w:val="false"/>
          <w:color w:val="000000"/>
          <w:sz w:val="28"/>
        </w:rPr>
        <w:t>
</w:t>
      </w:r>
      <w:r>
        <w:rPr>
          <w:rFonts w:ascii="Times New Roman"/>
          <w:b w:val="false"/>
          <w:i w:val="false"/>
          <w:color w:val="000000"/>
          <w:sz w:val="28"/>
        </w:rPr>
        <w:t>
      6) жұмыспен қамтуға жәрдемдесудiң белсендi шараларына қатысқан жағдайда әлеуметтiк келiсiмшарттың көшiрмесi.</w:t>
      </w:r>
      <w:r>
        <w:br/>
      </w:r>
      <w:r>
        <w:rPr>
          <w:rFonts w:ascii="Times New Roman"/>
          <w:b w:val="false"/>
          <w:i w:val="false"/>
          <w:color w:val="000000"/>
          <w:sz w:val="28"/>
        </w:rPr>
        <w:t>
      Атаулы әлеуметтiк көмек алу құқығы тоқсан сайын табыс туралы құжаттарды берумен расталып отырады.</w:t>
      </w:r>
      <w:r>
        <w:br/>
      </w:r>
      <w:r>
        <w:rPr>
          <w:rFonts w:ascii="Times New Roman"/>
          <w:b w:val="false"/>
          <w:i w:val="false"/>
          <w:color w:val="000000"/>
          <w:sz w:val="28"/>
        </w:rPr>
        <w:t>
</w:t>
      </w:r>
      <w:r>
        <w:rPr>
          <w:rFonts w:ascii="Times New Roman"/>
          <w:b w:val="false"/>
          <w:i w:val="false"/>
          <w:color w:val="000000"/>
          <w:sz w:val="28"/>
        </w:rPr>
        <w:t>
      12. Мемлекеттік қызмет көрсету үдерісінде мынадай құрылымдық-функционалдық бірліктер әрекет етеді:</w:t>
      </w:r>
      <w:r>
        <w:br/>
      </w:r>
      <w:r>
        <w:rPr>
          <w:rFonts w:ascii="Times New Roman"/>
          <w:b w:val="false"/>
          <w:i w:val="false"/>
          <w:color w:val="000000"/>
          <w:sz w:val="28"/>
        </w:rPr>
        <w:t>
</w:t>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w:t>
      </w:r>
      <w:r>
        <w:rPr>
          <w:rFonts w:ascii="Times New Roman"/>
          <w:b w:val="false"/>
          <w:i w:val="false"/>
          <w:color w:val="000000"/>
          <w:sz w:val="28"/>
        </w:rPr>
        <w:t>
      2)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3) уәкілетті органның басшысы;</w:t>
      </w:r>
      <w:r>
        <w:br/>
      </w:r>
      <w:r>
        <w:rPr>
          <w:rFonts w:ascii="Times New Roman"/>
          <w:b w:val="false"/>
          <w:i w:val="false"/>
          <w:color w:val="000000"/>
          <w:sz w:val="28"/>
        </w:rPr>
        <w:t>
</w:t>
      </w:r>
      <w:r>
        <w:rPr>
          <w:rFonts w:ascii="Times New Roman"/>
          <w:b w:val="false"/>
          <w:i w:val="false"/>
          <w:color w:val="000000"/>
          <w:sz w:val="28"/>
        </w:rPr>
        <w:t>
      4) селолық округ әкімі;</w:t>
      </w:r>
      <w:r>
        <w:br/>
      </w:r>
      <w:r>
        <w:rPr>
          <w:rFonts w:ascii="Times New Roman"/>
          <w:b w:val="false"/>
          <w:i w:val="false"/>
          <w:color w:val="000000"/>
          <w:sz w:val="28"/>
        </w:rPr>
        <w:t>
</w:t>
      </w:r>
      <w:r>
        <w:rPr>
          <w:rFonts w:ascii="Times New Roman"/>
          <w:b w:val="false"/>
          <w:i w:val="false"/>
          <w:color w:val="000000"/>
          <w:sz w:val="28"/>
        </w:rPr>
        <w:t>
      5) селолық округ әкімі аппаратының маманы;</w:t>
      </w:r>
      <w:r>
        <w:br/>
      </w:r>
      <w:r>
        <w:rPr>
          <w:rFonts w:ascii="Times New Roman"/>
          <w:b w:val="false"/>
          <w:i w:val="false"/>
          <w:color w:val="000000"/>
          <w:sz w:val="28"/>
        </w:rPr>
        <w:t>
</w:t>
      </w:r>
      <w:r>
        <w:rPr>
          <w:rFonts w:ascii="Times New Roman"/>
          <w:b w:val="false"/>
          <w:i w:val="false"/>
          <w:color w:val="000000"/>
          <w:sz w:val="28"/>
        </w:rPr>
        <w:t>
      6) учаскелік комиссия.</w:t>
      </w:r>
      <w:r>
        <w:br/>
      </w:r>
      <w:r>
        <w:rPr>
          <w:rFonts w:ascii="Times New Roman"/>
          <w:b w:val="false"/>
          <w:i w:val="false"/>
          <w:color w:val="000000"/>
          <w:sz w:val="28"/>
        </w:rPr>
        <w:t>
</w:t>
      </w:r>
      <w:r>
        <w:rPr>
          <w:rFonts w:ascii="Times New Roman"/>
          <w:b w:val="false"/>
          <w:i w:val="false"/>
          <w:color w:val="000000"/>
          <w:sz w:val="28"/>
        </w:rPr>
        <w:t>
      13. Әрбiр iс-қимылдың орындалу мерзiмiн көрсете отырып, мемлекеттiк органдардың, мемлекеттiк мекемелердiң немесе өзге де ұйымдардың құрылымдық бөлiмшелерiнің iс-қимылы (рәсiмдер, функциялар, операциялар) дәйектiлiгiнiң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Олардың сипаттамасына сәйкес мемлекеттiк органдардың, мемлекеттiк мекемелердiң немесе өзге де ұйымдардың құрылымдық бөлiмшелерi iс-қимылының қисынды дәйектiлiгi арасындағы өзара байланысты көрсететін сызба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84"/>
    <w:bookmarkStart w:name="z244" w:id="85"/>
    <w:p>
      <w:pPr>
        <w:spacing w:after="0"/>
        <w:ind w:left="0"/>
        <w:jc w:val="both"/>
      </w:pPr>
      <w:r>
        <w:rPr>
          <w:rFonts w:ascii="Times New Roman"/>
          <w:b w:val="false"/>
          <w:i w:val="false"/>
          <w:color w:val="000000"/>
          <w:sz w:val="28"/>
        </w:rPr>
        <w:t xml:space="preserve">
"Мемлекеттiк атаулы әлеуметтiк </w:t>
      </w:r>
      <w:r>
        <w:br/>
      </w:r>
      <w:r>
        <w:rPr>
          <w:rFonts w:ascii="Times New Roman"/>
          <w:b w:val="false"/>
          <w:i w:val="false"/>
          <w:color w:val="000000"/>
          <w:sz w:val="28"/>
        </w:rPr>
        <w:t xml:space="preserve">
көмек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1-қосымша          </w:t>
      </w:r>
    </w:p>
    <w:bookmarkEnd w:id="85"/>
    <w:bookmarkStart w:name="z245" w:id="86"/>
    <w:p>
      <w:pPr>
        <w:spacing w:after="0"/>
        <w:ind w:left="0"/>
        <w:jc w:val="left"/>
      </w:pPr>
      <w:r>
        <w:rPr>
          <w:rFonts w:ascii="Times New Roman"/>
          <w:b/>
          <w:i w:val="false"/>
          <w:color w:val="000000"/>
        </w:rPr>
        <w:t xml:space="preserve"> 
Іс-әрекеттер дәйектілігінің</w:t>
      </w:r>
      <w:r>
        <w:br/>
      </w:r>
      <w:r>
        <w:rPr>
          <w:rFonts w:ascii="Times New Roman"/>
          <w:b/>
          <w:i w:val="false"/>
          <w:color w:val="000000"/>
        </w:rPr>
        <w:t>
сипаттамасы</w:t>
      </w:r>
    </w:p>
    <w:bookmarkEnd w:id="86"/>
    <w:bookmarkStart w:name="z246" w:id="87"/>
    <w:p>
      <w:pPr>
        <w:spacing w:after="0"/>
        <w:ind w:left="0"/>
        <w:jc w:val="left"/>
      </w:pPr>
      <w:r>
        <w:rPr>
          <w:rFonts w:ascii="Times New Roman"/>
          <w:b/>
          <w:i w:val="false"/>
          <w:color w:val="000000"/>
        </w:rPr>
        <w:t xml:space="preserve"> 
1-кесте. Құрылымдық-функционалдық бірліктер</w:t>
      </w:r>
      <w:r>
        <w:br/>
      </w:r>
      <w:r>
        <w:rPr>
          <w:rFonts w:ascii="Times New Roman"/>
          <w:b/>
          <w:i w:val="false"/>
          <w:color w:val="000000"/>
        </w:rPr>
        <w:t>
iс-әрекеттерiнiң сипаттамасы</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37"/>
        <w:gridCol w:w="2775"/>
        <w:gridCol w:w="3149"/>
        <w:gridCol w:w="285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үдерiстiң (жұмыстар барысының, ағынының) әрекетi</w:t>
            </w:r>
          </w:p>
        </w:tc>
      </w:tr>
      <w:tr>
        <w:trPr>
          <w:trHeight w:val="30" w:hRule="atLeast"/>
        </w:trPr>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бірліктің атауы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w:t>
            </w:r>
            <w:r>
              <w:br/>
            </w:r>
            <w:r>
              <w:rPr>
                <w:rFonts w:ascii="Times New Roman"/>
                <w:b w:val="false"/>
                <w:i w:val="false"/>
                <w:color w:val="000000"/>
                <w:sz w:val="20"/>
              </w:rPr>
              <w:t>
</w:t>
            </w:r>
            <w:r>
              <w:rPr>
                <w:rFonts w:ascii="Times New Roman"/>
                <w:b w:val="false"/>
                <w:i w:val="false"/>
                <w:color w:val="000000"/>
                <w:sz w:val="20"/>
              </w:rPr>
              <w:t>әкімі</w:t>
            </w:r>
            <w:r>
              <w:br/>
            </w:r>
            <w:r>
              <w:rPr>
                <w:rFonts w:ascii="Times New Roman"/>
                <w:b w:val="false"/>
                <w:i w:val="false"/>
                <w:color w:val="000000"/>
                <w:sz w:val="20"/>
              </w:rPr>
              <w:t>
</w:t>
            </w:r>
            <w:r>
              <w:rPr>
                <w:rFonts w:ascii="Times New Roman"/>
                <w:b w:val="false"/>
                <w:i w:val="false"/>
                <w:color w:val="000000"/>
                <w:sz w:val="20"/>
              </w:rPr>
              <w:t>аппаратының</w:t>
            </w:r>
            <w:r>
              <w:br/>
            </w:r>
            <w:r>
              <w:rPr>
                <w:rFonts w:ascii="Times New Roman"/>
                <w:b w:val="false"/>
                <w:i w:val="false"/>
                <w:color w:val="000000"/>
                <w:sz w:val="20"/>
              </w:rPr>
              <w:t>
</w:t>
            </w:r>
            <w:r>
              <w:rPr>
                <w:rFonts w:ascii="Times New Roman"/>
                <w:b w:val="false"/>
                <w:i w:val="false"/>
                <w:color w:val="000000"/>
                <w:sz w:val="20"/>
              </w:rPr>
              <w:t>маманы,</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қызметкері</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w:t>
            </w:r>
            <w:r>
              <w:br/>
            </w:r>
            <w:r>
              <w:rPr>
                <w:rFonts w:ascii="Times New Roman"/>
                <w:b w:val="false"/>
                <w:i w:val="false"/>
                <w:color w:val="000000"/>
                <w:sz w:val="20"/>
              </w:rPr>
              <w:t>
</w:t>
            </w:r>
            <w:r>
              <w:rPr>
                <w:rFonts w:ascii="Times New Roman"/>
                <w:b w:val="false"/>
                <w:i w:val="false"/>
                <w:color w:val="000000"/>
                <w:sz w:val="20"/>
              </w:rPr>
              <w:t>әкімі, уәкілетті</w:t>
            </w:r>
            <w:r>
              <w:br/>
            </w:r>
            <w:r>
              <w:rPr>
                <w:rFonts w:ascii="Times New Roman"/>
                <w:b w:val="false"/>
                <w:i w:val="false"/>
                <w:color w:val="000000"/>
                <w:sz w:val="20"/>
              </w:rPr>
              <w:t>
</w:t>
            </w:r>
            <w:r>
              <w:rPr>
                <w:rFonts w:ascii="Times New Roman"/>
                <w:b w:val="false"/>
                <w:i w:val="false"/>
                <w:color w:val="000000"/>
                <w:sz w:val="20"/>
              </w:rPr>
              <w:t>органның басшысы</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w:t>
            </w:r>
            <w:r>
              <w:br/>
            </w:r>
            <w:r>
              <w:rPr>
                <w:rFonts w:ascii="Times New Roman"/>
                <w:b w:val="false"/>
                <w:i w:val="false"/>
                <w:color w:val="000000"/>
                <w:sz w:val="20"/>
              </w:rPr>
              <w:t>
</w:t>
            </w:r>
            <w:r>
              <w:rPr>
                <w:rFonts w:ascii="Times New Roman"/>
                <w:b w:val="false"/>
                <w:i w:val="false"/>
                <w:color w:val="000000"/>
                <w:sz w:val="20"/>
              </w:rPr>
              <w:t>әкімі</w:t>
            </w:r>
            <w:r>
              <w:br/>
            </w:r>
            <w:r>
              <w:rPr>
                <w:rFonts w:ascii="Times New Roman"/>
                <w:b w:val="false"/>
                <w:i w:val="false"/>
                <w:color w:val="000000"/>
                <w:sz w:val="20"/>
              </w:rPr>
              <w:t>
</w:t>
            </w:r>
            <w:r>
              <w:rPr>
                <w:rFonts w:ascii="Times New Roman"/>
                <w:b w:val="false"/>
                <w:i w:val="false"/>
                <w:color w:val="000000"/>
                <w:sz w:val="20"/>
              </w:rPr>
              <w:t>аппаратының</w:t>
            </w:r>
            <w:r>
              <w:br/>
            </w:r>
            <w:r>
              <w:rPr>
                <w:rFonts w:ascii="Times New Roman"/>
                <w:b w:val="false"/>
                <w:i w:val="false"/>
                <w:color w:val="000000"/>
                <w:sz w:val="20"/>
              </w:rPr>
              <w:t>
</w:t>
            </w:r>
            <w:r>
              <w:rPr>
                <w:rFonts w:ascii="Times New Roman"/>
                <w:b w:val="false"/>
                <w:i w:val="false"/>
                <w:color w:val="000000"/>
                <w:sz w:val="20"/>
              </w:rPr>
              <w:t>маманы,</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жауапты</w:t>
            </w:r>
            <w:r>
              <w:br/>
            </w:r>
            <w:r>
              <w:rPr>
                <w:rFonts w:ascii="Times New Roman"/>
                <w:b w:val="false"/>
                <w:i w:val="false"/>
                <w:color w:val="000000"/>
                <w:sz w:val="20"/>
              </w:rPr>
              <w:t>
</w:t>
            </w:r>
            <w:r>
              <w:rPr>
                <w:rFonts w:ascii="Times New Roman"/>
                <w:b w:val="false"/>
                <w:i w:val="false"/>
                <w:color w:val="000000"/>
                <w:sz w:val="20"/>
              </w:rPr>
              <w:t>орындаушысы</w:t>
            </w:r>
          </w:p>
        </w:tc>
      </w:tr>
      <w:tr>
        <w:trPr>
          <w:trHeight w:val="1290" w:hRule="atLeast"/>
        </w:trPr>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рәсiмдеудiң,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журналда тіркеу</w:t>
            </w:r>
            <w:r>
              <w:br/>
            </w:r>
            <w:r>
              <w:rPr>
                <w:rFonts w:ascii="Times New Roman"/>
                <w:b w:val="false"/>
                <w:i w:val="false"/>
                <w:color w:val="000000"/>
                <w:sz w:val="20"/>
              </w:rPr>
              <w:t>
</w:t>
            </w:r>
            <w:r>
              <w:rPr>
                <w:rFonts w:ascii="Times New Roman"/>
                <w:b w:val="false"/>
                <w:i w:val="false"/>
                <w:color w:val="000000"/>
                <w:sz w:val="20"/>
              </w:rPr>
              <w:t>және талон беру</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w:t>
            </w:r>
            <w:r>
              <w:br/>
            </w:r>
            <w:r>
              <w:rPr>
                <w:rFonts w:ascii="Times New Roman"/>
                <w:b w:val="false"/>
                <w:i w:val="false"/>
                <w:color w:val="000000"/>
                <w:sz w:val="20"/>
              </w:rPr>
              <w:t>
</w:t>
            </w:r>
            <w:r>
              <w:rPr>
                <w:rFonts w:ascii="Times New Roman"/>
                <w:b w:val="false"/>
                <w:i w:val="false"/>
                <w:color w:val="000000"/>
                <w:sz w:val="20"/>
              </w:rPr>
              <w:t>әкімі -</w:t>
            </w:r>
            <w:r>
              <w:br/>
            </w:r>
            <w:r>
              <w:rPr>
                <w:rFonts w:ascii="Times New Roman"/>
                <w:b w:val="false"/>
                <w:i w:val="false"/>
                <w:color w:val="000000"/>
                <w:sz w:val="20"/>
              </w:rPr>
              <w:t>
</w:t>
            </w: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 бұрыштама</w:t>
            </w:r>
            <w:r>
              <w:br/>
            </w:r>
            <w:r>
              <w:rPr>
                <w:rFonts w:ascii="Times New Roman"/>
                <w:b w:val="false"/>
                <w:i w:val="false"/>
                <w:color w:val="000000"/>
                <w:sz w:val="20"/>
              </w:rPr>
              <w:t>
</w:t>
            </w:r>
            <w:r>
              <w:rPr>
                <w:rFonts w:ascii="Times New Roman"/>
                <w:b w:val="false"/>
                <w:i w:val="false"/>
                <w:color w:val="000000"/>
                <w:sz w:val="20"/>
              </w:rPr>
              <w:t>қою.</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 –</w:t>
            </w:r>
            <w:r>
              <w:br/>
            </w:r>
            <w:r>
              <w:rPr>
                <w:rFonts w:ascii="Times New Roman"/>
                <w:b w:val="false"/>
                <w:i w:val="false"/>
                <w:color w:val="000000"/>
                <w:sz w:val="20"/>
              </w:rPr>
              <w:t>
</w:t>
            </w:r>
            <w:r>
              <w:rPr>
                <w:rFonts w:ascii="Times New Roman"/>
                <w:b w:val="false"/>
                <w:i w:val="false"/>
                <w:color w:val="000000"/>
                <w:sz w:val="20"/>
              </w:rPr>
              <w:t>бұрыштама қою,</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орындаушысына</w:t>
            </w:r>
            <w:r>
              <w:br/>
            </w:r>
            <w:r>
              <w:rPr>
                <w:rFonts w:ascii="Times New Roman"/>
                <w:b w:val="false"/>
                <w:i w:val="false"/>
                <w:color w:val="000000"/>
                <w:sz w:val="20"/>
              </w:rPr>
              <w:t>
</w:t>
            </w:r>
            <w:r>
              <w:rPr>
                <w:rFonts w:ascii="Times New Roman"/>
                <w:b w:val="false"/>
                <w:i w:val="false"/>
                <w:color w:val="000000"/>
                <w:sz w:val="20"/>
              </w:rPr>
              <w:t>жіберу</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тексеруді жүзеге</w:t>
            </w:r>
            <w:r>
              <w:br/>
            </w:r>
            <w:r>
              <w:rPr>
                <w:rFonts w:ascii="Times New Roman"/>
                <w:b w:val="false"/>
                <w:i w:val="false"/>
                <w:color w:val="000000"/>
                <w:sz w:val="20"/>
              </w:rPr>
              <w:t>
</w:t>
            </w:r>
            <w:r>
              <w:rPr>
                <w:rFonts w:ascii="Times New Roman"/>
                <w:b w:val="false"/>
                <w:i w:val="false"/>
                <w:color w:val="000000"/>
                <w:sz w:val="20"/>
              </w:rPr>
              <w:t>асыру</w:t>
            </w:r>
          </w:p>
        </w:tc>
      </w:tr>
      <w:tr>
        <w:trPr>
          <w:trHeight w:val="30" w:hRule="atLeast"/>
        </w:trPr>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шешiмi)</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селолық округ</w:t>
            </w:r>
            <w:r>
              <w:br/>
            </w:r>
            <w:r>
              <w:rPr>
                <w:rFonts w:ascii="Times New Roman"/>
                <w:b w:val="false"/>
                <w:i w:val="false"/>
                <w:color w:val="000000"/>
                <w:sz w:val="20"/>
              </w:rPr>
              <w:t>
</w:t>
            </w:r>
            <w:r>
              <w:rPr>
                <w:rFonts w:ascii="Times New Roman"/>
                <w:b w:val="false"/>
                <w:i w:val="false"/>
                <w:color w:val="000000"/>
                <w:sz w:val="20"/>
              </w:rPr>
              <w:t>әкіміне,</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 жіберу</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қою</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учаскелік</w:t>
            </w:r>
            <w:r>
              <w:br/>
            </w:r>
            <w:r>
              <w:rPr>
                <w:rFonts w:ascii="Times New Roman"/>
                <w:b w:val="false"/>
                <w:i w:val="false"/>
                <w:color w:val="000000"/>
                <w:sz w:val="20"/>
              </w:rPr>
              <w:t>
</w:t>
            </w:r>
            <w:r>
              <w:rPr>
                <w:rFonts w:ascii="Times New Roman"/>
                <w:b w:val="false"/>
                <w:i w:val="false"/>
                <w:color w:val="000000"/>
                <w:sz w:val="20"/>
              </w:rPr>
              <w:t>комиссияға</w:t>
            </w:r>
            <w:r>
              <w:br/>
            </w:r>
            <w:r>
              <w:rPr>
                <w:rFonts w:ascii="Times New Roman"/>
                <w:b w:val="false"/>
                <w:i w:val="false"/>
                <w:color w:val="000000"/>
                <w:sz w:val="20"/>
              </w:rPr>
              <w:t>
</w:t>
            </w:r>
            <w:r>
              <w:rPr>
                <w:rFonts w:ascii="Times New Roman"/>
                <w:b w:val="false"/>
                <w:i w:val="false"/>
                <w:color w:val="000000"/>
                <w:sz w:val="20"/>
              </w:rPr>
              <w:t>жіберу</w:t>
            </w:r>
          </w:p>
        </w:tc>
      </w:tr>
      <w:tr>
        <w:trPr>
          <w:trHeight w:val="30" w:hRule="atLeast"/>
        </w:trPr>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 ішінде</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r>
              <w:br/>
            </w:r>
            <w:r>
              <w:rPr>
                <w:rFonts w:ascii="Times New Roman"/>
                <w:b w:val="false"/>
                <w:i w:val="false"/>
                <w:color w:val="000000"/>
                <w:sz w:val="20"/>
              </w:rPr>
              <w:t>
</w:t>
            </w:r>
            <w:r>
              <w:rPr>
                <w:rFonts w:ascii="Times New Roman"/>
                <w:b w:val="false"/>
                <w:i w:val="false"/>
                <w:color w:val="000000"/>
                <w:sz w:val="20"/>
              </w:rPr>
              <w:t>ішінде</w:t>
            </w:r>
          </w:p>
        </w:tc>
      </w:tr>
      <w:tr>
        <w:trPr>
          <w:trHeight w:val="30" w:hRule="atLeast"/>
        </w:trPr>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бірліктің атауы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w:t>
            </w:r>
            <w:r>
              <w:br/>
            </w:r>
            <w:r>
              <w:rPr>
                <w:rFonts w:ascii="Times New Roman"/>
                <w:b w:val="false"/>
                <w:i w:val="false"/>
                <w:color w:val="000000"/>
                <w:sz w:val="20"/>
              </w:rPr>
              <w:t>
</w:t>
            </w:r>
            <w:r>
              <w:rPr>
                <w:rFonts w:ascii="Times New Roman"/>
                <w:b w:val="false"/>
                <w:i w:val="false"/>
                <w:color w:val="000000"/>
                <w:sz w:val="20"/>
              </w:rPr>
              <w:t>комиссия</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w:t>
            </w:r>
            <w:r>
              <w:br/>
            </w:r>
            <w:r>
              <w:rPr>
                <w:rFonts w:ascii="Times New Roman"/>
                <w:b w:val="false"/>
                <w:i w:val="false"/>
                <w:color w:val="000000"/>
                <w:sz w:val="20"/>
              </w:rPr>
              <w:t>
</w:t>
            </w:r>
            <w:r>
              <w:rPr>
                <w:rFonts w:ascii="Times New Roman"/>
                <w:b w:val="false"/>
                <w:i w:val="false"/>
                <w:color w:val="000000"/>
                <w:sz w:val="20"/>
              </w:rPr>
              <w:t>әкімі</w:t>
            </w:r>
          </w:p>
        </w:tc>
      </w:tr>
      <w:tr>
        <w:trPr>
          <w:trHeight w:val="30" w:hRule="atLeast"/>
        </w:trPr>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рәсiмдеудiң,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материалдық</w:t>
            </w:r>
            <w:r>
              <w:br/>
            </w:r>
            <w:r>
              <w:rPr>
                <w:rFonts w:ascii="Times New Roman"/>
                <w:b w:val="false"/>
                <w:i w:val="false"/>
                <w:color w:val="000000"/>
                <w:sz w:val="20"/>
              </w:rPr>
              <w:t>
</w:t>
            </w:r>
            <w:r>
              <w:rPr>
                <w:rFonts w:ascii="Times New Roman"/>
                <w:b w:val="false"/>
                <w:i w:val="false"/>
                <w:color w:val="000000"/>
                <w:sz w:val="20"/>
              </w:rPr>
              <w:t>жағдайын</w:t>
            </w:r>
            <w:r>
              <w:br/>
            </w:r>
            <w:r>
              <w:rPr>
                <w:rFonts w:ascii="Times New Roman"/>
                <w:b w:val="false"/>
                <w:i w:val="false"/>
                <w:color w:val="000000"/>
                <w:sz w:val="20"/>
              </w:rPr>
              <w:t>
</w:t>
            </w:r>
            <w:r>
              <w:rPr>
                <w:rFonts w:ascii="Times New Roman"/>
                <w:b w:val="false"/>
                <w:i w:val="false"/>
                <w:color w:val="000000"/>
                <w:sz w:val="20"/>
              </w:rPr>
              <w:t>зерттеуді өткізу</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Қорытындыны</w:t>
            </w:r>
            <w:r>
              <w:br/>
            </w:r>
            <w:r>
              <w:rPr>
                <w:rFonts w:ascii="Times New Roman"/>
                <w:b w:val="false"/>
                <w:i w:val="false"/>
                <w:color w:val="000000"/>
                <w:sz w:val="20"/>
              </w:rPr>
              <w:t>
</w:t>
            </w:r>
            <w:r>
              <w:rPr>
                <w:rFonts w:ascii="Times New Roman"/>
                <w:b w:val="false"/>
                <w:i w:val="false"/>
                <w:color w:val="000000"/>
                <w:sz w:val="20"/>
              </w:rPr>
              <w:t>дайындау</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Қорытындыны</w:t>
            </w:r>
            <w:r>
              <w:br/>
            </w:r>
            <w:r>
              <w:rPr>
                <w:rFonts w:ascii="Times New Roman"/>
                <w:b w:val="false"/>
                <w:i w:val="false"/>
                <w:color w:val="000000"/>
                <w:sz w:val="20"/>
              </w:rPr>
              <w:t>
</w:t>
            </w:r>
            <w:r>
              <w:rPr>
                <w:rFonts w:ascii="Times New Roman"/>
                <w:b w:val="false"/>
                <w:i w:val="false"/>
                <w:color w:val="000000"/>
                <w:sz w:val="20"/>
              </w:rPr>
              <w:t>қабылдау</w:t>
            </w:r>
          </w:p>
        </w:tc>
      </w:tr>
      <w:tr>
        <w:trPr>
          <w:trHeight w:val="30" w:hRule="atLeast"/>
        </w:trPr>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шешiмi)</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Актіні жасау</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Қорытындыны</w:t>
            </w:r>
            <w:r>
              <w:br/>
            </w:r>
            <w:r>
              <w:rPr>
                <w:rFonts w:ascii="Times New Roman"/>
                <w:b w:val="false"/>
                <w:i w:val="false"/>
                <w:color w:val="000000"/>
                <w:sz w:val="20"/>
              </w:rPr>
              <w:t>
</w:t>
            </w:r>
            <w:r>
              <w:rPr>
                <w:rFonts w:ascii="Times New Roman"/>
                <w:b w:val="false"/>
                <w:i w:val="false"/>
                <w:color w:val="000000"/>
                <w:sz w:val="20"/>
              </w:rPr>
              <w:t>уәкілетті органға</w:t>
            </w:r>
            <w:r>
              <w:br/>
            </w:r>
            <w:r>
              <w:rPr>
                <w:rFonts w:ascii="Times New Roman"/>
                <w:b w:val="false"/>
                <w:i w:val="false"/>
                <w:color w:val="000000"/>
                <w:sz w:val="20"/>
              </w:rPr>
              <w:t>
</w:t>
            </w:r>
            <w:r>
              <w:rPr>
                <w:rFonts w:ascii="Times New Roman"/>
                <w:b w:val="false"/>
                <w:i w:val="false"/>
                <w:color w:val="000000"/>
                <w:sz w:val="20"/>
              </w:rPr>
              <w:t>немесе селолық</w:t>
            </w:r>
            <w:r>
              <w:br/>
            </w:r>
            <w:r>
              <w:rPr>
                <w:rFonts w:ascii="Times New Roman"/>
                <w:b w:val="false"/>
                <w:i w:val="false"/>
                <w:color w:val="000000"/>
                <w:sz w:val="20"/>
              </w:rPr>
              <w:t>
</w:t>
            </w:r>
            <w:r>
              <w:rPr>
                <w:rFonts w:ascii="Times New Roman"/>
                <w:b w:val="false"/>
                <w:i w:val="false"/>
                <w:color w:val="000000"/>
                <w:sz w:val="20"/>
              </w:rPr>
              <w:t>округ әкіміне</w:t>
            </w:r>
            <w:r>
              <w:br/>
            </w:r>
            <w:r>
              <w:rPr>
                <w:rFonts w:ascii="Times New Roman"/>
                <w:b w:val="false"/>
                <w:i w:val="false"/>
                <w:color w:val="000000"/>
                <w:sz w:val="20"/>
              </w:rPr>
              <w:t>
</w:t>
            </w:r>
            <w:r>
              <w:rPr>
                <w:rFonts w:ascii="Times New Roman"/>
                <w:b w:val="false"/>
                <w:i w:val="false"/>
                <w:color w:val="000000"/>
                <w:sz w:val="20"/>
              </w:rPr>
              <w:t>жіберу</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учаскелік</w:t>
            </w:r>
            <w:r>
              <w:br/>
            </w:r>
            <w:r>
              <w:rPr>
                <w:rFonts w:ascii="Times New Roman"/>
                <w:b w:val="false"/>
                <w:i w:val="false"/>
                <w:color w:val="000000"/>
                <w:sz w:val="20"/>
              </w:rPr>
              <w:t>
</w:t>
            </w:r>
            <w:r>
              <w:rPr>
                <w:rFonts w:ascii="Times New Roman"/>
                <w:b w:val="false"/>
                <w:i w:val="false"/>
                <w:color w:val="000000"/>
                <w:sz w:val="20"/>
              </w:rPr>
              <w:t>комиссиялардың</w:t>
            </w:r>
            <w:r>
              <w:br/>
            </w:r>
            <w:r>
              <w:rPr>
                <w:rFonts w:ascii="Times New Roman"/>
                <w:b w:val="false"/>
                <w:i w:val="false"/>
                <w:color w:val="000000"/>
                <w:sz w:val="20"/>
              </w:rPr>
              <w:t>
</w:t>
            </w:r>
            <w:r>
              <w:rPr>
                <w:rFonts w:ascii="Times New Roman"/>
                <w:b w:val="false"/>
                <w:i w:val="false"/>
                <w:color w:val="000000"/>
                <w:sz w:val="20"/>
              </w:rPr>
              <w:t>қорытындыларын</w:t>
            </w:r>
            <w:r>
              <w:br/>
            </w:r>
            <w:r>
              <w:rPr>
                <w:rFonts w:ascii="Times New Roman"/>
                <w:b w:val="false"/>
                <w:i w:val="false"/>
                <w:color w:val="000000"/>
                <w:sz w:val="20"/>
              </w:rPr>
              <w:t>
</w:t>
            </w:r>
            <w:r>
              <w:rPr>
                <w:rFonts w:ascii="Times New Roman"/>
                <w:b w:val="false"/>
                <w:i w:val="false"/>
                <w:color w:val="000000"/>
                <w:sz w:val="20"/>
              </w:rPr>
              <w:t>қосып, уәкілетті</w:t>
            </w:r>
            <w:r>
              <w:br/>
            </w:r>
            <w:r>
              <w:rPr>
                <w:rFonts w:ascii="Times New Roman"/>
                <w:b w:val="false"/>
                <w:i w:val="false"/>
                <w:color w:val="000000"/>
                <w:sz w:val="20"/>
              </w:rPr>
              <w:t>
</w:t>
            </w:r>
            <w:r>
              <w:rPr>
                <w:rFonts w:ascii="Times New Roman"/>
                <w:b w:val="false"/>
                <w:i w:val="false"/>
                <w:color w:val="000000"/>
                <w:sz w:val="20"/>
              </w:rPr>
              <w:t>органға жіберу</w:t>
            </w:r>
          </w:p>
        </w:tc>
      </w:tr>
      <w:tr>
        <w:trPr>
          <w:trHeight w:val="30" w:hRule="atLeast"/>
        </w:trPr>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r>
              <w:br/>
            </w:r>
            <w:r>
              <w:rPr>
                <w:rFonts w:ascii="Times New Roman"/>
                <w:b w:val="false"/>
                <w:i w:val="false"/>
                <w:color w:val="000000"/>
                <w:sz w:val="20"/>
              </w:rPr>
              <w:t>
</w:t>
            </w:r>
            <w:r>
              <w:rPr>
                <w:rFonts w:ascii="Times New Roman"/>
                <w:b w:val="false"/>
                <w:i w:val="false"/>
                <w:color w:val="000000"/>
                <w:sz w:val="20"/>
              </w:rPr>
              <w:t>ішінде</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r>
              <w:br/>
            </w:r>
            <w:r>
              <w:rPr>
                <w:rFonts w:ascii="Times New Roman"/>
                <w:b w:val="false"/>
                <w:i w:val="false"/>
                <w:color w:val="000000"/>
                <w:sz w:val="20"/>
              </w:rPr>
              <w:t>
</w:t>
            </w:r>
            <w:r>
              <w:rPr>
                <w:rFonts w:ascii="Times New Roman"/>
                <w:b w:val="false"/>
                <w:i w:val="false"/>
                <w:color w:val="000000"/>
                <w:sz w:val="20"/>
              </w:rPr>
              <w:t>ішінде</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күнінен</w:t>
            </w:r>
            <w:r>
              <w:br/>
            </w:r>
            <w:r>
              <w:rPr>
                <w:rFonts w:ascii="Times New Roman"/>
                <w:b w:val="false"/>
                <w:i w:val="false"/>
                <w:color w:val="000000"/>
                <w:sz w:val="20"/>
              </w:rPr>
              <w:t>
</w:t>
            </w:r>
            <w:r>
              <w:rPr>
                <w:rFonts w:ascii="Times New Roman"/>
                <w:b w:val="false"/>
                <w:i w:val="false"/>
                <w:color w:val="000000"/>
                <w:sz w:val="20"/>
              </w:rPr>
              <w:t>кешіктірмей</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2"/>
        <w:gridCol w:w="2491"/>
        <w:gridCol w:w="3255"/>
        <w:gridCol w:w="3022"/>
      </w:tblGrid>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жауапты</w:t>
            </w:r>
            <w:r>
              <w:br/>
            </w:r>
            <w:r>
              <w:rPr>
                <w:rFonts w:ascii="Times New Roman"/>
                <w:b w:val="false"/>
                <w:i w:val="false"/>
                <w:color w:val="000000"/>
                <w:sz w:val="20"/>
              </w:rPr>
              <w:t>
</w:t>
            </w:r>
            <w:r>
              <w:rPr>
                <w:rFonts w:ascii="Times New Roman"/>
                <w:b w:val="false"/>
                <w:i w:val="false"/>
                <w:color w:val="000000"/>
                <w:sz w:val="20"/>
              </w:rPr>
              <w:t>орындаушысы</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жауапты орындаушысы</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w:t>
            </w:r>
            <w:r>
              <w:br/>
            </w:r>
            <w:r>
              <w:rPr>
                <w:rFonts w:ascii="Times New Roman"/>
                <w:b w:val="false"/>
                <w:i w:val="false"/>
                <w:color w:val="000000"/>
                <w:sz w:val="20"/>
              </w:rPr>
              <w:t>
</w:t>
            </w:r>
            <w:r>
              <w:rPr>
                <w:rFonts w:ascii="Times New Roman"/>
                <w:b w:val="false"/>
                <w:i w:val="false"/>
                <w:color w:val="000000"/>
                <w:sz w:val="20"/>
              </w:rPr>
              <w:t>әкімі</w:t>
            </w:r>
          </w:p>
        </w:tc>
      </w:tr>
      <w:tr>
        <w:trPr>
          <w:trHeight w:val="585"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және</w:t>
            </w:r>
            <w:r>
              <w:br/>
            </w:r>
            <w:r>
              <w:rPr>
                <w:rFonts w:ascii="Times New Roman"/>
                <w:b w:val="false"/>
                <w:i w:val="false"/>
                <w:color w:val="000000"/>
                <w:sz w:val="20"/>
              </w:rPr>
              <w:t>
</w:t>
            </w:r>
            <w:r>
              <w:rPr>
                <w:rFonts w:ascii="Times New Roman"/>
                <w:b w:val="false"/>
                <w:i w:val="false"/>
                <w:color w:val="000000"/>
                <w:sz w:val="20"/>
              </w:rPr>
              <w:t>қорытындыны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тексеруді жүзеге</w:t>
            </w:r>
            <w:r>
              <w:br/>
            </w:r>
            <w:r>
              <w:rPr>
                <w:rFonts w:ascii="Times New Roman"/>
                <w:b w:val="false"/>
                <w:i w:val="false"/>
                <w:color w:val="000000"/>
                <w:sz w:val="20"/>
              </w:rPr>
              <w:t>
</w:t>
            </w:r>
            <w:r>
              <w:rPr>
                <w:rFonts w:ascii="Times New Roman"/>
                <w:b w:val="false"/>
                <w:i w:val="false"/>
                <w:color w:val="000000"/>
                <w:sz w:val="20"/>
              </w:rPr>
              <w:t>асыру, дәлелді</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дайындау немесе</w:t>
            </w:r>
            <w:r>
              <w:br/>
            </w:r>
            <w:r>
              <w:rPr>
                <w:rFonts w:ascii="Times New Roman"/>
                <w:b w:val="false"/>
                <w:i w:val="false"/>
                <w:color w:val="000000"/>
                <w:sz w:val="20"/>
              </w:rPr>
              <w:t>
</w:t>
            </w:r>
            <w:r>
              <w:rPr>
                <w:rFonts w:ascii="Times New Roman"/>
                <w:b w:val="false"/>
                <w:i w:val="false"/>
                <w:color w:val="000000"/>
                <w:sz w:val="20"/>
              </w:rPr>
              <w:t>жолдама ресімдеу</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w:t>
            </w:r>
            <w:r>
              <w:br/>
            </w:r>
            <w:r>
              <w:rPr>
                <w:rFonts w:ascii="Times New Roman"/>
                <w:b w:val="false"/>
                <w:i w:val="false"/>
                <w:color w:val="000000"/>
                <w:sz w:val="20"/>
              </w:rPr>
              <w:t>
</w:t>
            </w:r>
            <w:r>
              <w:rPr>
                <w:rFonts w:ascii="Times New Roman"/>
                <w:b w:val="false"/>
                <w:i w:val="false"/>
                <w:color w:val="000000"/>
                <w:sz w:val="20"/>
              </w:rPr>
              <w:t>танысу</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w:t>
            </w:r>
            <w:r>
              <w:br/>
            </w:r>
            <w:r>
              <w:rPr>
                <w:rFonts w:ascii="Times New Roman"/>
                <w:b w:val="false"/>
                <w:i w:val="false"/>
                <w:color w:val="000000"/>
                <w:sz w:val="20"/>
              </w:rPr>
              <w:t>
</w:t>
            </w:r>
            <w:r>
              <w:rPr>
                <w:rFonts w:ascii="Times New Roman"/>
                <w:b w:val="false"/>
                <w:i w:val="false"/>
                <w:color w:val="000000"/>
                <w:sz w:val="20"/>
              </w:rPr>
              <w:t>немесе хабарламаны</w:t>
            </w:r>
            <w:r>
              <w:br/>
            </w:r>
            <w:r>
              <w:rPr>
                <w:rFonts w:ascii="Times New Roman"/>
                <w:b w:val="false"/>
                <w:i w:val="false"/>
                <w:color w:val="000000"/>
                <w:sz w:val="20"/>
              </w:rPr>
              <w:t>
</w:t>
            </w:r>
            <w:r>
              <w:rPr>
                <w:rFonts w:ascii="Times New Roman"/>
                <w:b w:val="false"/>
                <w:i w:val="false"/>
                <w:color w:val="000000"/>
                <w:sz w:val="20"/>
              </w:rPr>
              <w:t>тұтынушыға беру</w:t>
            </w:r>
            <w:r>
              <w:br/>
            </w:r>
            <w:r>
              <w:rPr>
                <w:rFonts w:ascii="Times New Roman"/>
                <w:b w:val="false"/>
                <w:i w:val="false"/>
                <w:color w:val="000000"/>
                <w:sz w:val="20"/>
              </w:rPr>
              <w:t>
</w:t>
            </w:r>
            <w:r>
              <w:rPr>
                <w:rFonts w:ascii="Times New Roman"/>
                <w:b w:val="false"/>
                <w:i w:val="false"/>
                <w:color w:val="000000"/>
                <w:sz w:val="20"/>
              </w:rPr>
              <w:t>немесе селолық</w:t>
            </w:r>
            <w:r>
              <w:br/>
            </w:r>
            <w:r>
              <w:rPr>
                <w:rFonts w:ascii="Times New Roman"/>
                <w:b w:val="false"/>
                <w:i w:val="false"/>
                <w:color w:val="000000"/>
                <w:sz w:val="20"/>
              </w:rPr>
              <w:t>
</w:t>
            </w:r>
            <w:r>
              <w:rPr>
                <w:rFonts w:ascii="Times New Roman"/>
                <w:b w:val="false"/>
                <w:i w:val="false"/>
                <w:color w:val="000000"/>
                <w:sz w:val="20"/>
              </w:rPr>
              <w:t>округ әкіміне</w:t>
            </w:r>
            <w:r>
              <w:br/>
            </w:r>
            <w:r>
              <w:rPr>
                <w:rFonts w:ascii="Times New Roman"/>
                <w:b w:val="false"/>
                <w:i w:val="false"/>
                <w:color w:val="000000"/>
                <w:sz w:val="20"/>
              </w:rPr>
              <w:t>
</w:t>
            </w:r>
            <w:r>
              <w:rPr>
                <w:rFonts w:ascii="Times New Roman"/>
                <w:b w:val="false"/>
                <w:i w:val="false"/>
                <w:color w:val="000000"/>
                <w:sz w:val="20"/>
              </w:rPr>
              <w:t>жіберу</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 немесе</w:t>
            </w:r>
            <w:r>
              <w:br/>
            </w:r>
            <w:r>
              <w:rPr>
                <w:rFonts w:ascii="Times New Roman"/>
                <w:b w:val="false"/>
                <w:i w:val="false"/>
                <w:color w:val="000000"/>
                <w:sz w:val="20"/>
              </w:rPr>
              <w:t>
</w:t>
            </w:r>
            <w:r>
              <w:rPr>
                <w:rFonts w:ascii="Times New Roman"/>
                <w:b w:val="false"/>
                <w:i w:val="false"/>
                <w:color w:val="000000"/>
                <w:sz w:val="20"/>
              </w:rPr>
              <w:t>хабарламаны беру</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басшыға жіберу</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w:t>
            </w:r>
            <w:r>
              <w:br/>
            </w:r>
            <w:r>
              <w:rPr>
                <w:rFonts w:ascii="Times New Roman"/>
                <w:b w:val="false"/>
                <w:i w:val="false"/>
                <w:color w:val="000000"/>
                <w:sz w:val="20"/>
              </w:rPr>
              <w:t>
</w:t>
            </w:r>
            <w:r>
              <w:rPr>
                <w:rFonts w:ascii="Times New Roman"/>
                <w:b w:val="false"/>
                <w:i w:val="false"/>
                <w:color w:val="000000"/>
                <w:sz w:val="20"/>
              </w:rPr>
              <w:t>қою</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w:t>
            </w:r>
            <w:r>
              <w:br/>
            </w:r>
            <w:r>
              <w:rPr>
                <w:rFonts w:ascii="Times New Roman"/>
                <w:b w:val="false"/>
                <w:i w:val="false"/>
                <w:color w:val="000000"/>
                <w:sz w:val="20"/>
              </w:rPr>
              <w:t>
</w:t>
            </w:r>
            <w:r>
              <w:rPr>
                <w:rFonts w:ascii="Times New Roman"/>
                <w:b w:val="false"/>
                <w:i w:val="false"/>
                <w:color w:val="000000"/>
                <w:sz w:val="20"/>
              </w:rPr>
              <w:t>дәлелді бас тарту</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w:t>
            </w:r>
            <w:r>
              <w:br/>
            </w:r>
            <w:r>
              <w:rPr>
                <w:rFonts w:ascii="Times New Roman"/>
                <w:b w:val="false"/>
                <w:i w:val="false"/>
                <w:color w:val="000000"/>
                <w:sz w:val="20"/>
              </w:rPr>
              <w:t>
</w:t>
            </w:r>
            <w:r>
              <w:rPr>
                <w:rFonts w:ascii="Times New Roman"/>
                <w:b w:val="false"/>
                <w:i w:val="false"/>
                <w:color w:val="000000"/>
                <w:sz w:val="20"/>
              </w:rPr>
              <w:t>дәлелді бас тарту</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ішінде</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ішінде</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r>
    </w:tbl>
    <w:bookmarkStart w:name="z247" w:id="88"/>
    <w:p>
      <w:pPr>
        <w:spacing w:after="0"/>
        <w:ind w:left="0"/>
        <w:jc w:val="left"/>
      </w:pPr>
      <w:r>
        <w:rPr>
          <w:rFonts w:ascii="Times New Roman"/>
          <w:b/>
          <w:i w:val="false"/>
          <w:color w:val="000000"/>
        </w:rPr>
        <w:t xml:space="preserve"> 
2-кесте. Пайдалану нұсқалары.</w:t>
      </w:r>
      <w:r>
        <w:br/>
      </w:r>
      <w:r>
        <w:rPr>
          <w:rFonts w:ascii="Times New Roman"/>
          <w:b/>
          <w:i w:val="false"/>
          <w:color w:val="000000"/>
        </w:rPr>
        <w:t>
Негізгі үдеріс</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7"/>
        <w:gridCol w:w="3599"/>
        <w:gridCol w:w="4064"/>
      </w:tblGrid>
      <w:tr>
        <w:trPr>
          <w:trHeight w:val="30" w:hRule="atLeast"/>
        </w:trPr>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-1</w:t>
            </w:r>
            <w:r>
              <w:br/>
            </w:r>
            <w:r>
              <w:rPr>
                <w:rFonts w:ascii="Times New Roman"/>
                <w:b w:val="false"/>
                <w:i w:val="false"/>
                <w:color w:val="000000"/>
                <w:sz w:val="20"/>
              </w:rPr>
              <w:t>
</w:t>
            </w:r>
            <w:r>
              <w:rPr>
                <w:rFonts w:ascii="Times New Roman"/>
                <w:b w:val="false"/>
                <w:i w:val="false"/>
                <w:color w:val="000000"/>
                <w:sz w:val="20"/>
              </w:rPr>
              <w:t>Селолық округ әкімі</w:t>
            </w:r>
            <w:r>
              <w:br/>
            </w:r>
            <w:r>
              <w:rPr>
                <w:rFonts w:ascii="Times New Roman"/>
                <w:b w:val="false"/>
                <w:i w:val="false"/>
                <w:color w:val="000000"/>
                <w:sz w:val="20"/>
              </w:rPr>
              <w:t>
</w:t>
            </w:r>
            <w:r>
              <w:rPr>
                <w:rFonts w:ascii="Times New Roman"/>
                <w:b w:val="false"/>
                <w:i w:val="false"/>
                <w:color w:val="000000"/>
                <w:sz w:val="20"/>
              </w:rPr>
              <w:t>аппаратының маманы</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- 2</w:t>
            </w:r>
            <w:r>
              <w:br/>
            </w:r>
            <w:r>
              <w:rPr>
                <w:rFonts w:ascii="Times New Roman"/>
                <w:b w:val="false"/>
                <w:i w:val="false"/>
                <w:color w:val="000000"/>
                <w:sz w:val="20"/>
              </w:rPr>
              <w:t>
</w:t>
            </w:r>
            <w:r>
              <w:rPr>
                <w:rFonts w:ascii="Times New Roman"/>
                <w:b w:val="false"/>
                <w:i w:val="false"/>
                <w:color w:val="000000"/>
                <w:sz w:val="20"/>
              </w:rPr>
              <w:t>Селолық округ әкімі</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-3</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қызметкері</w:t>
            </w:r>
          </w:p>
        </w:tc>
      </w:tr>
      <w:tr>
        <w:trPr>
          <w:trHeight w:val="30" w:hRule="atLeast"/>
        </w:trPr>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w:t>
            </w:r>
            <w:r>
              <w:br/>
            </w:r>
            <w:r>
              <w:rPr>
                <w:rFonts w:ascii="Times New Roman"/>
                <w:b w:val="false"/>
                <w:i w:val="false"/>
                <w:color w:val="000000"/>
                <w:sz w:val="20"/>
              </w:rPr>
              <w:t>
</w:t>
            </w:r>
            <w:r>
              <w:rPr>
                <w:rFonts w:ascii="Times New Roman"/>
                <w:b w:val="false"/>
                <w:i w:val="false"/>
                <w:color w:val="000000"/>
                <w:sz w:val="20"/>
              </w:rPr>
              <w:t>журналда тіркеу және</w:t>
            </w:r>
            <w:r>
              <w:br/>
            </w:r>
            <w:r>
              <w:rPr>
                <w:rFonts w:ascii="Times New Roman"/>
                <w:b w:val="false"/>
                <w:i w:val="false"/>
                <w:color w:val="000000"/>
                <w:sz w:val="20"/>
              </w:rPr>
              <w:t>
</w:t>
            </w:r>
            <w:r>
              <w:rPr>
                <w:rFonts w:ascii="Times New Roman"/>
                <w:b w:val="false"/>
                <w:i w:val="false"/>
                <w:color w:val="000000"/>
                <w:sz w:val="20"/>
              </w:rPr>
              <w:t>талон беру, құжаттарды</w:t>
            </w:r>
            <w:r>
              <w:br/>
            </w:r>
            <w:r>
              <w:rPr>
                <w:rFonts w:ascii="Times New Roman"/>
                <w:b w:val="false"/>
                <w:i w:val="false"/>
                <w:color w:val="000000"/>
                <w:sz w:val="20"/>
              </w:rPr>
              <w:t>
</w:t>
            </w:r>
            <w:r>
              <w:rPr>
                <w:rFonts w:ascii="Times New Roman"/>
                <w:b w:val="false"/>
                <w:i w:val="false"/>
                <w:color w:val="000000"/>
                <w:sz w:val="20"/>
              </w:rPr>
              <w:t>селолық округ әкіміне</w:t>
            </w:r>
            <w:r>
              <w:br/>
            </w:r>
            <w:r>
              <w:rPr>
                <w:rFonts w:ascii="Times New Roman"/>
                <w:b w:val="false"/>
                <w:i w:val="false"/>
                <w:color w:val="000000"/>
                <w:sz w:val="20"/>
              </w:rPr>
              <w:t>
</w:t>
            </w:r>
            <w:r>
              <w:rPr>
                <w:rFonts w:ascii="Times New Roman"/>
                <w:b w:val="false"/>
                <w:i w:val="false"/>
                <w:color w:val="000000"/>
                <w:sz w:val="20"/>
              </w:rPr>
              <w:t>жіберу</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Хат-хабармен танысу,</w:t>
            </w:r>
            <w:r>
              <w:br/>
            </w:r>
            <w:r>
              <w:rPr>
                <w:rFonts w:ascii="Times New Roman"/>
                <w:b w:val="false"/>
                <w:i w:val="false"/>
                <w:color w:val="000000"/>
                <w:sz w:val="20"/>
              </w:rPr>
              <w:t>
</w:t>
            </w:r>
            <w:r>
              <w:rPr>
                <w:rFonts w:ascii="Times New Roman"/>
                <w:b w:val="false"/>
                <w:i w:val="false"/>
                <w:color w:val="000000"/>
                <w:sz w:val="20"/>
              </w:rPr>
              <w:t>бұрыштама қою</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Құжаттарды қабылдау,</w:t>
            </w:r>
            <w:r>
              <w:br/>
            </w:r>
            <w:r>
              <w:rPr>
                <w:rFonts w:ascii="Times New Roman"/>
                <w:b w:val="false"/>
                <w:i w:val="false"/>
                <w:color w:val="000000"/>
                <w:sz w:val="20"/>
              </w:rPr>
              <w:t>
</w:t>
            </w:r>
            <w:r>
              <w:rPr>
                <w:rFonts w:ascii="Times New Roman"/>
                <w:b w:val="false"/>
                <w:i w:val="false"/>
                <w:color w:val="000000"/>
                <w:sz w:val="20"/>
              </w:rPr>
              <w:t>журналда тіркеу және</w:t>
            </w:r>
            <w:r>
              <w:br/>
            </w:r>
            <w:r>
              <w:rPr>
                <w:rFonts w:ascii="Times New Roman"/>
                <w:b w:val="false"/>
                <w:i w:val="false"/>
                <w:color w:val="000000"/>
                <w:sz w:val="20"/>
              </w:rPr>
              <w:t>
</w:t>
            </w:r>
            <w:r>
              <w:rPr>
                <w:rFonts w:ascii="Times New Roman"/>
                <w:b w:val="false"/>
                <w:i w:val="false"/>
                <w:color w:val="000000"/>
                <w:sz w:val="20"/>
              </w:rPr>
              <w:t>талон беру, басшыға</w:t>
            </w:r>
            <w:r>
              <w:br/>
            </w:r>
            <w:r>
              <w:rPr>
                <w:rFonts w:ascii="Times New Roman"/>
                <w:b w:val="false"/>
                <w:i w:val="false"/>
                <w:color w:val="000000"/>
                <w:sz w:val="20"/>
              </w:rPr>
              <w:t>
</w:t>
            </w:r>
            <w:r>
              <w:rPr>
                <w:rFonts w:ascii="Times New Roman"/>
                <w:b w:val="false"/>
                <w:i w:val="false"/>
                <w:color w:val="000000"/>
                <w:sz w:val="20"/>
              </w:rPr>
              <w:t>құжаттарды жіберу</w:t>
            </w:r>
          </w:p>
        </w:tc>
      </w:tr>
      <w:tr>
        <w:trPr>
          <w:trHeight w:val="30" w:hRule="atLeast"/>
        </w:trPr>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w:t>
            </w:r>
            <w:r>
              <w:rPr>
                <w:rFonts w:ascii="Times New Roman"/>
                <w:b w:val="false"/>
                <w:i w:val="false"/>
                <w:color w:val="000000"/>
                <w:sz w:val="20"/>
              </w:rPr>
              <w:t>Құжаттарды тексеруді</w:t>
            </w:r>
            <w:r>
              <w:br/>
            </w:r>
            <w:r>
              <w:rPr>
                <w:rFonts w:ascii="Times New Roman"/>
                <w:b w:val="false"/>
                <w:i w:val="false"/>
                <w:color w:val="000000"/>
                <w:sz w:val="20"/>
              </w:rPr>
              <w:t>
</w:t>
            </w:r>
            <w:r>
              <w:rPr>
                <w:rFonts w:ascii="Times New Roman"/>
                <w:b w:val="false"/>
                <w:i w:val="false"/>
                <w:color w:val="000000"/>
                <w:sz w:val="20"/>
              </w:rPr>
              <w:t>жүзеге асыру,</w:t>
            </w:r>
            <w:r>
              <w:br/>
            </w:r>
            <w:r>
              <w:rPr>
                <w:rFonts w:ascii="Times New Roman"/>
                <w:b w:val="false"/>
                <w:i w:val="false"/>
                <w:color w:val="000000"/>
                <w:sz w:val="20"/>
              </w:rPr>
              <w:t>
</w:t>
            </w:r>
            <w:r>
              <w:rPr>
                <w:rFonts w:ascii="Times New Roman"/>
                <w:b w:val="false"/>
                <w:i w:val="false"/>
                <w:color w:val="000000"/>
                <w:sz w:val="20"/>
              </w:rPr>
              <w:t>құжаттарды учаскелік</w:t>
            </w:r>
            <w:r>
              <w:br/>
            </w:r>
            <w:r>
              <w:rPr>
                <w:rFonts w:ascii="Times New Roman"/>
                <w:b w:val="false"/>
                <w:i w:val="false"/>
                <w:color w:val="000000"/>
                <w:sz w:val="20"/>
              </w:rPr>
              <w:t>
</w:t>
            </w:r>
            <w:r>
              <w:rPr>
                <w:rFonts w:ascii="Times New Roman"/>
                <w:b w:val="false"/>
                <w:i w:val="false"/>
                <w:color w:val="000000"/>
                <w:sz w:val="20"/>
              </w:rPr>
              <w:t>комиссияға жіберу</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іс-әрекет</w:t>
            </w:r>
            <w:r>
              <w:br/>
            </w:r>
            <w:r>
              <w:rPr>
                <w:rFonts w:ascii="Times New Roman"/>
                <w:b w:val="false"/>
                <w:i w:val="false"/>
                <w:color w:val="000000"/>
                <w:sz w:val="20"/>
              </w:rPr>
              <w:t>
</w:t>
            </w:r>
            <w:r>
              <w:rPr>
                <w:rFonts w:ascii="Times New Roman"/>
                <w:b w:val="false"/>
                <w:i w:val="false"/>
                <w:color w:val="000000"/>
                <w:sz w:val="20"/>
              </w:rPr>
              <w:t>Қорытындыларды</w:t>
            </w:r>
            <w:r>
              <w:br/>
            </w:r>
            <w:r>
              <w:rPr>
                <w:rFonts w:ascii="Times New Roman"/>
                <w:b w:val="false"/>
                <w:i w:val="false"/>
                <w:color w:val="000000"/>
                <w:sz w:val="20"/>
              </w:rPr>
              <w:t>
</w:t>
            </w:r>
            <w:r>
              <w:rPr>
                <w:rFonts w:ascii="Times New Roman"/>
                <w:b w:val="false"/>
                <w:i w:val="false"/>
                <w:color w:val="000000"/>
                <w:sz w:val="20"/>
              </w:rPr>
              <w:t>қабылдау, учаскелік</w:t>
            </w:r>
            <w:r>
              <w:br/>
            </w:r>
            <w:r>
              <w:rPr>
                <w:rFonts w:ascii="Times New Roman"/>
                <w:b w:val="false"/>
                <w:i w:val="false"/>
                <w:color w:val="000000"/>
                <w:sz w:val="20"/>
              </w:rPr>
              <w:t>
</w:t>
            </w:r>
            <w:r>
              <w:rPr>
                <w:rFonts w:ascii="Times New Roman"/>
                <w:b w:val="false"/>
                <w:i w:val="false"/>
                <w:color w:val="000000"/>
                <w:sz w:val="20"/>
              </w:rPr>
              <w:t>комиссиялардың</w:t>
            </w:r>
            <w:r>
              <w:br/>
            </w:r>
            <w:r>
              <w:rPr>
                <w:rFonts w:ascii="Times New Roman"/>
                <w:b w:val="false"/>
                <w:i w:val="false"/>
                <w:color w:val="000000"/>
                <w:sz w:val="20"/>
              </w:rPr>
              <w:t>
</w:t>
            </w:r>
            <w:r>
              <w:rPr>
                <w:rFonts w:ascii="Times New Roman"/>
                <w:b w:val="false"/>
                <w:i w:val="false"/>
                <w:color w:val="000000"/>
                <w:sz w:val="20"/>
              </w:rPr>
              <w:t>қорытындыларын қосып,</w:t>
            </w:r>
            <w:r>
              <w:br/>
            </w:r>
            <w:r>
              <w:rPr>
                <w:rFonts w:ascii="Times New Roman"/>
                <w:b w:val="false"/>
                <w:i w:val="false"/>
                <w:color w:val="000000"/>
                <w:sz w:val="20"/>
              </w:rPr>
              <w:t>
</w:t>
            </w:r>
            <w:r>
              <w:rPr>
                <w:rFonts w:ascii="Times New Roman"/>
                <w:b w:val="false"/>
                <w:i w:val="false"/>
                <w:color w:val="000000"/>
                <w:sz w:val="20"/>
              </w:rPr>
              <w:t>құжаттарды уәкілетті</w:t>
            </w:r>
            <w:r>
              <w:br/>
            </w:r>
            <w:r>
              <w:rPr>
                <w:rFonts w:ascii="Times New Roman"/>
                <w:b w:val="false"/>
                <w:i w:val="false"/>
                <w:color w:val="000000"/>
                <w:sz w:val="20"/>
              </w:rPr>
              <w:t>
</w:t>
            </w:r>
            <w:r>
              <w:rPr>
                <w:rFonts w:ascii="Times New Roman"/>
                <w:b w:val="false"/>
                <w:i w:val="false"/>
                <w:color w:val="000000"/>
                <w:sz w:val="20"/>
              </w:rPr>
              <w:t>органға жіберу</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іс-әрекет</w:t>
            </w:r>
            <w:r>
              <w:br/>
            </w:r>
            <w:r>
              <w:rPr>
                <w:rFonts w:ascii="Times New Roman"/>
                <w:b w:val="false"/>
                <w:i w:val="false"/>
                <w:color w:val="000000"/>
                <w:sz w:val="20"/>
              </w:rPr>
              <w:t>
</w:t>
            </w:r>
            <w:r>
              <w:rPr>
                <w:rFonts w:ascii="Times New Roman"/>
                <w:b w:val="false"/>
                <w:i w:val="false"/>
                <w:color w:val="000000"/>
                <w:sz w:val="20"/>
              </w:rPr>
              <w:t>Хабарламаны беру</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3"/>
        <w:gridCol w:w="3667"/>
        <w:gridCol w:w="4080"/>
      </w:tblGrid>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-4</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-5</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жауапты орындаушысы</w:t>
            </w:r>
          </w:p>
        </w:tc>
        <w:tc>
          <w:tcPr>
            <w:tcW w:w="4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-6</w:t>
            </w:r>
            <w:r>
              <w:br/>
            </w:r>
            <w:r>
              <w:rPr>
                <w:rFonts w:ascii="Times New Roman"/>
                <w:b w:val="false"/>
                <w:i w:val="false"/>
                <w:color w:val="000000"/>
                <w:sz w:val="20"/>
              </w:rPr>
              <w:t>
</w:t>
            </w:r>
            <w:r>
              <w:rPr>
                <w:rFonts w:ascii="Times New Roman"/>
                <w:b w:val="false"/>
                <w:i w:val="false"/>
                <w:color w:val="000000"/>
                <w:sz w:val="20"/>
              </w:rPr>
              <w:t>Учаскелік комиссия</w:t>
            </w:r>
          </w:p>
        </w:tc>
      </w:tr>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Хат-хабармен танысу,</w:t>
            </w:r>
            <w:r>
              <w:br/>
            </w:r>
            <w:r>
              <w:rPr>
                <w:rFonts w:ascii="Times New Roman"/>
                <w:b w:val="false"/>
                <w:i w:val="false"/>
                <w:color w:val="000000"/>
                <w:sz w:val="20"/>
              </w:rPr>
              <w:t>
</w:t>
            </w:r>
            <w:r>
              <w:rPr>
                <w:rFonts w:ascii="Times New Roman"/>
                <w:b w:val="false"/>
                <w:i w:val="false"/>
                <w:color w:val="000000"/>
                <w:sz w:val="20"/>
              </w:rPr>
              <w:t>жауапты орындаушыға</w:t>
            </w:r>
            <w:r>
              <w:br/>
            </w:r>
            <w:r>
              <w:rPr>
                <w:rFonts w:ascii="Times New Roman"/>
                <w:b w:val="false"/>
                <w:i w:val="false"/>
                <w:color w:val="000000"/>
                <w:sz w:val="20"/>
              </w:rPr>
              <w:t>
</w:t>
            </w:r>
            <w:r>
              <w:rPr>
                <w:rFonts w:ascii="Times New Roman"/>
                <w:b w:val="false"/>
                <w:i w:val="false"/>
                <w:color w:val="000000"/>
                <w:sz w:val="20"/>
              </w:rPr>
              <w:t>жіберу бұрыштама қою</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w:t>
            </w:r>
            <w:r>
              <w:br/>
            </w:r>
            <w:r>
              <w:rPr>
                <w:rFonts w:ascii="Times New Roman"/>
                <w:b w:val="false"/>
                <w:i w:val="false"/>
                <w:color w:val="000000"/>
                <w:sz w:val="20"/>
              </w:rPr>
              <w:t>
</w:t>
            </w:r>
            <w:r>
              <w:rPr>
                <w:rFonts w:ascii="Times New Roman"/>
                <w:b w:val="false"/>
                <w:i w:val="false"/>
                <w:color w:val="000000"/>
                <w:sz w:val="20"/>
              </w:rPr>
              <w:t>Құжаттарды тексеруді</w:t>
            </w:r>
            <w:r>
              <w:br/>
            </w:r>
            <w:r>
              <w:rPr>
                <w:rFonts w:ascii="Times New Roman"/>
                <w:b w:val="false"/>
                <w:i w:val="false"/>
                <w:color w:val="000000"/>
                <w:sz w:val="20"/>
              </w:rPr>
              <w:t>
</w:t>
            </w:r>
            <w:r>
              <w:rPr>
                <w:rFonts w:ascii="Times New Roman"/>
                <w:b w:val="false"/>
                <w:i w:val="false"/>
                <w:color w:val="000000"/>
                <w:sz w:val="20"/>
              </w:rPr>
              <w:t>жүзеге асыру,</w:t>
            </w:r>
            <w:r>
              <w:br/>
            </w:r>
            <w:r>
              <w:rPr>
                <w:rFonts w:ascii="Times New Roman"/>
                <w:b w:val="false"/>
                <w:i w:val="false"/>
                <w:color w:val="000000"/>
                <w:sz w:val="20"/>
              </w:rPr>
              <w:t>
</w:t>
            </w:r>
            <w:r>
              <w:rPr>
                <w:rFonts w:ascii="Times New Roman"/>
                <w:b w:val="false"/>
                <w:i w:val="false"/>
                <w:color w:val="000000"/>
                <w:sz w:val="20"/>
              </w:rPr>
              <w:t>құжаттарды учаскелік</w:t>
            </w:r>
            <w:r>
              <w:br/>
            </w:r>
            <w:r>
              <w:rPr>
                <w:rFonts w:ascii="Times New Roman"/>
                <w:b w:val="false"/>
                <w:i w:val="false"/>
                <w:color w:val="000000"/>
                <w:sz w:val="20"/>
              </w:rPr>
              <w:t>
</w:t>
            </w:r>
            <w:r>
              <w:rPr>
                <w:rFonts w:ascii="Times New Roman"/>
                <w:b w:val="false"/>
                <w:i w:val="false"/>
                <w:color w:val="000000"/>
                <w:sz w:val="20"/>
              </w:rPr>
              <w:t>комиссияға жіберу</w:t>
            </w:r>
          </w:p>
        </w:tc>
        <w:tc>
          <w:tcPr>
            <w:tcW w:w="4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іс-әрекет</w:t>
            </w:r>
            <w:r>
              <w:br/>
            </w:r>
            <w:r>
              <w:rPr>
                <w:rFonts w:ascii="Times New Roman"/>
                <w:b w:val="false"/>
                <w:i w:val="false"/>
                <w:color w:val="000000"/>
                <w:sz w:val="20"/>
              </w:rPr>
              <w:t>
</w:t>
            </w:r>
            <w:r>
              <w:rPr>
                <w:rFonts w:ascii="Times New Roman"/>
                <w:b w:val="false"/>
                <w:i w:val="false"/>
                <w:color w:val="000000"/>
                <w:sz w:val="20"/>
              </w:rPr>
              <w:t>Құжаттарды қабылдау,</w:t>
            </w:r>
            <w:r>
              <w:br/>
            </w:r>
            <w:r>
              <w:rPr>
                <w:rFonts w:ascii="Times New Roman"/>
                <w:b w:val="false"/>
                <w:i w:val="false"/>
                <w:color w:val="000000"/>
                <w:sz w:val="20"/>
              </w:rPr>
              <w:t>
</w:t>
            </w:r>
            <w:r>
              <w:rPr>
                <w:rFonts w:ascii="Times New Roman"/>
                <w:b w:val="false"/>
                <w:i w:val="false"/>
                <w:color w:val="000000"/>
                <w:sz w:val="20"/>
              </w:rPr>
              <w:t>тұтынушының материалдық</w:t>
            </w:r>
            <w:r>
              <w:br/>
            </w:r>
            <w:r>
              <w:rPr>
                <w:rFonts w:ascii="Times New Roman"/>
                <w:b w:val="false"/>
                <w:i w:val="false"/>
                <w:color w:val="000000"/>
                <w:sz w:val="20"/>
              </w:rPr>
              <w:t>
</w:t>
            </w:r>
            <w:r>
              <w:rPr>
                <w:rFonts w:ascii="Times New Roman"/>
                <w:b w:val="false"/>
                <w:i w:val="false"/>
                <w:color w:val="000000"/>
                <w:sz w:val="20"/>
              </w:rPr>
              <w:t>жағдайын зерттеу, актіні</w:t>
            </w:r>
            <w:r>
              <w:br/>
            </w:r>
            <w:r>
              <w:rPr>
                <w:rFonts w:ascii="Times New Roman"/>
                <w:b w:val="false"/>
                <w:i w:val="false"/>
                <w:color w:val="000000"/>
                <w:sz w:val="20"/>
              </w:rPr>
              <w:t>
</w:t>
            </w:r>
            <w:r>
              <w:rPr>
                <w:rFonts w:ascii="Times New Roman"/>
                <w:b w:val="false"/>
                <w:i w:val="false"/>
                <w:color w:val="000000"/>
                <w:sz w:val="20"/>
              </w:rPr>
              <w:t>жасау</w:t>
            </w:r>
          </w:p>
        </w:tc>
      </w:tr>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іс-әрекет</w:t>
            </w:r>
            <w:r>
              <w:br/>
            </w:r>
            <w:r>
              <w:rPr>
                <w:rFonts w:ascii="Times New Roman"/>
                <w:b w:val="false"/>
                <w:i w:val="false"/>
                <w:color w:val="000000"/>
                <w:sz w:val="20"/>
              </w:rPr>
              <w:t>
</w:t>
            </w:r>
            <w:r>
              <w:rPr>
                <w:rFonts w:ascii="Times New Roman"/>
                <w:b w:val="false"/>
                <w:i w:val="false"/>
                <w:color w:val="000000"/>
                <w:sz w:val="20"/>
              </w:rPr>
              <w:t>Қорытындыны дайындау,</w:t>
            </w:r>
            <w:r>
              <w:br/>
            </w:r>
            <w:r>
              <w:rPr>
                <w:rFonts w:ascii="Times New Roman"/>
                <w:b w:val="false"/>
                <w:i w:val="false"/>
                <w:color w:val="000000"/>
                <w:sz w:val="20"/>
              </w:rPr>
              <w:t>
</w:t>
            </w:r>
            <w:r>
              <w:rPr>
                <w:rFonts w:ascii="Times New Roman"/>
                <w:b w:val="false"/>
                <w:i w:val="false"/>
                <w:color w:val="000000"/>
                <w:sz w:val="20"/>
              </w:rPr>
              <w:t>қорытындыны уәкілетті</w:t>
            </w:r>
            <w:r>
              <w:br/>
            </w:r>
            <w:r>
              <w:rPr>
                <w:rFonts w:ascii="Times New Roman"/>
                <w:b w:val="false"/>
                <w:i w:val="false"/>
                <w:color w:val="000000"/>
                <w:sz w:val="20"/>
              </w:rPr>
              <w:t>
</w:t>
            </w:r>
            <w:r>
              <w:rPr>
                <w:rFonts w:ascii="Times New Roman"/>
                <w:b w:val="false"/>
                <w:i w:val="false"/>
                <w:color w:val="000000"/>
                <w:sz w:val="20"/>
              </w:rPr>
              <w:t>органға немесе селолық</w:t>
            </w:r>
            <w:r>
              <w:br/>
            </w:r>
            <w:r>
              <w:rPr>
                <w:rFonts w:ascii="Times New Roman"/>
                <w:b w:val="false"/>
                <w:i w:val="false"/>
                <w:color w:val="000000"/>
                <w:sz w:val="20"/>
              </w:rPr>
              <w:t>
</w:t>
            </w:r>
            <w:r>
              <w:rPr>
                <w:rFonts w:ascii="Times New Roman"/>
                <w:b w:val="false"/>
                <w:i w:val="false"/>
                <w:color w:val="000000"/>
                <w:sz w:val="20"/>
              </w:rPr>
              <w:t>округ әкіміне жіберу</w:t>
            </w:r>
          </w:p>
        </w:tc>
      </w:tr>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іс-әрекет</w:t>
            </w:r>
            <w:r>
              <w:br/>
            </w:r>
            <w:r>
              <w:rPr>
                <w:rFonts w:ascii="Times New Roman"/>
                <w:b w:val="false"/>
                <w:i w:val="false"/>
                <w:color w:val="000000"/>
                <w:sz w:val="20"/>
              </w:rPr>
              <w:t>
</w:t>
            </w:r>
            <w:r>
              <w:rPr>
                <w:rFonts w:ascii="Times New Roman"/>
                <w:b w:val="false"/>
                <w:i w:val="false"/>
                <w:color w:val="000000"/>
                <w:sz w:val="20"/>
              </w:rPr>
              <w:t>Құжаттар мен</w:t>
            </w:r>
            <w:r>
              <w:br/>
            </w:r>
            <w:r>
              <w:rPr>
                <w:rFonts w:ascii="Times New Roman"/>
                <w:b w:val="false"/>
                <w:i w:val="false"/>
                <w:color w:val="000000"/>
                <w:sz w:val="20"/>
              </w:rPr>
              <w:t>
</w:t>
            </w:r>
            <w:r>
              <w:rPr>
                <w:rFonts w:ascii="Times New Roman"/>
                <w:b w:val="false"/>
                <w:i w:val="false"/>
                <w:color w:val="000000"/>
                <w:sz w:val="20"/>
              </w:rPr>
              <w:t>қорытындыны қабылдау,</w:t>
            </w:r>
            <w:r>
              <w:br/>
            </w:r>
            <w:r>
              <w:rPr>
                <w:rFonts w:ascii="Times New Roman"/>
                <w:b w:val="false"/>
                <w:i w:val="false"/>
                <w:color w:val="000000"/>
                <w:sz w:val="20"/>
              </w:rPr>
              <w:t>
</w:t>
            </w:r>
            <w:r>
              <w:rPr>
                <w:rFonts w:ascii="Times New Roman"/>
                <w:b w:val="false"/>
                <w:i w:val="false"/>
                <w:color w:val="000000"/>
                <w:sz w:val="20"/>
              </w:rPr>
              <w:t>құжаттарды тексеруді</w:t>
            </w:r>
            <w:r>
              <w:br/>
            </w:r>
            <w:r>
              <w:rPr>
                <w:rFonts w:ascii="Times New Roman"/>
                <w:b w:val="false"/>
                <w:i w:val="false"/>
                <w:color w:val="000000"/>
                <w:sz w:val="20"/>
              </w:rPr>
              <w:t>
</w:t>
            </w:r>
            <w:r>
              <w:rPr>
                <w:rFonts w:ascii="Times New Roman"/>
                <w:b w:val="false"/>
                <w:i w:val="false"/>
                <w:color w:val="000000"/>
                <w:sz w:val="20"/>
              </w:rPr>
              <w:t>жүзеге асыру,</w:t>
            </w:r>
            <w:r>
              <w:br/>
            </w:r>
            <w:r>
              <w:rPr>
                <w:rFonts w:ascii="Times New Roman"/>
                <w:b w:val="false"/>
                <w:i w:val="false"/>
                <w:color w:val="000000"/>
                <w:sz w:val="20"/>
              </w:rPr>
              <w:t>
</w:t>
            </w:r>
            <w:r>
              <w:rPr>
                <w:rFonts w:ascii="Times New Roman"/>
                <w:b w:val="false"/>
                <w:i w:val="false"/>
                <w:color w:val="000000"/>
                <w:sz w:val="20"/>
              </w:rPr>
              <w:t>хабарламаны дайындау,</w:t>
            </w:r>
            <w:r>
              <w:br/>
            </w:r>
            <w:r>
              <w:rPr>
                <w:rFonts w:ascii="Times New Roman"/>
                <w:b w:val="false"/>
                <w:i w:val="false"/>
                <w:color w:val="000000"/>
                <w:sz w:val="20"/>
              </w:rPr>
              <w:t>
</w:t>
            </w:r>
            <w:r>
              <w:rPr>
                <w:rFonts w:ascii="Times New Roman"/>
                <w:b w:val="false"/>
                <w:i w:val="false"/>
                <w:color w:val="000000"/>
                <w:sz w:val="20"/>
              </w:rPr>
              <w:t>құжаттарды басшыға</w:t>
            </w:r>
            <w:r>
              <w:br/>
            </w:r>
            <w:r>
              <w:rPr>
                <w:rFonts w:ascii="Times New Roman"/>
                <w:b w:val="false"/>
                <w:i w:val="false"/>
                <w:color w:val="000000"/>
                <w:sz w:val="20"/>
              </w:rPr>
              <w:t>
</w:t>
            </w:r>
            <w:r>
              <w:rPr>
                <w:rFonts w:ascii="Times New Roman"/>
                <w:b w:val="false"/>
                <w:i w:val="false"/>
                <w:color w:val="000000"/>
                <w:sz w:val="20"/>
              </w:rPr>
              <w:t>жіберу</w:t>
            </w:r>
          </w:p>
        </w:tc>
        <w:tc>
          <w:tcPr>
            <w:tcW w:w="4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іс-әрекет</w:t>
            </w:r>
            <w:r>
              <w:br/>
            </w:r>
            <w:r>
              <w:rPr>
                <w:rFonts w:ascii="Times New Roman"/>
                <w:b w:val="false"/>
                <w:i w:val="false"/>
                <w:color w:val="000000"/>
                <w:sz w:val="20"/>
              </w:rPr>
              <w:t>
</w:t>
            </w:r>
            <w:r>
              <w:rPr>
                <w:rFonts w:ascii="Times New Roman"/>
                <w:b w:val="false"/>
                <w:i w:val="false"/>
                <w:color w:val="000000"/>
                <w:sz w:val="20"/>
              </w:rPr>
              <w:t>Құжаттармен танысу,</w:t>
            </w:r>
            <w:r>
              <w:br/>
            </w:r>
            <w:r>
              <w:rPr>
                <w:rFonts w:ascii="Times New Roman"/>
                <w:b w:val="false"/>
                <w:i w:val="false"/>
                <w:color w:val="000000"/>
                <w:sz w:val="20"/>
              </w:rPr>
              <w:t>
</w:t>
            </w:r>
            <w:r>
              <w:rPr>
                <w:rFonts w:ascii="Times New Roman"/>
                <w:b w:val="false"/>
                <w:i w:val="false"/>
                <w:color w:val="000000"/>
                <w:sz w:val="20"/>
              </w:rPr>
              <w:t>құжатқа қол қою</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іс-әрекет</w:t>
            </w:r>
            <w:r>
              <w:br/>
            </w:r>
            <w:r>
              <w:rPr>
                <w:rFonts w:ascii="Times New Roman"/>
                <w:b w:val="false"/>
                <w:i w:val="false"/>
                <w:color w:val="000000"/>
                <w:sz w:val="20"/>
              </w:rPr>
              <w:t>
</w:t>
            </w:r>
            <w:r>
              <w:rPr>
                <w:rFonts w:ascii="Times New Roman"/>
                <w:b w:val="false"/>
                <w:i w:val="false"/>
                <w:color w:val="000000"/>
                <w:sz w:val="20"/>
              </w:rPr>
              <w:t>Тұтынушыға хабарламаны</w:t>
            </w:r>
            <w:r>
              <w:br/>
            </w:r>
            <w:r>
              <w:rPr>
                <w:rFonts w:ascii="Times New Roman"/>
                <w:b w:val="false"/>
                <w:i w:val="false"/>
                <w:color w:val="000000"/>
                <w:sz w:val="20"/>
              </w:rPr>
              <w:t>
</w:t>
            </w:r>
            <w:r>
              <w:rPr>
                <w:rFonts w:ascii="Times New Roman"/>
                <w:b w:val="false"/>
                <w:i w:val="false"/>
                <w:color w:val="000000"/>
                <w:sz w:val="20"/>
              </w:rPr>
              <w:t>беру немесе селолық</w:t>
            </w:r>
            <w:r>
              <w:br/>
            </w:r>
            <w:r>
              <w:rPr>
                <w:rFonts w:ascii="Times New Roman"/>
                <w:b w:val="false"/>
                <w:i w:val="false"/>
                <w:color w:val="000000"/>
                <w:sz w:val="20"/>
              </w:rPr>
              <w:t>
</w:t>
            </w:r>
            <w:r>
              <w:rPr>
                <w:rFonts w:ascii="Times New Roman"/>
                <w:b w:val="false"/>
                <w:i w:val="false"/>
                <w:color w:val="000000"/>
                <w:sz w:val="20"/>
              </w:rPr>
              <w:t>округ әкіміне жіберу</w:t>
            </w:r>
          </w:p>
        </w:tc>
        <w:tc>
          <w:tcPr>
            <w:tcW w:w="4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8" w:id="89"/>
    <w:p>
      <w:pPr>
        <w:spacing w:after="0"/>
        <w:ind w:left="0"/>
        <w:jc w:val="left"/>
      </w:pPr>
      <w:r>
        <w:rPr>
          <w:rFonts w:ascii="Times New Roman"/>
          <w:b/>
          <w:i w:val="false"/>
          <w:color w:val="000000"/>
        </w:rPr>
        <w:t xml:space="preserve"> 
3-кесте. Пайдалану нұсқалары.</w:t>
      </w:r>
      <w:r>
        <w:br/>
      </w:r>
      <w:r>
        <w:rPr>
          <w:rFonts w:ascii="Times New Roman"/>
          <w:b/>
          <w:i w:val="false"/>
          <w:color w:val="000000"/>
        </w:rPr>
        <w:t>
Баламалы үдеріс</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2"/>
        <w:gridCol w:w="3543"/>
        <w:gridCol w:w="4225"/>
      </w:tblGrid>
      <w:tr>
        <w:trPr>
          <w:trHeight w:val="30" w:hRule="atLeast"/>
        </w:trPr>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-1</w:t>
            </w:r>
            <w:r>
              <w:br/>
            </w:r>
            <w:r>
              <w:rPr>
                <w:rFonts w:ascii="Times New Roman"/>
                <w:b w:val="false"/>
                <w:i w:val="false"/>
                <w:color w:val="000000"/>
                <w:sz w:val="20"/>
              </w:rPr>
              <w:t>
</w:t>
            </w:r>
            <w:r>
              <w:rPr>
                <w:rFonts w:ascii="Times New Roman"/>
                <w:b w:val="false"/>
                <w:i w:val="false"/>
                <w:color w:val="000000"/>
                <w:sz w:val="20"/>
              </w:rPr>
              <w:t>Селолық округ әкімі</w:t>
            </w:r>
            <w:r>
              <w:br/>
            </w:r>
            <w:r>
              <w:rPr>
                <w:rFonts w:ascii="Times New Roman"/>
                <w:b w:val="false"/>
                <w:i w:val="false"/>
                <w:color w:val="000000"/>
                <w:sz w:val="20"/>
              </w:rPr>
              <w:t>
</w:t>
            </w:r>
            <w:r>
              <w:rPr>
                <w:rFonts w:ascii="Times New Roman"/>
                <w:b w:val="false"/>
                <w:i w:val="false"/>
                <w:color w:val="000000"/>
                <w:sz w:val="20"/>
              </w:rPr>
              <w:t>аппаратының маманы</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- 2</w:t>
            </w:r>
            <w:r>
              <w:br/>
            </w:r>
            <w:r>
              <w:rPr>
                <w:rFonts w:ascii="Times New Roman"/>
                <w:b w:val="false"/>
                <w:i w:val="false"/>
                <w:color w:val="000000"/>
                <w:sz w:val="20"/>
              </w:rPr>
              <w:t>
</w:t>
            </w:r>
            <w:r>
              <w:rPr>
                <w:rFonts w:ascii="Times New Roman"/>
                <w:b w:val="false"/>
                <w:i w:val="false"/>
                <w:color w:val="000000"/>
                <w:sz w:val="20"/>
              </w:rPr>
              <w:t>Селолық округ әкімі</w:t>
            </w:r>
          </w:p>
        </w:tc>
        <w:tc>
          <w:tcPr>
            <w:tcW w:w="4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-3</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қызметкері</w:t>
            </w:r>
          </w:p>
        </w:tc>
      </w:tr>
      <w:tr>
        <w:trPr>
          <w:trHeight w:val="30" w:hRule="atLeast"/>
        </w:trPr>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w:t>
            </w:r>
            <w:r>
              <w:br/>
            </w:r>
            <w:r>
              <w:rPr>
                <w:rFonts w:ascii="Times New Roman"/>
                <w:b w:val="false"/>
                <w:i w:val="false"/>
                <w:color w:val="000000"/>
                <w:sz w:val="20"/>
              </w:rPr>
              <w:t>
</w:t>
            </w:r>
            <w:r>
              <w:rPr>
                <w:rFonts w:ascii="Times New Roman"/>
                <w:b w:val="false"/>
                <w:i w:val="false"/>
                <w:color w:val="000000"/>
                <w:sz w:val="20"/>
              </w:rPr>
              <w:t>журналда тіркеу және</w:t>
            </w:r>
            <w:r>
              <w:br/>
            </w:r>
            <w:r>
              <w:rPr>
                <w:rFonts w:ascii="Times New Roman"/>
                <w:b w:val="false"/>
                <w:i w:val="false"/>
                <w:color w:val="000000"/>
                <w:sz w:val="20"/>
              </w:rPr>
              <w:t>
</w:t>
            </w:r>
            <w:r>
              <w:rPr>
                <w:rFonts w:ascii="Times New Roman"/>
                <w:b w:val="false"/>
                <w:i w:val="false"/>
                <w:color w:val="000000"/>
                <w:sz w:val="20"/>
              </w:rPr>
              <w:t>талон беру, селолық</w:t>
            </w:r>
            <w:r>
              <w:br/>
            </w:r>
            <w:r>
              <w:rPr>
                <w:rFonts w:ascii="Times New Roman"/>
                <w:b w:val="false"/>
                <w:i w:val="false"/>
                <w:color w:val="000000"/>
                <w:sz w:val="20"/>
              </w:rPr>
              <w:t>
</w:t>
            </w:r>
            <w:r>
              <w:rPr>
                <w:rFonts w:ascii="Times New Roman"/>
                <w:b w:val="false"/>
                <w:i w:val="false"/>
                <w:color w:val="000000"/>
                <w:sz w:val="20"/>
              </w:rPr>
              <w:t>округ әкіміне</w:t>
            </w:r>
            <w:r>
              <w:br/>
            </w:r>
            <w:r>
              <w:rPr>
                <w:rFonts w:ascii="Times New Roman"/>
                <w:b w:val="false"/>
                <w:i w:val="false"/>
                <w:color w:val="000000"/>
                <w:sz w:val="20"/>
              </w:rPr>
              <w:t>
</w:t>
            </w:r>
            <w:r>
              <w:rPr>
                <w:rFonts w:ascii="Times New Roman"/>
                <w:b w:val="false"/>
                <w:i w:val="false"/>
                <w:color w:val="000000"/>
                <w:sz w:val="20"/>
              </w:rPr>
              <w:t>құжаттарды жіберу</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Хат-хабармен танысу,</w:t>
            </w:r>
            <w:r>
              <w:br/>
            </w:r>
            <w:r>
              <w:rPr>
                <w:rFonts w:ascii="Times New Roman"/>
                <w:b w:val="false"/>
                <w:i w:val="false"/>
                <w:color w:val="000000"/>
                <w:sz w:val="20"/>
              </w:rPr>
              <w:t>
</w:t>
            </w:r>
            <w:r>
              <w:rPr>
                <w:rFonts w:ascii="Times New Roman"/>
                <w:b w:val="false"/>
                <w:i w:val="false"/>
                <w:color w:val="000000"/>
                <w:sz w:val="20"/>
              </w:rPr>
              <w:t>бұрыштама қою</w:t>
            </w:r>
          </w:p>
        </w:tc>
        <w:tc>
          <w:tcPr>
            <w:tcW w:w="4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Құжаттарды қабылдау,</w:t>
            </w:r>
            <w:r>
              <w:br/>
            </w:r>
            <w:r>
              <w:rPr>
                <w:rFonts w:ascii="Times New Roman"/>
                <w:b w:val="false"/>
                <w:i w:val="false"/>
                <w:color w:val="000000"/>
                <w:sz w:val="20"/>
              </w:rPr>
              <w:t>
</w:t>
            </w:r>
            <w:r>
              <w:rPr>
                <w:rFonts w:ascii="Times New Roman"/>
                <w:b w:val="false"/>
                <w:i w:val="false"/>
                <w:color w:val="000000"/>
                <w:sz w:val="20"/>
              </w:rPr>
              <w:t>журналда тіркеу және</w:t>
            </w:r>
            <w:r>
              <w:br/>
            </w:r>
            <w:r>
              <w:rPr>
                <w:rFonts w:ascii="Times New Roman"/>
                <w:b w:val="false"/>
                <w:i w:val="false"/>
                <w:color w:val="000000"/>
                <w:sz w:val="20"/>
              </w:rPr>
              <w:t>
</w:t>
            </w:r>
            <w:r>
              <w:rPr>
                <w:rFonts w:ascii="Times New Roman"/>
                <w:b w:val="false"/>
                <w:i w:val="false"/>
                <w:color w:val="000000"/>
                <w:sz w:val="20"/>
              </w:rPr>
              <w:t>талон беру, басшыға</w:t>
            </w:r>
            <w:r>
              <w:br/>
            </w:r>
            <w:r>
              <w:rPr>
                <w:rFonts w:ascii="Times New Roman"/>
                <w:b w:val="false"/>
                <w:i w:val="false"/>
                <w:color w:val="000000"/>
                <w:sz w:val="20"/>
              </w:rPr>
              <w:t>
</w:t>
            </w:r>
            <w:r>
              <w:rPr>
                <w:rFonts w:ascii="Times New Roman"/>
                <w:b w:val="false"/>
                <w:i w:val="false"/>
                <w:color w:val="000000"/>
                <w:sz w:val="20"/>
              </w:rPr>
              <w:t>құжаттарды жіберу</w:t>
            </w:r>
          </w:p>
        </w:tc>
      </w:tr>
      <w:tr>
        <w:trPr>
          <w:trHeight w:val="30" w:hRule="atLeast"/>
        </w:trPr>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w:t>
            </w:r>
            <w:r>
              <w:rPr>
                <w:rFonts w:ascii="Times New Roman"/>
                <w:b w:val="false"/>
                <w:i w:val="false"/>
                <w:color w:val="000000"/>
                <w:sz w:val="20"/>
              </w:rPr>
              <w:t>Құжаттарды тексеруді</w:t>
            </w:r>
            <w:r>
              <w:br/>
            </w:r>
            <w:r>
              <w:rPr>
                <w:rFonts w:ascii="Times New Roman"/>
                <w:b w:val="false"/>
                <w:i w:val="false"/>
                <w:color w:val="000000"/>
                <w:sz w:val="20"/>
              </w:rPr>
              <w:t>
</w:t>
            </w:r>
            <w:r>
              <w:rPr>
                <w:rFonts w:ascii="Times New Roman"/>
                <w:b w:val="false"/>
                <w:i w:val="false"/>
                <w:color w:val="000000"/>
                <w:sz w:val="20"/>
              </w:rPr>
              <w:t>жүзеге асыру,</w:t>
            </w:r>
            <w:r>
              <w:br/>
            </w:r>
            <w:r>
              <w:rPr>
                <w:rFonts w:ascii="Times New Roman"/>
                <w:b w:val="false"/>
                <w:i w:val="false"/>
                <w:color w:val="000000"/>
                <w:sz w:val="20"/>
              </w:rPr>
              <w:t>
</w:t>
            </w:r>
            <w:r>
              <w:rPr>
                <w:rFonts w:ascii="Times New Roman"/>
                <w:b w:val="false"/>
                <w:i w:val="false"/>
                <w:color w:val="000000"/>
                <w:sz w:val="20"/>
              </w:rPr>
              <w:t>құжаттарды учаскелік</w:t>
            </w:r>
            <w:r>
              <w:br/>
            </w:r>
            <w:r>
              <w:rPr>
                <w:rFonts w:ascii="Times New Roman"/>
                <w:b w:val="false"/>
                <w:i w:val="false"/>
                <w:color w:val="000000"/>
                <w:sz w:val="20"/>
              </w:rPr>
              <w:t>
</w:t>
            </w:r>
            <w:r>
              <w:rPr>
                <w:rFonts w:ascii="Times New Roman"/>
                <w:b w:val="false"/>
                <w:i w:val="false"/>
                <w:color w:val="000000"/>
                <w:sz w:val="20"/>
              </w:rPr>
              <w:t>комиссияға жіберу</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іс-әрекет</w:t>
            </w:r>
            <w:r>
              <w:br/>
            </w:r>
            <w:r>
              <w:rPr>
                <w:rFonts w:ascii="Times New Roman"/>
                <w:b w:val="false"/>
                <w:i w:val="false"/>
                <w:color w:val="000000"/>
                <w:sz w:val="20"/>
              </w:rPr>
              <w:t>
</w:t>
            </w:r>
            <w:r>
              <w:rPr>
                <w:rFonts w:ascii="Times New Roman"/>
                <w:b w:val="false"/>
                <w:i w:val="false"/>
                <w:color w:val="000000"/>
                <w:sz w:val="20"/>
              </w:rPr>
              <w:t>Қорытындыларды</w:t>
            </w:r>
            <w:r>
              <w:br/>
            </w:r>
            <w:r>
              <w:rPr>
                <w:rFonts w:ascii="Times New Roman"/>
                <w:b w:val="false"/>
                <w:i w:val="false"/>
                <w:color w:val="000000"/>
                <w:sz w:val="20"/>
              </w:rPr>
              <w:t>
</w:t>
            </w:r>
            <w:r>
              <w:rPr>
                <w:rFonts w:ascii="Times New Roman"/>
                <w:b w:val="false"/>
                <w:i w:val="false"/>
                <w:color w:val="000000"/>
                <w:sz w:val="20"/>
              </w:rPr>
              <w:t>қабылдау, учаскелік</w:t>
            </w:r>
            <w:r>
              <w:br/>
            </w:r>
            <w:r>
              <w:rPr>
                <w:rFonts w:ascii="Times New Roman"/>
                <w:b w:val="false"/>
                <w:i w:val="false"/>
                <w:color w:val="000000"/>
                <w:sz w:val="20"/>
              </w:rPr>
              <w:t>
</w:t>
            </w:r>
            <w:r>
              <w:rPr>
                <w:rFonts w:ascii="Times New Roman"/>
                <w:b w:val="false"/>
                <w:i w:val="false"/>
                <w:color w:val="000000"/>
                <w:sz w:val="20"/>
              </w:rPr>
              <w:t>комиссиялардың</w:t>
            </w:r>
            <w:r>
              <w:br/>
            </w:r>
            <w:r>
              <w:rPr>
                <w:rFonts w:ascii="Times New Roman"/>
                <w:b w:val="false"/>
                <w:i w:val="false"/>
                <w:color w:val="000000"/>
                <w:sz w:val="20"/>
              </w:rPr>
              <w:t>
</w:t>
            </w:r>
            <w:r>
              <w:rPr>
                <w:rFonts w:ascii="Times New Roman"/>
                <w:b w:val="false"/>
                <w:i w:val="false"/>
                <w:color w:val="000000"/>
                <w:sz w:val="20"/>
              </w:rPr>
              <w:t>қорытындыларын қосып,</w:t>
            </w:r>
            <w:r>
              <w:br/>
            </w:r>
            <w:r>
              <w:rPr>
                <w:rFonts w:ascii="Times New Roman"/>
                <w:b w:val="false"/>
                <w:i w:val="false"/>
                <w:color w:val="000000"/>
                <w:sz w:val="20"/>
              </w:rPr>
              <w:t>
</w:t>
            </w:r>
            <w:r>
              <w:rPr>
                <w:rFonts w:ascii="Times New Roman"/>
                <w:b w:val="false"/>
                <w:i w:val="false"/>
                <w:color w:val="000000"/>
                <w:sz w:val="20"/>
              </w:rPr>
              <w:t>құжаттарды уәкілетті</w:t>
            </w:r>
            <w:r>
              <w:br/>
            </w:r>
            <w:r>
              <w:rPr>
                <w:rFonts w:ascii="Times New Roman"/>
                <w:b w:val="false"/>
                <w:i w:val="false"/>
                <w:color w:val="000000"/>
                <w:sz w:val="20"/>
              </w:rPr>
              <w:t>
</w:t>
            </w:r>
            <w:r>
              <w:rPr>
                <w:rFonts w:ascii="Times New Roman"/>
                <w:b w:val="false"/>
                <w:i w:val="false"/>
                <w:color w:val="000000"/>
                <w:sz w:val="20"/>
              </w:rPr>
              <w:t>органға жіберу</w:t>
            </w:r>
          </w:p>
        </w:tc>
        <w:tc>
          <w:tcPr>
            <w:tcW w:w="4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іс-әрекет</w:t>
            </w:r>
            <w:r>
              <w:br/>
            </w:r>
            <w:r>
              <w:rPr>
                <w:rFonts w:ascii="Times New Roman"/>
                <w:b w:val="false"/>
                <w:i w:val="false"/>
                <w:color w:val="000000"/>
                <w:sz w:val="20"/>
              </w:rPr>
              <w:t>
</w:t>
            </w:r>
            <w:r>
              <w:rPr>
                <w:rFonts w:ascii="Times New Roman"/>
                <w:b w:val="false"/>
                <w:i w:val="false"/>
                <w:color w:val="000000"/>
                <w:sz w:val="20"/>
              </w:rPr>
              <w:t>Дәлелді бас тартуды</w:t>
            </w:r>
            <w:r>
              <w:br/>
            </w:r>
            <w:r>
              <w:rPr>
                <w:rFonts w:ascii="Times New Roman"/>
                <w:b w:val="false"/>
                <w:i w:val="false"/>
                <w:color w:val="000000"/>
                <w:sz w:val="20"/>
              </w:rPr>
              <w:t>
</w:t>
            </w:r>
            <w:r>
              <w:rPr>
                <w:rFonts w:ascii="Times New Roman"/>
                <w:b w:val="false"/>
                <w:i w:val="false"/>
                <w:color w:val="000000"/>
                <w:sz w:val="20"/>
              </w:rPr>
              <w:t>беру</w:t>
            </w:r>
          </w:p>
        </w:tc>
        <w:tc>
          <w:tcPr>
            <w:tcW w:w="4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3"/>
        <w:gridCol w:w="3378"/>
        <w:gridCol w:w="4369"/>
      </w:tblGrid>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-4</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-5</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жауапты орындаушысы</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 -6</w:t>
            </w:r>
            <w:r>
              <w:br/>
            </w:r>
            <w:r>
              <w:rPr>
                <w:rFonts w:ascii="Times New Roman"/>
                <w:b w:val="false"/>
                <w:i w:val="false"/>
                <w:color w:val="000000"/>
                <w:sz w:val="20"/>
              </w:rPr>
              <w:t>
</w:t>
            </w:r>
            <w:r>
              <w:rPr>
                <w:rFonts w:ascii="Times New Roman"/>
                <w:b w:val="false"/>
                <w:i w:val="false"/>
                <w:color w:val="000000"/>
                <w:sz w:val="20"/>
              </w:rPr>
              <w:t>Учаскелік комиссия</w:t>
            </w:r>
          </w:p>
        </w:tc>
      </w:tr>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Хат-хабармен танысу,</w:t>
            </w:r>
            <w:r>
              <w:br/>
            </w:r>
            <w:r>
              <w:rPr>
                <w:rFonts w:ascii="Times New Roman"/>
                <w:b w:val="false"/>
                <w:i w:val="false"/>
                <w:color w:val="000000"/>
                <w:sz w:val="20"/>
              </w:rPr>
              <w:t>
</w:t>
            </w:r>
            <w:r>
              <w:rPr>
                <w:rFonts w:ascii="Times New Roman"/>
                <w:b w:val="false"/>
                <w:i w:val="false"/>
                <w:color w:val="000000"/>
                <w:sz w:val="20"/>
              </w:rPr>
              <w:t>жауапты орындаушыға</w:t>
            </w:r>
            <w:r>
              <w:br/>
            </w:r>
            <w:r>
              <w:rPr>
                <w:rFonts w:ascii="Times New Roman"/>
                <w:b w:val="false"/>
                <w:i w:val="false"/>
                <w:color w:val="000000"/>
                <w:sz w:val="20"/>
              </w:rPr>
              <w:t>
</w:t>
            </w:r>
            <w:r>
              <w:rPr>
                <w:rFonts w:ascii="Times New Roman"/>
                <w:b w:val="false"/>
                <w:i w:val="false"/>
                <w:color w:val="000000"/>
                <w:sz w:val="20"/>
              </w:rPr>
              <w:t>жіберу, бұрыштама қою</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w:t>
            </w:r>
            <w:r>
              <w:br/>
            </w:r>
            <w:r>
              <w:rPr>
                <w:rFonts w:ascii="Times New Roman"/>
                <w:b w:val="false"/>
                <w:i w:val="false"/>
                <w:color w:val="000000"/>
                <w:sz w:val="20"/>
              </w:rPr>
              <w:t>
</w:t>
            </w:r>
            <w:r>
              <w:rPr>
                <w:rFonts w:ascii="Times New Roman"/>
                <w:b w:val="false"/>
                <w:i w:val="false"/>
                <w:color w:val="000000"/>
                <w:sz w:val="20"/>
              </w:rPr>
              <w:t>Құжаттарды тексеруді</w:t>
            </w:r>
            <w:r>
              <w:br/>
            </w:r>
            <w:r>
              <w:rPr>
                <w:rFonts w:ascii="Times New Roman"/>
                <w:b w:val="false"/>
                <w:i w:val="false"/>
                <w:color w:val="000000"/>
                <w:sz w:val="20"/>
              </w:rPr>
              <w:t>
</w:t>
            </w:r>
            <w:r>
              <w:rPr>
                <w:rFonts w:ascii="Times New Roman"/>
                <w:b w:val="false"/>
                <w:i w:val="false"/>
                <w:color w:val="000000"/>
                <w:sz w:val="20"/>
              </w:rPr>
              <w:t>жүзеге асыру,</w:t>
            </w:r>
            <w:r>
              <w:br/>
            </w:r>
            <w:r>
              <w:rPr>
                <w:rFonts w:ascii="Times New Roman"/>
                <w:b w:val="false"/>
                <w:i w:val="false"/>
                <w:color w:val="000000"/>
                <w:sz w:val="20"/>
              </w:rPr>
              <w:t>
</w:t>
            </w:r>
            <w:r>
              <w:rPr>
                <w:rFonts w:ascii="Times New Roman"/>
                <w:b w:val="false"/>
                <w:i w:val="false"/>
                <w:color w:val="000000"/>
                <w:sz w:val="20"/>
              </w:rPr>
              <w:t>құжаттарды учаскелік</w:t>
            </w:r>
            <w:r>
              <w:br/>
            </w:r>
            <w:r>
              <w:rPr>
                <w:rFonts w:ascii="Times New Roman"/>
                <w:b w:val="false"/>
                <w:i w:val="false"/>
                <w:color w:val="000000"/>
                <w:sz w:val="20"/>
              </w:rPr>
              <w:t>
</w:t>
            </w:r>
            <w:r>
              <w:rPr>
                <w:rFonts w:ascii="Times New Roman"/>
                <w:b w:val="false"/>
                <w:i w:val="false"/>
                <w:color w:val="000000"/>
                <w:sz w:val="20"/>
              </w:rPr>
              <w:t>комиссияға жіберу</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іс-әрекет</w:t>
            </w:r>
            <w:r>
              <w:br/>
            </w:r>
            <w:r>
              <w:rPr>
                <w:rFonts w:ascii="Times New Roman"/>
                <w:b w:val="false"/>
                <w:i w:val="false"/>
                <w:color w:val="000000"/>
                <w:sz w:val="20"/>
              </w:rPr>
              <w:t>
</w:t>
            </w:r>
            <w:r>
              <w:rPr>
                <w:rFonts w:ascii="Times New Roman"/>
                <w:b w:val="false"/>
                <w:i w:val="false"/>
                <w:color w:val="000000"/>
                <w:sz w:val="20"/>
              </w:rPr>
              <w:t>Құжаттарды қабылдау,</w:t>
            </w:r>
            <w:r>
              <w:br/>
            </w:r>
            <w:r>
              <w:rPr>
                <w:rFonts w:ascii="Times New Roman"/>
                <w:b w:val="false"/>
                <w:i w:val="false"/>
                <w:color w:val="000000"/>
                <w:sz w:val="20"/>
              </w:rPr>
              <w:t>
</w:t>
            </w:r>
            <w:r>
              <w:rPr>
                <w:rFonts w:ascii="Times New Roman"/>
                <w:b w:val="false"/>
                <w:i w:val="false"/>
                <w:color w:val="000000"/>
                <w:sz w:val="20"/>
              </w:rPr>
              <w:t>тұтынушының материалдық</w:t>
            </w:r>
            <w:r>
              <w:br/>
            </w:r>
            <w:r>
              <w:rPr>
                <w:rFonts w:ascii="Times New Roman"/>
                <w:b w:val="false"/>
                <w:i w:val="false"/>
                <w:color w:val="000000"/>
                <w:sz w:val="20"/>
              </w:rPr>
              <w:t>
</w:t>
            </w:r>
            <w:r>
              <w:rPr>
                <w:rFonts w:ascii="Times New Roman"/>
                <w:b w:val="false"/>
                <w:i w:val="false"/>
                <w:color w:val="000000"/>
                <w:sz w:val="20"/>
              </w:rPr>
              <w:t>жағдайын зерттеу, актіні</w:t>
            </w:r>
            <w:r>
              <w:br/>
            </w:r>
            <w:r>
              <w:rPr>
                <w:rFonts w:ascii="Times New Roman"/>
                <w:b w:val="false"/>
                <w:i w:val="false"/>
                <w:color w:val="000000"/>
                <w:sz w:val="20"/>
              </w:rPr>
              <w:t>
</w:t>
            </w:r>
            <w:r>
              <w:rPr>
                <w:rFonts w:ascii="Times New Roman"/>
                <w:b w:val="false"/>
                <w:i w:val="false"/>
                <w:color w:val="000000"/>
                <w:sz w:val="20"/>
              </w:rPr>
              <w:t>жасау</w:t>
            </w:r>
          </w:p>
        </w:tc>
      </w:tr>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іс-әрекет</w:t>
            </w:r>
            <w:r>
              <w:br/>
            </w:r>
            <w:r>
              <w:rPr>
                <w:rFonts w:ascii="Times New Roman"/>
                <w:b w:val="false"/>
                <w:i w:val="false"/>
                <w:color w:val="000000"/>
                <w:sz w:val="20"/>
              </w:rPr>
              <w:t>
</w:t>
            </w:r>
            <w:r>
              <w:rPr>
                <w:rFonts w:ascii="Times New Roman"/>
                <w:b w:val="false"/>
                <w:i w:val="false"/>
                <w:color w:val="000000"/>
                <w:sz w:val="20"/>
              </w:rPr>
              <w:t>Қорытындыны дайындау,</w:t>
            </w:r>
            <w:r>
              <w:br/>
            </w:r>
            <w:r>
              <w:rPr>
                <w:rFonts w:ascii="Times New Roman"/>
                <w:b w:val="false"/>
                <w:i w:val="false"/>
                <w:color w:val="000000"/>
                <w:sz w:val="20"/>
              </w:rPr>
              <w:t>
</w:t>
            </w:r>
            <w:r>
              <w:rPr>
                <w:rFonts w:ascii="Times New Roman"/>
                <w:b w:val="false"/>
                <w:i w:val="false"/>
                <w:color w:val="000000"/>
                <w:sz w:val="20"/>
              </w:rPr>
              <w:t>қорытындыны уәкілетті</w:t>
            </w:r>
            <w:r>
              <w:br/>
            </w:r>
            <w:r>
              <w:rPr>
                <w:rFonts w:ascii="Times New Roman"/>
                <w:b w:val="false"/>
                <w:i w:val="false"/>
                <w:color w:val="000000"/>
                <w:sz w:val="20"/>
              </w:rPr>
              <w:t>
</w:t>
            </w:r>
            <w:r>
              <w:rPr>
                <w:rFonts w:ascii="Times New Roman"/>
                <w:b w:val="false"/>
                <w:i w:val="false"/>
                <w:color w:val="000000"/>
                <w:sz w:val="20"/>
              </w:rPr>
              <w:t>органға немесе селолық</w:t>
            </w:r>
            <w:r>
              <w:br/>
            </w:r>
            <w:r>
              <w:rPr>
                <w:rFonts w:ascii="Times New Roman"/>
                <w:b w:val="false"/>
                <w:i w:val="false"/>
                <w:color w:val="000000"/>
                <w:sz w:val="20"/>
              </w:rPr>
              <w:t>
</w:t>
            </w:r>
            <w:r>
              <w:rPr>
                <w:rFonts w:ascii="Times New Roman"/>
                <w:b w:val="false"/>
                <w:i w:val="false"/>
                <w:color w:val="000000"/>
                <w:sz w:val="20"/>
              </w:rPr>
              <w:t>округ әкіміне жіберу</w:t>
            </w:r>
          </w:p>
        </w:tc>
      </w:tr>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іс-әрекет</w:t>
            </w:r>
            <w:r>
              <w:br/>
            </w:r>
            <w:r>
              <w:rPr>
                <w:rFonts w:ascii="Times New Roman"/>
                <w:b w:val="false"/>
                <w:i w:val="false"/>
                <w:color w:val="000000"/>
                <w:sz w:val="20"/>
              </w:rPr>
              <w:t>
</w:t>
            </w:r>
            <w:r>
              <w:rPr>
                <w:rFonts w:ascii="Times New Roman"/>
                <w:b w:val="false"/>
                <w:i w:val="false"/>
                <w:color w:val="000000"/>
                <w:sz w:val="20"/>
              </w:rPr>
              <w:t>Құжаттар мен</w:t>
            </w:r>
            <w:r>
              <w:br/>
            </w:r>
            <w:r>
              <w:rPr>
                <w:rFonts w:ascii="Times New Roman"/>
                <w:b w:val="false"/>
                <w:i w:val="false"/>
                <w:color w:val="000000"/>
                <w:sz w:val="20"/>
              </w:rPr>
              <w:t>
</w:t>
            </w:r>
            <w:r>
              <w:rPr>
                <w:rFonts w:ascii="Times New Roman"/>
                <w:b w:val="false"/>
                <w:i w:val="false"/>
                <w:color w:val="000000"/>
                <w:sz w:val="20"/>
              </w:rPr>
              <w:t>қорытындыны</w:t>
            </w:r>
            <w:r>
              <w:br/>
            </w:r>
            <w:r>
              <w:rPr>
                <w:rFonts w:ascii="Times New Roman"/>
                <w:b w:val="false"/>
                <w:i w:val="false"/>
                <w:color w:val="000000"/>
                <w:sz w:val="20"/>
              </w:rPr>
              <w:t>
</w:t>
            </w:r>
            <w:r>
              <w:rPr>
                <w:rFonts w:ascii="Times New Roman"/>
                <w:b w:val="false"/>
                <w:i w:val="false"/>
                <w:color w:val="000000"/>
                <w:sz w:val="20"/>
              </w:rPr>
              <w:t>қабылдау, құжаттарды</w:t>
            </w:r>
            <w:r>
              <w:br/>
            </w:r>
            <w:r>
              <w:rPr>
                <w:rFonts w:ascii="Times New Roman"/>
                <w:b w:val="false"/>
                <w:i w:val="false"/>
                <w:color w:val="000000"/>
                <w:sz w:val="20"/>
              </w:rPr>
              <w:t>
</w:t>
            </w:r>
            <w:r>
              <w:rPr>
                <w:rFonts w:ascii="Times New Roman"/>
                <w:b w:val="false"/>
                <w:i w:val="false"/>
                <w:color w:val="000000"/>
                <w:sz w:val="20"/>
              </w:rPr>
              <w:t>тексеруді жүзеге</w:t>
            </w:r>
            <w:r>
              <w:br/>
            </w:r>
            <w:r>
              <w:rPr>
                <w:rFonts w:ascii="Times New Roman"/>
                <w:b w:val="false"/>
                <w:i w:val="false"/>
                <w:color w:val="000000"/>
                <w:sz w:val="20"/>
              </w:rPr>
              <w:t>
</w:t>
            </w:r>
            <w:r>
              <w:rPr>
                <w:rFonts w:ascii="Times New Roman"/>
                <w:b w:val="false"/>
                <w:i w:val="false"/>
                <w:color w:val="000000"/>
                <w:sz w:val="20"/>
              </w:rPr>
              <w:t>асыру, дәлелді бас</w:t>
            </w:r>
            <w:r>
              <w:br/>
            </w:r>
            <w:r>
              <w:rPr>
                <w:rFonts w:ascii="Times New Roman"/>
                <w:b w:val="false"/>
                <w:i w:val="false"/>
                <w:color w:val="000000"/>
                <w:sz w:val="20"/>
              </w:rPr>
              <w:t>
</w:t>
            </w:r>
            <w:r>
              <w:rPr>
                <w:rFonts w:ascii="Times New Roman"/>
                <w:b w:val="false"/>
                <w:i w:val="false"/>
                <w:color w:val="000000"/>
                <w:sz w:val="20"/>
              </w:rPr>
              <w:t>тартуды дайындау,</w:t>
            </w:r>
            <w:r>
              <w:br/>
            </w:r>
            <w:r>
              <w:rPr>
                <w:rFonts w:ascii="Times New Roman"/>
                <w:b w:val="false"/>
                <w:i w:val="false"/>
                <w:color w:val="000000"/>
                <w:sz w:val="20"/>
              </w:rPr>
              <w:t>
</w:t>
            </w:r>
            <w:r>
              <w:rPr>
                <w:rFonts w:ascii="Times New Roman"/>
                <w:b w:val="false"/>
                <w:i w:val="false"/>
                <w:color w:val="000000"/>
                <w:sz w:val="20"/>
              </w:rPr>
              <w:t>құжаттарды басшыға</w:t>
            </w:r>
            <w:r>
              <w:br/>
            </w:r>
            <w:r>
              <w:rPr>
                <w:rFonts w:ascii="Times New Roman"/>
                <w:b w:val="false"/>
                <w:i w:val="false"/>
                <w:color w:val="000000"/>
                <w:sz w:val="20"/>
              </w:rPr>
              <w:t>
</w:t>
            </w:r>
            <w:r>
              <w:rPr>
                <w:rFonts w:ascii="Times New Roman"/>
                <w:b w:val="false"/>
                <w:i w:val="false"/>
                <w:color w:val="000000"/>
                <w:sz w:val="20"/>
              </w:rPr>
              <w:t>жіберу</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іс-әрекет</w:t>
            </w:r>
            <w:r>
              <w:br/>
            </w:r>
            <w:r>
              <w:rPr>
                <w:rFonts w:ascii="Times New Roman"/>
                <w:b w:val="false"/>
                <w:i w:val="false"/>
                <w:color w:val="000000"/>
                <w:sz w:val="20"/>
              </w:rPr>
              <w:t>
</w:t>
            </w:r>
            <w:r>
              <w:rPr>
                <w:rFonts w:ascii="Times New Roman"/>
                <w:b w:val="false"/>
                <w:i w:val="false"/>
                <w:color w:val="000000"/>
                <w:sz w:val="20"/>
              </w:rPr>
              <w:t>Құжаттармен танысу,</w:t>
            </w:r>
            <w:r>
              <w:br/>
            </w:r>
            <w:r>
              <w:rPr>
                <w:rFonts w:ascii="Times New Roman"/>
                <w:b w:val="false"/>
                <w:i w:val="false"/>
                <w:color w:val="000000"/>
                <w:sz w:val="20"/>
              </w:rPr>
              <w:t>
</w:t>
            </w:r>
            <w:r>
              <w:rPr>
                <w:rFonts w:ascii="Times New Roman"/>
                <w:b w:val="false"/>
                <w:i w:val="false"/>
                <w:color w:val="000000"/>
                <w:sz w:val="20"/>
              </w:rPr>
              <w:t>құжатқа қол қою</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іс-әрекет</w:t>
            </w:r>
            <w:r>
              <w:br/>
            </w:r>
            <w:r>
              <w:rPr>
                <w:rFonts w:ascii="Times New Roman"/>
                <w:b w:val="false"/>
                <w:i w:val="false"/>
                <w:color w:val="000000"/>
                <w:sz w:val="20"/>
              </w:rPr>
              <w:t>
</w:t>
            </w:r>
            <w:r>
              <w:rPr>
                <w:rFonts w:ascii="Times New Roman"/>
                <w:b w:val="false"/>
                <w:i w:val="false"/>
                <w:color w:val="000000"/>
                <w:sz w:val="20"/>
              </w:rPr>
              <w:t>Тұтынушыға дәлелді</w:t>
            </w:r>
            <w:r>
              <w:br/>
            </w:r>
            <w:r>
              <w:rPr>
                <w:rFonts w:ascii="Times New Roman"/>
                <w:b w:val="false"/>
                <w:i w:val="false"/>
                <w:color w:val="000000"/>
                <w:sz w:val="20"/>
              </w:rPr>
              <w:t>
</w:t>
            </w:r>
            <w:r>
              <w:rPr>
                <w:rFonts w:ascii="Times New Roman"/>
                <w:b w:val="false"/>
                <w:i w:val="false"/>
                <w:color w:val="000000"/>
                <w:sz w:val="20"/>
              </w:rPr>
              <w:t>бас тартуды беру</w:t>
            </w:r>
            <w:r>
              <w:br/>
            </w:r>
            <w:r>
              <w:rPr>
                <w:rFonts w:ascii="Times New Roman"/>
                <w:b w:val="false"/>
                <w:i w:val="false"/>
                <w:color w:val="000000"/>
                <w:sz w:val="20"/>
              </w:rPr>
              <w:t>
</w:t>
            </w:r>
            <w:r>
              <w:rPr>
                <w:rFonts w:ascii="Times New Roman"/>
                <w:b w:val="false"/>
                <w:i w:val="false"/>
                <w:color w:val="000000"/>
                <w:sz w:val="20"/>
              </w:rPr>
              <w:t>немесе селолық округ</w:t>
            </w:r>
            <w:r>
              <w:br/>
            </w:r>
            <w:r>
              <w:rPr>
                <w:rFonts w:ascii="Times New Roman"/>
                <w:b w:val="false"/>
                <w:i w:val="false"/>
                <w:color w:val="000000"/>
                <w:sz w:val="20"/>
              </w:rPr>
              <w:t>
</w:t>
            </w:r>
            <w:r>
              <w:rPr>
                <w:rFonts w:ascii="Times New Roman"/>
                <w:b w:val="false"/>
                <w:i w:val="false"/>
                <w:color w:val="000000"/>
                <w:sz w:val="20"/>
              </w:rPr>
              <w:t>әкіміне жіберу</w:t>
            </w:r>
          </w:p>
        </w:tc>
        <w:tc>
          <w:tcPr>
            <w:tcW w:w="4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9" w:id="90"/>
    <w:p>
      <w:pPr>
        <w:spacing w:after="0"/>
        <w:ind w:left="0"/>
        <w:jc w:val="both"/>
      </w:pPr>
      <w:r>
        <w:rPr>
          <w:rFonts w:ascii="Times New Roman"/>
          <w:b w:val="false"/>
          <w:i w:val="false"/>
          <w:color w:val="000000"/>
          <w:sz w:val="28"/>
        </w:rPr>
        <w:t xml:space="preserve">
"Мемлекеттiк атаулы әлеуметтiк </w:t>
      </w:r>
      <w:r>
        <w:br/>
      </w:r>
      <w:r>
        <w:rPr>
          <w:rFonts w:ascii="Times New Roman"/>
          <w:b w:val="false"/>
          <w:i w:val="false"/>
          <w:color w:val="000000"/>
          <w:sz w:val="28"/>
        </w:rPr>
        <w:t xml:space="preserve">
көмек тағайындау"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2-қосымша          </w:t>
      </w:r>
    </w:p>
    <w:bookmarkEnd w:id="90"/>
    <w:bookmarkStart w:name="z250" w:id="91"/>
    <w:p>
      <w:pPr>
        <w:spacing w:after="0"/>
        <w:ind w:left="0"/>
        <w:jc w:val="left"/>
      </w:pPr>
      <w:r>
        <w:rPr>
          <w:rFonts w:ascii="Times New Roman"/>
          <w:b/>
          <w:i w:val="false"/>
          <w:color w:val="000000"/>
        </w:rPr>
        <w:t xml:space="preserve"> 
Іс-әрекеттердің қисынды дәйектiлiгi</w:t>
      </w:r>
      <w:r>
        <w:br/>
      </w:r>
      <w:r>
        <w:rPr>
          <w:rFonts w:ascii="Times New Roman"/>
          <w:b/>
          <w:i w:val="false"/>
          <w:color w:val="000000"/>
        </w:rPr>
        <w:t>
арасындағы өзара байланысты</w:t>
      </w:r>
      <w:r>
        <w:br/>
      </w:r>
      <w:r>
        <w:rPr>
          <w:rFonts w:ascii="Times New Roman"/>
          <w:b/>
          <w:i w:val="false"/>
          <w:color w:val="000000"/>
        </w:rPr>
        <w:t>
көрсететiн сызба</w:t>
      </w:r>
    </w:p>
    <w:bookmarkEnd w:id="91"/>
    <w:p>
      <w:pPr>
        <w:spacing w:after="0"/>
        <w:ind w:left="0"/>
        <w:jc w:val="both"/>
      </w:pPr>
      <w:r>
        <w:drawing>
          <wp:inline distT="0" distB="0" distL="0" distR="0">
            <wp:extent cx="73279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27900" cy="5930900"/>
                    </a:xfrm>
                    <a:prstGeom prst="rect">
                      <a:avLst/>
                    </a:prstGeom>
                  </pic:spPr>
                </pic:pic>
              </a:graphicData>
            </a:graphic>
          </wp:inline>
        </w:drawing>
      </w:r>
    </w:p>
    <w:bookmarkStart w:name="z251" w:id="9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19 қазандағы  </w:t>
      </w:r>
      <w:r>
        <w:br/>
      </w:r>
      <w:r>
        <w:rPr>
          <w:rFonts w:ascii="Times New Roman"/>
          <w:b w:val="false"/>
          <w:i w:val="false"/>
          <w:color w:val="000000"/>
          <w:sz w:val="28"/>
        </w:rPr>
        <w:t xml:space="preserve">
№ 467 қаулысымен бекітілген </w:t>
      </w:r>
    </w:p>
    <w:bookmarkEnd w:id="92"/>
    <w:bookmarkStart w:name="z252" w:id="93"/>
    <w:p>
      <w:pPr>
        <w:spacing w:after="0"/>
        <w:ind w:left="0"/>
        <w:jc w:val="left"/>
      </w:pPr>
      <w:r>
        <w:rPr>
          <w:rFonts w:ascii="Times New Roman"/>
          <w:b/>
          <w:i w:val="false"/>
          <w:color w:val="000000"/>
        </w:rPr>
        <w:t xml:space="preserve"> 
"Атаулы әлеуметтiк көмек алушыларға</w:t>
      </w:r>
      <w:r>
        <w:br/>
      </w:r>
      <w:r>
        <w:rPr>
          <w:rFonts w:ascii="Times New Roman"/>
          <w:b/>
          <w:i w:val="false"/>
          <w:color w:val="000000"/>
        </w:rPr>
        <w:t>
өтiнiш берушiнiң (отбасының) тиесiлiгiн</w:t>
      </w:r>
      <w:r>
        <w:br/>
      </w:r>
      <w:r>
        <w:rPr>
          <w:rFonts w:ascii="Times New Roman"/>
          <w:b/>
          <w:i w:val="false"/>
          <w:color w:val="000000"/>
        </w:rPr>
        <w:t>
растайтын анықтама беру" мемлекеттік қызмет</w:t>
      </w:r>
      <w:r>
        <w:br/>
      </w:r>
      <w:r>
        <w:rPr>
          <w:rFonts w:ascii="Times New Roman"/>
          <w:b/>
          <w:i w:val="false"/>
          <w:color w:val="000000"/>
        </w:rPr>
        <w:t>
көрсету регламенті</w:t>
      </w:r>
    </w:p>
    <w:bookmarkEnd w:id="93"/>
    <w:bookmarkStart w:name="z253" w:id="94"/>
    <w:p>
      <w:pPr>
        <w:spacing w:after="0"/>
        <w:ind w:left="0"/>
        <w:jc w:val="left"/>
      </w:pPr>
      <w:r>
        <w:rPr>
          <w:rFonts w:ascii="Times New Roman"/>
          <w:b/>
          <w:i w:val="false"/>
          <w:color w:val="000000"/>
        </w:rPr>
        <w:t xml:space="preserve"> 
1. Жалпы ережелер</w:t>
      </w:r>
    </w:p>
    <w:bookmarkEnd w:id="94"/>
    <w:bookmarkStart w:name="z254" w:id="95"/>
    <w:p>
      <w:pPr>
        <w:spacing w:after="0"/>
        <w:ind w:left="0"/>
        <w:jc w:val="both"/>
      </w:pPr>
      <w:r>
        <w:rPr>
          <w:rFonts w:ascii="Times New Roman"/>
          <w:b w:val="false"/>
          <w:i w:val="false"/>
          <w:color w:val="000000"/>
          <w:sz w:val="28"/>
        </w:rPr>
        <w:t>
      1. "Атаулы әлеуметтiк көмек алушыларға өтiнiш берушiнiң (отбасының) тиесiлiгiн растайтын анықтама беру" мемлекеттiк қызметті (бұдан әрі – мемлекеттік қызмет) аудандардың, облыстық маңызы бар қалалардың жұмыспен қамту және әлеуметтік бағдарламалар бөлімдері (бұдан әрі - уәкілетті орган) көрсетеді.</w:t>
      </w:r>
      <w:r>
        <w:br/>
      </w:r>
      <w:r>
        <w:rPr>
          <w:rFonts w:ascii="Times New Roman"/>
          <w:b w:val="false"/>
          <w:i w:val="false"/>
          <w:color w:val="000000"/>
          <w:sz w:val="28"/>
        </w:rPr>
        <w:t>
      Тұрғылықты жерi бойынша уәкiлеттi орган болмаған жағдайда мемлекеттiк қызмет алушы мемлекеттiк қызмет алуға кент, ауыл (село), ауылдық (селолық) округтың әкiмiне (бұдан әрi – селолық округтың әкiмi) жүгiнедi.</w:t>
      </w:r>
      <w:r>
        <w:br/>
      </w:r>
      <w:r>
        <w:rPr>
          <w:rFonts w:ascii="Times New Roman"/>
          <w:b w:val="false"/>
          <w:i w:val="false"/>
          <w:color w:val="000000"/>
          <w:sz w:val="28"/>
        </w:rPr>
        <w:t>
</w:t>
      </w:r>
      <w:r>
        <w:rPr>
          <w:rFonts w:ascii="Times New Roman"/>
          <w:b w:val="false"/>
          <w:i w:val="false"/>
          <w:color w:val="000000"/>
          <w:sz w:val="28"/>
        </w:rPr>
        <w:t>
      2. Мемлекеттiк қызмет "Мемлекеттiк атаулы әлеуметтiк көмек туралы" Қазақстан Республикасының 2001 жылғы 17 шiлдедегi </w:t>
      </w:r>
      <w:r>
        <w:rPr>
          <w:rFonts w:ascii="Times New Roman"/>
          <w:b w:val="false"/>
          <w:i w:val="false"/>
          <w:color w:val="000000"/>
          <w:sz w:val="28"/>
        </w:rPr>
        <w:t>Заңының</w:t>
      </w:r>
      <w:r>
        <w:rPr>
          <w:rFonts w:ascii="Times New Roman"/>
          <w:b w:val="false"/>
          <w:i w:val="false"/>
          <w:color w:val="000000"/>
          <w:sz w:val="28"/>
        </w:rPr>
        <w:t xml:space="preserve"> және "Мемлекеттiк бiлiм беру мекемелерiнiң мемлекеттiк атаулы әлеуметтiк көмек алуға құқығы бар отбасылардан, сондай-ақ мемлекеттiк атаулы әлеуметтiк көмек алмайтын, жан басына шаққандағы табысы ең төменгi күнкөрiс деңгейiнiң шамасынан төмен отбасылардан шыққан бiлiм алушылары мен тәрбиеленушiлерiне және жетiм балаларға, ата-анасының қамқорлығынсыз қалып, отбасыларда тұратын балаларға, төтенше жағдайлардың салдарынан шұғыл жәрдемдi талап ететiн отбасылардан шыққан балаларға және өзге де санаттағы бiлiм алушылар мен тәрбиеленушiлерге қаржылай және материалдық көмек көрсетуге бөлiнетiн қаражатты қалыптастыру, жұмсау бағыты мен оларды есепке алу </w:t>
      </w:r>
      <w:r>
        <w:rPr>
          <w:rFonts w:ascii="Times New Roman"/>
          <w:b w:val="false"/>
          <w:i w:val="false"/>
          <w:color w:val="000000"/>
          <w:sz w:val="28"/>
        </w:rPr>
        <w:t>қағидаларын</w:t>
      </w:r>
      <w:r>
        <w:rPr>
          <w:rFonts w:ascii="Times New Roman"/>
          <w:b w:val="false"/>
          <w:i w:val="false"/>
          <w:color w:val="000000"/>
          <w:sz w:val="28"/>
        </w:rPr>
        <w:t xml:space="preserve"> бекiту туралы" Қазақстан Республикасы Үкiметiнiң 2008 жылғы 25 қаңтардағы </w:t>
      </w:r>
      <w:r>
        <w:rPr>
          <w:rFonts w:ascii="Times New Roman"/>
          <w:b w:val="false"/>
          <w:i w:val="false"/>
          <w:color w:val="000000"/>
          <w:sz w:val="28"/>
        </w:rPr>
        <w:t>№ 64</w:t>
      </w:r>
      <w:r>
        <w:rPr>
          <w:rFonts w:ascii="Times New Roman"/>
          <w:b w:val="false"/>
          <w:i w:val="false"/>
          <w:color w:val="000000"/>
          <w:sz w:val="28"/>
        </w:rPr>
        <w:t xml:space="preserve"> қаулысымен бекiтiлген, Мемлекеттiк бiлiм беру мекемелерiнiң мемлекеттiк атаулы әлеуметтiк көмек алуға құқығы бар отбасылардан, сондай-ақ мемлекеттiк атаулы әлеуметтiк көмек алмайтын, жан басына шаққандағы табысы ең төменгi күнкөрiс деңгейiнiң шамасынан төмен отбасылардан шыққан бiлiм алушылары мен тәрбиеленушiлерiне және жетiм балаларға, ата-анасының қамқорлығынсыз қалып, отбасыларда тұратын балаларға, төтенше жағдайлардың салдарынан шұғыл жәрдемдi талап ететiн отбасылардан шыққан балаларға және өзге де санаттағы бiлiм алушылар мен тәрбиеленушiлерге қаржылай және материалдық көмек көрсетуге бөлiнетiн қаражатты қалыптастыру, жұмсау бағыты мен оларды есепке алу қағидаларының, "Жергiлiктi атқарушы органдар көрсететiн әлеуметтiк қорғау саласындағы мемлекеттiк қызметтердiң стандарттарын бекiту туралы" Қазақстан Республикасы Үкіметінің 2011 жылғы 7 сәуірдегі </w:t>
      </w:r>
      <w:r>
        <w:rPr>
          <w:rFonts w:ascii="Times New Roman"/>
          <w:b w:val="false"/>
          <w:i w:val="false"/>
          <w:color w:val="000000"/>
          <w:sz w:val="28"/>
        </w:rPr>
        <w:t>№ 394</w:t>
      </w:r>
      <w:r>
        <w:rPr>
          <w:rFonts w:ascii="Times New Roman"/>
          <w:b w:val="false"/>
          <w:i w:val="false"/>
          <w:color w:val="000000"/>
          <w:sz w:val="28"/>
        </w:rPr>
        <w:t xml:space="preserve"> қаулысымен бекітілген "Атаулы әлеуметтiк көмек алушыларға өтiнiш берушiнiң (отбасының) тиесiлiгiн растайтын анықтама беру"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негiзiнде көрсетiледi.</w:t>
      </w:r>
      <w:r>
        <w:br/>
      </w:r>
      <w:r>
        <w:rPr>
          <w:rFonts w:ascii="Times New Roman"/>
          <w:b w:val="false"/>
          <w:i w:val="false"/>
          <w:color w:val="000000"/>
          <w:sz w:val="28"/>
        </w:rPr>
        <w:t>
</w:t>
      </w:r>
      <w:r>
        <w:rPr>
          <w:rFonts w:ascii="Times New Roman"/>
          <w:b w:val="false"/>
          <w:i w:val="false"/>
          <w:color w:val="000000"/>
          <w:sz w:val="28"/>
        </w:rPr>
        <w:t>
      3. Осы мемлекеттік қызмет көрсету регламентінде (бұдан әрі – Регламент) мынадай термин пайдаланылады: мемлекеттік қызмет алушы –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6-тармағында</w:t>
      </w:r>
      <w:r>
        <w:rPr>
          <w:rFonts w:ascii="Times New Roman"/>
          <w:b w:val="false"/>
          <w:i w:val="false"/>
          <w:color w:val="000000"/>
          <w:sz w:val="28"/>
        </w:rPr>
        <w:t xml:space="preserve"> көрсетілген жеке тұлға.</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Мемлекеттiк қызмет алушы алатын көрсетiлетiн мемлекеттiк қызметтiң нәтижесi ағымдағы тоқсанда атаулы әлеуметтiк көмек алушыларға мемлекеттiк қызмет алушының (отбасының) тиесiлiгiн растайтын анықтама, не қызмет көрсетуден бас тарту туралы қағаз жеткiзгiштегi дәлелдi жауап болып табылады.</w:t>
      </w:r>
    </w:p>
    <w:bookmarkEnd w:id="95"/>
    <w:bookmarkStart w:name="z259" w:id="96"/>
    <w:p>
      <w:pPr>
        <w:spacing w:after="0"/>
        <w:ind w:left="0"/>
        <w:jc w:val="left"/>
      </w:pPr>
      <w:r>
        <w:rPr>
          <w:rFonts w:ascii="Times New Roman"/>
          <w:b/>
          <w:i w:val="false"/>
          <w:color w:val="000000"/>
        </w:rPr>
        <w:t xml:space="preserve"> 
2. Мемлекеттік қызмет көрсетуге</w:t>
      </w:r>
      <w:r>
        <w:br/>
      </w:r>
      <w:r>
        <w:rPr>
          <w:rFonts w:ascii="Times New Roman"/>
          <w:b/>
          <w:i w:val="false"/>
          <w:color w:val="000000"/>
        </w:rPr>
        <w:t>
қойылатын талаптар</w:t>
      </w:r>
    </w:p>
    <w:bookmarkEnd w:id="96"/>
    <w:bookmarkStart w:name="z260" w:id="97"/>
    <w:p>
      <w:pPr>
        <w:spacing w:after="0"/>
        <w:ind w:left="0"/>
        <w:jc w:val="both"/>
      </w:pPr>
      <w:r>
        <w:rPr>
          <w:rFonts w:ascii="Times New Roman"/>
          <w:b w:val="false"/>
          <w:i w:val="false"/>
          <w:color w:val="000000"/>
          <w:sz w:val="28"/>
        </w:rPr>
        <w:t>
      6. Мемлекеттiк қызмет көрсетудiң тәртiбi туралы толық ақпарат:</w:t>
      </w:r>
      <w:r>
        <w:br/>
      </w:r>
      <w:r>
        <w:rPr>
          <w:rFonts w:ascii="Times New Roman"/>
          <w:b w:val="false"/>
          <w:i w:val="false"/>
          <w:color w:val="000000"/>
          <w:sz w:val="28"/>
        </w:rPr>
        <w:t>
</w:t>
      </w:r>
      <w:r>
        <w:rPr>
          <w:rFonts w:ascii="Times New Roman"/>
          <w:b w:val="false"/>
          <w:i w:val="false"/>
          <w:color w:val="000000"/>
          <w:sz w:val="28"/>
        </w:rPr>
        <w:t>
      1) Қазақстан Республикасы Еңбек және халықты әлеуметтiк қорғау министрлiгiнiң http:/www.enbek.gov.kz интернет-ресурсында;</w:t>
      </w:r>
      <w:r>
        <w:br/>
      </w:r>
      <w:r>
        <w:rPr>
          <w:rFonts w:ascii="Times New Roman"/>
          <w:b w:val="false"/>
          <w:i w:val="false"/>
          <w:color w:val="000000"/>
          <w:sz w:val="28"/>
        </w:rPr>
        <w:t>
</w:t>
      </w:r>
      <w:r>
        <w:rPr>
          <w:rFonts w:ascii="Times New Roman"/>
          <w:b w:val="false"/>
          <w:i w:val="false"/>
          <w:color w:val="000000"/>
          <w:sz w:val="28"/>
        </w:rPr>
        <w:t>
      2) уәкiлеттi органның, селолық округ әкiмiнiң стендiлерiнде, ресми ақпарат көздерiнде орналастырылады.</w:t>
      </w:r>
      <w:r>
        <w:br/>
      </w:r>
      <w:r>
        <w:rPr>
          <w:rFonts w:ascii="Times New Roman"/>
          <w:b w:val="false"/>
          <w:i w:val="false"/>
          <w:color w:val="000000"/>
          <w:sz w:val="28"/>
        </w:rPr>
        <w:t>
</w:t>
      </w:r>
      <w:r>
        <w:rPr>
          <w:rFonts w:ascii="Times New Roman"/>
          <w:b w:val="false"/>
          <w:i w:val="false"/>
          <w:color w:val="000000"/>
          <w:sz w:val="28"/>
        </w:rPr>
        <w:t>
      7. Уәкiлеттi органның және ауылдық округ әкiмiнiң жұмыс кестесi: демалыс және "Қазақстан Республикасындағы мерекелер туралы" Қазақстан Республикасының 2001 жылғы 13 желтоқсандағы </w:t>
      </w:r>
      <w:r>
        <w:rPr>
          <w:rFonts w:ascii="Times New Roman"/>
          <w:b w:val="false"/>
          <w:i w:val="false"/>
          <w:color w:val="000000"/>
          <w:sz w:val="28"/>
        </w:rPr>
        <w:t>Заңында</w:t>
      </w:r>
      <w:r>
        <w:rPr>
          <w:rFonts w:ascii="Times New Roman"/>
          <w:b w:val="false"/>
          <w:i w:val="false"/>
          <w:color w:val="000000"/>
          <w:sz w:val="28"/>
        </w:rPr>
        <w:t xml:space="preserve"> белгiленген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w:t>
      </w:r>
      <w:r>
        <w:rPr>
          <w:rFonts w:ascii="Times New Roman"/>
          <w:b w:val="false"/>
          <w:i w:val="false"/>
          <w:color w:val="000000"/>
          <w:sz w:val="28"/>
        </w:rPr>
        <w:t>
      8. Мемлекеттiк қызмет алушының атаулы әлеуметтiк көмек алушыларға (отбасының) тиесiлiгiн растайтын анықтама беруден бас тарту ағымдағы тоқсанда атаулы әлеуметтiк көмек көрсету туралы мәлiметтер болмаған жағдайда жүргiзiледi.</w:t>
      </w:r>
      <w:r>
        <w:br/>
      </w:r>
      <w:r>
        <w:rPr>
          <w:rFonts w:ascii="Times New Roman"/>
          <w:b w:val="false"/>
          <w:i w:val="false"/>
          <w:color w:val="000000"/>
          <w:sz w:val="28"/>
        </w:rPr>
        <w:t>
      Мемлекеттiк қызмет берудi тоқтата тұру үшiн негiздеме жоқ.</w:t>
      </w:r>
      <w:r>
        <w:br/>
      </w:r>
      <w:r>
        <w:rPr>
          <w:rFonts w:ascii="Times New Roman"/>
          <w:b w:val="false"/>
          <w:i w:val="false"/>
          <w:color w:val="000000"/>
          <w:sz w:val="28"/>
        </w:rPr>
        <w:t>
</w:t>
      </w:r>
      <w:r>
        <w:rPr>
          <w:rFonts w:ascii="Times New Roman"/>
          <w:b w:val="false"/>
          <w:i w:val="false"/>
          <w:color w:val="000000"/>
          <w:sz w:val="28"/>
        </w:rPr>
        <w:t>
      9. Мемлекеттiк қызметтi алу үшiн мемлекеттік қызмет алушыдан өтініш алған сәттен бастап мемлекеттiк қызметтiң қорытындысын шығару сәтіне дейiнгі мемлекеттiк қызмет көрсету кезеңдері:</w:t>
      </w:r>
      <w:r>
        <w:br/>
      </w:r>
      <w:r>
        <w:rPr>
          <w:rFonts w:ascii="Times New Roman"/>
          <w:b w:val="false"/>
          <w:i w:val="false"/>
          <w:color w:val="000000"/>
          <w:sz w:val="28"/>
        </w:rPr>
        <w:t>
</w:t>
      </w:r>
      <w:r>
        <w:rPr>
          <w:rFonts w:ascii="Times New Roman"/>
          <w:b w:val="false"/>
          <w:i w:val="false"/>
          <w:color w:val="000000"/>
          <w:sz w:val="28"/>
        </w:rPr>
        <w:t>
      1) мемлекеттік қызмет алушы уәкілетті органға (селолық округ әкіміне) өтініш береді;</w:t>
      </w:r>
      <w:r>
        <w:br/>
      </w:r>
      <w:r>
        <w:rPr>
          <w:rFonts w:ascii="Times New Roman"/>
          <w:b w:val="false"/>
          <w:i w:val="false"/>
          <w:color w:val="000000"/>
          <w:sz w:val="28"/>
        </w:rPr>
        <w:t>
</w:t>
      </w:r>
      <w:r>
        <w:rPr>
          <w:rFonts w:ascii="Times New Roman"/>
          <w:b w:val="false"/>
          <w:i w:val="false"/>
          <w:color w:val="000000"/>
          <w:sz w:val="28"/>
        </w:rPr>
        <w:t>
      2) ағымдағы тоқсанда арнаулы әлеуметтік қызмет көрсету туралы мәліметтерді тексеру;</w:t>
      </w:r>
      <w:r>
        <w:br/>
      </w:r>
      <w:r>
        <w:rPr>
          <w:rFonts w:ascii="Times New Roman"/>
          <w:b w:val="false"/>
          <w:i w:val="false"/>
          <w:color w:val="000000"/>
          <w:sz w:val="28"/>
        </w:rPr>
        <w:t>
</w:t>
      </w:r>
      <w:r>
        <w:rPr>
          <w:rFonts w:ascii="Times New Roman"/>
          <w:b w:val="false"/>
          <w:i w:val="false"/>
          <w:color w:val="000000"/>
          <w:sz w:val="28"/>
        </w:rPr>
        <w:t>
      3) анықтама беру (мемлекеттік қызмет көрсетуден дәлелді бас тарту) мемлекеттiк қызмет алушының жергiлiктi жерiндегi уәкiлеттi органға (селолық округ әкiмiне) жеке өзiнiң баруы арқылы жүзеге асырылады.</w:t>
      </w:r>
    </w:p>
    <w:bookmarkEnd w:id="97"/>
    <w:bookmarkStart w:name="z269" w:id="98"/>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іс-әрекеттер (өзара іс – әрекет)</w:t>
      </w:r>
      <w:r>
        <w:br/>
      </w:r>
      <w:r>
        <w:rPr>
          <w:rFonts w:ascii="Times New Roman"/>
          <w:b/>
          <w:i w:val="false"/>
          <w:color w:val="000000"/>
        </w:rPr>
        <w:t>
тәртібінің сипаттамасы</w:t>
      </w:r>
    </w:p>
    <w:bookmarkEnd w:id="98"/>
    <w:bookmarkStart w:name="z270" w:id="99"/>
    <w:p>
      <w:pPr>
        <w:spacing w:after="0"/>
        <w:ind w:left="0"/>
        <w:jc w:val="both"/>
      </w:pPr>
      <w:r>
        <w:rPr>
          <w:rFonts w:ascii="Times New Roman"/>
          <w:b w:val="false"/>
          <w:i w:val="false"/>
          <w:color w:val="000000"/>
          <w:sz w:val="28"/>
        </w:rPr>
        <w:t>
      10. Мемлекеттiк қызметтi алу үшiн мемлекеттiк қызмет алушылар уәкiлеттi органға және селолық округ әкiмiне мынадай құжаттарды ұсынады:</w:t>
      </w:r>
      <w:r>
        <w:br/>
      </w:r>
      <w:r>
        <w:rPr>
          <w:rFonts w:ascii="Times New Roman"/>
          <w:b w:val="false"/>
          <w:i w:val="false"/>
          <w:color w:val="000000"/>
          <w:sz w:val="28"/>
        </w:rPr>
        <w:t>
      жеке басын куәландыратын құжат (Қазақстан азаматтары – жеке куәлiктiң (паспорт) көшiрмесi), шетелдiктер және азаматтығы жоқ адамдар – шетелдiктiң Қазақстан Республикасында тұруға ыхтиярхаты және азаматтығы жоқ адамның iшкi iстер органдарында тiркелгенi туралы белгiсi бар куәлiгi.</w:t>
      </w:r>
      <w:r>
        <w:br/>
      </w:r>
      <w:r>
        <w:rPr>
          <w:rFonts w:ascii="Times New Roman"/>
          <w:b w:val="false"/>
          <w:i w:val="false"/>
          <w:color w:val="000000"/>
          <w:sz w:val="28"/>
        </w:rPr>
        <w:t>
      Салыстырып тексеру үшiн құжаттар түпнұсқалар мен көшiрмелерде не нотариалды расталған көшiрмелерде ұсынылады, содан кейiн құжаттардың түпнұсқалары мемлекеттiк қызмет алушыға қайтарылады.</w:t>
      </w:r>
      <w:r>
        <w:br/>
      </w:r>
      <w:r>
        <w:rPr>
          <w:rFonts w:ascii="Times New Roman"/>
          <w:b w:val="false"/>
          <w:i w:val="false"/>
          <w:color w:val="000000"/>
          <w:sz w:val="28"/>
        </w:rPr>
        <w:t>
</w:t>
      </w:r>
      <w:r>
        <w:rPr>
          <w:rFonts w:ascii="Times New Roman"/>
          <w:b w:val="false"/>
          <w:i w:val="false"/>
          <w:color w:val="000000"/>
          <w:sz w:val="28"/>
        </w:rPr>
        <w:t>
      11. Мемлекеттік қызмет көрсету үдерісінде мынадай құрылымдық-функционалдық бірліктер әрекет етеді:</w:t>
      </w:r>
      <w:r>
        <w:br/>
      </w:r>
      <w:r>
        <w:rPr>
          <w:rFonts w:ascii="Times New Roman"/>
          <w:b w:val="false"/>
          <w:i w:val="false"/>
          <w:color w:val="000000"/>
          <w:sz w:val="28"/>
        </w:rPr>
        <w:t>
</w:t>
      </w:r>
      <w:r>
        <w:rPr>
          <w:rFonts w:ascii="Times New Roman"/>
          <w:b w:val="false"/>
          <w:i w:val="false"/>
          <w:color w:val="000000"/>
          <w:sz w:val="28"/>
        </w:rPr>
        <w:t>
      1)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2) уәкілетті органның басшысы;</w:t>
      </w:r>
      <w:r>
        <w:br/>
      </w:r>
      <w:r>
        <w:rPr>
          <w:rFonts w:ascii="Times New Roman"/>
          <w:b w:val="false"/>
          <w:i w:val="false"/>
          <w:color w:val="000000"/>
          <w:sz w:val="28"/>
        </w:rPr>
        <w:t>
</w:t>
      </w:r>
      <w:r>
        <w:rPr>
          <w:rFonts w:ascii="Times New Roman"/>
          <w:b w:val="false"/>
          <w:i w:val="false"/>
          <w:color w:val="000000"/>
          <w:sz w:val="28"/>
        </w:rPr>
        <w:t>
      3) селолық округ әкімі;</w:t>
      </w:r>
      <w:r>
        <w:br/>
      </w:r>
      <w:r>
        <w:rPr>
          <w:rFonts w:ascii="Times New Roman"/>
          <w:b w:val="false"/>
          <w:i w:val="false"/>
          <w:color w:val="000000"/>
          <w:sz w:val="28"/>
        </w:rPr>
        <w:t>
</w:t>
      </w:r>
      <w:r>
        <w:rPr>
          <w:rFonts w:ascii="Times New Roman"/>
          <w:b w:val="false"/>
          <w:i w:val="false"/>
          <w:color w:val="000000"/>
          <w:sz w:val="28"/>
        </w:rPr>
        <w:t>
      4) селолық округ әкімі аппаратының қызметкері.</w:t>
      </w:r>
      <w:r>
        <w:br/>
      </w:r>
      <w:r>
        <w:rPr>
          <w:rFonts w:ascii="Times New Roman"/>
          <w:b w:val="false"/>
          <w:i w:val="false"/>
          <w:color w:val="000000"/>
          <w:sz w:val="28"/>
        </w:rPr>
        <w:t>
</w:t>
      </w:r>
      <w:r>
        <w:rPr>
          <w:rFonts w:ascii="Times New Roman"/>
          <w:b w:val="false"/>
          <w:i w:val="false"/>
          <w:color w:val="000000"/>
          <w:sz w:val="28"/>
        </w:rPr>
        <w:t>
      12. Әрбiр iс-қимылдың орындалу мерзiмiн көрсете отырып, мемлекеттiк органдардың, мемлекеттiк мекемелердiң немесе өзге де ұйымдардың құрылымдық бөлiмшелерiнің iс-қимылы (рәсiмдер, функциялар, операциялар) дәйектiлiгiнiң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Олардың сипаттамасына сәйкес мемлекеттiк органдардың, мемлекеттiк мекемелердiң немесе өзге де ұйымдардың құрылымдық бөлiмшелерi iс-қимылының қисынды дәйектiлiгi арасындағы өзара байланысты көрсететін сызба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99"/>
    <w:bookmarkStart w:name="z278" w:id="100"/>
    <w:p>
      <w:pPr>
        <w:spacing w:after="0"/>
        <w:ind w:left="0"/>
        <w:jc w:val="both"/>
      </w:pPr>
      <w:r>
        <w:rPr>
          <w:rFonts w:ascii="Times New Roman"/>
          <w:b w:val="false"/>
          <w:i w:val="false"/>
          <w:color w:val="000000"/>
          <w:sz w:val="28"/>
        </w:rPr>
        <w:t xml:space="preserve">
"Атаулы әлеуметтiк көмек    </w:t>
      </w:r>
      <w:r>
        <w:br/>
      </w:r>
      <w:r>
        <w:rPr>
          <w:rFonts w:ascii="Times New Roman"/>
          <w:b w:val="false"/>
          <w:i w:val="false"/>
          <w:color w:val="000000"/>
          <w:sz w:val="28"/>
        </w:rPr>
        <w:t xml:space="preserve">
алушыларға өтiнiш берушiнiң   </w:t>
      </w:r>
      <w:r>
        <w:br/>
      </w:r>
      <w:r>
        <w:rPr>
          <w:rFonts w:ascii="Times New Roman"/>
          <w:b w:val="false"/>
          <w:i w:val="false"/>
          <w:color w:val="000000"/>
          <w:sz w:val="28"/>
        </w:rPr>
        <w:t xml:space="preserve">
(отбасының) тиесiлiгiн растайтын </w:t>
      </w:r>
      <w:r>
        <w:br/>
      </w:r>
      <w:r>
        <w:rPr>
          <w:rFonts w:ascii="Times New Roman"/>
          <w:b w:val="false"/>
          <w:i w:val="false"/>
          <w:color w:val="000000"/>
          <w:sz w:val="28"/>
        </w:rPr>
        <w:t xml:space="preserve">
анықтама беру" мемлекеттік қызмет </w:t>
      </w:r>
      <w:r>
        <w:br/>
      </w:r>
      <w:r>
        <w:rPr>
          <w:rFonts w:ascii="Times New Roman"/>
          <w:b w:val="false"/>
          <w:i w:val="false"/>
          <w:color w:val="000000"/>
          <w:sz w:val="28"/>
        </w:rPr>
        <w:t xml:space="preserve">
көрсету регламентіне 1-қосымша  </w:t>
      </w:r>
    </w:p>
    <w:bookmarkEnd w:id="100"/>
    <w:bookmarkStart w:name="z279" w:id="101"/>
    <w:p>
      <w:pPr>
        <w:spacing w:after="0"/>
        <w:ind w:left="0"/>
        <w:jc w:val="left"/>
      </w:pPr>
      <w:r>
        <w:rPr>
          <w:rFonts w:ascii="Times New Roman"/>
          <w:b/>
          <w:i w:val="false"/>
          <w:color w:val="000000"/>
        </w:rPr>
        <w:t xml:space="preserve"> 
Іс-әрекеттер дәйектілігінің</w:t>
      </w:r>
      <w:r>
        <w:br/>
      </w:r>
      <w:r>
        <w:rPr>
          <w:rFonts w:ascii="Times New Roman"/>
          <w:b/>
          <w:i w:val="false"/>
          <w:color w:val="000000"/>
        </w:rPr>
        <w:t>
сипаттамасы</w:t>
      </w:r>
    </w:p>
    <w:bookmarkEnd w:id="101"/>
    <w:bookmarkStart w:name="z280" w:id="102"/>
    <w:p>
      <w:pPr>
        <w:spacing w:after="0"/>
        <w:ind w:left="0"/>
        <w:jc w:val="left"/>
      </w:pPr>
      <w:r>
        <w:rPr>
          <w:rFonts w:ascii="Times New Roman"/>
          <w:b/>
          <w:i w:val="false"/>
          <w:color w:val="000000"/>
        </w:rPr>
        <w:t xml:space="preserve"> 
1-кесте. Құрылымдық-функционалдық бірліктер</w:t>
      </w:r>
      <w:r>
        <w:br/>
      </w:r>
      <w:r>
        <w:rPr>
          <w:rFonts w:ascii="Times New Roman"/>
          <w:b/>
          <w:i w:val="false"/>
          <w:color w:val="000000"/>
        </w:rPr>
        <w:t>
iс-әрекеттерiнiң сипаттамасы</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0"/>
        <w:gridCol w:w="2682"/>
        <w:gridCol w:w="2889"/>
        <w:gridCol w:w="313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үдерiстiң (жұмыстар барысының, ағынының) әрекетi</w:t>
            </w:r>
          </w:p>
        </w:tc>
      </w:tr>
      <w:tr>
        <w:trPr>
          <w:trHeight w:val="30" w:hRule="atLeast"/>
        </w:trPr>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бірліктің атауы</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w:t>
            </w:r>
            <w:r>
              <w:br/>
            </w:r>
            <w:r>
              <w:rPr>
                <w:rFonts w:ascii="Times New Roman"/>
                <w:b w:val="false"/>
                <w:i w:val="false"/>
                <w:color w:val="000000"/>
                <w:sz w:val="20"/>
              </w:rPr>
              <w:t>
</w:t>
            </w:r>
            <w:r>
              <w:rPr>
                <w:rFonts w:ascii="Times New Roman"/>
                <w:b w:val="false"/>
                <w:i w:val="false"/>
                <w:color w:val="000000"/>
                <w:sz w:val="20"/>
              </w:rPr>
              <w:t>әкімі</w:t>
            </w:r>
            <w:r>
              <w:br/>
            </w:r>
            <w:r>
              <w:rPr>
                <w:rFonts w:ascii="Times New Roman"/>
                <w:b w:val="false"/>
                <w:i w:val="false"/>
                <w:color w:val="000000"/>
                <w:sz w:val="20"/>
              </w:rPr>
              <w:t>
</w:t>
            </w:r>
            <w:r>
              <w:rPr>
                <w:rFonts w:ascii="Times New Roman"/>
                <w:b w:val="false"/>
                <w:i w:val="false"/>
                <w:color w:val="000000"/>
                <w:sz w:val="20"/>
              </w:rPr>
              <w:t>аппаратының</w:t>
            </w:r>
            <w:r>
              <w:br/>
            </w:r>
            <w:r>
              <w:rPr>
                <w:rFonts w:ascii="Times New Roman"/>
                <w:b w:val="false"/>
                <w:i w:val="false"/>
                <w:color w:val="000000"/>
                <w:sz w:val="20"/>
              </w:rPr>
              <w:t>
</w:t>
            </w:r>
            <w:r>
              <w:rPr>
                <w:rFonts w:ascii="Times New Roman"/>
                <w:b w:val="false"/>
                <w:i w:val="false"/>
                <w:color w:val="000000"/>
                <w:sz w:val="20"/>
              </w:rPr>
              <w:t>қызметкері,</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орындаушысы</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w:t>
            </w:r>
            <w:r>
              <w:br/>
            </w:r>
            <w:r>
              <w:rPr>
                <w:rFonts w:ascii="Times New Roman"/>
                <w:b w:val="false"/>
                <w:i w:val="false"/>
                <w:color w:val="000000"/>
                <w:sz w:val="20"/>
              </w:rPr>
              <w:t>
</w:t>
            </w:r>
            <w:r>
              <w:rPr>
                <w:rFonts w:ascii="Times New Roman"/>
                <w:b w:val="false"/>
                <w:i w:val="false"/>
                <w:color w:val="000000"/>
                <w:sz w:val="20"/>
              </w:rPr>
              <w:t>әкімі, уәкілетті</w:t>
            </w:r>
            <w:r>
              <w:br/>
            </w:r>
            <w:r>
              <w:rPr>
                <w:rFonts w:ascii="Times New Roman"/>
                <w:b w:val="false"/>
                <w:i w:val="false"/>
                <w:color w:val="000000"/>
                <w:sz w:val="20"/>
              </w:rPr>
              <w:t>
</w:t>
            </w:r>
            <w:r>
              <w:rPr>
                <w:rFonts w:ascii="Times New Roman"/>
                <w:b w:val="false"/>
                <w:i w:val="false"/>
                <w:color w:val="000000"/>
                <w:sz w:val="20"/>
              </w:rPr>
              <w:t>органның басшысы</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w:t>
            </w:r>
            <w:r>
              <w:br/>
            </w:r>
            <w:r>
              <w:rPr>
                <w:rFonts w:ascii="Times New Roman"/>
                <w:b w:val="false"/>
                <w:i w:val="false"/>
                <w:color w:val="000000"/>
                <w:sz w:val="20"/>
              </w:rPr>
              <w:t>
</w:t>
            </w:r>
            <w:r>
              <w:rPr>
                <w:rFonts w:ascii="Times New Roman"/>
                <w:b w:val="false"/>
                <w:i w:val="false"/>
                <w:color w:val="000000"/>
                <w:sz w:val="20"/>
              </w:rPr>
              <w:t>әкімі аппаратының</w:t>
            </w:r>
            <w:r>
              <w:br/>
            </w:r>
            <w:r>
              <w:rPr>
                <w:rFonts w:ascii="Times New Roman"/>
                <w:b w:val="false"/>
                <w:i w:val="false"/>
                <w:color w:val="000000"/>
                <w:sz w:val="20"/>
              </w:rPr>
              <w:t>
</w:t>
            </w:r>
            <w:r>
              <w:rPr>
                <w:rFonts w:ascii="Times New Roman"/>
                <w:b w:val="false"/>
                <w:i w:val="false"/>
                <w:color w:val="000000"/>
                <w:sz w:val="20"/>
              </w:rPr>
              <w:t>қызметкері,</w:t>
            </w:r>
            <w:r>
              <w:br/>
            </w:r>
            <w:r>
              <w:rPr>
                <w:rFonts w:ascii="Times New Roman"/>
                <w:b w:val="false"/>
                <w:i w:val="false"/>
                <w:color w:val="000000"/>
                <w:sz w:val="20"/>
              </w:rPr>
              <w:t>
</w:t>
            </w: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орындаушысы</w:t>
            </w:r>
          </w:p>
        </w:tc>
      </w:tr>
      <w:tr>
        <w:trPr>
          <w:trHeight w:val="30" w:hRule="atLeast"/>
        </w:trPr>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рәсiмдеудiң,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тексеруді</w:t>
            </w:r>
            <w:r>
              <w:br/>
            </w:r>
            <w:r>
              <w:rPr>
                <w:rFonts w:ascii="Times New Roman"/>
                <w:b w:val="false"/>
                <w:i w:val="false"/>
                <w:color w:val="000000"/>
                <w:sz w:val="20"/>
              </w:rPr>
              <w:t>
</w:t>
            </w:r>
            <w:r>
              <w:rPr>
                <w:rFonts w:ascii="Times New Roman"/>
                <w:b w:val="false"/>
                <w:i w:val="false"/>
                <w:color w:val="000000"/>
                <w:sz w:val="20"/>
              </w:rPr>
              <w:t>жүзеге асыру,</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 дайындау</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анықтаманы</w:t>
            </w:r>
            <w:r>
              <w:br/>
            </w:r>
            <w:r>
              <w:rPr>
                <w:rFonts w:ascii="Times New Roman"/>
                <w:b w:val="false"/>
                <w:i w:val="false"/>
                <w:color w:val="000000"/>
                <w:sz w:val="20"/>
              </w:rPr>
              <w:t>
</w:t>
            </w:r>
            <w:r>
              <w:rPr>
                <w:rFonts w:ascii="Times New Roman"/>
                <w:b w:val="false"/>
                <w:i w:val="false"/>
                <w:color w:val="000000"/>
                <w:sz w:val="20"/>
              </w:rPr>
              <w:t>ресімдеу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 тіркеу</w:t>
            </w:r>
          </w:p>
        </w:tc>
      </w:tr>
      <w:tr>
        <w:trPr>
          <w:trHeight w:val="30" w:hRule="atLeast"/>
        </w:trPr>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шешiмi)</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басшыға жіберу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немесе</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тартуға қол қою</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 беру</w:t>
            </w:r>
          </w:p>
        </w:tc>
      </w:tr>
      <w:tr>
        <w:trPr>
          <w:trHeight w:val="30" w:hRule="atLeast"/>
        </w:trPr>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артық</w:t>
            </w:r>
            <w:r>
              <w:br/>
            </w:r>
            <w:r>
              <w:rPr>
                <w:rFonts w:ascii="Times New Roman"/>
                <w:b w:val="false"/>
                <w:i w:val="false"/>
                <w:color w:val="000000"/>
                <w:sz w:val="20"/>
              </w:rPr>
              <w:t>
</w:t>
            </w:r>
            <w:r>
              <w:rPr>
                <w:rFonts w:ascii="Times New Roman"/>
                <w:b w:val="false"/>
                <w:i w:val="false"/>
                <w:color w:val="000000"/>
                <w:sz w:val="20"/>
              </w:rPr>
              <w:t>емес</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артық</w:t>
            </w:r>
            <w:r>
              <w:br/>
            </w:r>
            <w:r>
              <w:rPr>
                <w:rFonts w:ascii="Times New Roman"/>
                <w:b w:val="false"/>
                <w:i w:val="false"/>
                <w:color w:val="000000"/>
                <w:sz w:val="20"/>
              </w:rPr>
              <w:t>
</w:t>
            </w:r>
            <w:r>
              <w:rPr>
                <w:rFonts w:ascii="Times New Roman"/>
                <w:b w:val="false"/>
                <w:i w:val="false"/>
                <w:color w:val="000000"/>
                <w:sz w:val="20"/>
              </w:rPr>
              <w:t>емес</w:t>
            </w:r>
          </w:p>
        </w:tc>
      </w:tr>
    </w:tbl>
    <w:bookmarkStart w:name="z281" w:id="103"/>
    <w:p>
      <w:pPr>
        <w:spacing w:after="0"/>
        <w:ind w:left="0"/>
        <w:jc w:val="left"/>
      </w:pPr>
      <w:r>
        <w:rPr>
          <w:rFonts w:ascii="Times New Roman"/>
          <w:b/>
          <w:i w:val="false"/>
          <w:color w:val="000000"/>
        </w:rPr>
        <w:t xml:space="preserve"> 
2-кесте. Пайдалану нұсқалары.</w:t>
      </w:r>
      <w:r>
        <w:br/>
      </w:r>
      <w:r>
        <w:rPr>
          <w:rFonts w:ascii="Times New Roman"/>
          <w:b/>
          <w:i w:val="false"/>
          <w:color w:val="000000"/>
        </w:rPr>
        <w:t>
Негізгі үдеріс</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74"/>
        <w:gridCol w:w="6046"/>
      </w:tblGrid>
      <w:tr>
        <w:trPr>
          <w:trHeight w:val="30" w:hRule="atLeast"/>
        </w:trPr>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w:t>
            </w:r>
            <w:r>
              <w:br/>
            </w:r>
            <w:r>
              <w:rPr>
                <w:rFonts w:ascii="Times New Roman"/>
                <w:b w:val="false"/>
                <w:i w:val="false"/>
                <w:color w:val="000000"/>
                <w:sz w:val="20"/>
              </w:rPr>
              <w:t>
</w:t>
            </w:r>
            <w:r>
              <w:rPr>
                <w:rFonts w:ascii="Times New Roman"/>
                <w:b w:val="false"/>
                <w:i w:val="false"/>
                <w:color w:val="000000"/>
                <w:sz w:val="20"/>
              </w:rPr>
              <w:t>бірлік - 1</w:t>
            </w:r>
            <w:r>
              <w:br/>
            </w:r>
            <w:r>
              <w:rPr>
                <w:rFonts w:ascii="Times New Roman"/>
                <w:b w:val="false"/>
                <w:i w:val="false"/>
                <w:color w:val="000000"/>
                <w:sz w:val="20"/>
              </w:rPr>
              <w:t>
</w:t>
            </w:r>
            <w:r>
              <w:rPr>
                <w:rFonts w:ascii="Times New Roman"/>
                <w:b w:val="false"/>
                <w:i w:val="false"/>
                <w:color w:val="000000"/>
                <w:sz w:val="20"/>
              </w:rPr>
              <w:t>Селолық округ әкімі аппаратының</w:t>
            </w:r>
            <w:r>
              <w:br/>
            </w:r>
            <w:r>
              <w:rPr>
                <w:rFonts w:ascii="Times New Roman"/>
                <w:b w:val="false"/>
                <w:i w:val="false"/>
                <w:color w:val="000000"/>
                <w:sz w:val="20"/>
              </w:rPr>
              <w:t>
</w:t>
            </w:r>
            <w:r>
              <w:rPr>
                <w:rFonts w:ascii="Times New Roman"/>
                <w:b w:val="false"/>
                <w:i w:val="false"/>
                <w:color w:val="000000"/>
                <w:sz w:val="20"/>
              </w:rPr>
              <w:t>қызметкері, уәкілетті органның</w:t>
            </w:r>
            <w:r>
              <w:br/>
            </w:r>
            <w:r>
              <w:rPr>
                <w:rFonts w:ascii="Times New Roman"/>
                <w:b w:val="false"/>
                <w:i w:val="false"/>
                <w:color w:val="000000"/>
                <w:sz w:val="20"/>
              </w:rPr>
              <w:t>
</w:t>
            </w:r>
            <w:r>
              <w:rPr>
                <w:rFonts w:ascii="Times New Roman"/>
                <w:b w:val="false"/>
                <w:i w:val="false"/>
                <w:color w:val="000000"/>
                <w:sz w:val="20"/>
              </w:rPr>
              <w:t>жауапты орындаушысы</w:t>
            </w:r>
          </w:p>
        </w:tc>
        <w:tc>
          <w:tcPr>
            <w:tcW w:w="6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w:t>
            </w:r>
            <w:r>
              <w:br/>
            </w:r>
            <w:r>
              <w:rPr>
                <w:rFonts w:ascii="Times New Roman"/>
                <w:b w:val="false"/>
                <w:i w:val="false"/>
                <w:color w:val="000000"/>
                <w:sz w:val="20"/>
              </w:rPr>
              <w:t>
</w:t>
            </w:r>
            <w:r>
              <w:rPr>
                <w:rFonts w:ascii="Times New Roman"/>
                <w:b w:val="false"/>
                <w:i w:val="false"/>
                <w:color w:val="000000"/>
                <w:sz w:val="20"/>
              </w:rPr>
              <w:t>бірлік - 2</w:t>
            </w:r>
            <w:r>
              <w:br/>
            </w:r>
            <w:r>
              <w:rPr>
                <w:rFonts w:ascii="Times New Roman"/>
                <w:b w:val="false"/>
                <w:i w:val="false"/>
                <w:color w:val="000000"/>
                <w:sz w:val="20"/>
              </w:rPr>
              <w:t>
</w:t>
            </w:r>
            <w:r>
              <w:rPr>
                <w:rFonts w:ascii="Times New Roman"/>
                <w:b w:val="false"/>
                <w:i w:val="false"/>
                <w:color w:val="000000"/>
                <w:sz w:val="20"/>
              </w:rPr>
              <w:t>Селолық округ әкімі, уәкілетті</w:t>
            </w:r>
            <w:r>
              <w:br/>
            </w:r>
            <w:r>
              <w:rPr>
                <w:rFonts w:ascii="Times New Roman"/>
                <w:b w:val="false"/>
                <w:i w:val="false"/>
                <w:color w:val="000000"/>
                <w:sz w:val="20"/>
              </w:rPr>
              <w:t>
</w:t>
            </w:r>
            <w:r>
              <w:rPr>
                <w:rFonts w:ascii="Times New Roman"/>
                <w:b w:val="false"/>
                <w:i w:val="false"/>
                <w:color w:val="000000"/>
                <w:sz w:val="20"/>
              </w:rPr>
              <w:t>органның басшысы</w:t>
            </w:r>
          </w:p>
        </w:tc>
      </w:tr>
      <w:tr>
        <w:trPr>
          <w:trHeight w:val="1140" w:hRule="atLeast"/>
        </w:trPr>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 тіркеу,</w:t>
            </w:r>
            <w:r>
              <w:br/>
            </w:r>
            <w:r>
              <w:rPr>
                <w:rFonts w:ascii="Times New Roman"/>
                <w:b w:val="false"/>
                <w:i w:val="false"/>
                <w:color w:val="000000"/>
                <w:sz w:val="20"/>
              </w:rPr>
              <w:t>
</w:t>
            </w:r>
            <w:r>
              <w:rPr>
                <w:rFonts w:ascii="Times New Roman"/>
                <w:b w:val="false"/>
                <w:i w:val="false"/>
                <w:color w:val="000000"/>
                <w:sz w:val="20"/>
              </w:rPr>
              <w:t>құжаттарды тексеруді жүзеге</w:t>
            </w:r>
            <w:r>
              <w:br/>
            </w:r>
            <w:r>
              <w:rPr>
                <w:rFonts w:ascii="Times New Roman"/>
                <w:b w:val="false"/>
                <w:i w:val="false"/>
                <w:color w:val="000000"/>
                <w:sz w:val="20"/>
              </w:rPr>
              <w:t>
</w:t>
            </w:r>
            <w:r>
              <w:rPr>
                <w:rFonts w:ascii="Times New Roman"/>
                <w:b w:val="false"/>
                <w:i w:val="false"/>
                <w:color w:val="000000"/>
                <w:sz w:val="20"/>
              </w:rPr>
              <w:t>асыру, анықтаманы ресімдеу</w:t>
            </w:r>
          </w:p>
        </w:tc>
        <w:tc>
          <w:tcPr>
            <w:tcW w:w="6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Хат-хабармен танысу, анықтамаға қол</w:t>
            </w:r>
            <w:r>
              <w:br/>
            </w:r>
            <w:r>
              <w:rPr>
                <w:rFonts w:ascii="Times New Roman"/>
                <w:b w:val="false"/>
                <w:i w:val="false"/>
                <w:color w:val="000000"/>
                <w:sz w:val="20"/>
              </w:rPr>
              <w:t>
</w:t>
            </w:r>
            <w:r>
              <w:rPr>
                <w:rFonts w:ascii="Times New Roman"/>
                <w:b w:val="false"/>
                <w:i w:val="false"/>
                <w:color w:val="000000"/>
                <w:sz w:val="20"/>
              </w:rPr>
              <w:t>қою</w:t>
            </w:r>
          </w:p>
        </w:tc>
      </w:tr>
      <w:tr>
        <w:trPr>
          <w:trHeight w:val="30" w:hRule="atLeast"/>
        </w:trPr>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Анықтаманы тіркеу және беру</w:t>
            </w:r>
          </w:p>
        </w:tc>
        <w:tc>
          <w:tcPr>
            <w:tcW w:w="6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2" w:id="104"/>
    <w:p>
      <w:pPr>
        <w:spacing w:after="0"/>
        <w:ind w:left="0"/>
        <w:jc w:val="left"/>
      </w:pPr>
      <w:r>
        <w:rPr>
          <w:rFonts w:ascii="Times New Roman"/>
          <w:b/>
          <w:i w:val="false"/>
          <w:color w:val="000000"/>
        </w:rPr>
        <w:t xml:space="preserve"> 
3-кесте. Пайдалану нұсқалары.</w:t>
      </w:r>
      <w:r>
        <w:br/>
      </w:r>
      <w:r>
        <w:rPr>
          <w:rFonts w:ascii="Times New Roman"/>
          <w:b/>
          <w:i w:val="false"/>
          <w:color w:val="000000"/>
        </w:rPr>
        <w:t>
Баламалы үдеріс</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23"/>
        <w:gridCol w:w="6097"/>
      </w:tblGrid>
      <w:tr>
        <w:trPr>
          <w:trHeight w:val="30" w:hRule="atLeast"/>
        </w:trPr>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w:t>
            </w:r>
            <w:r>
              <w:br/>
            </w:r>
            <w:r>
              <w:rPr>
                <w:rFonts w:ascii="Times New Roman"/>
                <w:b w:val="false"/>
                <w:i w:val="false"/>
                <w:color w:val="000000"/>
                <w:sz w:val="20"/>
              </w:rPr>
              <w:t>
</w:t>
            </w:r>
            <w:r>
              <w:rPr>
                <w:rFonts w:ascii="Times New Roman"/>
                <w:b w:val="false"/>
                <w:i w:val="false"/>
                <w:color w:val="000000"/>
                <w:sz w:val="20"/>
              </w:rPr>
              <w:t>бірлік - 1</w:t>
            </w:r>
            <w:r>
              <w:br/>
            </w:r>
            <w:r>
              <w:rPr>
                <w:rFonts w:ascii="Times New Roman"/>
                <w:b w:val="false"/>
                <w:i w:val="false"/>
                <w:color w:val="000000"/>
                <w:sz w:val="20"/>
              </w:rPr>
              <w:t>
</w:t>
            </w:r>
            <w:r>
              <w:rPr>
                <w:rFonts w:ascii="Times New Roman"/>
                <w:b w:val="false"/>
                <w:i w:val="false"/>
                <w:color w:val="000000"/>
                <w:sz w:val="20"/>
              </w:rPr>
              <w:t>Селолық округ әкімі аппаратының</w:t>
            </w:r>
            <w:r>
              <w:br/>
            </w:r>
            <w:r>
              <w:rPr>
                <w:rFonts w:ascii="Times New Roman"/>
                <w:b w:val="false"/>
                <w:i w:val="false"/>
                <w:color w:val="000000"/>
                <w:sz w:val="20"/>
              </w:rPr>
              <w:t>
</w:t>
            </w:r>
            <w:r>
              <w:rPr>
                <w:rFonts w:ascii="Times New Roman"/>
                <w:b w:val="false"/>
                <w:i w:val="false"/>
                <w:color w:val="000000"/>
                <w:sz w:val="20"/>
              </w:rPr>
              <w:t>қызметкері, уәкілетті органның</w:t>
            </w:r>
            <w:r>
              <w:br/>
            </w:r>
            <w:r>
              <w:rPr>
                <w:rFonts w:ascii="Times New Roman"/>
                <w:b w:val="false"/>
                <w:i w:val="false"/>
                <w:color w:val="000000"/>
                <w:sz w:val="20"/>
              </w:rPr>
              <w:t>
</w:t>
            </w:r>
            <w:r>
              <w:rPr>
                <w:rFonts w:ascii="Times New Roman"/>
                <w:b w:val="false"/>
                <w:i w:val="false"/>
                <w:color w:val="000000"/>
                <w:sz w:val="20"/>
              </w:rPr>
              <w:t>жауапты орындаушысы</w:t>
            </w:r>
          </w:p>
        </w:tc>
        <w:tc>
          <w:tcPr>
            <w:tcW w:w="6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w:t>
            </w:r>
            <w:r>
              <w:br/>
            </w:r>
            <w:r>
              <w:rPr>
                <w:rFonts w:ascii="Times New Roman"/>
                <w:b w:val="false"/>
                <w:i w:val="false"/>
                <w:color w:val="000000"/>
                <w:sz w:val="20"/>
              </w:rPr>
              <w:t>
</w:t>
            </w:r>
            <w:r>
              <w:rPr>
                <w:rFonts w:ascii="Times New Roman"/>
                <w:b w:val="false"/>
                <w:i w:val="false"/>
                <w:color w:val="000000"/>
                <w:sz w:val="20"/>
              </w:rPr>
              <w:t>бірлік - 2</w:t>
            </w:r>
            <w:r>
              <w:br/>
            </w:r>
            <w:r>
              <w:rPr>
                <w:rFonts w:ascii="Times New Roman"/>
                <w:b w:val="false"/>
                <w:i w:val="false"/>
                <w:color w:val="000000"/>
                <w:sz w:val="20"/>
              </w:rPr>
              <w:t>
</w:t>
            </w:r>
            <w:r>
              <w:rPr>
                <w:rFonts w:ascii="Times New Roman"/>
                <w:b w:val="false"/>
                <w:i w:val="false"/>
                <w:color w:val="000000"/>
                <w:sz w:val="20"/>
              </w:rPr>
              <w:t>Селолық округ әкімі, уәкілетті</w:t>
            </w:r>
            <w:r>
              <w:br/>
            </w:r>
            <w:r>
              <w:rPr>
                <w:rFonts w:ascii="Times New Roman"/>
                <w:b w:val="false"/>
                <w:i w:val="false"/>
                <w:color w:val="000000"/>
                <w:sz w:val="20"/>
              </w:rPr>
              <w:t>
</w:t>
            </w:r>
            <w:r>
              <w:rPr>
                <w:rFonts w:ascii="Times New Roman"/>
                <w:b w:val="false"/>
                <w:i w:val="false"/>
                <w:color w:val="000000"/>
                <w:sz w:val="20"/>
              </w:rPr>
              <w:t>органның басшысы</w:t>
            </w:r>
          </w:p>
        </w:tc>
      </w:tr>
      <w:tr>
        <w:trPr>
          <w:trHeight w:val="30" w:hRule="atLeast"/>
        </w:trPr>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 тіркеу,</w:t>
            </w:r>
            <w:r>
              <w:br/>
            </w:r>
            <w:r>
              <w:rPr>
                <w:rFonts w:ascii="Times New Roman"/>
                <w:b w:val="false"/>
                <w:i w:val="false"/>
                <w:color w:val="000000"/>
                <w:sz w:val="20"/>
              </w:rPr>
              <w:t>
</w:t>
            </w:r>
            <w:r>
              <w:rPr>
                <w:rFonts w:ascii="Times New Roman"/>
                <w:b w:val="false"/>
                <w:i w:val="false"/>
                <w:color w:val="000000"/>
                <w:sz w:val="20"/>
              </w:rPr>
              <w:t>құжаттарды тексеруді жүзеге</w:t>
            </w:r>
            <w:r>
              <w:br/>
            </w:r>
            <w:r>
              <w:rPr>
                <w:rFonts w:ascii="Times New Roman"/>
                <w:b w:val="false"/>
                <w:i w:val="false"/>
                <w:color w:val="000000"/>
                <w:sz w:val="20"/>
              </w:rPr>
              <w:t>
</w:t>
            </w:r>
            <w:r>
              <w:rPr>
                <w:rFonts w:ascii="Times New Roman"/>
                <w:b w:val="false"/>
                <w:i w:val="false"/>
                <w:color w:val="000000"/>
                <w:sz w:val="20"/>
              </w:rPr>
              <w:t>асыру, дәлелді бас тартуды</w:t>
            </w:r>
            <w:r>
              <w:br/>
            </w:r>
            <w:r>
              <w:rPr>
                <w:rFonts w:ascii="Times New Roman"/>
                <w:b w:val="false"/>
                <w:i w:val="false"/>
                <w:color w:val="000000"/>
                <w:sz w:val="20"/>
              </w:rPr>
              <w:t>
</w:t>
            </w:r>
            <w:r>
              <w:rPr>
                <w:rFonts w:ascii="Times New Roman"/>
                <w:b w:val="false"/>
                <w:i w:val="false"/>
                <w:color w:val="000000"/>
                <w:sz w:val="20"/>
              </w:rPr>
              <w:t>дайындау</w:t>
            </w:r>
          </w:p>
        </w:tc>
        <w:tc>
          <w:tcPr>
            <w:tcW w:w="6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Хат-хабармен танысу, дәлелді бас</w:t>
            </w:r>
            <w:r>
              <w:br/>
            </w:r>
            <w:r>
              <w:rPr>
                <w:rFonts w:ascii="Times New Roman"/>
                <w:b w:val="false"/>
                <w:i w:val="false"/>
                <w:color w:val="000000"/>
                <w:sz w:val="20"/>
              </w:rPr>
              <w:t>
</w:t>
            </w:r>
            <w:r>
              <w:rPr>
                <w:rFonts w:ascii="Times New Roman"/>
                <w:b w:val="false"/>
                <w:i w:val="false"/>
                <w:color w:val="000000"/>
                <w:sz w:val="20"/>
              </w:rPr>
              <w:t>тартуға қол қою</w:t>
            </w:r>
          </w:p>
        </w:tc>
      </w:tr>
      <w:tr>
        <w:trPr>
          <w:trHeight w:val="30" w:hRule="atLeast"/>
        </w:trPr>
        <w:tc>
          <w:tcPr>
            <w:tcW w:w="5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Дәлелді бас тартуды тіркеу және</w:t>
            </w:r>
            <w:r>
              <w:br/>
            </w:r>
            <w:r>
              <w:rPr>
                <w:rFonts w:ascii="Times New Roman"/>
                <w:b w:val="false"/>
                <w:i w:val="false"/>
                <w:color w:val="000000"/>
                <w:sz w:val="20"/>
              </w:rPr>
              <w:t>
</w:t>
            </w:r>
            <w:r>
              <w:rPr>
                <w:rFonts w:ascii="Times New Roman"/>
                <w:b w:val="false"/>
                <w:i w:val="false"/>
                <w:color w:val="000000"/>
                <w:sz w:val="20"/>
              </w:rPr>
              <w:t>беру</w:t>
            </w:r>
          </w:p>
        </w:tc>
        <w:tc>
          <w:tcPr>
            <w:tcW w:w="6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3" w:id="105"/>
    <w:p>
      <w:pPr>
        <w:spacing w:after="0"/>
        <w:ind w:left="0"/>
        <w:jc w:val="both"/>
      </w:pPr>
      <w:r>
        <w:rPr>
          <w:rFonts w:ascii="Times New Roman"/>
          <w:b w:val="false"/>
          <w:i w:val="false"/>
          <w:color w:val="000000"/>
          <w:sz w:val="28"/>
        </w:rPr>
        <w:t xml:space="preserve">
"Атаулы әлеуметтiк көмек     </w:t>
      </w:r>
      <w:r>
        <w:br/>
      </w:r>
      <w:r>
        <w:rPr>
          <w:rFonts w:ascii="Times New Roman"/>
          <w:b w:val="false"/>
          <w:i w:val="false"/>
          <w:color w:val="000000"/>
          <w:sz w:val="28"/>
        </w:rPr>
        <w:t xml:space="preserve">
алушыларға өтiнiш берушiнiң   </w:t>
      </w:r>
      <w:r>
        <w:br/>
      </w:r>
      <w:r>
        <w:rPr>
          <w:rFonts w:ascii="Times New Roman"/>
          <w:b w:val="false"/>
          <w:i w:val="false"/>
          <w:color w:val="000000"/>
          <w:sz w:val="28"/>
        </w:rPr>
        <w:t xml:space="preserve">
(отбасының) тиесiлiгiн растайтын  </w:t>
      </w:r>
      <w:r>
        <w:br/>
      </w:r>
      <w:r>
        <w:rPr>
          <w:rFonts w:ascii="Times New Roman"/>
          <w:b w:val="false"/>
          <w:i w:val="false"/>
          <w:color w:val="000000"/>
          <w:sz w:val="28"/>
        </w:rPr>
        <w:t xml:space="preserve">
анықтама беру" мемлекеттік қызмет </w:t>
      </w:r>
      <w:r>
        <w:br/>
      </w:r>
      <w:r>
        <w:rPr>
          <w:rFonts w:ascii="Times New Roman"/>
          <w:b w:val="false"/>
          <w:i w:val="false"/>
          <w:color w:val="000000"/>
          <w:sz w:val="28"/>
        </w:rPr>
        <w:t xml:space="preserve">
көрсету регламентіне 2-қосымша  </w:t>
      </w:r>
    </w:p>
    <w:bookmarkEnd w:id="105"/>
    <w:bookmarkStart w:name="z284" w:id="106"/>
    <w:p>
      <w:pPr>
        <w:spacing w:after="0"/>
        <w:ind w:left="0"/>
        <w:jc w:val="left"/>
      </w:pPr>
      <w:r>
        <w:rPr>
          <w:rFonts w:ascii="Times New Roman"/>
          <w:b/>
          <w:i w:val="false"/>
          <w:color w:val="000000"/>
        </w:rPr>
        <w:t xml:space="preserve"> 
Іс-әрекеттердің қисынды дәйектiлiгi</w:t>
      </w:r>
      <w:r>
        <w:br/>
      </w:r>
      <w:r>
        <w:rPr>
          <w:rFonts w:ascii="Times New Roman"/>
          <w:b/>
          <w:i w:val="false"/>
          <w:color w:val="000000"/>
        </w:rPr>
        <w:t>
арасындағы өзара байланысты</w:t>
      </w:r>
      <w:r>
        <w:br/>
      </w:r>
      <w:r>
        <w:rPr>
          <w:rFonts w:ascii="Times New Roman"/>
          <w:b/>
          <w:i w:val="false"/>
          <w:color w:val="000000"/>
        </w:rPr>
        <w:t>
көрсететiн сызба</w:t>
      </w:r>
    </w:p>
    <w:bookmarkEnd w:id="106"/>
    <w:p>
      <w:pPr>
        <w:spacing w:after="0"/>
        <w:ind w:left="0"/>
        <w:jc w:val="both"/>
      </w:pPr>
      <w:r>
        <w:drawing>
          <wp:inline distT="0" distB="0" distL="0" distR="0">
            <wp:extent cx="72771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77100" cy="3225800"/>
                    </a:xfrm>
                    <a:prstGeom prst="rect">
                      <a:avLst/>
                    </a:prstGeom>
                  </pic:spPr>
                </pic:pic>
              </a:graphicData>
            </a:graphic>
          </wp:inline>
        </w:drawing>
      </w:r>
    </w:p>
    <w:bookmarkStart w:name="z285" w:id="107"/>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19 қазандағы  </w:t>
      </w:r>
      <w:r>
        <w:br/>
      </w:r>
      <w:r>
        <w:rPr>
          <w:rFonts w:ascii="Times New Roman"/>
          <w:b w:val="false"/>
          <w:i w:val="false"/>
          <w:color w:val="000000"/>
          <w:sz w:val="28"/>
        </w:rPr>
        <w:t xml:space="preserve">
№ 467 қаулысымен бекітілген </w:t>
      </w:r>
    </w:p>
    <w:bookmarkEnd w:id="107"/>
    <w:bookmarkStart w:name="z286" w:id="108"/>
    <w:p>
      <w:pPr>
        <w:spacing w:after="0"/>
        <w:ind w:left="0"/>
        <w:jc w:val="left"/>
      </w:pPr>
      <w:r>
        <w:rPr>
          <w:rFonts w:ascii="Times New Roman"/>
          <w:b/>
          <w:i w:val="false"/>
          <w:color w:val="000000"/>
        </w:rPr>
        <w:t xml:space="preserve"> 
"Адамдарға жұмыспен қамтуға жәрдемдесудің</w:t>
      </w:r>
      <w:r>
        <w:br/>
      </w:r>
      <w:r>
        <w:rPr>
          <w:rFonts w:ascii="Times New Roman"/>
          <w:b/>
          <w:i w:val="false"/>
          <w:color w:val="000000"/>
        </w:rPr>
        <w:t>
белсенді нысандарына қатысуға жолдама беру"</w:t>
      </w:r>
      <w:r>
        <w:br/>
      </w:r>
      <w:r>
        <w:rPr>
          <w:rFonts w:ascii="Times New Roman"/>
          <w:b/>
          <w:i w:val="false"/>
          <w:color w:val="000000"/>
        </w:rPr>
        <w:t>
мемлекеттік қызмет көрсету регламенті</w:t>
      </w:r>
    </w:p>
    <w:bookmarkEnd w:id="108"/>
    <w:bookmarkStart w:name="z287" w:id="109"/>
    <w:p>
      <w:pPr>
        <w:spacing w:after="0"/>
        <w:ind w:left="0"/>
        <w:jc w:val="left"/>
      </w:pPr>
      <w:r>
        <w:rPr>
          <w:rFonts w:ascii="Times New Roman"/>
          <w:b/>
          <w:i w:val="false"/>
          <w:color w:val="000000"/>
        </w:rPr>
        <w:t xml:space="preserve"> 
1. Жалпы ережелер</w:t>
      </w:r>
    </w:p>
    <w:bookmarkEnd w:id="109"/>
    <w:bookmarkStart w:name="z288" w:id="110"/>
    <w:p>
      <w:pPr>
        <w:spacing w:after="0"/>
        <w:ind w:left="0"/>
        <w:jc w:val="both"/>
      </w:pPr>
      <w:r>
        <w:rPr>
          <w:rFonts w:ascii="Times New Roman"/>
          <w:b w:val="false"/>
          <w:i w:val="false"/>
          <w:color w:val="000000"/>
          <w:sz w:val="28"/>
        </w:rPr>
        <w:t>
      1. "Адамдарға жұмыспен қамтуға жәрдемдесудің белсенді нысандарына қатысуға жолдама беру" мемлекеттiк қызметті (бұдан әрі – мемлекеттік қызмет) аудандардың, облыстық маңызы бар қалалардың жұмыспен қамту және әлеуметтік бағдарламалар бөлімдері (бұдан әрі - уәкілетті орган) көрсетеді.</w:t>
      </w:r>
      <w:r>
        <w:br/>
      </w:r>
      <w:r>
        <w:rPr>
          <w:rFonts w:ascii="Times New Roman"/>
          <w:b w:val="false"/>
          <w:i w:val="false"/>
          <w:color w:val="000000"/>
          <w:sz w:val="28"/>
        </w:rPr>
        <w:t>
</w:t>
      </w:r>
      <w:r>
        <w:rPr>
          <w:rFonts w:ascii="Times New Roman"/>
          <w:b w:val="false"/>
          <w:i w:val="false"/>
          <w:color w:val="000000"/>
          <w:sz w:val="28"/>
        </w:rPr>
        <w:t>
      2. Мемлекеттiк қызмет "Халықты жұмыспен қамту туралы" 2001 жылғы 23 қаңтардағы Қазақстан Республикасы Заңының 8-бабы </w:t>
      </w:r>
      <w:r>
        <w:rPr>
          <w:rFonts w:ascii="Times New Roman"/>
          <w:b w:val="false"/>
          <w:i w:val="false"/>
          <w:color w:val="000000"/>
          <w:sz w:val="28"/>
        </w:rPr>
        <w:t>1-тармағының</w:t>
      </w:r>
      <w:r>
        <w:rPr>
          <w:rFonts w:ascii="Times New Roman"/>
          <w:b w:val="false"/>
          <w:i w:val="false"/>
          <w:color w:val="000000"/>
          <w:sz w:val="28"/>
        </w:rPr>
        <w:t xml:space="preserve"> 2),5),6),7) тармақшаларына, "Жергiлiктi атқарушы органдар көрсететiн әлеуметтiк қорғау саласындағы мемлекеттiк қызметтердiң стандарттарын бекiту туралы" Қазақстан Республикасы Үкіметінің 2011 жылғы 7 сәуірдегі </w:t>
      </w:r>
      <w:r>
        <w:rPr>
          <w:rFonts w:ascii="Times New Roman"/>
          <w:b w:val="false"/>
          <w:i w:val="false"/>
          <w:color w:val="000000"/>
          <w:sz w:val="28"/>
        </w:rPr>
        <w:t>№ 394</w:t>
      </w:r>
      <w:r>
        <w:rPr>
          <w:rFonts w:ascii="Times New Roman"/>
          <w:b w:val="false"/>
          <w:i w:val="false"/>
          <w:color w:val="000000"/>
          <w:sz w:val="28"/>
        </w:rPr>
        <w:t xml:space="preserve"> қаулысымен бекітілген "Адамдарға жұмыспен қамтуға жәрдемдесудің белсенді нысандарына қатысуға жолдама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w:t>
      </w:r>
      <w:r>
        <w:rPr>
          <w:rFonts w:ascii="Times New Roman"/>
          <w:b w:val="false"/>
          <w:i w:val="false"/>
          <w:color w:val="000000"/>
          <w:sz w:val="28"/>
        </w:rPr>
        <w:t>
      3. Осы мемлекеттік қызмет көрсету регламентінде (бұдан әрі – Регламент) мынадай термин пайдаланылады: мемлекеттік қызмет алушы –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6-тармағында</w:t>
      </w:r>
      <w:r>
        <w:rPr>
          <w:rFonts w:ascii="Times New Roman"/>
          <w:b w:val="false"/>
          <w:i w:val="false"/>
          <w:color w:val="000000"/>
          <w:sz w:val="28"/>
        </w:rPr>
        <w:t xml:space="preserve"> көрсетілген жеке тұлға.</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Көрсетiлетiн мемлекеттiк қызметтiң нәтижесi мемлекеттiк қызмет алушы жұмыспен қамтуға жәрдемдесудiң белсендi нысандарына қатысуға қағаз жеткiзгiште жолдама беру не мемлекеттiк қызмет көрсетуден бас тарту туралы дәлелдi жауап болып табылады.</w:t>
      </w:r>
      <w:r>
        <w:br/>
      </w:r>
      <w:r>
        <w:rPr>
          <w:rFonts w:ascii="Times New Roman"/>
          <w:b w:val="false"/>
          <w:i w:val="false"/>
          <w:color w:val="000000"/>
          <w:sz w:val="28"/>
        </w:rPr>
        <w:t>
      Көрсетiлетiн "Адамдарға кәсiптiк бағдарлауда тегiн қызмет көрсету" мемлекеттiк қызметтiң нәтижесi мемлекеттiк қызмет алушыға ол орналасуы мүмкiн кәсiптер мен мамандықтардың тiзбесi туралы ауызша ақпарат беру (консультация беру) болып табылады.</w:t>
      </w:r>
    </w:p>
    <w:bookmarkEnd w:id="110"/>
    <w:bookmarkStart w:name="z293" w:id="111"/>
    <w:p>
      <w:pPr>
        <w:spacing w:after="0"/>
        <w:ind w:left="0"/>
        <w:jc w:val="left"/>
      </w:pPr>
      <w:r>
        <w:rPr>
          <w:rFonts w:ascii="Times New Roman"/>
          <w:b/>
          <w:i w:val="false"/>
          <w:color w:val="000000"/>
        </w:rPr>
        <w:t xml:space="preserve"> 
2. Мемлекеттік қызмет көрсетуге</w:t>
      </w:r>
      <w:r>
        <w:br/>
      </w:r>
      <w:r>
        <w:rPr>
          <w:rFonts w:ascii="Times New Roman"/>
          <w:b/>
          <w:i w:val="false"/>
          <w:color w:val="000000"/>
        </w:rPr>
        <w:t>
қойылатын талаптар</w:t>
      </w:r>
    </w:p>
    <w:bookmarkEnd w:id="111"/>
    <w:bookmarkStart w:name="z294" w:id="112"/>
    <w:p>
      <w:pPr>
        <w:spacing w:after="0"/>
        <w:ind w:left="0"/>
        <w:jc w:val="both"/>
      </w:pPr>
      <w:r>
        <w:rPr>
          <w:rFonts w:ascii="Times New Roman"/>
          <w:b w:val="false"/>
          <w:i w:val="false"/>
          <w:color w:val="000000"/>
          <w:sz w:val="28"/>
        </w:rPr>
        <w:t>
      6. Мемлекеттiк қызмет көрсету тәртiбi туралы толық ақпарат Қазақстан Республикасы Еңбек және халықты әлеуметтiк қорғау министрлiгiнiң www.enbek.gov.kz интернет-ресурсында, "Халықты жұмыспен қамту" бөлiмiнде, уәкiлеттi органның стендiлерiнде орналастырылады.</w:t>
      </w:r>
      <w:r>
        <w:br/>
      </w:r>
      <w:r>
        <w:rPr>
          <w:rFonts w:ascii="Times New Roman"/>
          <w:b w:val="false"/>
          <w:i w:val="false"/>
          <w:color w:val="000000"/>
          <w:sz w:val="28"/>
        </w:rPr>
        <w:t>
</w:t>
      </w:r>
      <w:r>
        <w:rPr>
          <w:rFonts w:ascii="Times New Roman"/>
          <w:b w:val="false"/>
          <w:i w:val="false"/>
          <w:color w:val="000000"/>
          <w:sz w:val="28"/>
        </w:rPr>
        <w:t>
      7. Уәкiлеттi органның жұмыс кестесi: демалыс және "Қазақстан Республикасындағы мерекелер туралы" Қазақстан Республикасының 2001 жылғы 13 желтоқсандағы Заңында белгiленген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Мемлекеттiк қызмет көрсететiн мамандардың деректемелерi (Т.А.Ә, кабинет нөмiрлерi) уәкiлеттi органның ғимаратында көрнектi жерде орналастырылады.</w:t>
      </w:r>
      <w:r>
        <w:br/>
      </w:r>
      <w:r>
        <w:rPr>
          <w:rFonts w:ascii="Times New Roman"/>
          <w:b w:val="false"/>
          <w:i w:val="false"/>
          <w:color w:val="000000"/>
          <w:sz w:val="28"/>
        </w:rPr>
        <w:t>
      Мемлекеттiк қызмет алдын ала жазылусыз және жеделдетiп қызмет көрсетусiз, кезек күту тәртiбiмен көрсетiледi.</w:t>
      </w:r>
      <w:r>
        <w:br/>
      </w:r>
      <w:r>
        <w:rPr>
          <w:rFonts w:ascii="Times New Roman"/>
          <w:b w:val="false"/>
          <w:i w:val="false"/>
          <w:color w:val="000000"/>
          <w:sz w:val="28"/>
        </w:rPr>
        <w:t>
</w:t>
      </w:r>
      <w:r>
        <w:rPr>
          <w:rFonts w:ascii="Times New Roman"/>
          <w:b w:val="false"/>
          <w:i w:val="false"/>
          <w:color w:val="000000"/>
          <w:sz w:val="28"/>
        </w:rPr>
        <w:t>
      8. Мемлекеттiк қызмет алушы уәкiлеттi органда жұмыссыз ретiнде тiркелмеген жағдайда уәкiлеттi орган жұмыссыздарға жолдама беруден бас тартады ("Жұмысқа орналасу үшiн жолдама берудi" және "Адамдарға кәсiптiк бағдарлауда тегiн қызмет көрсетудi" қоспағанда).</w:t>
      </w:r>
      <w:r>
        <w:br/>
      </w:r>
      <w:r>
        <w:rPr>
          <w:rFonts w:ascii="Times New Roman"/>
          <w:b w:val="false"/>
          <w:i w:val="false"/>
          <w:color w:val="000000"/>
          <w:sz w:val="28"/>
        </w:rPr>
        <w:t>
      Мемлекеттiк қызмет көрсетудi тоқтата тұру үшiн негiздеме жоқ.</w:t>
      </w:r>
      <w:r>
        <w:br/>
      </w:r>
      <w:r>
        <w:rPr>
          <w:rFonts w:ascii="Times New Roman"/>
          <w:b w:val="false"/>
          <w:i w:val="false"/>
          <w:color w:val="000000"/>
          <w:sz w:val="28"/>
        </w:rPr>
        <w:t>
</w:t>
      </w:r>
      <w:r>
        <w:rPr>
          <w:rFonts w:ascii="Times New Roman"/>
          <w:b w:val="false"/>
          <w:i w:val="false"/>
          <w:color w:val="000000"/>
          <w:sz w:val="28"/>
        </w:rPr>
        <w:t>
      9. Мемлекеттiк қызметтi алу үшiн мемлекеттік қызмет алушыдан өтініш алған сәттен бастап мемлекеттiк қызметтiң қорытындысын шығару сәтіне дейiнгі мемлекеттiк қызмет көрсету кезеңдері:</w:t>
      </w:r>
      <w:r>
        <w:br/>
      </w:r>
      <w:r>
        <w:rPr>
          <w:rFonts w:ascii="Times New Roman"/>
          <w:b w:val="false"/>
          <w:i w:val="false"/>
          <w:color w:val="000000"/>
          <w:sz w:val="28"/>
        </w:rPr>
        <w:t>
</w:t>
      </w:r>
      <w:r>
        <w:rPr>
          <w:rFonts w:ascii="Times New Roman"/>
          <w:b w:val="false"/>
          <w:i w:val="false"/>
          <w:color w:val="000000"/>
          <w:sz w:val="28"/>
        </w:rPr>
        <w:t>
      1) мемлекеттік қызмет алушы уәкілетті органға өтініш береді;</w:t>
      </w:r>
      <w:r>
        <w:br/>
      </w:r>
      <w:r>
        <w:rPr>
          <w:rFonts w:ascii="Times New Roman"/>
          <w:b w:val="false"/>
          <w:i w:val="false"/>
          <w:color w:val="000000"/>
          <w:sz w:val="28"/>
        </w:rPr>
        <w:t>
</w:t>
      </w:r>
      <w:r>
        <w:rPr>
          <w:rFonts w:ascii="Times New Roman"/>
          <w:b w:val="false"/>
          <w:i w:val="false"/>
          <w:color w:val="000000"/>
          <w:sz w:val="28"/>
        </w:rPr>
        <w:t>
      2) құжаттарды уәкілетті органда тіркеу;</w:t>
      </w:r>
      <w:r>
        <w:br/>
      </w:r>
      <w:r>
        <w:rPr>
          <w:rFonts w:ascii="Times New Roman"/>
          <w:b w:val="false"/>
          <w:i w:val="false"/>
          <w:color w:val="000000"/>
          <w:sz w:val="28"/>
        </w:rPr>
        <w:t>
</w:t>
      </w:r>
      <w:r>
        <w:rPr>
          <w:rFonts w:ascii="Times New Roman"/>
          <w:b w:val="false"/>
          <w:i w:val="false"/>
          <w:color w:val="000000"/>
          <w:sz w:val="28"/>
        </w:rPr>
        <w:t>
      3) жолдама (мемлекеттік қызмет көрсетуден бас тарту) беру мемлекеттiк қызмет алушы тұрғылықты жерiндегi уәкiлеттi органға жеке өзiнiң баруы арқылы жүзеге асырылады.</w:t>
      </w:r>
    </w:p>
    <w:bookmarkEnd w:id="112"/>
    <w:bookmarkStart w:name="z301" w:id="113"/>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іс-әрекеттер (өзара іс – әрекет)</w:t>
      </w:r>
      <w:r>
        <w:br/>
      </w:r>
      <w:r>
        <w:rPr>
          <w:rFonts w:ascii="Times New Roman"/>
          <w:b/>
          <w:i w:val="false"/>
          <w:color w:val="000000"/>
        </w:rPr>
        <w:t>
тәртібінің сипаттамасы</w:t>
      </w:r>
    </w:p>
    <w:bookmarkEnd w:id="113"/>
    <w:bookmarkStart w:name="z302" w:id="114"/>
    <w:p>
      <w:pPr>
        <w:spacing w:after="0"/>
        <w:ind w:left="0"/>
        <w:jc w:val="both"/>
      </w:pPr>
      <w:r>
        <w:rPr>
          <w:rFonts w:ascii="Times New Roman"/>
          <w:b w:val="false"/>
          <w:i w:val="false"/>
          <w:color w:val="000000"/>
          <w:sz w:val="28"/>
        </w:rPr>
        <w:t>
      10. Мемлекеттiк қызмет алу үшiн мемлекеттiк қызмет алушы мынадай құжаттарды:</w:t>
      </w:r>
      <w:r>
        <w:br/>
      </w:r>
      <w:r>
        <w:rPr>
          <w:rFonts w:ascii="Times New Roman"/>
          <w:b w:val="false"/>
          <w:i w:val="false"/>
          <w:color w:val="000000"/>
          <w:sz w:val="28"/>
        </w:rPr>
        <w:t>
</w:t>
      </w:r>
      <w:r>
        <w:rPr>
          <w:rFonts w:ascii="Times New Roman"/>
          <w:b w:val="false"/>
          <w:i w:val="false"/>
          <w:color w:val="000000"/>
          <w:sz w:val="28"/>
        </w:rPr>
        <w:t>
      1) жеке куәлiк (паспорт);</w:t>
      </w:r>
      <w:r>
        <w:br/>
      </w:r>
      <w:r>
        <w:rPr>
          <w:rFonts w:ascii="Times New Roman"/>
          <w:b w:val="false"/>
          <w:i w:val="false"/>
          <w:color w:val="000000"/>
          <w:sz w:val="28"/>
        </w:rPr>
        <w:t>
</w:t>
      </w:r>
      <w:r>
        <w:rPr>
          <w:rFonts w:ascii="Times New Roman"/>
          <w:b w:val="false"/>
          <w:i w:val="false"/>
          <w:color w:val="000000"/>
          <w:sz w:val="28"/>
        </w:rPr>
        <w:t>
      2) еңбек қызметiн растайтын құжаттар;</w:t>
      </w:r>
      <w:r>
        <w:br/>
      </w:r>
      <w:r>
        <w:rPr>
          <w:rFonts w:ascii="Times New Roman"/>
          <w:b w:val="false"/>
          <w:i w:val="false"/>
          <w:color w:val="000000"/>
          <w:sz w:val="28"/>
        </w:rPr>
        <w:t>
</w:t>
      </w:r>
      <w:r>
        <w:rPr>
          <w:rFonts w:ascii="Times New Roman"/>
          <w:b w:val="false"/>
          <w:i w:val="false"/>
          <w:color w:val="000000"/>
          <w:sz w:val="28"/>
        </w:rPr>
        <w:t>
      3) әлеуметтiк жеке код беру туралы куәлiк;</w:t>
      </w:r>
      <w:r>
        <w:br/>
      </w:r>
      <w:r>
        <w:rPr>
          <w:rFonts w:ascii="Times New Roman"/>
          <w:b w:val="false"/>
          <w:i w:val="false"/>
          <w:color w:val="000000"/>
          <w:sz w:val="28"/>
        </w:rPr>
        <w:t>
</w:t>
      </w:r>
      <w:r>
        <w:rPr>
          <w:rFonts w:ascii="Times New Roman"/>
          <w:b w:val="false"/>
          <w:i w:val="false"/>
          <w:color w:val="000000"/>
          <w:sz w:val="28"/>
        </w:rPr>
        <w:t>
      4) салық төлеушiнiң тiркеу нөмiрi;</w:t>
      </w:r>
      <w:r>
        <w:br/>
      </w:r>
      <w:r>
        <w:rPr>
          <w:rFonts w:ascii="Times New Roman"/>
          <w:b w:val="false"/>
          <w:i w:val="false"/>
          <w:color w:val="000000"/>
          <w:sz w:val="28"/>
        </w:rPr>
        <w:t>
</w:t>
      </w:r>
      <w:r>
        <w:rPr>
          <w:rFonts w:ascii="Times New Roman"/>
          <w:b w:val="false"/>
          <w:i w:val="false"/>
          <w:color w:val="000000"/>
          <w:sz w:val="28"/>
        </w:rPr>
        <w:t>
      5) кәсiптiк бiлiктiлiгiн куәландыратын құжат (болған жағдайда), ал алғаш рет жұмыс iздеген, бiрақ кәсiбi (мамандығы) жоқ адам үшiн – бiлiмi туралы құжат;</w:t>
      </w:r>
      <w:r>
        <w:br/>
      </w:r>
      <w:r>
        <w:rPr>
          <w:rFonts w:ascii="Times New Roman"/>
          <w:b w:val="false"/>
          <w:i w:val="false"/>
          <w:color w:val="000000"/>
          <w:sz w:val="28"/>
        </w:rPr>
        <w:t>
      Шетелдiктер және азаматтығы жоқ адамдар бұған қоса, шетелдiктiң Қазақстан Республикасында тұруға ыхтиярхаты және азаматтығы жоқ адамның iшкi iстер органдарында тiркелгенi туралы белгiсi бар куәлiк.</w:t>
      </w:r>
      <w:r>
        <w:br/>
      </w:r>
      <w:r>
        <w:rPr>
          <w:rFonts w:ascii="Times New Roman"/>
          <w:b w:val="false"/>
          <w:i w:val="false"/>
          <w:color w:val="000000"/>
          <w:sz w:val="28"/>
        </w:rPr>
        <w:t>
      Оралмандар оралман куәлiгiн ұсынады.</w:t>
      </w:r>
      <w:r>
        <w:br/>
      </w:r>
      <w:r>
        <w:rPr>
          <w:rFonts w:ascii="Times New Roman"/>
          <w:b w:val="false"/>
          <w:i w:val="false"/>
          <w:color w:val="000000"/>
          <w:sz w:val="28"/>
        </w:rPr>
        <w:t>
      Мемлекеттiк қызмет алу үшiн жеңiлдiктер көзделмеген.</w:t>
      </w:r>
      <w:r>
        <w:br/>
      </w:r>
      <w:r>
        <w:rPr>
          <w:rFonts w:ascii="Times New Roman"/>
          <w:b w:val="false"/>
          <w:i w:val="false"/>
          <w:color w:val="000000"/>
          <w:sz w:val="28"/>
        </w:rPr>
        <w:t>
</w:t>
      </w:r>
      <w:r>
        <w:rPr>
          <w:rFonts w:ascii="Times New Roman"/>
          <w:b w:val="false"/>
          <w:i w:val="false"/>
          <w:color w:val="000000"/>
          <w:sz w:val="28"/>
        </w:rPr>
        <w:t>
      11. Мемлекеттік қызмет көрсету үдерісінде мынадай құрылымдық-функционалдық бірліктер әрекет етеді:</w:t>
      </w:r>
      <w:r>
        <w:br/>
      </w:r>
      <w:r>
        <w:rPr>
          <w:rFonts w:ascii="Times New Roman"/>
          <w:b w:val="false"/>
          <w:i w:val="false"/>
          <w:color w:val="000000"/>
          <w:sz w:val="28"/>
        </w:rPr>
        <w:t>
</w:t>
      </w:r>
      <w:r>
        <w:rPr>
          <w:rFonts w:ascii="Times New Roman"/>
          <w:b w:val="false"/>
          <w:i w:val="false"/>
          <w:color w:val="000000"/>
          <w:sz w:val="28"/>
        </w:rPr>
        <w:t>
      1)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2) уәкілетті органның басшысы.</w:t>
      </w:r>
      <w:r>
        <w:br/>
      </w:r>
      <w:r>
        <w:rPr>
          <w:rFonts w:ascii="Times New Roman"/>
          <w:b w:val="false"/>
          <w:i w:val="false"/>
          <w:color w:val="000000"/>
          <w:sz w:val="28"/>
        </w:rPr>
        <w:t>
</w:t>
      </w:r>
      <w:r>
        <w:rPr>
          <w:rFonts w:ascii="Times New Roman"/>
          <w:b w:val="false"/>
          <w:i w:val="false"/>
          <w:color w:val="000000"/>
          <w:sz w:val="28"/>
        </w:rPr>
        <w:t>
      12. Әрбiр iс-қимылдың орындалу мерзiмiн көрсете отырып, мемлекеттiк органдардың, мемлекеттiк мекемелердiң немесе өзге де ұйымдардың құрылымдық бөлiмшелерiнің iс-қимылы (рәсiмдер, функциялар, операциялар) дәйектiлiгiнiң мәтiндiк, кестелiк сипаттамасы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Олардың сипаттамасына сәйкес мемлекеттiк органдардың, мемлекеттiк мекемелердiң немесе өзге де ұйымдардың құрылымдық бөлiмшелерi iс-қимылының қисынды дәйектiлiгi арасындағы өзара байланысты көрсететін сызба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14"/>
    <w:bookmarkStart w:name="z313" w:id="115"/>
    <w:p>
      <w:pPr>
        <w:spacing w:after="0"/>
        <w:ind w:left="0"/>
        <w:jc w:val="both"/>
      </w:pPr>
      <w:r>
        <w:rPr>
          <w:rFonts w:ascii="Times New Roman"/>
          <w:b w:val="false"/>
          <w:i w:val="false"/>
          <w:color w:val="000000"/>
          <w:sz w:val="28"/>
        </w:rPr>
        <w:t xml:space="preserve">
"Адамдарға жұмыспен қамтуға </w:t>
      </w:r>
      <w:r>
        <w:br/>
      </w:r>
      <w:r>
        <w:rPr>
          <w:rFonts w:ascii="Times New Roman"/>
          <w:b w:val="false"/>
          <w:i w:val="false"/>
          <w:color w:val="000000"/>
          <w:sz w:val="28"/>
        </w:rPr>
        <w:t xml:space="preserve">
жәрдемдесудің белсенді  </w:t>
      </w:r>
      <w:r>
        <w:br/>
      </w:r>
      <w:r>
        <w:rPr>
          <w:rFonts w:ascii="Times New Roman"/>
          <w:b w:val="false"/>
          <w:i w:val="false"/>
          <w:color w:val="000000"/>
          <w:sz w:val="28"/>
        </w:rPr>
        <w:t xml:space="preserve">
нысандарына қатысуға жолдама </w:t>
      </w:r>
      <w:r>
        <w:br/>
      </w:r>
      <w:r>
        <w:rPr>
          <w:rFonts w:ascii="Times New Roman"/>
          <w:b w:val="false"/>
          <w:i w:val="false"/>
          <w:color w:val="000000"/>
          <w:sz w:val="28"/>
        </w:rPr>
        <w:t xml:space="preserve">
беру" мемлекеттік қызмет  </w:t>
      </w:r>
      <w:r>
        <w:br/>
      </w:r>
      <w:r>
        <w:rPr>
          <w:rFonts w:ascii="Times New Roman"/>
          <w:b w:val="false"/>
          <w:i w:val="false"/>
          <w:color w:val="000000"/>
          <w:sz w:val="28"/>
        </w:rPr>
        <w:t xml:space="preserve">
көрсету регламентіне 1-қосымша </w:t>
      </w:r>
    </w:p>
    <w:bookmarkEnd w:id="115"/>
    <w:bookmarkStart w:name="z314" w:id="116"/>
    <w:p>
      <w:pPr>
        <w:spacing w:after="0"/>
        <w:ind w:left="0"/>
        <w:jc w:val="left"/>
      </w:pPr>
      <w:r>
        <w:rPr>
          <w:rFonts w:ascii="Times New Roman"/>
          <w:b/>
          <w:i w:val="false"/>
          <w:color w:val="000000"/>
        </w:rPr>
        <w:t xml:space="preserve"> 
Іс-әрекеттер дәйектілігінің</w:t>
      </w:r>
      <w:r>
        <w:br/>
      </w:r>
      <w:r>
        <w:rPr>
          <w:rFonts w:ascii="Times New Roman"/>
          <w:b/>
          <w:i w:val="false"/>
          <w:color w:val="000000"/>
        </w:rPr>
        <w:t>
сипаттамасы</w:t>
      </w:r>
    </w:p>
    <w:bookmarkEnd w:id="116"/>
    <w:bookmarkStart w:name="z315" w:id="117"/>
    <w:p>
      <w:pPr>
        <w:spacing w:after="0"/>
        <w:ind w:left="0"/>
        <w:jc w:val="left"/>
      </w:pPr>
      <w:r>
        <w:rPr>
          <w:rFonts w:ascii="Times New Roman"/>
          <w:b/>
          <w:i w:val="false"/>
          <w:color w:val="000000"/>
        </w:rPr>
        <w:t xml:space="preserve"> 
1-кесте. Құрылымдық-функционалдық бірліктер</w:t>
      </w:r>
      <w:r>
        <w:br/>
      </w:r>
      <w:r>
        <w:rPr>
          <w:rFonts w:ascii="Times New Roman"/>
          <w:b/>
          <w:i w:val="false"/>
          <w:color w:val="000000"/>
        </w:rPr>
        <w:t>
iс-әрекеттерiнiң сипаттамасы</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8"/>
        <w:gridCol w:w="3075"/>
        <w:gridCol w:w="2889"/>
        <w:gridCol w:w="282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үдерiстiң (жұмыстар барысының, ағынының) әрекетi</w:t>
            </w:r>
          </w:p>
        </w:tc>
      </w:tr>
      <w:tr>
        <w:trPr>
          <w:trHeight w:val="30" w:hRule="atLeast"/>
        </w:trPr>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w:t>
            </w:r>
            <w:r>
              <w:br/>
            </w:r>
            <w:r>
              <w:rPr>
                <w:rFonts w:ascii="Times New Roman"/>
                <w:b w:val="false"/>
                <w:i w:val="false"/>
                <w:color w:val="000000"/>
                <w:sz w:val="20"/>
              </w:rPr>
              <w:t>
</w:t>
            </w:r>
            <w:r>
              <w:rPr>
                <w:rFonts w:ascii="Times New Roman"/>
                <w:b w:val="false"/>
                <w:i w:val="false"/>
                <w:color w:val="000000"/>
                <w:sz w:val="20"/>
              </w:rPr>
              <w:t>функционалдық</w:t>
            </w:r>
            <w:r>
              <w:br/>
            </w:r>
            <w:r>
              <w:rPr>
                <w:rFonts w:ascii="Times New Roman"/>
                <w:b w:val="false"/>
                <w:i w:val="false"/>
                <w:color w:val="000000"/>
                <w:sz w:val="20"/>
              </w:rPr>
              <w:t>
</w:t>
            </w:r>
            <w:r>
              <w:rPr>
                <w:rFonts w:ascii="Times New Roman"/>
                <w:b w:val="false"/>
                <w:i w:val="false"/>
                <w:color w:val="000000"/>
                <w:sz w:val="20"/>
              </w:rPr>
              <w:t>бірліктің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орындаушысы</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басшысы</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жауапты</w:t>
            </w:r>
            <w:r>
              <w:br/>
            </w:r>
            <w:r>
              <w:rPr>
                <w:rFonts w:ascii="Times New Roman"/>
                <w:b w:val="false"/>
                <w:i w:val="false"/>
                <w:color w:val="000000"/>
                <w:sz w:val="20"/>
              </w:rPr>
              <w:t>
</w:t>
            </w:r>
            <w:r>
              <w:rPr>
                <w:rFonts w:ascii="Times New Roman"/>
                <w:b w:val="false"/>
                <w:i w:val="false"/>
                <w:color w:val="000000"/>
                <w:sz w:val="20"/>
              </w:rPr>
              <w:t>орындаушысы</w:t>
            </w:r>
          </w:p>
        </w:tc>
      </w:tr>
      <w:tr>
        <w:trPr>
          <w:trHeight w:val="30" w:hRule="atLeast"/>
        </w:trPr>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w:t>
            </w:r>
            <w:r>
              <w:br/>
            </w:r>
            <w:r>
              <w:rPr>
                <w:rFonts w:ascii="Times New Roman"/>
                <w:b w:val="false"/>
                <w:i w:val="false"/>
                <w:color w:val="000000"/>
                <w:sz w:val="20"/>
              </w:rPr>
              <w:t>
</w:t>
            </w:r>
            <w:r>
              <w:rPr>
                <w:rFonts w:ascii="Times New Roman"/>
                <w:b w:val="false"/>
                <w:i w:val="false"/>
                <w:color w:val="000000"/>
                <w:sz w:val="20"/>
              </w:rPr>
              <w:t>(үдерiстiң,</w:t>
            </w:r>
            <w:r>
              <w:br/>
            </w:r>
            <w:r>
              <w:rPr>
                <w:rFonts w:ascii="Times New Roman"/>
                <w:b w:val="false"/>
                <w:i w:val="false"/>
                <w:color w:val="000000"/>
                <w:sz w:val="20"/>
              </w:rPr>
              <w:t>
</w:t>
            </w:r>
            <w:r>
              <w:rPr>
                <w:rFonts w:ascii="Times New Roman"/>
                <w:b w:val="false"/>
                <w:i w:val="false"/>
                <w:color w:val="000000"/>
                <w:sz w:val="20"/>
              </w:rPr>
              <w:t>рәсiмдеудiң,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 тіркеу,</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тексеруді жүзеге</w:t>
            </w:r>
            <w:r>
              <w:br/>
            </w:r>
            <w:r>
              <w:rPr>
                <w:rFonts w:ascii="Times New Roman"/>
                <w:b w:val="false"/>
                <w:i w:val="false"/>
                <w:color w:val="000000"/>
                <w:sz w:val="20"/>
              </w:rPr>
              <w:t>
</w:t>
            </w:r>
            <w:r>
              <w:rPr>
                <w:rFonts w:ascii="Times New Roman"/>
                <w:b w:val="false"/>
                <w:i w:val="false"/>
                <w:color w:val="000000"/>
                <w:sz w:val="20"/>
              </w:rPr>
              <w:t>асыру, дәлелді бас</w:t>
            </w:r>
            <w:r>
              <w:br/>
            </w:r>
            <w:r>
              <w:rPr>
                <w:rFonts w:ascii="Times New Roman"/>
                <w:b w:val="false"/>
                <w:i w:val="false"/>
                <w:color w:val="000000"/>
                <w:sz w:val="20"/>
              </w:rPr>
              <w:t>
</w:t>
            </w:r>
            <w:r>
              <w:rPr>
                <w:rFonts w:ascii="Times New Roman"/>
                <w:b w:val="false"/>
                <w:i w:val="false"/>
                <w:color w:val="000000"/>
                <w:sz w:val="20"/>
              </w:rPr>
              <w:t>тарту дайындау</w:t>
            </w:r>
            <w:r>
              <w:br/>
            </w:r>
            <w:r>
              <w:rPr>
                <w:rFonts w:ascii="Times New Roman"/>
                <w:b w:val="false"/>
                <w:i w:val="false"/>
                <w:color w:val="000000"/>
                <w:sz w:val="20"/>
              </w:rPr>
              <w:t>
</w:t>
            </w:r>
            <w:r>
              <w:rPr>
                <w:rFonts w:ascii="Times New Roman"/>
                <w:b w:val="false"/>
                <w:i w:val="false"/>
                <w:color w:val="000000"/>
                <w:sz w:val="20"/>
              </w:rPr>
              <w:t>немесе жолдама</w:t>
            </w:r>
            <w:r>
              <w:br/>
            </w:r>
            <w:r>
              <w:rPr>
                <w:rFonts w:ascii="Times New Roman"/>
                <w:b w:val="false"/>
                <w:i w:val="false"/>
                <w:color w:val="000000"/>
                <w:sz w:val="20"/>
              </w:rPr>
              <w:t>
</w:t>
            </w:r>
            <w:r>
              <w:rPr>
                <w:rFonts w:ascii="Times New Roman"/>
                <w:b w:val="false"/>
                <w:i w:val="false"/>
                <w:color w:val="000000"/>
                <w:sz w:val="20"/>
              </w:rPr>
              <w:t>ресімдеу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Жолдаманы немесе</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 тіркеу</w:t>
            </w:r>
          </w:p>
        </w:tc>
      </w:tr>
      <w:tr>
        <w:trPr>
          <w:trHeight w:val="30" w:hRule="atLeast"/>
        </w:trPr>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ұйымдық-басшылық</w:t>
            </w:r>
            <w:r>
              <w:br/>
            </w:r>
            <w:r>
              <w:rPr>
                <w:rFonts w:ascii="Times New Roman"/>
                <w:b w:val="false"/>
                <w:i w:val="false"/>
                <w:color w:val="000000"/>
                <w:sz w:val="20"/>
              </w:rPr>
              <w:t>
</w:t>
            </w:r>
            <w:r>
              <w:rPr>
                <w:rFonts w:ascii="Times New Roman"/>
                <w:b w:val="false"/>
                <w:i w:val="false"/>
                <w:color w:val="000000"/>
                <w:sz w:val="20"/>
              </w:rPr>
              <w:t>ету шешiмi)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басшылыққа жіберу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Жолдамаға немесе</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тартуға қол қою</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Жолдаманы немесе</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 беру</w:t>
            </w:r>
          </w:p>
        </w:tc>
      </w:tr>
      <w:tr>
        <w:trPr>
          <w:trHeight w:val="30" w:hRule="atLeast"/>
        </w:trPr>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мерзiмдерi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w:t>
            </w:r>
            <w:r>
              <w:br/>
            </w:r>
            <w:r>
              <w:rPr>
                <w:rFonts w:ascii="Times New Roman"/>
                <w:b w:val="false"/>
                <w:i w:val="false"/>
                <w:color w:val="000000"/>
                <w:sz w:val="20"/>
              </w:rPr>
              <w:t>
</w:t>
            </w:r>
            <w:r>
              <w:rPr>
                <w:rFonts w:ascii="Times New Roman"/>
                <w:b w:val="false"/>
                <w:i w:val="false"/>
                <w:color w:val="000000"/>
                <w:sz w:val="20"/>
              </w:rPr>
              <w:t>емес</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w:t>
            </w:r>
            <w:r>
              <w:br/>
            </w:r>
            <w:r>
              <w:rPr>
                <w:rFonts w:ascii="Times New Roman"/>
                <w:b w:val="false"/>
                <w:i w:val="false"/>
                <w:color w:val="000000"/>
                <w:sz w:val="20"/>
              </w:rPr>
              <w:t>
</w:t>
            </w:r>
            <w:r>
              <w:rPr>
                <w:rFonts w:ascii="Times New Roman"/>
                <w:b w:val="false"/>
                <w:i w:val="false"/>
                <w:color w:val="000000"/>
                <w:sz w:val="20"/>
              </w:rPr>
              <w:t>емес</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w:t>
            </w:r>
            <w:r>
              <w:br/>
            </w:r>
            <w:r>
              <w:rPr>
                <w:rFonts w:ascii="Times New Roman"/>
                <w:b w:val="false"/>
                <w:i w:val="false"/>
                <w:color w:val="000000"/>
                <w:sz w:val="20"/>
              </w:rPr>
              <w:t>
</w:t>
            </w:r>
            <w:r>
              <w:rPr>
                <w:rFonts w:ascii="Times New Roman"/>
                <w:b w:val="false"/>
                <w:i w:val="false"/>
                <w:color w:val="000000"/>
                <w:sz w:val="20"/>
              </w:rPr>
              <w:t>артық емес</w:t>
            </w:r>
          </w:p>
        </w:tc>
      </w:tr>
    </w:tbl>
    <w:bookmarkStart w:name="z316" w:id="118"/>
    <w:p>
      <w:pPr>
        <w:spacing w:after="0"/>
        <w:ind w:left="0"/>
        <w:jc w:val="left"/>
      </w:pPr>
      <w:r>
        <w:rPr>
          <w:rFonts w:ascii="Times New Roman"/>
          <w:b/>
          <w:i w:val="false"/>
          <w:color w:val="000000"/>
        </w:rPr>
        <w:t xml:space="preserve"> 
2-кесте. Пайдалану нұсқалары.</w:t>
      </w:r>
      <w:r>
        <w:br/>
      </w:r>
      <w:r>
        <w:rPr>
          <w:rFonts w:ascii="Times New Roman"/>
          <w:b/>
          <w:i w:val="false"/>
          <w:color w:val="000000"/>
        </w:rPr>
        <w:t>
Негізгі үдеріс</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22"/>
        <w:gridCol w:w="5738"/>
      </w:tblGrid>
      <w:tr>
        <w:trPr>
          <w:trHeight w:val="30" w:hRule="atLeast"/>
        </w:trPr>
        <w:tc>
          <w:tcPr>
            <w:tcW w:w="5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w:t>
            </w:r>
            <w:r>
              <w:br/>
            </w:r>
            <w:r>
              <w:rPr>
                <w:rFonts w:ascii="Times New Roman"/>
                <w:b w:val="false"/>
                <w:i w:val="false"/>
                <w:color w:val="000000"/>
                <w:sz w:val="20"/>
              </w:rPr>
              <w:t>
</w:t>
            </w:r>
            <w:r>
              <w:rPr>
                <w:rFonts w:ascii="Times New Roman"/>
                <w:b w:val="false"/>
                <w:i w:val="false"/>
                <w:color w:val="000000"/>
                <w:sz w:val="20"/>
              </w:rPr>
              <w:t>бірлік - 1</w:t>
            </w:r>
          </w:p>
        </w:tc>
        <w:tc>
          <w:tcPr>
            <w:tcW w:w="5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w:t>
            </w:r>
            <w:r>
              <w:br/>
            </w:r>
            <w:r>
              <w:rPr>
                <w:rFonts w:ascii="Times New Roman"/>
                <w:b w:val="false"/>
                <w:i w:val="false"/>
                <w:color w:val="000000"/>
                <w:sz w:val="20"/>
              </w:rPr>
              <w:t>
</w:t>
            </w:r>
            <w:r>
              <w:rPr>
                <w:rFonts w:ascii="Times New Roman"/>
                <w:b w:val="false"/>
                <w:i w:val="false"/>
                <w:color w:val="000000"/>
                <w:sz w:val="20"/>
              </w:rPr>
              <w:t>бірлік - 2</w:t>
            </w:r>
          </w:p>
        </w:tc>
      </w:tr>
      <w:tr>
        <w:trPr>
          <w:trHeight w:val="990" w:hRule="atLeast"/>
        </w:trPr>
        <w:tc>
          <w:tcPr>
            <w:tcW w:w="5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 тіркеу,</w:t>
            </w:r>
            <w:r>
              <w:br/>
            </w:r>
            <w:r>
              <w:rPr>
                <w:rFonts w:ascii="Times New Roman"/>
                <w:b w:val="false"/>
                <w:i w:val="false"/>
                <w:color w:val="000000"/>
                <w:sz w:val="20"/>
              </w:rPr>
              <w:t>
</w:t>
            </w:r>
            <w:r>
              <w:rPr>
                <w:rFonts w:ascii="Times New Roman"/>
                <w:b w:val="false"/>
                <w:i w:val="false"/>
                <w:color w:val="000000"/>
                <w:sz w:val="20"/>
              </w:rPr>
              <w:t>құжаттарды тексеруді жүзеге асыру,</w:t>
            </w:r>
            <w:r>
              <w:br/>
            </w:r>
            <w:r>
              <w:rPr>
                <w:rFonts w:ascii="Times New Roman"/>
                <w:b w:val="false"/>
                <w:i w:val="false"/>
                <w:color w:val="000000"/>
                <w:sz w:val="20"/>
              </w:rPr>
              <w:t>
</w:t>
            </w:r>
            <w:r>
              <w:rPr>
                <w:rFonts w:ascii="Times New Roman"/>
                <w:b w:val="false"/>
                <w:i w:val="false"/>
                <w:color w:val="000000"/>
                <w:sz w:val="20"/>
              </w:rPr>
              <w:t>жолдаманы ресімдеу</w:t>
            </w:r>
          </w:p>
        </w:tc>
        <w:tc>
          <w:tcPr>
            <w:tcW w:w="5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Хат-хабармен танысу, жолдамаға қол</w:t>
            </w:r>
            <w:r>
              <w:br/>
            </w:r>
            <w:r>
              <w:rPr>
                <w:rFonts w:ascii="Times New Roman"/>
                <w:b w:val="false"/>
                <w:i w:val="false"/>
                <w:color w:val="000000"/>
                <w:sz w:val="20"/>
              </w:rPr>
              <w:t>
</w:t>
            </w:r>
            <w:r>
              <w:rPr>
                <w:rFonts w:ascii="Times New Roman"/>
                <w:b w:val="false"/>
                <w:i w:val="false"/>
                <w:color w:val="000000"/>
                <w:sz w:val="20"/>
              </w:rPr>
              <w:t>қою</w:t>
            </w:r>
          </w:p>
        </w:tc>
      </w:tr>
      <w:tr>
        <w:trPr>
          <w:trHeight w:val="30" w:hRule="atLeast"/>
        </w:trPr>
        <w:tc>
          <w:tcPr>
            <w:tcW w:w="5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Жолдаманы тіркеу және беру</w:t>
            </w:r>
          </w:p>
        </w:tc>
        <w:tc>
          <w:tcPr>
            <w:tcW w:w="5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7" w:id="119"/>
    <w:p>
      <w:pPr>
        <w:spacing w:after="0"/>
        <w:ind w:left="0"/>
        <w:jc w:val="left"/>
      </w:pPr>
      <w:r>
        <w:rPr>
          <w:rFonts w:ascii="Times New Roman"/>
          <w:b/>
          <w:i w:val="false"/>
          <w:color w:val="000000"/>
        </w:rPr>
        <w:t xml:space="preserve"> 
3-кесте. Пайдалану нұсқалары.</w:t>
      </w:r>
      <w:r>
        <w:br/>
      </w:r>
      <w:r>
        <w:rPr>
          <w:rFonts w:ascii="Times New Roman"/>
          <w:b/>
          <w:i w:val="false"/>
          <w:color w:val="000000"/>
        </w:rPr>
        <w:t>
Баламалы үдеріс</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22"/>
        <w:gridCol w:w="5738"/>
      </w:tblGrid>
      <w:tr>
        <w:trPr>
          <w:trHeight w:val="30" w:hRule="atLeast"/>
        </w:trPr>
        <w:tc>
          <w:tcPr>
            <w:tcW w:w="5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w:t>
            </w:r>
            <w:r>
              <w:br/>
            </w:r>
            <w:r>
              <w:rPr>
                <w:rFonts w:ascii="Times New Roman"/>
                <w:b w:val="false"/>
                <w:i w:val="false"/>
                <w:color w:val="000000"/>
                <w:sz w:val="20"/>
              </w:rPr>
              <w:t>
</w:t>
            </w:r>
            <w:r>
              <w:rPr>
                <w:rFonts w:ascii="Times New Roman"/>
                <w:b w:val="false"/>
                <w:i w:val="false"/>
                <w:color w:val="000000"/>
                <w:sz w:val="20"/>
              </w:rPr>
              <w:t>бірлік - 1</w:t>
            </w:r>
          </w:p>
        </w:tc>
        <w:tc>
          <w:tcPr>
            <w:tcW w:w="5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w:t>
            </w:r>
            <w:r>
              <w:br/>
            </w:r>
            <w:r>
              <w:rPr>
                <w:rFonts w:ascii="Times New Roman"/>
                <w:b w:val="false"/>
                <w:i w:val="false"/>
                <w:color w:val="000000"/>
                <w:sz w:val="20"/>
              </w:rPr>
              <w:t>
</w:t>
            </w:r>
            <w:r>
              <w:rPr>
                <w:rFonts w:ascii="Times New Roman"/>
                <w:b w:val="false"/>
                <w:i w:val="false"/>
                <w:color w:val="000000"/>
                <w:sz w:val="20"/>
              </w:rPr>
              <w:t>бірлік - 2</w:t>
            </w:r>
          </w:p>
        </w:tc>
      </w:tr>
      <w:tr>
        <w:trPr>
          <w:trHeight w:val="30" w:hRule="atLeast"/>
        </w:trPr>
        <w:tc>
          <w:tcPr>
            <w:tcW w:w="5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 қабылдау, тіркеу,</w:t>
            </w:r>
            <w:r>
              <w:br/>
            </w:r>
            <w:r>
              <w:rPr>
                <w:rFonts w:ascii="Times New Roman"/>
                <w:b w:val="false"/>
                <w:i w:val="false"/>
                <w:color w:val="000000"/>
                <w:sz w:val="20"/>
              </w:rPr>
              <w:t>
</w:t>
            </w:r>
            <w:r>
              <w:rPr>
                <w:rFonts w:ascii="Times New Roman"/>
                <w:b w:val="false"/>
                <w:i w:val="false"/>
                <w:color w:val="000000"/>
                <w:sz w:val="20"/>
              </w:rPr>
              <w:t>құжаттарды тексеруді жүзеге асыру,</w:t>
            </w:r>
            <w:r>
              <w:br/>
            </w:r>
            <w:r>
              <w:rPr>
                <w:rFonts w:ascii="Times New Roman"/>
                <w:b w:val="false"/>
                <w:i w:val="false"/>
                <w:color w:val="000000"/>
                <w:sz w:val="20"/>
              </w:rPr>
              <w:t>
</w:t>
            </w:r>
            <w:r>
              <w:rPr>
                <w:rFonts w:ascii="Times New Roman"/>
                <w:b w:val="false"/>
                <w:i w:val="false"/>
                <w:color w:val="000000"/>
                <w:sz w:val="20"/>
              </w:rPr>
              <w:t>дәлелді бас тартуды дайындау</w:t>
            </w:r>
          </w:p>
        </w:tc>
        <w:tc>
          <w:tcPr>
            <w:tcW w:w="5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Хат-хабармен танысу, дәлелді бас</w:t>
            </w:r>
            <w:r>
              <w:br/>
            </w:r>
            <w:r>
              <w:rPr>
                <w:rFonts w:ascii="Times New Roman"/>
                <w:b w:val="false"/>
                <w:i w:val="false"/>
                <w:color w:val="000000"/>
                <w:sz w:val="20"/>
              </w:rPr>
              <w:t>
</w:t>
            </w:r>
            <w:r>
              <w:rPr>
                <w:rFonts w:ascii="Times New Roman"/>
                <w:b w:val="false"/>
                <w:i w:val="false"/>
                <w:color w:val="000000"/>
                <w:sz w:val="20"/>
              </w:rPr>
              <w:t>тартуға қол қою</w:t>
            </w:r>
          </w:p>
        </w:tc>
      </w:tr>
      <w:tr>
        <w:trPr>
          <w:trHeight w:val="30" w:hRule="atLeast"/>
        </w:trPr>
        <w:tc>
          <w:tcPr>
            <w:tcW w:w="5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Дәлелді бас тартуды тіркеу және</w:t>
            </w:r>
            <w:r>
              <w:br/>
            </w:r>
            <w:r>
              <w:rPr>
                <w:rFonts w:ascii="Times New Roman"/>
                <w:b w:val="false"/>
                <w:i w:val="false"/>
                <w:color w:val="000000"/>
                <w:sz w:val="20"/>
              </w:rPr>
              <w:t>
</w:t>
            </w:r>
            <w:r>
              <w:rPr>
                <w:rFonts w:ascii="Times New Roman"/>
                <w:b w:val="false"/>
                <w:i w:val="false"/>
                <w:color w:val="000000"/>
                <w:sz w:val="20"/>
              </w:rPr>
              <w:t>беру</w:t>
            </w:r>
          </w:p>
        </w:tc>
        <w:tc>
          <w:tcPr>
            <w:tcW w:w="5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8" w:id="120"/>
    <w:p>
      <w:pPr>
        <w:spacing w:after="0"/>
        <w:ind w:left="0"/>
        <w:jc w:val="both"/>
      </w:pPr>
      <w:r>
        <w:rPr>
          <w:rFonts w:ascii="Times New Roman"/>
          <w:b w:val="false"/>
          <w:i w:val="false"/>
          <w:color w:val="000000"/>
          <w:sz w:val="28"/>
        </w:rPr>
        <w:t xml:space="preserve">
"Адамдарға жұмыспен қамтуға  </w:t>
      </w:r>
      <w:r>
        <w:br/>
      </w:r>
      <w:r>
        <w:rPr>
          <w:rFonts w:ascii="Times New Roman"/>
          <w:b w:val="false"/>
          <w:i w:val="false"/>
          <w:color w:val="000000"/>
          <w:sz w:val="28"/>
        </w:rPr>
        <w:t xml:space="preserve">
жәрдемдесудің белсенді   </w:t>
      </w:r>
      <w:r>
        <w:br/>
      </w:r>
      <w:r>
        <w:rPr>
          <w:rFonts w:ascii="Times New Roman"/>
          <w:b w:val="false"/>
          <w:i w:val="false"/>
          <w:color w:val="000000"/>
          <w:sz w:val="28"/>
        </w:rPr>
        <w:t xml:space="preserve">
нысандарына қатысуға жолдама </w:t>
      </w:r>
      <w:r>
        <w:br/>
      </w:r>
      <w:r>
        <w:rPr>
          <w:rFonts w:ascii="Times New Roman"/>
          <w:b w:val="false"/>
          <w:i w:val="false"/>
          <w:color w:val="000000"/>
          <w:sz w:val="28"/>
        </w:rPr>
        <w:t xml:space="preserve">
беру" мемлекеттік қызмет  </w:t>
      </w:r>
      <w:r>
        <w:br/>
      </w:r>
      <w:r>
        <w:rPr>
          <w:rFonts w:ascii="Times New Roman"/>
          <w:b w:val="false"/>
          <w:i w:val="false"/>
          <w:color w:val="000000"/>
          <w:sz w:val="28"/>
        </w:rPr>
        <w:t xml:space="preserve">
көрсету регламентіне 2-қосымша </w:t>
      </w:r>
    </w:p>
    <w:bookmarkEnd w:id="120"/>
    <w:bookmarkStart w:name="z319" w:id="121"/>
    <w:p>
      <w:pPr>
        <w:spacing w:after="0"/>
        <w:ind w:left="0"/>
        <w:jc w:val="left"/>
      </w:pPr>
      <w:r>
        <w:rPr>
          <w:rFonts w:ascii="Times New Roman"/>
          <w:b/>
          <w:i w:val="false"/>
          <w:color w:val="000000"/>
        </w:rPr>
        <w:t xml:space="preserve"> 
Іс-әрекеттердің қисынды дәйектiлiгi</w:t>
      </w:r>
      <w:r>
        <w:br/>
      </w:r>
      <w:r>
        <w:rPr>
          <w:rFonts w:ascii="Times New Roman"/>
          <w:b/>
          <w:i w:val="false"/>
          <w:color w:val="000000"/>
        </w:rPr>
        <w:t>
арасындағы өзара байланысты</w:t>
      </w:r>
      <w:r>
        <w:br/>
      </w:r>
      <w:r>
        <w:rPr>
          <w:rFonts w:ascii="Times New Roman"/>
          <w:b/>
          <w:i w:val="false"/>
          <w:color w:val="000000"/>
        </w:rPr>
        <w:t>
көрсететiн сызба</w:t>
      </w:r>
    </w:p>
    <w:bookmarkEnd w:id="121"/>
    <w:p>
      <w:pPr>
        <w:spacing w:after="0"/>
        <w:ind w:left="0"/>
        <w:jc w:val="both"/>
      </w:pPr>
      <w:r>
        <w:drawing>
          <wp:inline distT="0" distB="0" distL="0" distR="0">
            <wp:extent cx="73279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27900" cy="3492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header.xml" Type="http://schemas.openxmlformats.org/officeDocument/2006/relationships/header" Id="rId1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