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ff9156" w14:textId="7ff915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Білім саласында мемлекеттік қызметтер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Мамлют аудандық әкімдігінің 2012 жылғы 29 тамыздағы N 342 қаулысы. Солтүстік Қазақстан облысының Әділет департаментінде 2012 жылғы 7 қыркүйекте N 1828 тіркелді. Күші жойылды - Солтүстік Қазақстан облысы Мамлют аудандық әкімдігінің 2012 жылғы 24 желтоқсандағы N 492 Қаулысымен</w:t>
      </w:r>
    </w:p>
    <w:p>
      <w:pPr>
        <w:spacing w:after="0"/>
        <w:ind w:left="0"/>
        <w:jc w:val="both"/>
      </w:pPr>
      <w:bookmarkStart w:name="z1" w:id="0"/>
      <w:r>
        <w:rPr>
          <w:rFonts w:ascii="Times New Roman"/>
          <w:b w:val="false"/>
          <w:i w:val="false"/>
          <w:color w:val="ff0000"/>
          <w:sz w:val="28"/>
        </w:rPr>
        <w:t>
      Ескерту. Күші жойылды - Солтүстік Қазақстан облысы Мамлют аудандық әкімдігінің 2012.12.24 N 492 Қаулысымен</w:t>
      </w:r>
    </w:p>
    <w:bookmarkEnd w:id="0"/>
    <w:bookmarkStart w:name="z2" w:id="1"/>
    <w:p>
      <w:pPr>
        <w:spacing w:after="0"/>
        <w:ind w:left="0"/>
        <w:jc w:val="both"/>
      </w:pPr>
      <w:r>
        <w:rPr>
          <w:rFonts w:ascii="Times New Roman"/>
          <w:b w:val="false"/>
          <w:i w:val="false"/>
          <w:color w:val="000000"/>
          <w:sz w:val="28"/>
        </w:rPr>
        <w:t>      Қазақстан Республикасы «Әкімшілік рәсімдер туралы» 2000 жылғы 27 қарашадағы Заңының </w:t>
      </w:r>
      <w:r>
        <w:rPr>
          <w:rFonts w:ascii="Times New Roman"/>
          <w:b w:val="false"/>
          <w:i w:val="false"/>
          <w:color w:val="000000"/>
          <w:sz w:val="28"/>
        </w:rPr>
        <w:t>9-1 бабына</w:t>
      </w:r>
      <w:r>
        <w:rPr>
          <w:rFonts w:ascii="Times New Roman"/>
          <w:b w:val="false"/>
          <w:i w:val="false"/>
          <w:color w:val="000000"/>
          <w:sz w:val="28"/>
        </w:rPr>
        <w:t>, Қазақстан Республикасы «Қазақстан Республикасындағы жергілікті мемлекеттік басқару және өзін-өзі басқару туралы» 2001 жылғы 23 қаңтардағы Заңының </w:t>
      </w:r>
      <w:r>
        <w:rPr>
          <w:rFonts w:ascii="Times New Roman"/>
          <w:b w:val="false"/>
          <w:i w:val="false"/>
          <w:color w:val="000000"/>
          <w:sz w:val="28"/>
        </w:rPr>
        <w:t>37-бабына</w:t>
      </w:r>
      <w:r>
        <w:rPr>
          <w:rFonts w:ascii="Times New Roman"/>
          <w:b w:val="false"/>
          <w:i w:val="false"/>
          <w:color w:val="000000"/>
          <w:sz w:val="28"/>
        </w:rPr>
        <w:t>, Қазақстан Республикасы Үкіметінің «Қазақстан Республикасы білім және ғылым министрлігінің мемлекеттік қызметтер стандарттарын бекіту туралы» 2010 жылғы 26 ақпандағы № 140 </w:t>
      </w:r>
      <w:r>
        <w:rPr>
          <w:rFonts w:ascii="Times New Roman"/>
          <w:b w:val="false"/>
          <w:i w:val="false"/>
          <w:color w:val="000000"/>
          <w:sz w:val="28"/>
        </w:rPr>
        <w:t>қаулысына</w:t>
      </w:r>
      <w:r>
        <w:rPr>
          <w:rFonts w:ascii="Times New Roman"/>
          <w:b w:val="false"/>
          <w:i w:val="false"/>
          <w:color w:val="000000"/>
          <w:sz w:val="28"/>
        </w:rPr>
        <w:t xml:space="preserve"> және Қазақстан Республикасы Үкіметінің 2007 жылғы 30 маусымдағы № 561 қаулысына өзгерістер енгізу туралы қаулыға сәйкес, мемлекеттік қызметтерді сапалы ұсыну мақсатында аудан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1.Қоса берілгендер бекітілсін:</w:t>
      </w:r>
      <w:r>
        <w:br/>
      </w:r>
      <w:r>
        <w:rPr>
          <w:rFonts w:ascii="Times New Roman"/>
          <w:b w:val="false"/>
          <w:i w:val="false"/>
          <w:color w:val="000000"/>
          <w:sz w:val="28"/>
        </w:rPr>
        <w:t>
</w:t>
      </w:r>
      <w:r>
        <w:rPr>
          <w:rFonts w:ascii="Times New Roman"/>
          <w:b w:val="false"/>
          <w:i w:val="false"/>
          <w:color w:val="000000"/>
          <w:sz w:val="28"/>
        </w:rPr>
        <w:t>
      1)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«Қорғаншылық және қамқоршылық жөнінде анықтамалар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«Кәмелетке толмаған балаға тиесілі тұрғын үй кепілдігімен несие ресімдеу үшін банктерге рұқсаттар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«Кәмелетке толмаған балаларға тиесілі тұрғын үй алаңын айырбастауға немесе сатуға рұқсат беру үшін нотариалды кеңсеге анықтамалар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 беруі»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«Жетімдерді, ата-анасының қамқорлығынсыз қалған балаларды әлеуметтік қамсыздандыруға арналған құжаттарды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аудан әкімінің орынбасары Е.М. Бекшеновқа жүктелсін.</w:t>
      </w:r>
      <w:r>
        <w:br/>
      </w:r>
      <w:r>
        <w:rPr>
          <w:rFonts w:ascii="Times New Roman"/>
          <w:b w:val="false"/>
          <w:i w:val="false"/>
          <w:color w:val="000000"/>
          <w:sz w:val="28"/>
        </w:rPr>
        <w:t>
</w:t>
      </w:r>
      <w:r>
        <w:rPr>
          <w:rFonts w:ascii="Times New Roman"/>
          <w:b w:val="false"/>
          <w:i w:val="false"/>
          <w:color w:val="000000"/>
          <w:sz w:val="28"/>
        </w:rPr>
        <w:t>
      3. Осы қаулы алғаш ресми жарияланған күннен бастап он күнтізбелік күн өткен соң қолданысқа енгізіледі.</w:t>
      </w:r>
    </w:p>
    <w:bookmarkEnd w:id="1"/>
    <w:p>
      <w:pPr>
        <w:spacing w:after="0"/>
        <w:ind w:left="0"/>
        <w:jc w:val="both"/>
      </w:pPr>
      <w:r>
        <w:rPr>
          <w:rFonts w:ascii="Times New Roman"/>
          <w:b w:val="false"/>
          <w:i/>
          <w:color w:val="000000"/>
          <w:sz w:val="28"/>
        </w:rPr>
        <w:t>      Аудан әкімі                                Қ.Қалиев</w:t>
      </w:r>
    </w:p>
    <w:bookmarkStart w:name="z11" w:id="2"/>
    <w:p>
      <w:pPr>
        <w:spacing w:after="0"/>
        <w:ind w:left="0"/>
        <w:jc w:val="both"/>
      </w:pPr>
      <w:r>
        <w:rPr>
          <w:rFonts w:ascii="Times New Roman"/>
          <w:b w:val="false"/>
          <w:i w:val="false"/>
          <w:color w:val="000000"/>
          <w:sz w:val="28"/>
        </w:rPr>
        <w:t>
Мамлют ауданы әкімдігінің</w:t>
      </w:r>
      <w:r>
        <w:br/>
      </w:r>
      <w:r>
        <w:rPr>
          <w:rFonts w:ascii="Times New Roman"/>
          <w:b w:val="false"/>
          <w:i w:val="false"/>
          <w:color w:val="000000"/>
          <w:sz w:val="28"/>
        </w:rPr>
        <w:t>
2012 жылғы «29» тамыздағы</w:t>
      </w:r>
      <w:r>
        <w:br/>
      </w:r>
      <w:r>
        <w:rPr>
          <w:rFonts w:ascii="Times New Roman"/>
          <w:b w:val="false"/>
          <w:i w:val="false"/>
          <w:color w:val="000000"/>
          <w:sz w:val="28"/>
        </w:rPr>
        <w:t>
№ 342 қаулысымен бекітілді</w:t>
      </w:r>
    </w:p>
    <w:bookmarkEnd w:id="2"/>
    <w:p>
      <w:pPr>
        <w:spacing w:after="0"/>
        <w:ind w:left="0"/>
        <w:jc w:val="left"/>
      </w:pPr>
      <w:r>
        <w:rPr>
          <w:rFonts w:ascii="Times New Roman"/>
          <w:b/>
          <w:i w:val="false"/>
          <w:color w:val="000000"/>
        </w:rPr>
        <w:t xml:space="preserve">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регламенті 1. Негізгі ұғымдар</w:t>
      </w:r>
    </w:p>
    <w:p>
      <w:pPr>
        <w:spacing w:after="0"/>
        <w:ind w:left="0"/>
        <w:jc w:val="both"/>
      </w:pPr>
      <w:r>
        <w:rPr>
          <w:rFonts w:ascii="Times New Roman"/>
          <w:b w:val="false"/>
          <w:i w:val="false"/>
          <w:color w:val="000000"/>
          <w:sz w:val="28"/>
        </w:rPr>
        <w:t>      1. Осы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Регламентінде (бұдан әрі – Регламент) мынадай ұғымдар қолданылады:</w:t>
      </w:r>
      <w:r>
        <w:br/>
      </w:r>
      <w:r>
        <w:rPr>
          <w:rFonts w:ascii="Times New Roman"/>
          <w:b w:val="false"/>
          <w:i w:val="false"/>
          <w:color w:val="000000"/>
          <w:sz w:val="28"/>
        </w:rPr>
        <w:t>
      1) білім бөлімі – «Солтүстік Қазақстан облысы Мамлют ауданының білім бөлімі» мемлекеттік мекемесі;</w:t>
      </w:r>
      <w:r>
        <w:br/>
      </w:r>
      <w:r>
        <w:rPr>
          <w:rFonts w:ascii="Times New Roman"/>
          <w:b w:val="false"/>
          <w:i w:val="false"/>
          <w:color w:val="000000"/>
          <w:sz w:val="28"/>
        </w:rPr>
        <w:t>
      2) білім бөлімінің басшылығы – «Солтүстік Қазақстан облысы Мамлют ауданының білім бөлімі» мемлекеттік мекемесінің бастығы;</w:t>
      </w:r>
      <w:r>
        <w:br/>
      </w:r>
      <w:r>
        <w:rPr>
          <w:rFonts w:ascii="Times New Roman"/>
          <w:b w:val="false"/>
          <w:i w:val="false"/>
          <w:color w:val="000000"/>
          <w:sz w:val="28"/>
        </w:rPr>
        <w:t>
      3) білім бөлімінің жауапты орындаушы – лауазымдық нұсқаулыққа сәйкес міндеттер жүктелген «Солтүстік Қазақстан облысы Мамлют ауданының білім бөлімі» мемлекеттік мекемесінің маманы;</w:t>
      </w:r>
      <w:r>
        <w:br/>
      </w:r>
      <w:r>
        <w:rPr>
          <w:rFonts w:ascii="Times New Roman"/>
          <w:b w:val="false"/>
          <w:i w:val="false"/>
          <w:color w:val="000000"/>
          <w:sz w:val="28"/>
        </w:rPr>
        <w:t>
      4) тұтынушы – жеке тұлға;</w:t>
      </w:r>
      <w:r>
        <w:br/>
      </w:r>
      <w:r>
        <w:rPr>
          <w:rFonts w:ascii="Times New Roman"/>
          <w:b w:val="false"/>
          <w:i w:val="false"/>
          <w:color w:val="000000"/>
          <w:sz w:val="28"/>
        </w:rPr>
        <w:t>
      5) ХҚКО жинақтаушы бөлімінің инспекторы – құжаттар жинауды және оны арнайы комиссияның жұмыс органына тапсыратын халыққа қызмет көрсету орталығының қызметкері.</w:t>
      </w:r>
      <w:r>
        <w:br/>
      </w:r>
      <w:r>
        <w:rPr>
          <w:rFonts w:ascii="Times New Roman"/>
          <w:b w:val="false"/>
          <w:i w:val="false"/>
          <w:color w:val="000000"/>
          <w:sz w:val="28"/>
        </w:rPr>
        <w:t>
      6) ХҚКО инспекторы – тұтынушының өтініші мен құжаттарын қабылдайтын Халыққа қызмет көрсету орталығының қызметкері;</w:t>
      </w:r>
      <w:r>
        <w:br/>
      </w:r>
      <w:r>
        <w:rPr>
          <w:rFonts w:ascii="Times New Roman"/>
          <w:b w:val="false"/>
          <w:i w:val="false"/>
          <w:color w:val="000000"/>
          <w:sz w:val="28"/>
        </w:rPr>
        <w:t>
      7) ХҚКО – Халыққа қызмет көрсету орталығы;</w:t>
      </w:r>
    </w:p>
    <w:bookmarkStart w:name="z12" w:id="3"/>
    <w:p>
      <w:pPr>
        <w:spacing w:after="0"/>
        <w:ind w:left="0"/>
        <w:jc w:val="left"/>
      </w:pPr>
      <w:r>
        <w:rPr>
          <w:rFonts w:ascii="Times New Roman"/>
          <w:b/>
          <w:i w:val="false"/>
          <w:color w:val="000000"/>
        </w:rPr>
        <w:t xml:space="preserve"> 
2.Жалпы ережелер</w:t>
      </w:r>
    </w:p>
    <w:bookmarkEnd w:id="3"/>
    <w:bookmarkStart w:name="z13" w:id="4"/>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«Солтүстік Қазақстан облысы Мамлют ауданының білім бөліммен, сондай-ақ «Халыққа қызмет көрсету орталығы» республикалық мемлекеттік кәсіпорнының Солтүстік Қазақстан облысы бойынша филиалының Мамлют аудандық бөлімі арқылы тұтынушының мекенжайы бойынша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128-бабы</w:t>
      </w:r>
      <w:r>
        <w:rPr>
          <w:rFonts w:ascii="Times New Roman"/>
          <w:b w:val="false"/>
          <w:i w:val="false"/>
          <w:color w:val="000000"/>
          <w:sz w:val="28"/>
        </w:rPr>
        <w:t>, Қазақстан Республикасы Үкіметінің 2010 жылғы 26 ақпандағы № 140 қаулысымен бекітілген «Зейнетақы қорларына,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қызметінің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7. Көрсетілетін мемлекеттік қызметтің аяқталу нәтижесі осы регламенттің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4-қосымшаларына</w:t>
      </w:r>
      <w:r>
        <w:rPr>
          <w:rFonts w:ascii="Times New Roman"/>
          <w:b w:val="false"/>
          <w:i w:val="false"/>
          <w:color w:val="000000"/>
          <w:sz w:val="28"/>
        </w:rPr>
        <w:t xml:space="preserve"> сәйкес зейнетақы қорларына, Қазақстан Республикасы Ішкі істер министрлігі Жол полициясы комитетінің аумақтық бөлімшелеріне кәмелетке толмаған балаларға тиесілі мүлікті ресімдеу үшін анықтама беру (бұдан әрі – анықтама), немесе қағаз тасушыда қызмет беруден дәлелді бас тарту туралы жауап болып табылады.</w:t>
      </w:r>
    </w:p>
    <w:bookmarkEnd w:id="4"/>
    <w:bookmarkStart w:name="z18" w:id="5"/>
    <w:p>
      <w:pPr>
        <w:spacing w:after="0"/>
        <w:ind w:left="0"/>
        <w:jc w:val="left"/>
      </w:pPr>
      <w:r>
        <w:rPr>
          <w:rFonts w:ascii="Times New Roman"/>
          <w:b/>
          <w:i w:val="false"/>
          <w:color w:val="000000"/>
        </w:rPr>
        <w:t xml:space="preserve"> 
3.Мемлекеттік қызмет көрсету тәртібіне талаптар</w:t>
      </w:r>
    </w:p>
    <w:bookmarkEnd w:id="5"/>
    <w:bookmarkStart w:name="z19" w:id="6"/>
    <w:p>
      <w:pPr>
        <w:spacing w:after="0"/>
        <w:ind w:left="0"/>
        <w:jc w:val="both"/>
      </w:pPr>
      <w:r>
        <w:rPr>
          <w:rFonts w:ascii="Times New Roman"/>
          <w:b w:val="false"/>
          <w:i w:val="false"/>
          <w:color w:val="000000"/>
          <w:sz w:val="28"/>
        </w:rPr>
        <w:t>      8. Мемлекеттік қызмет көрсету тәртібі және қажетті құжаттар туралы толық ақпарат жұмыс кестесі білім бөлімінің және ХҚКО стендтерінде орналасқан, сондай-ақ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2-қосымшасына</w:t>
      </w:r>
      <w:r>
        <w:rPr>
          <w:rFonts w:ascii="Times New Roman"/>
          <w:b w:val="false"/>
          <w:i w:val="false"/>
          <w:color w:val="000000"/>
          <w:sz w:val="28"/>
        </w:rPr>
        <w:t xml:space="preserve"> сәйкес мекен-жайы көрсетілген білім бөлімінің </w:t>
      </w:r>
      <w:r>
        <w:rPr>
          <w:rFonts w:ascii="Times New Roman"/>
          <w:b w:val="false"/>
          <w:i w:val="false"/>
          <w:color w:val="000000"/>
          <w:sz w:val="28"/>
          <w:u w:val="single"/>
        </w:rPr>
        <w:t>mamlroo@mail.ru</w:t>
      </w:r>
      <w:r>
        <w:rPr>
          <w:rFonts w:ascii="Times New Roman"/>
          <w:b w:val="false"/>
          <w:i w:val="false"/>
          <w:color w:val="000000"/>
          <w:sz w:val="28"/>
        </w:rPr>
        <w:t xml:space="preserve"> интернет-ресурсында.</w:t>
      </w:r>
      <w:r>
        <w:br/>
      </w:r>
      <w:r>
        <w:rPr>
          <w:rFonts w:ascii="Times New Roman"/>
          <w:b w:val="false"/>
          <w:i w:val="false"/>
          <w:color w:val="000000"/>
          <w:sz w:val="28"/>
        </w:rPr>
        <w:t>
</w:t>
      </w:r>
      <w:r>
        <w:rPr>
          <w:rFonts w:ascii="Times New Roman"/>
          <w:b w:val="false"/>
          <w:i w:val="false"/>
          <w:color w:val="000000"/>
          <w:sz w:val="28"/>
        </w:rPr>
        <w:t>
      9.ХҚО-да және білім бөлімінде мемлекеттік қызмет көрсету мерзімі:</w:t>
      </w:r>
      <w:r>
        <w:br/>
      </w:r>
      <w:r>
        <w:rPr>
          <w:rFonts w:ascii="Times New Roman"/>
          <w:b w:val="false"/>
          <w:i w:val="false"/>
          <w:color w:val="000000"/>
          <w:sz w:val="28"/>
        </w:rPr>
        <w:t>
      1)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белгіленген қажетті құжаттарды тұтынушы тапсырған сәттен мемлекеттік қызмет көрсету мерзімі (құжаттарды қабылдау және тапсыру күндері мемлекеттік қызмет көрсету мерзіміне кірмейді) 5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шекті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w:t>
      </w:r>
      <w:r>
        <w:rPr>
          <w:rFonts w:ascii="Times New Roman"/>
          <w:b w:val="false"/>
          <w:i w:val="false"/>
          <w:color w:val="000000"/>
          <w:sz w:val="28"/>
        </w:rPr>
        <w:t>
      10. Мемлекеттік қызмет көрсетуді тоқтату немесе мемлекеттік қызмет көрсетуден бас тартуға негіз болып табылады:</w:t>
      </w:r>
      <w:r>
        <w:br/>
      </w:r>
      <w:r>
        <w:rPr>
          <w:rFonts w:ascii="Times New Roman"/>
          <w:b w:val="false"/>
          <w:i w:val="false"/>
          <w:color w:val="000000"/>
          <w:sz w:val="28"/>
        </w:rPr>
        <w:t>
      1) білім бөліміне жүгінгенде – тұтынушының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аталған құжаттардың біреуін ұсынбаған жағдайда;</w:t>
      </w:r>
      <w:r>
        <w:br/>
      </w:r>
      <w:r>
        <w:rPr>
          <w:rFonts w:ascii="Times New Roman"/>
          <w:b w:val="false"/>
          <w:i w:val="false"/>
          <w:color w:val="000000"/>
          <w:sz w:val="28"/>
        </w:rPr>
        <w:t>
      2) ХҚКО-на – білім бөліміне жүгінгенде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аталған құжаттар пакетін толық ұсынбаған жағдайда, құжаттар пакетін алған соң бір жұмыс күні ішінде оларды бас тарту себебінің жазба негіздемесімен ) ХҚКО-на қайтарады.</w:t>
      </w:r>
      <w:r>
        <w:br/>
      </w:r>
      <w:r>
        <w:rPr>
          <w:rFonts w:ascii="Times New Roman"/>
          <w:b w:val="false"/>
          <w:i w:val="false"/>
          <w:color w:val="000000"/>
          <w:sz w:val="28"/>
        </w:rPr>
        <w:t>
</w:t>
      </w:r>
      <w:r>
        <w:rPr>
          <w:rFonts w:ascii="Times New Roman"/>
          <w:b w:val="false"/>
          <w:i w:val="false"/>
          <w:color w:val="000000"/>
          <w:sz w:val="28"/>
        </w:rPr>
        <w:t>
      11. Тұтынушыға мемлекеттік қызмет алу үшін барлық қажетті құжаттарды тапсырғанда беріледі:</w:t>
      </w:r>
      <w:r>
        <w:br/>
      </w:r>
      <w:r>
        <w:rPr>
          <w:rFonts w:ascii="Times New Roman"/>
          <w:b w:val="false"/>
          <w:i w:val="false"/>
          <w:color w:val="000000"/>
          <w:sz w:val="28"/>
        </w:rPr>
        <w:t>
      1) білім бөліміне жүгінгенде – тұтынушының мемлекеттік қызмет алған мерзімі көрсетілген барлық құжаттарын алғаны туралы қолхат;</w:t>
      </w:r>
      <w:r>
        <w:br/>
      </w:r>
      <w:r>
        <w:rPr>
          <w:rFonts w:ascii="Times New Roman"/>
          <w:b w:val="false"/>
          <w:i w:val="false"/>
          <w:color w:val="000000"/>
          <w:sz w:val="28"/>
        </w:rPr>
        <w:t>
      2) ХҚКО-на жүгінгенде - осы аталған сәйкес құжаттар тапсырылғаны туралы қолхат:</w:t>
      </w:r>
      <w:r>
        <w:br/>
      </w:r>
      <w:r>
        <w:rPr>
          <w:rFonts w:ascii="Times New Roman"/>
          <w:b w:val="false"/>
          <w:i w:val="false"/>
          <w:color w:val="000000"/>
          <w:sz w:val="28"/>
        </w:rPr>
        <w:t>
      1) сұрау салу нөмірі, күні көрсетілген;</w:t>
      </w:r>
      <w:r>
        <w:br/>
      </w:r>
      <w:r>
        <w:rPr>
          <w:rFonts w:ascii="Times New Roman"/>
          <w:b w:val="false"/>
          <w:i w:val="false"/>
          <w:color w:val="000000"/>
          <w:sz w:val="28"/>
        </w:rPr>
        <w:t>
      2) сұратылған мемлекеттік қызмет түрі көрсетілген;</w:t>
      </w:r>
      <w:r>
        <w:br/>
      </w:r>
      <w:r>
        <w:rPr>
          <w:rFonts w:ascii="Times New Roman"/>
          <w:b w:val="false"/>
          <w:i w:val="false"/>
          <w:color w:val="000000"/>
          <w:sz w:val="28"/>
        </w:rPr>
        <w:t>
      3) қоса берілген құжаттар саны мен атауы;</w:t>
      </w:r>
      <w:r>
        <w:br/>
      </w:r>
      <w:r>
        <w:rPr>
          <w:rFonts w:ascii="Times New Roman"/>
          <w:b w:val="false"/>
          <w:i w:val="false"/>
          <w:color w:val="000000"/>
          <w:sz w:val="28"/>
        </w:rPr>
        <w:t>
      4) құжаттардың берілген күні, уақыты мен орны;</w:t>
      </w:r>
      <w:r>
        <w:br/>
      </w:r>
      <w:r>
        <w:rPr>
          <w:rFonts w:ascii="Times New Roman"/>
          <w:b w:val="false"/>
          <w:i w:val="false"/>
          <w:color w:val="000000"/>
          <w:sz w:val="28"/>
        </w:rPr>
        <w:t>
      5) құжаттарды ресімдеуге өтініш қабылдаған ХҚКО инспекторының тегі, аты, әкесінің аты көрсетілген</w:t>
      </w:r>
      <w:r>
        <w:br/>
      </w:r>
      <w:r>
        <w:rPr>
          <w:rFonts w:ascii="Times New Roman"/>
          <w:b w:val="false"/>
          <w:i w:val="false"/>
          <w:color w:val="000000"/>
          <w:sz w:val="28"/>
        </w:rPr>
        <w:t>
      Білім бөліміне жүгінген сәтте тұтынушыға көрсетілген қызметтің нәтижесін жеткізу мына түрде жүзеге асырылады: тұтынушы жеке жүгінгенде ғана анықтама беріледі.</w:t>
      </w:r>
      <w:r>
        <w:br/>
      </w:r>
      <w:r>
        <w:rPr>
          <w:rFonts w:ascii="Times New Roman"/>
          <w:b w:val="false"/>
          <w:i w:val="false"/>
          <w:color w:val="000000"/>
          <w:sz w:val="28"/>
        </w:rPr>
        <w:t>
      Тұтынушы құжаттарын алуға білім бөліміне мерзімінде жүгінбеген жағдайда, қаралған құжаттар мен дайын анықтамалар екі ай бойы сақталады.</w:t>
      </w:r>
      <w:r>
        <w:br/>
      </w:r>
      <w:r>
        <w:rPr>
          <w:rFonts w:ascii="Times New Roman"/>
          <w:b w:val="false"/>
          <w:i w:val="false"/>
          <w:color w:val="000000"/>
          <w:sz w:val="28"/>
        </w:rPr>
        <w:t>
      ХҚКО-на жүгінгенде – анықтама, тұтынушы жеке жүгінгенде ғана беріледі.</w:t>
      </w:r>
      <w:r>
        <w:br/>
      </w:r>
      <w:r>
        <w:rPr>
          <w:rFonts w:ascii="Times New Roman"/>
          <w:b w:val="false"/>
          <w:i w:val="false"/>
          <w:color w:val="000000"/>
          <w:sz w:val="28"/>
        </w:rPr>
        <w:t>
</w:t>
      </w:r>
      <w:r>
        <w:rPr>
          <w:rFonts w:ascii="Times New Roman"/>
          <w:b w:val="false"/>
          <w:i w:val="false"/>
          <w:color w:val="000000"/>
          <w:sz w:val="28"/>
        </w:rPr>
        <w:t>
      12. Тұтынушыдан мемлекеттік қызмет алу үшін өтініш алған мерзімнен бастап көрсетілген мемлекеттік қызметтің нәтижесін беруге дейінгі мемлекеттік қызмет көрсетудің кезеңдері:</w:t>
      </w:r>
      <w:r>
        <w:br/>
      </w:r>
      <w:r>
        <w:rPr>
          <w:rFonts w:ascii="Times New Roman"/>
          <w:b w:val="false"/>
          <w:i w:val="false"/>
          <w:color w:val="000000"/>
          <w:sz w:val="28"/>
        </w:rPr>
        <w:t>
</w:t>
      </w:r>
      <w:r>
        <w:rPr>
          <w:rFonts w:ascii="Times New Roman"/>
          <w:b w:val="false"/>
          <w:i w:val="false"/>
          <w:color w:val="000000"/>
          <w:sz w:val="28"/>
          <w:u w:val="single"/>
        </w:rPr>
        <w:t xml:space="preserve">      білім бөлімі арқылы: </w:t>
      </w:r>
      <w:r>
        <w:br/>
      </w:r>
      <w:r>
        <w:rPr>
          <w:rFonts w:ascii="Times New Roman"/>
          <w:b w:val="false"/>
          <w:i w:val="false"/>
          <w:color w:val="000000"/>
          <w:sz w:val="28"/>
        </w:rPr>
        <w:t>
      1) тұтынушы, білім бөлімінің жауапты маманына, анықтама беруі жөнінде өтініш береді, жауапты маман өтінішті тіркеп және тұтынушыға мемлекеттік қызмет алуға берілген құжаттарды қабылдағаны туралы, мемлекеттік қызмет көрсетудің күні көрсетілген қолхат береді, құжаттарды білім бөлімі басшылығына қарауға тапсырады;</w:t>
      </w:r>
      <w:r>
        <w:br/>
      </w:r>
      <w:r>
        <w:rPr>
          <w:rFonts w:ascii="Times New Roman"/>
          <w:b w:val="false"/>
          <w:i w:val="false"/>
          <w:color w:val="000000"/>
          <w:sz w:val="28"/>
        </w:rPr>
        <w:t>
      2) білім бөлімінің басшылығы түскен құжаттармен танысады, жауапты орындаушыны анықтайды, резолюция жасап, жауапты орындаушыға жібереді;</w:t>
      </w:r>
      <w:r>
        <w:br/>
      </w:r>
      <w:r>
        <w:rPr>
          <w:rFonts w:ascii="Times New Roman"/>
          <w:b w:val="false"/>
          <w:i w:val="false"/>
          <w:color w:val="000000"/>
          <w:sz w:val="28"/>
        </w:rPr>
        <w:t>
      3) білім бөлімінің жауапты орындаушысы түскен құжаттарды қарап, зейнетақы жинақтарын алуға анықтама дайындайды, Қазақстан Республикасы Ішкі істер министрлігі Жол полициясы комитетінің аумақтық бөлімшелеріне кәмелетке толмаған балаларға мұраны ресімдеу үшін келісім-анықтамасын дайындайды, бас тарту туралы дәлелді жауапты қарайды, басшылыққа қол қойғызады;</w:t>
      </w:r>
      <w:r>
        <w:br/>
      </w:r>
      <w:r>
        <w:rPr>
          <w:rFonts w:ascii="Times New Roman"/>
          <w:b w:val="false"/>
          <w:i w:val="false"/>
          <w:color w:val="000000"/>
          <w:sz w:val="28"/>
        </w:rPr>
        <w:t>
      4) білім бөлімі басшылығы анықтаманы қарайды, немесе қызмет көрсетуден бас тарту туралы дәлелді жауапты қарайды, қол қояды;</w:t>
      </w:r>
      <w:r>
        <w:br/>
      </w:r>
      <w:r>
        <w:rPr>
          <w:rFonts w:ascii="Times New Roman"/>
          <w:b w:val="false"/>
          <w:i w:val="false"/>
          <w:color w:val="000000"/>
          <w:sz w:val="28"/>
        </w:rPr>
        <w:t>
      5) білім бөлімінің жауапты орындаушысы, тұтынушыға анықтама береді, немесе қызмет көрсетуден бас тарту туралы дәлелді жауапты береді.</w:t>
      </w:r>
      <w:r>
        <w:br/>
      </w:r>
      <w:r>
        <w:rPr>
          <w:rFonts w:ascii="Times New Roman"/>
          <w:b w:val="false"/>
          <w:i w:val="false"/>
          <w:color w:val="000000"/>
          <w:sz w:val="28"/>
        </w:rPr>
        <w:t>
</w:t>
      </w:r>
      <w:r>
        <w:rPr>
          <w:rFonts w:ascii="Times New Roman"/>
          <w:b w:val="false"/>
          <w:i w:val="false"/>
          <w:color w:val="000000"/>
          <w:sz w:val="28"/>
          <w:u w:val="single"/>
        </w:rPr>
        <w:t>      ХҚКО арқылы:</w:t>
      </w:r>
      <w:r>
        <w:br/>
      </w:r>
      <w:r>
        <w:rPr>
          <w:rFonts w:ascii="Times New Roman"/>
          <w:b w:val="false"/>
          <w:i w:val="false"/>
          <w:color w:val="000000"/>
          <w:sz w:val="28"/>
        </w:rPr>
        <w:t>
      тұтынушы ХҚКО-на анықтама алу үшін өтініш береді;</w:t>
      </w:r>
      <w:r>
        <w:br/>
      </w:r>
      <w:r>
        <w:rPr>
          <w:rFonts w:ascii="Times New Roman"/>
          <w:b w:val="false"/>
          <w:i w:val="false"/>
          <w:color w:val="000000"/>
          <w:sz w:val="28"/>
        </w:rPr>
        <w:t>
      1) ХҚКО-ң инспекторы өтінішті тіркейді, тұтынушыға қажетті құжаттарды қабылдағаны туралы қолхат береді және құжаттарды ХҚКО-ң жинақтау орталығының инспекторына тапсырады;</w:t>
      </w:r>
      <w:r>
        <w:br/>
      </w:r>
      <w:r>
        <w:rPr>
          <w:rFonts w:ascii="Times New Roman"/>
          <w:b w:val="false"/>
          <w:i w:val="false"/>
          <w:color w:val="000000"/>
          <w:sz w:val="28"/>
        </w:rPr>
        <w:t>
      2) ХҚКО-ң жинақтау орталығының инспекторы құжаттарды жинастырып, реестр құрады, құжаттарды білім бөліміне жібереді;</w:t>
      </w:r>
      <w:r>
        <w:br/>
      </w:r>
      <w:r>
        <w:rPr>
          <w:rFonts w:ascii="Times New Roman"/>
          <w:b w:val="false"/>
          <w:i w:val="false"/>
          <w:color w:val="000000"/>
          <w:sz w:val="28"/>
        </w:rPr>
        <w:t>
      3) білім бөлімінің жауапты орындаушысы түскен құжаттарды тіркейді, сонан кейін білім бөлімінің басшылығына қарауға тапсырады;</w:t>
      </w:r>
      <w:r>
        <w:br/>
      </w:r>
      <w:r>
        <w:rPr>
          <w:rFonts w:ascii="Times New Roman"/>
          <w:b w:val="false"/>
          <w:i w:val="false"/>
          <w:color w:val="000000"/>
          <w:sz w:val="28"/>
        </w:rPr>
        <w:t>
      4) білім бөлімінің басшылығы түскен құжаттармен танысады, жауапты орындаушыны анықтайды, резолюция жасап, жауапты орындаушыға жібереді;</w:t>
      </w:r>
      <w:r>
        <w:br/>
      </w:r>
      <w:r>
        <w:rPr>
          <w:rFonts w:ascii="Times New Roman"/>
          <w:b w:val="false"/>
          <w:i w:val="false"/>
          <w:color w:val="000000"/>
          <w:sz w:val="28"/>
        </w:rPr>
        <w:t>
      5) білім бөлімінің жауапты орындаушысы түскен құжаттарды қарап, зейнетақы жинақтарын алуға анықтама дайындайды, Қазақстан Республикасы Ішкі істер министрлігі Жол полициясы комитетінің аумақтық бөлімшелеріне кәмелетке толмаған балаларға мұраны ресімдеу үшін келісім-анықтамасын дайындайды, бас тарту туралы дәлелді жауапты қарайды, басшылыққа қол қойғызады;</w:t>
      </w:r>
      <w:r>
        <w:br/>
      </w:r>
      <w:r>
        <w:rPr>
          <w:rFonts w:ascii="Times New Roman"/>
          <w:b w:val="false"/>
          <w:i w:val="false"/>
          <w:color w:val="000000"/>
          <w:sz w:val="28"/>
        </w:rPr>
        <w:t>
      6) білім бөлімі басшылығы анықтаманы қарайды, немесе қызмет көрсетуден бас тарту туралы дәлелді жауапты қарайды, қол қояды, жауапты орындаушыға тапсырады;</w:t>
      </w:r>
      <w:r>
        <w:br/>
      </w:r>
      <w:r>
        <w:rPr>
          <w:rFonts w:ascii="Times New Roman"/>
          <w:b w:val="false"/>
          <w:i w:val="false"/>
          <w:color w:val="000000"/>
          <w:sz w:val="28"/>
        </w:rPr>
        <w:t>
      7) білім бөлімінің жауапты орындаушысы мемлекеттік қызмет көрсетудің нәтижесін ХҚКО-на жібереді;</w:t>
      </w:r>
      <w:r>
        <w:br/>
      </w:r>
      <w:r>
        <w:rPr>
          <w:rFonts w:ascii="Times New Roman"/>
          <w:b w:val="false"/>
          <w:i w:val="false"/>
          <w:color w:val="000000"/>
          <w:sz w:val="28"/>
        </w:rPr>
        <w:t>
      8) ХҚКО инспекторы тұтынушыға анықтама немесе қызмет көрсетуден бас тарту туралы дәлелді жауап береді;</w:t>
      </w:r>
    </w:p>
    <w:bookmarkEnd w:id="6"/>
    <w:bookmarkStart w:name="z23" w:id="7"/>
    <w:p>
      <w:pPr>
        <w:spacing w:after="0"/>
        <w:ind w:left="0"/>
        <w:jc w:val="left"/>
      </w:pPr>
      <w:r>
        <w:rPr>
          <w:rFonts w:ascii="Times New Roman"/>
          <w:b/>
          <w:i w:val="false"/>
          <w:color w:val="000000"/>
        </w:rPr>
        <w:t xml:space="preserve"> 
4. Мемлекеттік қызмет көрсету барысында іс-әрекеттер (өзара әрекеттесу) тәртібін сипаттау</w:t>
      </w:r>
    </w:p>
    <w:bookmarkEnd w:id="7"/>
    <w:bookmarkStart w:name="z24" w:id="8"/>
    <w:p>
      <w:pPr>
        <w:spacing w:after="0"/>
        <w:ind w:left="0"/>
        <w:jc w:val="both"/>
      </w:pPr>
      <w:r>
        <w:rPr>
          <w:rFonts w:ascii="Times New Roman"/>
          <w:b w:val="false"/>
          <w:i w:val="false"/>
          <w:color w:val="000000"/>
          <w:sz w:val="28"/>
        </w:rPr>
        <w:t>      13. Тұтынушы мемлекеттік қызмет алу үшін келесі құжаттарды ұсынады:</w:t>
      </w:r>
      <w:r>
        <w:br/>
      </w:r>
      <w:r>
        <w:rPr>
          <w:rFonts w:ascii="Times New Roman"/>
          <w:b w:val="false"/>
          <w:i w:val="false"/>
          <w:color w:val="000000"/>
          <w:sz w:val="28"/>
        </w:rPr>
        <w:t>
      1)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кәмелетке толмаған баланың ата-анасының немесе оларды алмастыратын адамдардың (қорғаншылар (қамқоршылар), патронат тәрбиешілер) өтініші;</w:t>
      </w:r>
      <w:r>
        <w:br/>
      </w:r>
      <w:r>
        <w:rPr>
          <w:rFonts w:ascii="Times New Roman"/>
          <w:b w:val="false"/>
          <w:i w:val="false"/>
          <w:color w:val="000000"/>
          <w:sz w:val="28"/>
        </w:rPr>
        <w:t>
      2) ерлі-зайыптылардың немесе оларды алмастыратын адамдардың (қорғаншылар (қамқоршылар), патронат тәрбиешілер) жеке куәліктерінің түпнұсқасы мен көшірмесі;</w:t>
      </w:r>
      <w:r>
        <w:br/>
      </w:r>
      <w:r>
        <w:rPr>
          <w:rFonts w:ascii="Times New Roman"/>
          <w:b w:val="false"/>
          <w:i w:val="false"/>
          <w:color w:val="000000"/>
          <w:sz w:val="28"/>
        </w:rPr>
        <w:t>
      3) баланың (балалардың) тууы туралы куәлігі;</w:t>
      </w:r>
      <w:r>
        <w:br/>
      </w:r>
      <w:r>
        <w:rPr>
          <w:rFonts w:ascii="Times New Roman"/>
          <w:b w:val="false"/>
          <w:i w:val="false"/>
          <w:color w:val="000000"/>
          <w:sz w:val="28"/>
        </w:rPr>
        <w:t>
      4) неке туралы куәлігінің түпнұсқасы мен көшірмесі;</w:t>
      </w:r>
      <w:r>
        <w:br/>
      </w:r>
      <w:r>
        <w:rPr>
          <w:rFonts w:ascii="Times New Roman"/>
          <w:b w:val="false"/>
          <w:i w:val="false"/>
          <w:color w:val="000000"/>
          <w:sz w:val="28"/>
        </w:rPr>
        <w:t>
      5) басқа да құжаттардың түпнұсқалары мен көшірмелері (некені бұзу туралы, қайтыс болуы туралы куәлік, бала некеден тыс туылған жағдайда № 4 нысан бойынша анықтама);</w:t>
      </w:r>
      <w:r>
        <w:br/>
      </w:r>
      <w:r>
        <w:rPr>
          <w:rFonts w:ascii="Times New Roman"/>
          <w:b w:val="false"/>
          <w:i w:val="false"/>
          <w:color w:val="000000"/>
          <w:sz w:val="28"/>
        </w:rPr>
        <w:t>
      6) заң бойынша мұраға құқығы туралы куәлік (нотариустан);</w:t>
      </w:r>
      <w:r>
        <w:br/>
      </w:r>
      <w:r>
        <w:rPr>
          <w:rFonts w:ascii="Times New Roman"/>
          <w:b w:val="false"/>
          <w:i w:val="false"/>
          <w:color w:val="000000"/>
          <w:sz w:val="28"/>
        </w:rPr>
        <w:t>
      7) егер анықтама ІІМ Жол полициясы комитетінің аумақтық бөлімшелеріне қажет болған жағдайда, машинаға құжаттың (техпаспорт) түпнұсқасы мен көшірмесі.</w:t>
      </w:r>
      <w:r>
        <w:br/>
      </w:r>
      <w:r>
        <w:rPr>
          <w:rFonts w:ascii="Times New Roman"/>
          <w:b w:val="false"/>
          <w:i w:val="false"/>
          <w:color w:val="000000"/>
          <w:sz w:val="28"/>
        </w:rPr>
        <w:t>
      Салыстырып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үрдісіне мынадай құрылымдық-функционалдық бірліктер (бұдан әрі – ҚФБ) қатыстырылады:</w:t>
      </w:r>
      <w:r>
        <w:br/>
      </w:r>
      <w:r>
        <w:rPr>
          <w:rFonts w:ascii="Times New Roman"/>
          <w:b w:val="false"/>
          <w:i w:val="false"/>
          <w:color w:val="000000"/>
          <w:sz w:val="28"/>
        </w:rPr>
        <w:t>
      1) ХҚКО инспекторы;</w:t>
      </w:r>
      <w:r>
        <w:br/>
      </w:r>
      <w:r>
        <w:rPr>
          <w:rFonts w:ascii="Times New Roman"/>
          <w:b w:val="false"/>
          <w:i w:val="false"/>
          <w:color w:val="000000"/>
          <w:sz w:val="28"/>
        </w:rPr>
        <w:t>
      2) ХҚКО жинақтаушы бөлімінің инспекторы;</w:t>
      </w:r>
      <w:r>
        <w:br/>
      </w:r>
      <w:r>
        <w:rPr>
          <w:rFonts w:ascii="Times New Roman"/>
          <w:b w:val="false"/>
          <w:i w:val="false"/>
          <w:color w:val="000000"/>
          <w:sz w:val="28"/>
        </w:rPr>
        <w:t>
      3) білім бөлімінің жауапты маманы;</w:t>
      </w:r>
      <w:r>
        <w:br/>
      </w:r>
      <w:r>
        <w:rPr>
          <w:rFonts w:ascii="Times New Roman"/>
          <w:b w:val="false"/>
          <w:i w:val="false"/>
          <w:color w:val="000000"/>
          <w:sz w:val="28"/>
        </w:rPr>
        <w:t>
      4) білім бөлімінің жауапты орындаушысы;</w:t>
      </w:r>
      <w:r>
        <w:br/>
      </w:r>
      <w:r>
        <w:rPr>
          <w:rFonts w:ascii="Times New Roman"/>
          <w:b w:val="false"/>
          <w:i w:val="false"/>
          <w:color w:val="000000"/>
          <w:sz w:val="28"/>
        </w:rPr>
        <w:t>
      5) білім бөлімінің басшылығы.</w:t>
      </w:r>
      <w:r>
        <w:br/>
      </w:r>
      <w:r>
        <w:rPr>
          <w:rFonts w:ascii="Times New Roman"/>
          <w:b w:val="false"/>
          <w:i w:val="false"/>
          <w:color w:val="000000"/>
          <w:sz w:val="28"/>
        </w:rPr>
        <w:t>
</w:t>
      </w:r>
      <w:r>
        <w:rPr>
          <w:rFonts w:ascii="Times New Roman"/>
          <w:b w:val="false"/>
          <w:i w:val="false"/>
          <w:color w:val="000000"/>
          <w:sz w:val="28"/>
        </w:rPr>
        <w:t>
      15. Әр әкімшілік іс-әрекетін (рәсімін) орындау мерзімін көрсетумен әр ҚФБ әкімшілік іс-әрекеттерінің (рәсімдерінің) дәйектілігі мен өзара әрекеттесуінің мәтіндік кестелік сипаттамасы осы Регламенттің </w:t>
      </w:r>
      <w:r>
        <w:rPr>
          <w:rFonts w:ascii="Times New Roman"/>
          <w:b w:val="false"/>
          <w:i w:val="false"/>
          <w:color w:val="000000"/>
          <w:sz w:val="28"/>
        </w:rPr>
        <w:t>6-қосымшасында</w:t>
      </w:r>
      <w:r>
        <w:rPr>
          <w:rFonts w:ascii="Times New Roman"/>
          <w:b w:val="false"/>
          <w:i w:val="false"/>
          <w:color w:val="000000"/>
          <w:sz w:val="28"/>
        </w:rPr>
        <w:t xml:space="preserve"> беріледі.</w:t>
      </w:r>
      <w:r>
        <w:br/>
      </w:r>
      <w:r>
        <w:rPr>
          <w:rFonts w:ascii="Times New Roman"/>
          <w:b w:val="false"/>
          <w:i w:val="false"/>
          <w:color w:val="000000"/>
          <w:sz w:val="28"/>
        </w:rPr>
        <w:t>
</w:t>
      </w:r>
      <w:r>
        <w:rPr>
          <w:rFonts w:ascii="Times New Roman"/>
          <w:b w:val="false"/>
          <w:i w:val="false"/>
          <w:color w:val="000000"/>
          <w:sz w:val="28"/>
        </w:rPr>
        <w:t>
      16. Мемлекеттік қызмет көрсету барысындағы және ҚФБ әкімшілік іс-әрекеттердің қисынды дәйектілігі арасындағы өзара байланысы көрсетілген сызбалар осы Регламенттің </w:t>
      </w:r>
      <w:r>
        <w:rPr>
          <w:rFonts w:ascii="Times New Roman"/>
          <w:b w:val="false"/>
          <w:i w:val="false"/>
          <w:color w:val="000000"/>
          <w:sz w:val="28"/>
        </w:rPr>
        <w:t>6-қосымшасында</w:t>
      </w:r>
      <w:r>
        <w:rPr>
          <w:rFonts w:ascii="Times New Roman"/>
          <w:b w:val="false"/>
          <w:i w:val="false"/>
          <w:color w:val="000000"/>
          <w:sz w:val="28"/>
        </w:rPr>
        <w:t xml:space="preserve"> беріледі.</w:t>
      </w:r>
    </w:p>
    <w:bookmarkEnd w:id="8"/>
    <w:bookmarkStart w:name="z27" w:id="9"/>
    <w:p>
      <w:pPr>
        <w:spacing w:after="0"/>
        <w:ind w:left="0"/>
        <w:jc w:val="left"/>
      </w:pPr>
      <w:r>
        <w:rPr>
          <w:rFonts w:ascii="Times New Roman"/>
          <w:b/>
          <w:i w:val="false"/>
          <w:color w:val="000000"/>
        </w:rPr>
        <w:t xml:space="preserve"> 
5. Мемлекеттік қызмет көрсететін лауазымдық тұлғалардың жауапкершілігі</w:t>
      </w:r>
    </w:p>
    <w:bookmarkEnd w:id="9"/>
    <w:p>
      <w:pPr>
        <w:spacing w:after="0"/>
        <w:ind w:left="0"/>
        <w:jc w:val="both"/>
      </w:pPr>
      <w:r>
        <w:rPr>
          <w:rFonts w:ascii="Times New Roman"/>
          <w:b w:val="false"/>
          <w:i w:val="false"/>
          <w:color w:val="000000"/>
          <w:sz w:val="28"/>
        </w:rPr>
        <w:t>      17. Мемлекеттік қызмет көрсету процесіне қатысушылар (әрі қарай – лауазымды тұлғалар) білім бөлімі және ХҚКО-ң лауазымды тұлғалары мен басшылары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Start w:name="z28" w:id="10"/>
    <w:p>
      <w:pPr>
        <w:spacing w:after="0"/>
        <w:ind w:left="0"/>
        <w:jc w:val="both"/>
      </w:pPr>
      <w:r>
        <w:rPr>
          <w:rFonts w:ascii="Times New Roman"/>
          <w:b w:val="false"/>
          <w:i w:val="false"/>
          <w:color w:val="000000"/>
          <w:sz w:val="28"/>
        </w:rPr>
        <w:t>
«Зейнетақы қорларына,</w:t>
      </w:r>
      <w:r>
        <w:br/>
      </w:r>
      <w:r>
        <w:rPr>
          <w:rFonts w:ascii="Times New Roman"/>
          <w:b w:val="false"/>
          <w:i w:val="false"/>
          <w:color w:val="000000"/>
          <w:sz w:val="28"/>
        </w:rPr>
        <w:t>
Қазақстан Республикасы</w:t>
      </w:r>
      <w:r>
        <w:br/>
      </w:r>
      <w:r>
        <w:rPr>
          <w:rFonts w:ascii="Times New Roman"/>
          <w:b w:val="false"/>
          <w:i w:val="false"/>
          <w:color w:val="000000"/>
          <w:sz w:val="28"/>
        </w:rPr>
        <w:t>
Ішкі істер министрлігі</w:t>
      </w:r>
      <w:r>
        <w:br/>
      </w:r>
      <w:r>
        <w:rPr>
          <w:rFonts w:ascii="Times New Roman"/>
          <w:b w:val="false"/>
          <w:i w:val="false"/>
          <w:color w:val="000000"/>
          <w:sz w:val="28"/>
        </w:rPr>
        <w:t>
Жол полициясы комитетінің</w:t>
      </w:r>
      <w:r>
        <w:br/>
      </w:r>
      <w:r>
        <w:rPr>
          <w:rFonts w:ascii="Times New Roman"/>
          <w:b w:val="false"/>
          <w:i w:val="false"/>
          <w:color w:val="000000"/>
          <w:sz w:val="28"/>
        </w:rPr>
        <w:t>
аумақтық бөлімшелеріне</w:t>
      </w:r>
      <w:r>
        <w:br/>
      </w:r>
      <w:r>
        <w:rPr>
          <w:rFonts w:ascii="Times New Roman"/>
          <w:b w:val="false"/>
          <w:i w:val="false"/>
          <w:color w:val="000000"/>
          <w:sz w:val="28"/>
        </w:rPr>
        <w:t>
кәмелетке толмаған балаларға</w:t>
      </w:r>
      <w:r>
        <w:br/>
      </w:r>
      <w:r>
        <w:rPr>
          <w:rFonts w:ascii="Times New Roman"/>
          <w:b w:val="false"/>
          <w:i w:val="false"/>
          <w:color w:val="000000"/>
          <w:sz w:val="28"/>
        </w:rPr>
        <w:t>
мұраны ресімдеу үшін</w:t>
      </w:r>
      <w:r>
        <w:br/>
      </w:r>
      <w:r>
        <w:rPr>
          <w:rFonts w:ascii="Times New Roman"/>
          <w:b w:val="false"/>
          <w:i w:val="false"/>
          <w:color w:val="000000"/>
          <w:sz w:val="28"/>
        </w:rPr>
        <w:t>
анықтамалар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10"/>
    <w:p>
      <w:pPr>
        <w:spacing w:after="0"/>
        <w:ind w:left="0"/>
        <w:jc w:val="left"/>
      </w:pPr>
      <w:r>
        <w:rPr>
          <w:rFonts w:ascii="Times New Roman"/>
          <w:b/>
          <w:i w:val="false"/>
          <w:color w:val="000000"/>
        </w:rPr>
        <w:t xml:space="preserve"> Мемлекеттік қызмет көрсету бойынша білім бөлімі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69"/>
        <w:gridCol w:w="3203"/>
        <w:gridCol w:w="3205"/>
        <w:gridCol w:w="3160"/>
      </w:tblGrid>
      <w:tr>
        <w:trPr>
          <w:trHeight w:val="30" w:hRule="atLeast"/>
        </w:trPr>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Мамлют ауданының білім бөлімі» мемлекеттік мекемесі</w:t>
            </w:r>
          </w:p>
        </w:tc>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Мамлют ауданы Мамлют қаласы, Сәбит Мұқанов, 11</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8-(71541)-2-01-28</w:t>
            </w:r>
          </w:p>
        </w:tc>
      </w:tr>
    </w:tbl>
    <w:bookmarkStart w:name="z29" w:id="11"/>
    <w:p>
      <w:pPr>
        <w:spacing w:after="0"/>
        <w:ind w:left="0"/>
        <w:jc w:val="both"/>
      </w:pPr>
      <w:r>
        <w:rPr>
          <w:rFonts w:ascii="Times New Roman"/>
          <w:b w:val="false"/>
          <w:i w:val="false"/>
          <w:color w:val="000000"/>
          <w:sz w:val="28"/>
        </w:rPr>
        <w:t>
«Зейнетақы қорларына,</w:t>
      </w:r>
      <w:r>
        <w:br/>
      </w:r>
      <w:r>
        <w:rPr>
          <w:rFonts w:ascii="Times New Roman"/>
          <w:b w:val="false"/>
          <w:i w:val="false"/>
          <w:color w:val="000000"/>
          <w:sz w:val="28"/>
        </w:rPr>
        <w:t>
Қазақстан Республикасы</w:t>
      </w:r>
      <w:r>
        <w:br/>
      </w:r>
      <w:r>
        <w:rPr>
          <w:rFonts w:ascii="Times New Roman"/>
          <w:b w:val="false"/>
          <w:i w:val="false"/>
          <w:color w:val="000000"/>
          <w:sz w:val="28"/>
        </w:rPr>
        <w:t>
Ішкі істер министрлігі</w:t>
      </w:r>
      <w:r>
        <w:br/>
      </w:r>
      <w:r>
        <w:rPr>
          <w:rFonts w:ascii="Times New Roman"/>
          <w:b w:val="false"/>
          <w:i w:val="false"/>
          <w:color w:val="000000"/>
          <w:sz w:val="28"/>
        </w:rPr>
        <w:t>
Жол полициясы комитетінің</w:t>
      </w:r>
      <w:r>
        <w:br/>
      </w:r>
      <w:r>
        <w:rPr>
          <w:rFonts w:ascii="Times New Roman"/>
          <w:b w:val="false"/>
          <w:i w:val="false"/>
          <w:color w:val="000000"/>
          <w:sz w:val="28"/>
        </w:rPr>
        <w:t>
аумақтық бөлімшелеріне</w:t>
      </w:r>
      <w:r>
        <w:br/>
      </w:r>
      <w:r>
        <w:rPr>
          <w:rFonts w:ascii="Times New Roman"/>
          <w:b w:val="false"/>
          <w:i w:val="false"/>
          <w:color w:val="000000"/>
          <w:sz w:val="28"/>
        </w:rPr>
        <w:t>
кәмелетке толмаған балаларға</w:t>
      </w:r>
      <w:r>
        <w:br/>
      </w:r>
      <w:r>
        <w:rPr>
          <w:rFonts w:ascii="Times New Roman"/>
          <w:b w:val="false"/>
          <w:i w:val="false"/>
          <w:color w:val="000000"/>
          <w:sz w:val="28"/>
        </w:rPr>
        <w:t>
мұраны ресімдеу үшін анықтамалар</w:t>
      </w:r>
      <w:r>
        <w:br/>
      </w:r>
      <w:r>
        <w:rPr>
          <w:rFonts w:ascii="Times New Roman"/>
          <w:b w:val="false"/>
          <w:i w:val="false"/>
          <w:color w:val="000000"/>
          <w:sz w:val="28"/>
        </w:rPr>
        <w:t>
беру»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11"/>
    <w:p>
      <w:pPr>
        <w:spacing w:after="0"/>
        <w:ind w:left="0"/>
        <w:jc w:val="left"/>
      </w:pPr>
      <w:r>
        <w:rPr>
          <w:rFonts w:ascii="Times New Roman"/>
          <w:b/>
          <w:i w:val="false"/>
          <w:color w:val="000000"/>
        </w:rPr>
        <w:t xml:space="preserve"> Мемлекеттік қызмет көрсету бойынша халыққа қызмет</w:t>
      </w:r>
      <w:r>
        <w:br/>
      </w:r>
      <w:r>
        <w:rPr>
          <w:rFonts w:ascii="Times New Roman"/>
          <w:b/>
          <w:i w:val="false"/>
          <w:color w:val="000000"/>
        </w:rPr>
        <w:t>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
        <w:gridCol w:w="2793"/>
        <w:gridCol w:w="2833"/>
        <w:gridCol w:w="2193"/>
        <w:gridCol w:w="2873"/>
      </w:tblGrid>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Сотүстік Қазақстан облысы бойынша республикалық мемлекеттік кәсіпорны «Халыққа қызмет көрсету орталығы» филиалының Мамлют ауданы бойынша бөлім -ХҚКО</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Мамлют ауданы Мамлют қаласы, Сәбит Мұқанов, 11</w:t>
            </w:r>
          </w:p>
        </w:tc>
        <w:tc>
          <w:tcPr>
            <w:tcW w:w="2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8-(71541)- 2-27-49</w:t>
            </w:r>
          </w:p>
        </w:tc>
      </w:tr>
    </w:tbl>
    <w:bookmarkStart w:name="z30" w:id="12"/>
    <w:p>
      <w:pPr>
        <w:spacing w:after="0"/>
        <w:ind w:left="0"/>
        <w:jc w:val="both"/>
      </w:pPr>
      <w:r>
        <w:rPr>
          <w:rFonts w:ascii="Times New Roman"/>
          <w:b w:val="false"/>
          <w:i w:val="false"/>
          <w:color w:val="000000"/>
          <w:sz w:val="28"/>
        </w:rPr>
        <w:t>
«Зейнетақы қорларына,</w:t>
      </w:r>
      <w:r>
        <w:br/>
      </w:r>
      <w:r>
        <w:rPr>
          <w:rFonts w:ascii="Times New Roman"/>
          <w:b w:val="false"/>
          <w:i w:val="false"/>
          <w:color w:val="000000"/>
          <w:sz w:val="28"/>
        </w:rPr>
        <w:t>
Қазақстан Республикасы</w:t>
      </w:r>
      <w:r>
        <w:br/>
      </w:r>
      <w:r>
        <w:rPr>
          <w:rFonts w:ascii="Times New Roman"/>
          <w:b w:val="false"/>
          <w:i w:val="false"/>
          <w:color w:val="000000"/>
          <w:sz w:val="28"/>
        </w:rPr>
        <w:t>
Ішкі істер министрлігі</w:t>
      </w:r>
      <w:r>
        <w:br/>
      </w:r>
      <w:r>
        <w:rPr>
          <w:rFonts w:ascii="Times New Roman"/>
          <w:b w:val="false"/>
          <w:i w:val="false"/>
          <w:color w:val="000000"/>
          <w:sz w:val="28"/>
        </w:rPr>
        <w:t>
Жол полициясы комитетінің</w:t>
      </w:r>
      <w:r>
        <w:br/>
      </w:r>
      <w:r>
        <w:rPr>
          <w:rFonts w:ascii="Times New Roman"/>
          <w:b w:val="false"/>
          <w:i w:val="false"/>
          <w:color w:val="000000"/>
          <w:sz w:val="28"/>
        </w:rPr>
        <w:t>
аумақтық бөлімшелеріне</w:t>
      </w:r>
      <w:r>
        <w:br/>
      </w:r>
      <w:r>
        <w:rPr>
          <w:rFonts w:ascii="Times New Roman"/>
          <w:b w:val="false"/>
          <w:i w:val="false"/>
          <w:color w:val="000000"/>
          <w:sz w:val="28"/>
        </w:rPr>
        <w:t>
кәмелетке толмаған балаларға</w:t>
      </w:r>
      <w:r>
        <w:br/>
      </w:r>
      <w:r>
        <w:rPr>
          <w:rFonts w:ascii="Times New Roman"/>
          <w:b w:val="false"/>
          <w:i w:val="false"/>
          <w:color w:val="000000"/>
          <w:sz w:val="28"/>
        </w:rPr>
        <w:t>
мұраны ресімдеу үшін анықтамалар</w:t>
      </w:r>
      <w:r>
        <w:br/>
      </w:r>
      <w:r>
        <w:rPr>
          <w:rFonts w:ascii="Times New Roman"/>
          <w:b w:val="false"/>
          <w:i w:val="false"/>
          <w:color w:val="000000"/>
          <w:sz w:val="28"/>
        </w:rPr>
        <w:t>
беру» мемлекеттік қызмет регламентіне</w:t>
      </w:r>
      <w:r>
        <w:br/>
      </w:r>
      <w:r>
        <w:rPr>
          <w:rFonts w:ascii="Times New Roman"/>
          <w:b w:val="false"/>
          <w:i w:val="false"/>
          <w:color w:val="000000"/>
          <w:sz w:val="28"/>
        </w:rPr>
        <w:t>
3-қосымша</w:t>
      </w:r>
    </w:p>
    <w:bookmarkEnd w:id="12"/>
    <w:p>
      <w:pPr>
        <w:spacing w:after="0"/>
        <w:ind w:left="0"/>
        <w:jc w:val="both"/>
      </w:pPr>
      <w:r>
        <w:rPr>
          <w:rFonts w:ascii="Times New Roman"/>
          <w:b w:val="false"/>
          <w:i w:val="false"/>
          <w:color w:val="000000"/>
          <w:sz w:val="28"/>
        </w:rPr>
        <w:t>Жинақтаушы зейнетақы қорының атауы</w:t>
      </w:r>
      <w:r>
        <w:br/>
      </w: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«Сотүстік Қазақстан облысы Мамлют ауданының білім бөлімі» ММ __________________ жылы туған, (өтініш берушінің Т.А.Ә.) (№______ жеке куәлік ________ жылы _______ берген) ______________________ (жинақтаушы зейнетақы қорының атауы) зейнетақы жинақтарын салымшы _______________ (Т.А.Ә.) қайтыс болуына байланысты (____ жылғы __________ № _____________ қайтыс болуы туралы куәлік) ____________ жылғы заң бойынша нотариус берген (________ жылы ________ № ________ берген мемлекеттік лицензия) мұрагерлікке құқығы туралы куәлікке сәйкес барлық тиесілі пайыздарымен бірге кәмелетке толмаған ұлына (қызына) _________ (баланың Т.А.Ә., туған жылы) қайта ресімдеуге рұқсат береді.</w:t>
      </w:r>
    </w:p>
    <w:p>
      <w:pPr>
        <w:spacing w:after="0"/>
        <w:ind w:left="0"/>
        <w:jc w:val="both"/>
      </w:pPr>
      <w:r>
        <w:rPr>
          <w:rFonts w:ascii="Times New Roman"/>
          <w:b w:val="false"/>
          <w:i w:val="false"/>
          <w:color w:val="000000"/>
          <w:sz w:val="28"/>
        </w:rPr>
        <w:t>Мамлют ауданының білім</w:t>
      </w:r>
      <w:r>
        <w:br/>
      </w:r>
      <w:r>
        <w:rPr>
          <w:rFonts w:ascii="Times New Roman"/>
          <w:b w:val="false"/>
          <w:i w:val="false"/>
          <w:color w:val="000000"/>
          <w:sz w:val="28"/>
        </w:rPr>
        <w:t>
бөлімінің бастығы ______________ __________________</w:t>
      </w:r>
      <w:r>
        <w:br/>
      </w:r>
      <w:r>
        <w:rPr>
          <w:rFonts w:ascii="Times New Roman"/>
          <w:b w:val="false"/>
          <w:i w:val="false"/>
          <w:color w:val="000000"/>
          <w:sz w:val="28"/>
        </w:rPr>
        <w:t>
                            қолы (аты-жөні)</w:t>
      </w:r>
    </w:p>
    <w:bookmarkStart w:name="z31" w:id="13"/>
    <w:p>
      <w:pPr>
        <w:spacing w:after="0"/>
        <w:ind w:left="0"/>
        <w:jc w:val="both"/>
      </w:pPr>
      <w:r>
        <w:rPr>
          <w:rFonts w:ascii="Times New Roman"/>
          <w:b w:val="false"/>
          <w:i w:val="false"/>
          <w:color w:val="000000"/>
          <w:sz w:val="28"/>
        </w:rPr>
        <w:t>
«Зейнетақы қорларына,</w:t>
      </w:r>
      <w:r>
        <w:br/>
      </w:r>
      <w:r>
        <w:rPr>
          <w:rFonts w:ascii="Times New Roman"/>
          <w:b w:val="false"/>
          <w:i w:val="false"/>
          <w:color w:val="000000"/>
          <w:sz w:val="28"/>
        </w:rPr>
        <w:t>
Қазақстан Республикасы</w:t>
      </w:r>
      <w:r>
        <w:br/>
      </w:r>
      <w:r>
        <w:rPr>
          <w:rFonts w:ascii="Times New Roman"/>
          <w:b w:val="false"/>
          <w:i w:val="false"/>
          <w:color w:val="000000"/>
          <w:sz w:val="28"/>
        </w:rPr>
        <w:t>
Ішкі істер министрлігі</w:t>
      </w:r>
      <w:r>
        <w:br/>
      </w:r>
      <w:r>
        <w:rPr>
          <w:rFonts w:ascii="Times New Roman"/>
          <w:b w:val="false"/>
          <w:i w:val="false"/>
          <w:color w:val="000000"/>
          <w:sz w:val="28"/>
        </w:rPr>
        <w:t>
Жол полициясы комитетінің</w:t>
      </w:r>
      <w:r>
        <w:br/>
      </w:r>
      <w:r>
        <w:rPr>
          <w:rFonts w:ascii="Times New Roman"/>
          <w:b w:val="false"/>
          <w:i w:val="false"/>
          <w:color w:val="000000"/>
          <w:sz w:val="28"/>
        </w:rPr>
        <w:t>
аумақтық бөлімшелеріне</w:t>
      </w:r>
      <w:r>
        <w:br/>
      </w:r>
      <w:r>
        <w:rPr>
          <w:rFonts w:ascii="Times New Roman"/>
          <w:b w:val="false"/>
          <w:i w:val="false"/>
          <w:color w:val="000000"/>
          <w:sz w:val="28"/>
        </w:rPr>
        <w:t>
кәмелетке толмаған балаларға</w:t>
      </w:r>
      <w:r>
        <w:br/>
      </w:r>
      <w:r>
        <w:rPr>
          <w:rFonts w:ascii="Times New Roman"/>
          <w:b w:val="false"/>
          <w:i w:val="false"/>
          <w:color w:val="000000"/>
          <w:sz w:val="28"/>
        </w:rPr>
        <w:t>
мұраны ресімдеу үшін анықтамалар</w:t>
      </w:r>
      <w:r>
        <w:br/>
      </w:r>
      <w:r>
        <w:rPr>
          <w:rFonts w:ascii="Times New Roman"/>
          <w:b w:val="false"/>
          <w:i w:val="false"/>
          <w:color w:val="000000"/>
          <w:sz w:val="28"/>
        </w:rPr>
        <w:t>
беру» мемлекеттік қызмет регламентіне</w:t>
      </w:r>
      <w:r>
        <w:br/>
      </w:r>
      <w:r>
        <w:rPr>
          <w:rFonts w:ascii="Times New Roman"/>
          <w:b w:val="false"/>
          <w:i w:val="false"/>
          <w:color w:val="000000"/>
          <w:sz w:val="28"/>
        </w:rPr>
        <w:t>
4-қосымша</w:t>
      </w:r>
    </w:p>
    <w:bookmarkEnd w:id="13"/>
    <w:p>
      <w:pPr>
        <w:spacing w:after="0"/>
        <w:ind w:left="0"/>
        <w:jc w:val="both"/>
      </w:pPr>
      <w:r>
        <w:rPr>
          <w:rFonts w:ascii="Times New Roman"/>
          <w:b w:val="false"/>
          <w:i w:val="false"/>
          <w:color w:val="000000"/>
          <w:sz w:val="28"/>
        </w:rPr>
        <w:t>Қазақстан Республикасы</w:t>
      </w:r>
    </w:p>
    <w:p>
      <w:pPr>
        <w:spacing w:after="0"/>
        <w:ind w:left="0"/>
        <w:jc w:val="both"/>
      </w:pPr>
      <w:r>
        <w:rPr>
          <w:rFonts w:ascii="Times New Roman"/>
          <w:b w:val="false"/>
          <w:i w:val="false"/>
          <w:color w:val="000000"/>
          <w:sz w:val="28"/>
        </w:rPr>
        <w:t>      «Солтүстік Қазақстан облысы Мамлют ауданының білім бөлімі» ММ</w:t>
      </w:r>
      <w:r>
        <w:br/>
      </w:r>
      <w:r>
        <w:rPr>
          <w:rFonts w:ascii="Times New Roman"/>
          <w:b w:val="false"/>
          <w:i w:val="false"/>
          <w:color w:val="000000"/>
          <w:sz w:val="28"/>
        </w:rPr>
        <w:t>
Қорғаншылық және қамқоршылық органының функцияларын жүзеге асыратын «Мамлют ауданының білім бөлімі» ММ кәмелетке толмаған балалар мүддесіне әрекет ететін «Тұрғын үй қатынастары туралы» Қазақстан Республикасы Заңының 13-бабының 3-тармағына сәйкес ______________</w:t>
      </w:r>
    </w:p>
    <w:p>
      <w:pPr>
        <w:spacing w:after="0"/>
        <w:ind w:left="0"/>
        <w:jc w:val="both"/>
      </w:pPr>
      <w:r>
        <w:rPr>
          <w:rFonts w:ascii="Times New Roman"/>
          <w:b w:val="false"/>
          <w:i w:val="false"/>
          <w:color w:val="000000"/>
          <w:sz w:val="28"/>
        </w:rPr>
        <w:t>________________________________________________________________________________________________________________________________________</w:t>
      </w:r>
      <w:r>
        <w:br/>
      </w:r>
      <w:r>
        <w:rPr>
          <w:rFonts w:ascii="Times New Roman"/>
          <w:b w:val="false"/>
          <w:i w:val="false"/>
          <w:color w:val="000000"/>
          <w:sz w:val="28"/>
        </w:rPr>
        <w:t>
___________________________________________________________________ көлік құралын ___________________________________________ рұқсат береді.</w:t>
      </w:r>
    </w:p>
    <w:p>
      <w:pPr>
        <w:spacing w:after="0"/>
        <w:ind w:left="0"/>
        <w:jc w:val="both"/>
      </w:pPr>
      <w:r>
        <w:rPr>
          <w:rFonts w:ascii="Times New Roman"/>
          <w:b w:val="false"/>
          <w:i w:val="false"/>
          <w:color w:val="000000"/>
          <w:sz w:val="28"/>
        </w:rPr>
        <w:t>Сотүстік Қазақстан облысы</w:t>
      </w:r>
      <w:r>
        <w:br/>
      </w:r>
      <w:r>
        <w:rPr>
          <w:rFonts w:ascii="Times New Roman"/>
          <w:b w:val="false"/>
          <w:i w:val="false"/>
          <w:color w:val="000000"/>
          <w:sz w:val="28"/>
        </w:rPr>
        <w:t>
Мамлют ауданының білім</w:t>
      </w:r>
      <w:r>
        <w:br/>
      </w:r>
      <w:r>
        <w:rPr>
          <w:rFonts w:ascii="Times New Roman"/>
          <w:b w:val="false"/>
          <w:i w:val="false"/>
          <w:color w:val="000000"/>
          <w:sz w:val="28"/>
        </w:rPr>
        <w:t>
бөлімінің бастығы ____________ _________________________</w:t>
      </w:r>
      <w:r>
        <w:br/>
      </w:r>
      <w:r>
        <w:rPr>
          <w:rFonts w:ascii="Times New Roman"/>
          <w:b w:val="false"/>
          <w:i w:val="false"/>
          <w:color w:val="000000"/>
          <w:sz w:val="28"/>
        </w:rPr>
        <w:t>
                          қолы (аты-жөні)</w:t>
      </w:r>
    </w:p>
    <w:p>
      <w:pPr>
        <w:spacing w:after="0"/>
        <w:ind w:left="0"/>
        <w:jc w:val="both"/>
      </w:pPr>
      <w:r>
        <w:rPr>
          <w:rFonts w:ascii="Times New Roman"/>
          <w:b w:val="false"/>
          <w:i w:val="false"/>
          <w:color w:val="000000"/>
          <w:sz w:val="28"/>
        </w:rPr>
        <w:t>М.О.</w:t>
      </w:r>
    </w:p>
    <w:bookmarkStart w:name="z32" w:id="14"/>
    <w:p>
      <w:pPr>
        <w:spacing w:after="0"/>
        <w:ind w:left="0"/>
        <w:jc w:val="both"/>
      </w:pPr>
      <w:r>
        <w:rPr>
          <w:rFonts w:ascii="Times New Roman"/>
          <w:b w:val="false"/>
          <w:i w:val="false"/>
          <w:color w:val="000000"/>
          <w:sz w:val="28"/>
        </w:rPr>
        <w:t>
«Зейнетақы қорларына,</w:t>
      </w:r>
      <w:r>
        <w:br/>
      </w:r>
      <w:r>
        <w:rPr>
          <w:rFonts w:ascii="Times New Roman"/>
          <w:b w:val="false"/>
          <w:i w:val="false"/>
          <w:color w:val="000000"/>
          <w:sz w:val="28"/>
        </w:rPr>
        <w:t>
Қазақстан Республикасы</w:t>
      </w:r>
      <w:r>
        <w:br/>
      </w:r>
      <w:r>
        <w:rPr>
          <w:rFonts w:ascii="Times New Roman"/>
          <w:b w:val="false"/>
          <w:i w:val="false"/>
          <w:color w:val="000000"/>
          <w:sz w:val="28"/>
        </w:rPr>
        <w:t>
Ішкі істер министрлігі</w:t>
      </w:r>
      <w:r>
        <w:br/>
      </w:r>
      <w:r>
        <w:rPr>
          <w:rFonts w:ascii="Times New Roman"/>
          <w:b w:val="false"/>
          <w:i w:val="false"/>
          <w:color w:val="000000"/>
          <w:sz w:val="28"/>
        </w:rPr>
        <w:t>
Жол полициясы комитетінің</w:t>
      </w:r>
      <w:r>
        <w:br/>
      </w:r>
      <w:r>
        <w:rPr>
          <w:rFonts w:ascii="Times New Roman"/>
          <w:b w:val="false"/>
          <w:i w:val="false"/>
          <w:color w:val="000000"/>
          <w:sz w:val="28"/>
        </w:rPr>
        <w:t>
аумақтық бөлімшелеріне</w:t>
      </w:r>
      <w:r>
        <w:br/>
      </w:r>
      <w:r>
        <w:rPr>
          <w:rFonts w:ascii="Times New Roman"/>
          <w:b w:val="false"/>
          <w:i w:val="false"/>
          <w:color w:val="000000"/>
          <w:sz w:val="28"/>
        </w:rPr>
        <w:t>
кәмелетке толмаған балаларға</w:t>
      </w:r>
      <w:r>
        <w:br/>
      </w:r>
      <w:r>
        <w:rPr>
          <w:rFonts w:ascii="Times New Roman"/>
          <w:b w:val="false"/>
          <w:i w:val="false"/>
          <w:color w:val="000000"/>
          <w:sz w:val="28"/>
        </w:rPr>
        <w:t>
мұраны ресімдеу үшін</w:t>
      </w:r>
      <w:r>
        <w:br/>
      </w:r>
      <w:r>
        <w:rPr>
          <w:rFonts w:ascii="Times New Roman"/>
          <w:b w:val="false"/>
          <w:i w:val="false"/>
          <w:color w:val="000000"/>
          <w:sz w:val="28"/>
        </w:rPr>
        <w:t>
анықтамалар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5-қосымша</w:t>
      </w:r>
    </w:p>
    <w:bookmarkEnd w:id="14"/>
    <w:p>
      <w:pPr>
        <w:spacing w:after="0"/>
        <w:ind w:left="0"/>
        <w:jc w:val="both"/>
      </w:pPr>
      <w:r>
        <w:rPr>
          <w:rFonts w:ascii="Times New Roman"/>
          <w:b w:val="false"/>
          <w:i w:val="false"/>
          <w:color w:val="000000"/>
          <w:sz w:val="28"/>
        </w:rPr>
        <w:t>«Солтүстік Қазақстан облысы</w:t>
      </w:r>
      <w:r>
        <w:br/>
      </w:r>
      <w:r>
        <w:rPr>
          <w:rFonts w:ascii="Times New Roman"/>
          <w:b w:val="false"/>
          <w:i w:val="false"/>
          <w:color w:val="000000"/>
          <w:sz w:val="28"/>
        </w:rPr>
        <w:t>
Мамлют ауданының білім бөлімі»</w:t>
      </w:r>
      <w:r>
        <w:br/>
      </w:r>
      <w:r>
        <w:rPr>
          <w:rFonts w:ascii="Times New Roman"/>
          <w:b w:val="false"/>
          <w:i w:val="false"/>
          <w:color w:val="000000"/>
          <w:sz w:val="28"/>
        </w:rPr>
        <w:t>
мемлекеттік мекемесі бастығы</w:t>
      </w:r>
      <w:r>
        <w:br/>
      </w:r>
      <w:r>
        <w:rPr>
          <w:rFonts w:ascii="Times New Roman"/>
          <w:b w:val="false"/>
          <w:i w:val="false"/>
          <w:color w:val="000000"/>
          <w:sz w:val="28"/>
        </w:rPr>
        <w:t>
_____________________________</w:t>
      </w:r>
      <w:r>
        <w:br/>
      </w:r>
      <w:r>
        <w:rPr>
          <w:rFonts w:ascii="Times New Roman"/>
          <w:b w:val="false"/>
          <w:i w:val="false"/>
          <w:color w:val="000000"/>
          <w:sz w:val="28"/>
        </w:rPr>
        <w:t>
(өтініш берушінің Т.А.Ә.)_____</w:t>
      </w:r>
      <w:r>
        <w:br/>
      </w:r>
      <w:r>
        <w:rPr>
          <w:rFonts w:ascii="Times New Roman"/>
          <w:b w:val="false"/>
          <w:i w:val="false"/>
          <w:color w:val="000000"/>
          <w:sz w:val="28"/>
        </w:rPr>
        <w:t>
мекен-жайы, телефоны: ________</w:t>
      </w:r>
      <w:r>
        <w:br/>
      </w:r>
      <w:r>
        <w:rPr>
          <w:rFonts w:ascii="Times New Roman"/>
          <w:b w:val="false"/>
          <w:i w:val="false"/>
          <w:color w:val="000000"/>
          <w:sz w:val="28"/>
        </w:rPr>
        <w:t>
______________________________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_________________________ жинақтаушы зейнетақы қорындағы (қордың атауы мұрагерлікке құқығы туралы куәліктегі жазбаға сәйкес көрсетіледі) зейнетақы жинақтарын салымшы (Т.А.Ә.) ___________ қайтыс болуына байланысты (қайтыс болуы туралы куәліктің № ______, куәліктің берілген күні) кәмелетке толмаған балаларының (Т.А.Ә.) _____________ алуына рұқсат беруіңізді сұраймын.</w:t>
      </w:r>
    </w:p>
    <w:p>
      <w:pPr>
        <w:spacing w:after="0"/>
        <w:ind w:left="0"/>
        <w:jc w:val="both"/>
      </w:pPr>
      <w:r>
        <w:rPr>
          <w:rFonts w:ascii="Times New Roman"/>
          <w:b w:val="false"/>
          <w:i w:val="false"/>
          <w:color w:val="000000"/>
          <w:sz w:val="28"/>
        </w:rPr>
        <w:t>Күні «__»____ жыл __</w:t>
      </w:r>
    </w:p>
    <w:p>
      <w:pPr>
        <w:spacing w:after="0"/>
        <w:ind w:left="0"/>
        <w:jc w:val="both"/>
      </w:pPr>
      <w:r>
        <w:rPr>
          <w:rFonts w:ascii="Times New Roman"/>
          <w:b w:val="false"/>
          <w:i w:val="false"/>
          <w:color w:val="000000"/>
          <w:sz w:val="28"/>
        </w:rPr>
        <w:t>Өтініш берушінің қолы _________</w:t>
      </w:r>
    </w:p>
    <w:bookmarkStart w:name="z33" w:id="15"/>
    <w:p>
      <w:pPr>
        <w:spacing w:after="0"/>
        <w:ind w:left="0"/>
        <w:jc w:val="both"/>
      </w:pPr>
      <w:r>
        <w:rPr>
          <w:rFonts w:ascii="Times New Roman"/>
          <w:b w:val="false"/>
          <w:i w:val="false"/>
          <w:color w:val="000000"/>
          <w:sz w:val="28"/>
        </w:rPr>
        <w:t>
«Зейнетақы қорларына, Қазақстан</w:t>
      </w:r>
      <w:r>
        <w:br/>
      </w:r>
      <w:r>
        <w:rPr>
          <w:rFonts w:ascii="Times New Roman"/>
          <w:b w:val="false"/>
          <w:i w:val="false"/>
          <w:color w:val="000000"/>
          <w:sz w:val="28"/>
        </w:rPr>
        <w:t>
Республикасы Ішкі істер министрлігі</w:t>
      </w:r>
      <w:r>
        <w:br/>
      </w:r>
      <w:r>
        <w:rPr>
          <w:rFonts w:ascii="Times New Roman"/>
          <w:b w:val="false"/>
          <w:i w:val="false"/>
          <w:color w:val="000000"/>
          <w:sz w:val="28"/>
        </w:rPr>
        <w:t>
Жол полициясы комитетінің</w:t>
      </w:r>
      <w:r>
        <w:br/>
      </w:r>
      <w:r>
        <w:rPr>
          <w:rFonts w:ascii="Times New Roman"/>
          <w:b w:val="false"/>
          <w:i w:val="false"/>
          <w:color w:val="000000"/>
          <w:sz w:val="28"/>
        </w:rPr>
        <w:t>
аумақтық бөлімшелеріне кәмелетке</w:t>
      </w:r>
      <w:r>
        <w:br/>
      </w:r>
      <w:r>
        <w:rPr>
          <w:rFonts w:ascii="Times New Roman"/>
          <w:b w:val="false"/>
          <w:i w:val="false"/>
          <w:color w:val="000000"/>
          <w:sz w:val="28"/>
        </w:rPr>
        <w:t>
толмаған балаларға мұраны ресімдеу</w:t>
      </w:r>
      <w:r>
        <w:br/>
      </w:r>
      <w:r>
        <w:rPr>
          <w:rFonts w:ascii="Times New Roman"/>
          <w:b w:val="false"/>
          <w:i w:val="false"/>
          <w:color w:val="000000"/>
          <w:sz w:val="28"/>
        </w:rPr>
        <w:t>
үшін анықтамалар беру» мемлекеттік</w:t>
      </w:r>
      <w:r>
        <w:br/>
      </w:r>
      <w:r>
        <w:rPr>
          <w:rFonts w:ascii="Times New Roman"/>
          <w:b w:val="false"/>
          <w:i w:val="false"/>
          <w:color w:val="000000"/>
          <w:sz w:val="28"/>
        </w:rPr>
        <w:t>
қызмет регламентіне 6-қосымша</w:t>
      </w:r>
    </w:p>
    <w:bookmarkEnd w:id="15"/>
    <w:p>
      <w:pPr>
        <w:spacing w:after="0"/>
        <w:ind w:left="0"/>
        <w:jc w:val="left"/>
      </w:pPr>
      <w:r>
        <w:rPr>
          <w:rFonts w:ascii="Times New Roman"/>
          <w:b/>
          <w:i w:val="false"/>
          <w:color w:val="000000"/>
        </w:rPr>
        <w:t xml:space="preserve"> Әкімшілік іс-әрекеттер (рәсімдер) дәйектілігін және өзара әрекеттесуін сипаттау</w:t>
      </w:r>
      <w:r>
        <w:br/>
      </w:r>
      <w:r>
        <w:rPr>
          <w:rFonts w:ascii="Times New Roman"/>
          <w:b/>
          <w:i w:val="false"/>
          <w:color w:val="000000"/>
        </w:rPr>
        <w:t>
1-кесте. Білім бөлімі арқылы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3"/>
        <w:gridCol w:w="3213"/>
        <w:gridCol w:w="485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іс-әрекеттері</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 сипаттамасы</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қабылдап, тіркеу</w:t>
            </w:r>
          </w:p>
        </w:tc>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қарау</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анықтама немесе қызмет көрсетуден бас тарту туралы дәлелдеме дайындауға беру</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сағат</w:t>
            </w:r>
          </w:p>
        </w:tc>
      </w:tr>
      <w:tr>
        <w:trPr>
          <w:trHeight w:val="105"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3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3"/>
        <w:gridCol w:w="3193"/>
        <w:gridCol w:w="4733"/>
      </w:tblGrid>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дайындау</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қарау</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беру</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дәлелдеме</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беру</w:t>
            </w:r>
          </w:p>
        </w:tc>
      </w:tr>
      <w:tr>
        <w:trPr>
          <w:trHeight w:val="30"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күнінде</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105" w:hRule="atLeast"/>
        </w:trPr>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4" w:id="16"/>
    <w:p>
      <w:pPr>
        <w:spacing w:after="0"/>
        <w:ind w:left="0"/>
        <w:jc w:val="left"/>
      </w:pPr>
      <w:r>
        <w:rPr>
          <w:rFonts w:ascii="Times New Roman"/>
          <w:b/>
          <w:i w:val="false"/>
          <w:color w:val="000000"/>
        </w:rPr>
        <w:t xml:space="preserve"> 
2-кесте. ХҚКО арқылы ҚФБ әрекеттерін сипаттау</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3"/>
        <w:gridCol w:w="2773"/>
        <w:gridCol w:w="2673"/>
        <w:gridCol w:w="311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әрекеттері</w:t>
            </w:r>
          </w:p>
        </w:tc>
      </w:tr>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(жұмыс барысы, ағымы) № </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r>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құжаттар жинайды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реестр құрады, құжаттарды жібереді</w:t>
            </w:r>
          </w:p>
        </w:tc>
      </w:tr>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(деректер, құжат, ұйымдастыру-басқару шешімі) </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 қолхат беру</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 жинау</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білім бөліміне жіберу</w:t>
            </w:r>
          </w:p>
        </w:tc>
      </w:tr>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мерзімі </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реттен кем емес</w:t>
            </w:r>
          </w:p>
        </w:tc>
      </w:tr>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93"/>
        <w:gridCol w:w="2773"/>
        <w:gridCol w:w="2693"/>
        <w:gridCol w:w="309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әрекеттері</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ұсынылған құжаттарды қарау</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дайындау</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 жасау үшін құжаттарды басшылыққа жолдау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анықтама немесе қызмет көрсетуден бас тарту туралы дәлелдемені дайындауға тапсыру</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материалдарымен бірге білім бөлімі басшылығына қол қоюға тапсыру</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қызмет көрсетуден бас тартуды тіркеу</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анықтаманы немесе қызмет көрсетуден бас тартуды беру</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көрсетудің нәтижесін ХҚКО-на тапсыру</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қызмет көрсетуден бас тартуды тұтынушыға беру туралы қол қою</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5" w:id="17"/>
    <w:p>
      <w:pPr>
        <w:spacing w:after="0"/>
        <w:ind w:left="0"/>
        <w:jc w:val="left"/>
      </w:pPr>
      <w:r>
        <w:rPr>
          <w:rFonts w:ascii="Times New Roman"/>
          <w:b/>
          <w:i w:val="false"/>
          <w:color w:val="000000"/>
        </w:rPr>
        <w:t xml:space="preserve"> 
Пайдалану амалдары. Негізгі үрдіс</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3"/>
        <w:gridCol w:w="2804"/>
        <w:gridCol w:w="2868"/>
        <w:gridCol w:w="3225"/>
      </w:tblGrid>
      <w:tr>
        <w:trPr>
          <w:trHeight w:val="30" w:hRule="atLeast"/>
        </w:trPr>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ХҚКО-ң инспекторы</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жауапты орындаушысы</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басшылығы</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жауапты орындаушысы</w:t>
            </w:r>
          </w:p>
        </w:tc>
      </w:tr>
      <w:tr>
        <w:trPr>
          <w:trHeight w:val="30" w:hRule="atLeast"/>
        </w:trPr>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 Құжаттарды қабылдау, қолхат беру, құжаттарды білім бөліміне жіберу</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ХҚКО немесе тұтынушыдан өтініштерді қабылдау, өтініштерді білім бөлімі басшылығына жіберу</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Қарап, жазу</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Құжаттарды қарау, анықтамаларды ресімдеу</w:t>
            </w:r>
          </w:p>
        </w:tc>
      </w:tr>
      <w:tr>
        <w:trPr>
          <w:trHeight w:val="30" w:hRule="atLeast"/>
        </w:trPr>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Құжаттарды қарап, анықтамаға қол қою</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 Анықтаманы ХҚКО немесе тұтынушыға тапсыру</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Анықтаманы тұтынушыға беру</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Пайдалану амалдары. Балама үрдіс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93"/>
        <w:gridCol w:w="2653"/>
        <w:gridCol w:w="2693"/>
        <w:gridCol w:w="3393"/>
      </w:tblGrid>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ХҚКО инспекторы</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жауапты орындаушысы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басшылығы</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жауапты орындаушысы</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 Құжаттарды қабылдау, қолхат беру, өтінішті тіркеу, құжатты білім бөліміне жіберу</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ХҚКО-нан немесе тұтынушыдан өтініш қабылдау, өтінішті тіркеу, білім бөлімінің басшылығына жіберу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өтініштерді қарау, қарар жазу</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 қарау, қызмет көрсетуден бас тартуды ресімдеу</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Дәлелді бас тартуға қол қою</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 Дәлелді бас тартуды ХҚКО немесе тұтынушыға тапсыру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Дәлелді бас тартуды тұтынушыға беру</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6" w:id="18"/>
    <w:p>
      <w:pPr>
        <w:spacing w:after="0"/>
        <w:ind w:left="0"/>
        <w:jc w:val="both"/>
      </w:pPr>
      <w:r>
        <w:rPr>
          <w:rFonts w:ascii="Times New Roman"/>
          <w:b w:val="false"/>
          <w:i w:val="false"/>
          <w:color w:val="000000"/>
          <w:sz w:val="28"/>
        </w:rPr>
        <w:t>
«Зейнетақы қорларына,</w:t>
      </w:r>
      <w:r>
        <w:br/>
      </w:r>
      <w:r>
        <w:rPr>
          <w:rFonts w:ascii="Times New Roman"/>
          <w:b w:val="false"/>
          <w:i w:val="false"/>
          <w:color w:val="000000"/>
          <w:sz w:val="28"/>
        </w:rPr>
        <w:t>
Қазақстан Республикасы</w:t>
      </w:r>
      <w:r>
        <w:br/>
      </w:r>
      <w:r>
        <w:rPr>
          <w:rFonts w:ascii="Times New Roman"/>
          <w:b w:val="false"/>
          <w:i w:val="false"/>
          <w:color w:val="000000"/>
          <w:sz w:val="28"/>
        </w:rPr>
        <w:t>
Ішкі істер министрлігі</w:t>
      </w:r>
      <w:r>
        <w:br/>
      </w:r>
      <w:r>
        <w:rPr>
          <w:rFonts w:ascii="Times New Roman"/>
          <w:b w:val="false"/>
          <w:i w:val="false"/>
          <w:color w:val="000000"/>
          <w:sz w:val="28"/>
        </w:rPr>
        <w:t>
Жол полициясы комитетінің</w:t>
      </w:r>
      <w:r>
        <w:br/>
      </w:r>
      <w:r>
        <w:rPr>
          <w:rFonts w:ascii="Times New Roman"/>
          <w:b w:val="false"/>
          <w:i w:val="false"/>
          <w:color w:val="000000"/>
          <w:sz w:val="28"/>
        </w:rPr>
        <w:t>
аумақтық бөлімшелеріне</w:t>
      </w:r>
      <w:r>
        <w:br/>
      </w:r>
      <w:r>
        <w:rPr>
          <w:rFonts w:ascii="Times New Roman"/>
          <w:b w:val="false"/>
          <w:i w:val="false"/>
          <w:color w:val="000000"/>
          <w:sz w:val="28"/>
        </w:rPr>
        <w:t>
кәмелетке толмаған балаларға</w:t>
      </w:r>
      <w:r>
        <w:br/>
      </w:r>
      <w:r>
        <w:rPr>
          <w:rFonts w:ascii="Times New Roman"/>
          <w:b w:val="false"/>
          <w:i w:val="false"/>
          <w:color w:val="000000"/>
          <w:sz w:val="28"/>
        </w:rPr>
        <w:t>
мұраны ресімдеу үшін анықтамалар</w:t>
      </w:r>
      <w:r>
        <w:br/>
      </w:r>
      <w:r>
        <w:rPr>
          <w:rFonts w:ascii="Times New Roman"/>
          <w:b w:val="false"/>
          <w:i w:val="false"/>
          <w:color w:val="000000"/>
          <w:sz w:val="28"/>
        </w:rPr>
        <w:t>
беру» мемлекеттік қызмет регламентіне</w:t>
      </w:r>
      <w:r>
        <w:br/>
      </w:r>
      <w:r>
        <w:rPr>
          <w:rFonts w:ascii="Times New Roman"/>
          <w:b w:val="false"/>
          <w:i w:val="false"/>
          <w:color w:val="000000"/>
          <w:sz w:val="28"/>
        </w:rPr>
        <w:t>
7-қосымша</w:t>
      </w:r>
    </w:p>
    <w:bookmarkEnd w:id="18"/>
    <w:p>
      <w:pPr>
        <w:spacing w:after="0"/>
        <w:ind w:left="0"/>
        <w:jc w:val="left"/>
      </w:pPr>
      <w:r>
        <w:rPr>
          <w:rFonts w:ascii="Times New Roman"/>
          <w:b/>
          <w:i w:val="false"/>
          <w:color w:val="000000"/>
        </w:rPr>
        <w:t xml:space="preserve"> Әкімшілік іс-әрекеттер (рәсімдер) дәйектілігін және өзара әрекеттесуін сипаттау</w:t>
      </w:r>
      <w:r>
        <w:br/>
      </w:r>
      <w:r>
        <w:rPr>
          <w:rFonts w:ascii="Times New Roman"/>
          <w:b/>
          <w:i w:val="false"/>
          <w:color w:val="000000"/>
        </w:rPr>
        <w:t>
1-сызба Қызмет тұтынушының білім бөліміне жүгінгендегі ҚФБ іс-әрекеттерінің сипаттамасы</w:t>
      </w:r>
    </w:p>
    <w:p>
      <w:pPr>
        <w:spacing w:after="0"/>
        <w:ind w:left="0"/>
        <w:jc w:val="both"/>
      </w:pPr>
      <w:r>
        <w:drawing>
          <wp:inline distT="0" distB="0" distL="0" distR="0">
            <wp:extent cx="79629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962900" cy="5524500"/>
                    </a:xfrm>
                    <a:prstGeom prst="rect">
                      <a:avLst/>
                    </a:prstGeom>
                  </pic:spPr>
                </pic:pic>
              </a:graphicData>
            </a:graphic>
          </wp:inline>
        </w:drawing>
      </w:r>
    </w:p>
    <w:p>
      <w:pPr>
        <w:spacing w:after="0"/>
        <w:ind w:left="0"/>
        <w:jc w:val="left"/>
      </w:pPr>
      <w:r>
        <w:rPr>
          <w:rFonts w:ascii="Times New Roman"/>
          <w:b/>
          <w:i w:val="false"/>
          <w:color w:val="000000"/>
        </w:rPr>
        <w:t xml:space="preserve"> 2-сызба Қызмет тұтынушының ХҚКО жүгінгендегі ҚФБ іс-</w:t>
      </w:r>
      <w:r>
        <w:br/>
      </w:r>
      <w:r>
        <w:rPr>
          <w:rFonts w:ascii="Times New Roman"/>
          <w:b/>
          <w:i w:val="false"/>
          <w:color w:val="000000"/>
        </w:rPr>
        <w:t>
әрекеттерінің сипаттамасы</w:t>
      </w:r>
    </w:p>
    <w:p>
      <w:pPr>
        <w:spacing w:after="0"/>
        <w:ind w:left="0"/>
        <w:jc w:val="both"/>
      </w:pPr>
      <w:r>
        <w:drawing>
          <wp:inline distT="0" distB="0" distL="0" distR="0">
            <wp:extent cx="109220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0922000" cy="6781800"/>
                    </a:xfrm>
                    <a:prstGeom prst="rect">
                      <a:avLst/>
                    </a:prstGeom>
                  </pic:spPr>
                </pic:pic>
              </a:graphicData>
            </a:graphic>
          </wp:inline>
        </w:drawing>
      </w:r>
    </w:p>
    <w:bookmarkStart w:name="z37" w:id="19"/>
    <w:p>
      <w:pPr>
        <w:spacing w:after="0"/>
        <w:ind w:left="0"/>
        <w:jc w:val="both"/>
      </w:pPr>
      <w:r>
        <w:rPr>
          <w:rFonts w:ascii="Times New Roman"/>
          <w:b w:val="false"/>
          <w:i w:val="false"/>
          <w:color w:val="000000"/>
          <w:sz w:val="28"/>
        </w:rPr>
        <w:t>
Мамлют ауданы әкімдігінің</w:t>
      </w:r>
      <w:r>
        <w:br/>
      </w:r>
      <w:r>
        <w:rPr>
          <w:rFonts w:ascii="Times New Roman"/>
          <w:b w:val="false"/>
          <w:i w:val="false"/>
          <w:color w:val="000000"/>
          <w:sz w:val="28"/>
        </w:rPr>
        <w:t>
2012 жылғы «29» тамыздағы</w:t>
      </w:r>
      <w:r>
        <w:br/>
      </w:r>
      <w:r>
        <w:rPr>
          <w:rFonts w:ascii="Times New Roman"/>
          <w:b w:val="false"/>
          <w:i w:val="false"/>
          <w:color w:val="000000"/>
          <w:sz w:val="28"/>
        </w:rPr>
        <w:t>
№ 342 қаулысымен бекітілді</w:t>
      </w:r>
    </w:p>
    <w:bookmarkEnd w:id="19"/>
    <w:p>
      <w:pPr>
        <w:spacing w:after="0"/>
        <w:ind w:left="0"/>
        <w:jc w:val="left"/>
      </w:pPr>
      <w:r>
        <w:rPr>
          <w:rFonts w:ascii="Times New Roman"/>
          <w:b/>
          <w:i w:val="false"/>
          <w:color w:val="000000"/>
        </w:rPr>
        <w:t xml:space="preserve"> «Қорғаншылық және қамқоршылық жөнінде анықтамалар беру» мемлекеттік қызмет регламенті 1. Негізгі ұғымдар</w:t>
      </w:r>
    </w:p>
    <w:p>
      <w:pPr>
        <w:spacing w:after="0"/>
        <w:ind w:left="0"/>
        <w:jc w:val="both"/>
      </w:pPr>
      <w:r>
        <w:rPr>
          <w:rFonts w:ascii="Times New Roman"/>
          <w:b w:val="false"/>
          <w:i w:val="false"/>
          <w:color w:val="000000"/>
          <w:sz w:val="28"/>
        </w:rPr>
        <w:t>      1. Осы «Қорғаншылық және қамқоршылық жөнінде анықтамалар беру» мемлекеттік қызмет Регламентінде (бұдан әрі – Регламент) мынадай ұғымдар қолданылады:</w:t>
      </w:r>
      <w:r>
        <w:br/>
      </w:r>
      <w:r>
        <w:rPr>
          <w:rFonts w:ascii="Times New Roman"/>
          <w:b w:val="false"/>
          <w:i w:val="false"/>
          <w:color w:val="000000"/>
          <w:sz w:val="28"/>
        </w:rPr>
        <w:t>
      1) білім бөлімі – «Солтүстік Қазақстан облысы Мамлют ауданының білім бөлімі» мемлекеттік мекемесі;</w:t>
      </w:r>
      <w:r>
        <w:br/>
      </w:r>
      <w:r>
        <w:rPr>
          <w:rFonts w:ascii="Times New Roman"/>
          <w:b w:val="false"/>
          <w:i w:val="false"/>
          <w:color w:val="000000"/>
          <w:sz w:val="28"/>
        </w:rPr>
        <w:t>
      2) білім бөлімінің басшылығы – «Солтүстік Қазақстан облысы Мамлют ауданының білім бөлімі» мемлекеттік мекемесінің бастығы;</w:t>
      </w:r>
      <w:r>
        <w:br/>
      </w:r>
      <w:r>
        <w:rPr>
          <w:rFonts w:ascii="Times New Roman"/>
          <w:b w:val="false"/>
          <w:i w:val="false"/>
          <w:color w:val="000000"/>
          <w:sz w:val="28"/>
        </w:rPr>
        <w:t>
      3) білім бөлімінің жауапты орындаушы – лауазымдық нұсқаулыққа сәйкес міндеттер жүктелген «Солтүстік Қазақстан облысы Мамлют ауданының білім бөлімі» мемлекеттік мекемесінің маманы;</w:t>
      </w:r>
      <w:r>
        <w:br/>
      </w:r>
      <w:r>
        <w:rPr>
          <w:rFonts w:ascii="Times New Roman"/>
          <w:b w:val="false"/>
          <w:i w:val="false"/>
          <w:color w:val="000000"/>
          <w:sz w:val="28"/>
        </w:rPr>
        <w:t>
      4) тұтынушы – жеке тұлға;</w:t>
      </w:r>
      <w:r>
        <w:br/>
      </w:r>
      <w:r>
        <w:rPr>
          <w:rFonts w:ascii="Times New Roman"/>
          <w:b w:val="false"/>
          <w:i w:val="false"/>
          <w:color w:val="000000"/>
          <w:sz w:val="28"/>
        </w:rPr>
        <w:t>
      5) ХҚКО жинақтаушы бөлімінің инспекторы – құжаттар жинауды және оны арнайы комиссияның жұмыс органына тапсыратын халыққа қызмет көрсету орталығының қызметкері.</w:t>
      </w:r>
      <w:r>
        <w:br/>
      </w:r>
      <w:r>
        <w:rPr>
          <w:rFonts w:ascii="Times New Roman"/>
          <w:b w:val="false"/>
          <w:i w:val="false"/>
          <w:color w:val="000000"/>
          <w:sz w:val="28"/>
        </w:rPr>
        <w:t>
      6) ХҚКО инспекторы – тұтынушының өтініші мен құжаттарын қабылдайтын Халыққа қызмет көрсету орталығының қызметкері;</w:t>
      </w:r>
      <w:r>
        <w:br/>
      </w:r>
      <w:r>
        <w:rPr>
          <w:rFonts w:ascii="Times New Roman"/>
          <w:b w:val="false"/>
          <w:i w:val="false"/>
          <w:color w:val="000000"/>
          <w:sz w:val="28"/>
        </w:rPr>
        <w:t>
      7) ХҚКО – Халыққа қызмет көрсету орталығы;</w:t>
      </w:r>
    </w:p>
    <w:bookmarkStart w:name="z38" w:id="20"/>
    <w:p>
      <w:pPr>
        <w:spacing w:after="0"/>
        <w:ind w:left="0"/>
        <w:jc w:val="left"/>
      </w:pPr>
      <w:r>
        <w:rPr>
          <w:rFonts w:ascii="Times New Roman"/>
          <w:b/>
          <w:i w:val="false"/>
          <w:color w:val="000000"/>
        </w:rPr>
        <w:t xml:space="preserve"> 
2. Жалпы ережелер</w:t>
      </w:r>
    </w:p>
    <w:bookmarkEnd w:id="20"/>
    <w:bookmarkStart w:name="z39" w:id="21"/>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«Солтүстік Қазақстан облысы Мамлют ауданының білім бөліммен, сондай-ақ «Халыққа қызмет көрсету орталығы» республикалық мемлекеттік кәсіпорнының Солтүстік Қазақстан облысы бойынша филиалының Мамлют аудандық бөлімі арқылы тұтынушының мекенжайы бойынша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көрсетеледі.</w:t>
      </w:r>
      <w:r>
        <w:br/>
      </w:r>
      <w:r>
        <w:rPr>
          <w:rFonts w:ascii="Times New Roman"/>
          <w:b w:val="false"/>
          <w:i w:val="false"/>
          <w:color w:val="000000"/>
          <w:sz w:val="28"/>
        </w:rPr>
        <w:t>
</w:t>
      </w:r>
      <w:r>
        <w:rPr>
          <w:rFonts w:ascii="Times New Roman"/>
          <w:b w:val="false"/>
          <w:i w:val="false"/>
          <w:color w:val="000000"/>
          <w:sz w:val="28"/>
        </w:rPr>
        <w:t>
      6. Мемлекеттік қызмет Қазақстан Республикасы Азаматтық кодексінің </w:t>
      </w:r>
      <w:r>
        <w:rPr>
          <w:rFonts w:ascii="Times New Roman"/>
          <w:b w:val="false"/>
          <w:i w:val="false"/>
          <w:color w:val="000000"/>
          <w:sz w:val="28"/>
        </w:rPr>
        <w:t>22</w:t>
      </w:r>
      <w:r>
        <w:rPr>
          <w:rFonts w:ascii="Times New Roman"/>
          <w:b w:val="false"/>
          <w:i w:val="false"/>
          <w:color w:val="000000"/>
          <w:sz w:val="28"/>
        </w:rPr>
        <w:t>-</w:t>
      </w:r>
      <w:r>
        <w:rPr>
          <w:rFonts w:ascii="Times New Roman"/>
          <w:b w:val="false"/>
          <w:i w:val="false"/>
          <w:color w:val="000000"/>
          <w:sz w:val="28"/>
        </w:rPr>
        <w:t>24-баптары</w:t>
      </w:r>
      <w:r>
        <w:rPr>
          <w:rFonts w:ascii="Times New Roman"/>
          <w:b w:val="false"/>
          <w:i w:val="false"/>
          <w:color w:val="000000"/>
          <w:sz w:val="28"/>
        </w:rPr>
        <w:t>, «Тұрғын үй қатынастары туралы» Қазақстан Республикасының 1997 жылғы 16 сәуірдегі Заңының 13 бабы </w:t>
      </w:r>
      <w:r>
        <w:rPr>
          <w:rFonts w:ascii="Times New Roman"/>
          <w:b w:val="false"/>
          <w:i w:val="false"/>
          <w:color w:val="000000"/>
          <w:sz w:val="28"/>
        </w:rPr>
        <w:t>3-тармағы</w:t>
      </w:r>
      <w:r>
        <w:rPr>
          <w:rFonts w:ascii="Times New Roman"/>
          <w:b w:val="false"/>
          <w:i w:val="false"/>
          <w:color w:val="000000"/>
          <w:sz w:val="28"/>
        </w:rPr>
        <w:t>,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66</w:t>
      </w:r>
      <w:r>
        <w:rPr>
          <w:rFonts w:ascii="Times New Roman"/>
          <w:b w:val="false"/>
          <w:i w:val="false"/>
          <w:color w:val="000000"/>
          <w:sz w:val="28"/>
        </w:rPr>
        <w:t>, </w:t>
      </w:r>
      <w:r>
        <w:rPr>
          <w:rFonts w:ascii="Times New Roman"/>
          <w:b w:val="false"/>
          <w:i w:val="false"/>
          <w:color w:val="000000"/>
          <w:sz w:val="28"/>
        </w:rPr>
        <w:t>128-баптары</w:t>
      </w:r>
      <w:r>
        <w:rPr>
          <w:rFonts w:ascii="Times New Roman"/>
          <w:b w:val="false"/>
          <w:i w:val="false"/>
          <w:color w:val="000000"/>
          <w:sz w:val="28"/>
        </w:rPr>
        <w:t xml:space="preserve"> және Қазақстан Республикасы Үкіметінің 2010 жылғы 26 ақпандағы № 140 қаулысымен бекітілген «Қамқорлық және қорғаншылық жөнінде анықтамалар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7. Көрсетілетін мемлекеттік қызметтің аяқталу нәтижесі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қорғаншылық және қамқоршылық жөнінде анықтама беру (бұдан әрі – анықтама), немесе қағаз тасушыда қызмет беруден дәлелді бас тарту туралы жауап болып табылады.</w:t>
      </w:r>
    </w:p>
    <w:bookmarkEnd w:id="21"/>
    <w:bookmarkStart w:name="z44" w:id="22"/>
    <w:p>
      <w:pPr>
        <w:spacing w:after="0"/>
        <w:ind w:left="0"/>
        <w:jc w:val="left"/>
      </w:pPr>
      <w:r>
        <w:rPr>
          <w:rFonts w:ascii="Times New Roman"/>
          <w:b/>
          <w:i w:val="false"/>
          <w:color w:val="000000"/>
        </w:rPr>
        <w:t xml:space="preserve"> 
3. Мемлекеттік қызмет көрсету тәртібіне талаптар</w:t>
      </w:r>
    </w:p>
    <w:bookmarkEnd w:id="22"/>
    <w:bookmarkStart w:name="z45" w:id="23"/>
    <w:p>
      <w:pPr>
        <w:spacing w:after="0"/>
        <w:ind w:left="0"/>
        <w:jc w:val="both"/>
      </w:pPr>
      <w:r>
        <w:rPr>
          <w:rFonts w:ascii="Times New Roman"/>
          <w:b w:val="false"/>
          <w:i w:val="false"/>
          <w:color w:val="000000"/>
          <w:sz w:val="28"/>
        </w:rPr>
        <w:t>      8. Мемлекеттік қызмет көрсету тәртібі және қажетті құжаттар туралы толық ақпарат жұмыс кестесі білім бөлімінің және ХҚКО стендтерінде орналасқан, сондай-ақ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2-қосымшасына</w:t>
      </w:r>
      <w:r>
        <w:rPr>
          <w:rFonts w:ascii="Times New Roman"/>
          <w:b w:val="false"/>
          <w:i w:val="false"/>
          <w:color w:val="000000"/>
          <w:sz w:val="28"/>
        </w:rPr>
        <w:t xml:space="preserve"> сәйкес мекен-жайы көрсетілген білім бөлімінің </w:t>
      </w:r>
      <w:r>
        <w:rPr>
          <w:rFonts w:ascii="Times New Roman"/>
          <w:b w:val="false"/>
          <w:i w:val="false"/>
          <w:color w:val="000000"/>
          <w:sz w:val="28"/>
          <w:u w:val="single"/>
        </w:rPr>
        <w:t>mamlroo@mail.ru</w:t>
      </w:r>
      <w:r>
        <w:rPr>
          <w:rFonts w:ascii="Times New Roman"/>
          <w:b w:val="false"/>
          <w:i w:val="false"/>
          <w:color w:val="000000"/>
          <w:sz w:val="28"/>
        </w:rPr>
        <w:t xml:space="preserve"> интернет-ресурсында.</w:t>
      </w:r>
      <w:r>
        <w:br/>
      </w:r>
      <w:r>
        <w:rPr>
          <w:rFonts w:ascii="Times New Roman"/>
          <w:b w:val="false"/>
          <w:i w:val="false"/>
          <w:color w:val="000000"/>
          <w:sz w:val="28"/>
        </w:rPr>
        <w:t>
</w:t>
      </w:r>
      <w:r>
        <w:rPr>
          <w:rFonts w:ascii="Times New Roman"/>
          <w:b w:val="false"/>
          <w:i w:val="false"/>
          <w:color w:val="000000"/>
          <w:sz w:val="28"/>
        </w:rPr>
        <w:t>
      9.ХҚКО және білім бөлімінде мемлекеттік қызмет көрсету мерзімі:</w:t>
      </w:r>
      <w:r>
        <w:br/>
      </w:r>
      <w:r>
        <w:rPr>
          <w:rFonts w:ascii="Times New Roman"/>
          <w:b w:val="false"/>
          <w:i w:val="false"/>
          <w:color w:val="000000"/>
          <w:sz w:val="28"/>
        </w:rPr>
        <w:t>
      1)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белгіленген қажетті құжаттарды тұтынушы тапсырған сәттен мемлекеттік қызмет көрсету мерзімі (құжаттарды қабылдау және тапсыру күндері мемлекеттік қызмет көрсету мерзіміне кірмейді) 5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шекті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w:t>
      </w:r>
      <w:r>
        <w:rPr>
          <w:rFonts w:ascii="Times New Roman"/>
          <w:b w:val="false"/>
          <w:i w:val="false"/>
          <w:color w:val="000000"/>
          <w:sz w:val="28"/>
        </w:rPr>
        <w:t>
      10. Мемлекеттік қызмет көрсетуді тоқтату немесе мемлекеттік қызмет көрсетуден бас тартуға негіз болып табылады:</w:t>
      </w:r>
      <w:r>
        <w:br/>
      </w:r>
      <w:r>
        <w:rPr>
          <w:rFonts w:ascii="Times New Roman"/>
          <w:b w:val="false"/>
          <w:i w:val="false"/>
          <w:color w:val="000000"/>
          <w:sz w:val="28"/>
        </w:rPr>
        <w:t>
      1) білім бөліміне жүгінгенде – тұтынушының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аталған құжаттардың біреуін ұсынбаған жағдайда;</w:t>
      </w:r>
      <w:r>
        <w:br/>
      </w:r>
      <w:r>
        <w:rPr>
          <w:rFonts w:ascii="Times New Roman"/>
          <w:b w:val="false"/>
          <w:i w:val="false"/>
          <w:color w:val="000000"/>
          <w:sz w:val="28"/>
        </w:rPr>
        <w:t>
      2) ХҚКО-на жүгінгенде – білім бөліміне жүгінгенде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аталған құжаттар пакетін толық ұсынбаған жағдайда, құжаттар пакетін алған соң бір жұмыс күні ішінде оларды бас тарту себебінің жазба негіздемесімен ХҚКО-на қайтарады.</w:t>
      </w:r>
      <w:r>
        <w:br/>
      </w:r>
      <w:r>
        <w:rPr>
          <w:rFonts w:ascii="Times New Roman"/>
          <w:b w:val="false"/>
          <w:i w:val="false"/>
          <w:color w:val="000000"/>
          <w:sz w:val="28"/>
        </w:rPr>
        <w:t>
</w:t>
      </w:r>
      <w:r>
        <w:rPr>
          <w:rFonts w:ascii="Times New Roman"/>
          <w:b w:val="false"/>
          <w:i w:val="false"/>
          <w:color w:val="000000"/>
          <w:sz w:val="28"/>
        </w:rPr>
        <w:t>
      11. Тұтынушыға мемлекеттік қызмет алу үшін барлық қажетті құжаттарды тапсырғанда беріледі:</w:t>
      </w:r>
      <w:r>
        <w:br/>
      </w:r>
      <w:r>
        <w:rPr>
          <w:rFonts w:ascii="Times New Roman"/>
          <w:b w:val="false"/>
          <w:i w:val="false"/>
          <w:color w:val="000000"/>
          <w:sz w:val="28"/>
        </w:rPr>
        <w:t>
      1) білім бөліміне жүгінгенде – тұтынушының мемлекеттік қызмет алған мерзімі көрсетілген барлық құжаттарын алғаны туралы қолхат;</w:t>
      </w:r>
      <w:r>
        <w:br/>
      </w:r>
      <w:r>
        <w:rPr>
          <w:rFonts w:ascii="Times New Roman"/>
          <w:b w:val="false"/>
          <w:i w:val="false"/>
          <w:color w:val="000000"/>
          <w:sz w:val="28"/>
        </w:rPr>
        <w:t>
      2) ХҚКО-на жүгінгенде - осы аталған сәйкес құжаттар тапсырылғаны туралы қолхат:</w:t>
      </w:r>
      <w:r>
        <w:br/>
      </w:r>
      <w:r>
        <w:rPr>
          <w:rFonts w:ascii="Times New Roman"/>
          <w:b w:val="false"/>
          <w:i w:val="false"/>
          <w:color w:val="000000"/>
          <w:sz w:val="28"/>
        </w:rPr>
        <w:t>
      1) сұрау салу нөмірі, күні көрсетілген;</w:t>
      </w:r>
      <w:r>
        <w:br/>
      </w:r>
      <w:r>
        <w:rPr>
          <w:rFonts w:ascii="Times New Roman"/>
          <w:b w:val="false"/>
          <w:i w:val="false"/>
          <w:color w:val="000000"/>
          <w:sz w:val="28"/>
        </w:rPr>
        <w:t>
      2) сұратылған мемлекеттік қызмет түрі көрсетілген;</w:t>
      </w:r>
      <w:r>
        <w:br/>
      </w:r>
      <w:r>
        <w:rPr>
          <w:rFonts w:ascii="Times New Roman"/>
          <w:b w:val="false"/>
          <w:i w:val="false"/>
          <w:color w:val="000000"/>
          <w:sz w:val="28"/>
        </w:rPr>
        <w:t>
      3) қоса берілген құжаттар саны мен атауы;</w:t>
      </w:r>
      <w:r>
        <w:br/>
      </w:r>
      <w:r>
        <w:rPr>
          <w:rFonts w:ascii="Times New Roman"/>
          <w:b w:val="false"/>
          <w:i w:val="false"/>
          <w:color w:val="000000"/>
          <w:sz w:val="28"/>
        </w:rPr>
        <w:t>
      4) құжаттардың берілген күні, уақыты мен орны;</w:t>
      </w:r>
      <w:r>
        <w:br/>
      </w:r>
      <w:r>
        <w:rPr>
          <w:rFonts w:ascii="Times New Roman"/>
          <w:b w:val="false"/>
          <w:i w:val="false"/>
          <w:color w:val="000000"/>
          <w:sz w:val="28"/>
        </w:rPr>
        <w:t>
      5) құжаттарды ресімдеуге өтініш қабылдаған ХҚКО инспекторының тегі, аты, әкесінің аты көрсетілген</w:t>
      </w:r>
      <w:r>
        <w:br/>
      </w:r>
      <w:r>
        <w:rPr>
          <w:rFonts w:ascii="Times New Roman"/>
          <w:b w:val="false"/>
          <w:i w:val="false"/>
          <w:color w:val="000000"/>
          <w:sz w:val="28"/>
        </w:rPr>
        <w:t>
      Білім бөліміне жүгінген сәтте тұтынушыға көрсетілген қызметтің нәтижесін жеткізу мына түрде жүзеге асырылады: тұтынушы жеке жүгінгенде ғана анықтама беріледі.</w:t>
      </w:r>
      <w:r>
        <w:br/>
      </w:r>
      <w:r>
        <w:rPr>
          <w:rFonts w:ascii="Times New Roman"/>
          <w:b w:val="false"/>
          <w:i w:val="false"/>
          <w:color w:val="000000"/>
          <w:sz w:val="28"/>
        </w:rPr>
        <w:t>
      Егер тұтынушы құжаттарын алуға мерзімінде жүгінбеген жағдайда, білім бөлімі қаралған құжаттар мен дайын анықтамаларды екі ай бойына сақтайды.</w:t>
      </w:r>
      <w:r>
        <w:br/>
      </w:r>
      <w:r>
        <w:rPr>
          <w:rFonts w:ascii="Times New Roman"/>
          <w:b w:val="false"/>
          <w:i w:val="false"/>
          <w:color w:val="000000"/>
          <w:sz w:val="28"/>
        </w:rPr>
        <w:t>
      ХҚКО-на жүгінгенде – анықтама тұтынушы жеке жүгінгенде ғана беріледі.</w:t>
      </w:r>
      <w:r>
        <w:br/>
      </w:r>
      <w:r>
        <w:rPr>
          <w:rFonts w:ascii="Times New Roman"/>
          <w:b w:val="false"/>
          <w:i w:val="false"/>
          <w:color w:val="000000"/>
          <w:sz w:val="28"/>
        </w:rPr>
        <w:t>
</w:t>
      </w:r>
      <w:r>
        <w:rPr>
          <w:rFonts w:ascii="Times New Roman"/>
          <w:b w:val="false"/>
          <w:i w:val="false"/>
          <w:color w:val="000000"/>
          <w:sz w:val="28"/>
        </w:rPr>
        <w:t>
      12. Тұтынушыдан мемлекеттік қызмет алу үшін өтініш алған мерзімнен бастап көрсетілген мемлекеттік қызметтің нәтижесін беруге дейінгі мемлекеттік қызмет көрсетудің кезеңдері:</w:t>
      </w:r>
      <w:r>
        <w:br/>
      </w:r>
      <w:r>
        <w:rPr>
          <w:rFonts w:ascii="Times New Roman"/>
          <w:b w:val="false"/>
          <w:i w:val="false"/>
          <w:color w:val="000000"/>
          <w:sz w:val="28"/>
        </w:rPr>
        <w:t>
</w:t>
      </w:r>
      <w:r>
        <w:rPr>
          <w:rFonts w:ascii="Times New Roman"/>
          <w:b w:val="false"/>
          <w:i w:val="false"/>
          <w:color w:val="000000"/>
          <w:sz w:val="28"/>
          <w:u w:val="single"/>
        </w:rPr>
        <w:t>      білім бөлімі арқылы:</w:t>
      </w:r>
      <w:r>
        <w:br/>
      </w:r>
      <w:r>
        <w:rPr>
          <w:rFonts w:ascii="Times New Roman"/>
          <w:b w:val="false"/>
          <w:i w:val="false"/>
          <w:color w:val="000000"/>
          <w:sz w:val="28"/>
        </w:rPr>
        <w:t>
      1) тұтынушы, білім бөлімінің жауапты маманына, анықтама беруі жөнінде өтініш береді, жауапты маман өтінішті тіркеп және тұтынушыға мемлекеттік қызмет алуға берілген құжаттарды қабылдағаны туралы, мемлекеттік қызмет көрсетудің күні көрсетілген қолхат береді, құжаттарды білім бөлімі басшылығына қарауға тапсырады;</w:t>
      </w:r>
      <w:r>
        <w:br/>
      </w:r>
      <w:r>
        <w:rPr>
          <w:rFonts w:ascii="Times New Roman"/>
          <w:b w:val="false"/>
          <w:i w:val="false"/>
          <w:color w:val="000000"/>
          <w:sz w:val="28"/>
        </w:rPr>
        <w:t>
      2) білім бөлімінің басшылығы түскен құжаттармен танысады, жауапты орындаушыны анықтайды, резолюция жасап, жауапты орындаушыға жібереді;</w:t>
      </w:r>
      <w:r>
        <w:br/>
      </w:r>
      <w:r>
        <w:rPr>
          <w:rFonts w:ascii="Times New Roman"/>
          <w:b w:val="false"/>
          <w:i w:val="false"/>
          <w:color w:val="000000"/>
          <w:sz w:val="28"/>
        </w:rPr>
        <w:t>
      3) білім бөлімінің жауапты орындаушысы түскен құжаттарды қарап, қорғаншылық және қамқоршылық туралы анықтаманы немесе бас тарту туралы дәлелді жауапты дайындайды, басшылыққа қол қойғызуға ұсынады;</w:t>
      </w:r>
      <w:r>
        <w:br/>
      </w:r>
      <w:r>
        <w:rPr>
          <w:rFonts w:ascii="Times New Roman"/>
          <w:b w:val="false"/>
          <w:i w:val="false"/>
          <w:color w:val="000000"/>
          <w:sz w:val="28"/>
        </w:rPr>
        <w:t>
      4) білім бөлімі басшылығы анықтаманы қарайды, немесе қызмет көрсетуден бас тарту туралы дәлелді жауапты қарайды, қол қояды;</w:t>
      </w:r>
      <w:r>
        <w:br/>
      </w:r>
      <w:r>
        <w:rPr>
          <w:rFonts w:ascii="Times New Roman"/>
          <w:b w:val="false"/>
          <w:i w:val="false"/>
          <w:color w:val="000000"/>
          <w:sz w:val="28"/>
        </w:rPr>
        <w:t>
      5) білім бөлімінің жауапты орындаушысы, тұтынушыға анықтама береді, немесе қызмет көрсетуден бас тарту туралы дәлелді жауапты береді.</w:t>
      </w:r>
      <w:r>
        <w:br/>
      </w:r>
      <w:r>
        <w:rPr>
          <w:rFonts w:ascii="Times New Roman"/>
          <w:b w:val="false"/>
          <w:i w:val="false"/>
          <w:color w:val="000000"/>
          <w:sz w:val="28"/>
        </w:rPr>
        <w:t>
</w:t>
      </w:r>
      <w:r>
        <w:rPr>
          <w:rFonts w:ascii="Times New Roman"/>
          <w:b w:val="false"/>
          <w:i w:val="false"/>
          <w:color w:val="000000"/>
          <w:sz w:val="28"/>
          <w:u w:val="single"/>
        </w:rPr>
        <w:t>      ХҚКО арқылы:</w:t>
      </w:r>
      <w:r>
        <w:br/>
      </w:r>
      <w:r>
        <w:rPr>
          <w:rFonts w:ascii="Times New Roman"/>
          <w:b w:val="false"/>
          <w:i w:val="false"/>
          <w:color w:val="000000"/>
          <w:sz w:val="28"/>
        </w:rPr>
        <w:t>
      тұтынушы ХҚКО-на анықтама алу үшін өтініш береді;</w:t>
      </w:r>
      <w:r>
        <w:br/>
      </w:r>
      <w:r>
        <w:rPr>
          <w:rFonts w:ascii="Times New Roman"/>
          <w:b w:val="false"/>
          <w:i w:val="false"/>
          <w:color w:val="000000"/>
          <w:sz w:val="28"/>
        </w:rPr>
        <w:t>
      1)ХҚКО-ң инспекторы өтінішті тіркейді, тұтынушыға қажетті құжаттарды қабылдағаны туралы қолхат береді және құжаттарды ХҚКО-ң жинақтау орталығының инспекторына тапсырады;</w:t>
      </w:r>
      <w:r>
        <w:br/>
      </w:r>
      <w:r>
        <w:rPr>
          <w:rFonts w:ascii="Times New Roman"/>
          <w:b w:val="false"/>
          <w:i w:val="false"/>
          <w:color w:val="000000"/>
          <w:sz w:val="28"/>
        </w:rPr>
        <w:t>
      2)ХҚКО-ң жинақтау орталығының инспекторы құжаттарды жинастырып, реестр құрады, құжаттарды білім бөліміне жібереді;</w:t>
      </w:r>
      <w:r>
        <w:br/>
      </w:r>
      <w:r>
        <w:rPr>
          <w:rFonts w:ascii="Times New Roman"/>
          <w:b w:val="false"/>
          <w:i w:val="false"/>
          <w:color w:val="000000"/>
          <w:sz w:val="28"/>
        </w:rPr>
        <w:t>
      3)білім бөлімінің жауапты орындаушысы түскен құжаттарды тіркейді, сонан кейін білім бөлімінің басшылығына қарауға тапсырады;</w:t>
      </w:r>
      <w:r>
        <w:br/>
      </w:r>
      <w:r>
        <w:rPr>
          <w:rFonts w:ascii="Times New Roman"/>
          <w:b w:val="false"/>
          <w:i w:val="false"/>
          <w:color w:val="000000"/>
          <w:sz w:val="28"/>
        </w:rPr>
        <w:t>
      4) білім бөлімінің басшылығы түскен құжаттармен танысады, жауапты орындаушыны анықтайды, резолюция жасап, жауапты орындаушыға жібереді;</w:t>
      </w:r>
      <w:r>
        <w:br/>
      </w:r>
      <w:r>
        <w:rPr>
          <w:rFonts w:ascii="Times New Roman"/>
          <w:b w:val="false"/>
          <w:i w:val="false"/>
          <w:color w:val="000000"/>
          <w:sz w:val="28"/>
        </w:rPr>
        <w:t>
      5) білім бөлімінің жауапты орындаушысы тұтынушыға анықтама немесе қызмет көрсетуден бас тарту туралы дәлелді жауап береді;</w:t>
      </w:r>
      <w:r>
        <w:br/>
      </w:r>
      <w:r>
        <w:rPr>
          <w:rFonts w:ascii="Times New Roman"/>
          <w:b w:val="false"/>
          <w:i w:val="false"/>
          <w:color w:val="000000"/>
          <w:sz w:val="28"/>
        </w:rPr>
        <w:t>
      6) білім бөлімі басшылығы анықтаманы қарайды, немесе қызмет көрсетуден бас тарту туралы дәлелді жауапты қарайды, қол қояды, жауапты орындаушыға тапсырады;</w:t>
      </w:r>
      <w:r>
        <w:br/>
      </w:r>
      <w:r>
        <w:rPr>
          <w:rFonts w:ascii="Times New Roman"/>
          <w:b w:val="false"/>
          <w:i w:val="false"/>
          <w:color w:val="000000"/>
          <w:sz w:val="28"/>
        </w:rPr>
        <w:t>
      7) білім бөлімінің жауапты орындаушысы мемлекеттік қызмет көрсетудің нәтижесін ХҚКО-на жібереді;</w:t>
      </w:r>
      <w:r>
        <w:br/>
      </w:r>
      <w:r>
        <w:rPr>
          <w:rFonts w:ascii="Times New Roman"/>
          <w:b w:val="false"/>
          <w:i w:val="false"/>
          <w:color w:val="000000"/>
          <w:sz w:val="28"/>
        </w:rPr>
        <w:t>
      8) ХҚКО инспекторы тұтынушыға анықтама немесе қызмет көрсетуден бас тарту туралы дәлелді жауап береді;</w:t>
      </w:r>
    </w:p>
    <w:bookmarkEnd w:id="23"/>
    <w:bookmarkStart w:name="z49" w:id="24"/>
    <w:p>
      <w:pPr>
        <w:spacing w:after="0"/>
        <w:ind w:left="0"/>
        <w:jc w:val="left"/>
      </w:pPr>
      <w:r>
        <w:rPr>
          <w:rFonts w:ascii="Times New Roman"/>
          <w:b/>
          <w:i w:val="false"/>
          <w:color w:val="000000"/>
        </w:rPr>
        <w:t xml:space="preserve"> 
4. Мемлекеттік қызмет көрсету барысында әрекеттер (өзара әрекеттесу) тәртібін сипаттау</w:t>
      </w:r>
    </w:p>
    <w:bookmarkEnd w:id="24"/>
    <w:bookmarkStart w:name="z50" w:id="25"/>
    <w:p>
      <w:pPr>
        <w:spacing w:after="0"/>
        <w:ind w:left="0"/>
        <w:jc w:val="both"/>
      </w:pPr>
      <w:r>
        <w:rPr>
          <w:rFonts w:ascii="Times New Roman"/>
          <w:b w:val="false"/>
          <w:i w:val="false"/>
          <w:color w:val="000000"/>
          <w:sz w:val="28"/>
        </w:rPr>
        <w:t>      13. Мемлекеттік қызметті алу үшін тұтынушыға білім бөліміне және ХҚКО мынадай құжаттарды тапсыру қажет:</w:t>
      </w:r>
      <w:r>
        <w:br/>
      </w:r>
      <w:r>
        <w:rPr>
          <w:rFonts w:ascii="Times New Roman"/>
          <w:b w:val="false"/>
          <w:i w:val="false"/>
          <w:color w:val="000000"/>
          <w:sz w:val="28"/>
        </w:rPr>
        <w:t>
      1) қорғаншылықты (қамқоршылықты) тағайындау туралы жергілікті атқарушы органдар шешімдерінің көшірмесі;</w:t>
      </w:r>
      <w:r>
        <w:br/>
      </w:r>
      <w:r>
        <w:rPr>
          <w:rFonts w:ascii="Times New Roman"/>
          <w:b w:val="false"/>
          <w:i w:val="false"/>
          <w:color w:val="000000"/>
          <w:sz w:val="28"/>
        </w:rPr>
        <w:t>
      2) қорғаншының (қамқоршының) жеке куәлігінің түпнұсқасы мен көшірмесі;</w:t>
      </w:r>
      <w:r>
        <w:br/>
      </w:r>
      <w:r>
        <w:rPr>
          <w:rFonts w:ascii="Times New Roman"/>
          <w:b w:val="false"/>
          <w:i w:val="false"/>
          <w:color w:val="000000"/>
          <w:sz w:val="28"/>
        </w:rPr>
        <w:t>
      3) баланың жеке басын куәландыратын құжаттың түпнұсқасы мен көшірмесі;</w:t>
      </w:r>
      <w:r>
        <w:br/>
      </w:r>
      <w:r>
        <w:rPr>
          <w:rFonts w:ascii="Times New Roman"/>
          <w:b w:val="false"/>
          <w:i w:val="false"/>
          <w:color w:val="000000"/>
          <w:sz w:val="28"/>
        </w:rPr>
        <w:t>
      4) тұрғылықты жері бойынша анықтама.</w:t>
      </w:r>
      <w:r>
        <w:br/>
      </w:r>
      <w:r>
        <w:rPr>
          <w:rFonts w:ascii="Times New Roman"/>
          <w:b w:val="false"/>
          <w:i w:val="false"/>
          <w:color w:val="000000"/>
          <w:sz w:val="28"/>
        </w:rPr>
        <w:t>
      Салыстырып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14. Мемлекеттік қызмет көрсету үрдісіне мынадай құрылымдық-функционалдық бірліктер (бұдан әрі – ҚФБ) қатыстырылады:</w:t>
      </w:r>
      <w:r>
        <w:br/>
      </w:r>
      <w:r>
        <w:rPr>
          <w:rFonts w:ascii="Times New Roman"/>
          <w:b w:val="false"/>
          <w:i w:val="false"/>
          <w:color w:val="000000"/>
          <w:sz w:val="28"/>
        </w:rPr>
        <w:t>
      1) ХҚКО инспекторы;</w:t>
      </w:r>
      <w:r>
        <w:br/>
      </w:r>
      <w:r>
        <w:rPr>
          <w:rFonts w:ascii="Times New Roman"/>
          <w:b w:val="false"/>
          <w:i w:val="false"/>
          <w:color w:val="000000"/>
          <w:sz w:val="28"/>
        </w:rPr>
        <w:t>
      2) ХҚКО жинақтаушы бөлімінің инспекторы;</w:t>
      </w:r>
      <w:r>
        <w:br/>
      </w:r>
      <w:r>
        <w:rPr>
          <w:rFonts w:ascii="Times New Roman"/>
          <w:b w:val="false"/>
          <w:i w:val="false"/>
          <w:color w:val="000000"/>
          <w:sz w:val="28"/>
        </w:rPr>
        <w:t>
      3) білім бөлімінің жауапты маманы;</w:t>
      </w:r>
      <w:r>
        <w:br/>
      </w:r>
      <w:r>
        <w:rPr>
          <w:rFonts w:ascii="Times New Roman"/>
          <w:b w:val="false"/>
          <w:i w:val="false"/>
          <w:color w:val="000000"/>
          <w:sz w:val="28"/>
        </w:rPr>
        <w:t>
      4) білім бөлімінің жауапты орындаушысы</w:t>
      </w:r>
      <w:r>
        <w:br/>
      </w:r>
      <w:r>
        <w:rPr>
          <w:rFonts w:ascii="Times New Roman"/>
          <w:b w:val="false"/>
          <w:i w:val="false"/>
          <w:color w:val="000000"/>
          <w:sz w:val="28"/>
        </w:rPr>
        <w:t>
      5) білім бөлімінің басшылығы.</w:t>
      </w:r>
      <w:r>
        <w:br/>
      </w:r>
      <w:r>
        <w:rPr>
          <w:rFonts w:ascii="Times New Roman"/>
          <w:b w:val="false"/>
          <w:i w:val="false"/>
          <w:color w:val="000000"/>
          <w:sz w:val="28"/>
        </w:rPr>
        <w:t>
</w:t>
      </w:r>
      <w:r>
        <w:rPr>
          <w:rFonts w:ascii="Times New Roman"/>
          <w:b w:val="false"/>
          <w:i w:val="false"/>
          <w:color w:val="000000"/>
          <w:sz w:val="28"/>
        </w:rPr>
        <w:t>
      15. Әр әкімшілік іс-әрекетін (рәсімін) орындау мерзімін көрсетумен әр ҚФБ әкімшілік іс-әрекеттерінің (рәсімдерінің) дәйектілігі мен өзара әрекеттесуінің мәтіндік кестелік сипаттамасы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беріледі.</w:t>
      </w:r>
      <w:r>
        <w:br/>
      </w:r>
      <w:r>
        <w:rPr>
          <w:rFonts w:ascii="Times New Roman"/>
          <w:b w:val="false"/>
          <w:i w:val="false"/>
          <w:color w:val="000000"/>
          <w:sz w:val="28"/>
        </w:rPr>
        <w:t>
</w:t>
      </w:r>
      <w:r>
        <w:rPr>
          <w:rFonts w:ascii="Times New Roman"/>
          <w:b w:val="false"/>
          <w:i w:val="false"/>
          <w:color w:val="000000"/>
          <w:sz w:val="28"/>
        </w:rPr>
        <w:t>
      16. Мемлекеттік қызмет көрсету барысындағы және ҚФБ әкімшілік іс-әрекеттердің қисынды дәйектілігі арасындағы өзара байланысы көрсетілген сызбалар осы Регламенттің </w:t>
      </w:r>
      <w:r>
        <w:rPr>
          <w:rFonts w:ascii="Times New Roman"/>
          <w:b w:val="false"/>
          <w:i w:val="false"/>
          <w:color w:val="000000"/>
          <w:sz w:val="28"/>
        </w:rPr>
        <w:t>5-қосымшасында</w:t>
      </w:r>
      <w:r>
        <w:rPr>
          <w:rFonts w:ascii="Times New Roman"/>
          <w:b w:val="false"/>
          <w:i w:val="false"/>
          <w:color w:val="000000"/>
          <w:sz w:val="28"/>
        </w:rPr>
        <w:t xml:space="preserve"> беріледі.</w:t>
      </w:r>
    </w:p>
    <w:bookmarkEnd w:id="25"/>
    <w:bookmarkStart w:name="z53" w:id="26"/>
    <w:p>
      <w:pPr>
        <w:spacing w:after="0"/>
        <w:ind w:left="0"/>
        <w:jc w:val="left"/>
      </w:pPr>
      <w:r>
        <w:rPr>
          <w:rFonts w:ascii="Times New Roman"/>
          <w:b/>
          <w:i w:val="false"/>
          <w:color w:val="000000"/>
        </w:rPr>
        <w:t xml:space="preserve"> 
5. Мемлекеттік қызмет көрсететін лауазымдық тұлғалардың жауапкершілігі</w:t>
      </w:r>
    </w:p>
    <w:bookmarkEnd w:id="26"/>
    <w:p>
      <w:pPr>
        <w:spacing w:after="0"/>
        <w:ind w:left="0"/>
        <w:jc w:val="both"/>
      </w:pPr>
      <w:r>
        <w:rPr>
          <w:rFonts w:ascii="Times New Roman"/>
          <w:b w:val="false"/>
          <w:i w:val="false"/>
          <w:color w:val="000000"/>
          <w:sz w:val="28"/>
        </w:rPr>
        <w:t>      17. Мемлекеттік қызмет көрсету процесіне қатысушылар (әрі қарай – лауазымды тұлғалар) білім бөлімі және ХҚКО-ң лауазымды тұлғалары мен басшылары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Start w:name="z54" w:id="27"/>
    <w:p>
      <w:pPr>
        <w:spacing w:after="0"/>
        <w:ind w:left="0"/>
        <w:jc w:val="both"/>
      </w:pPr>
      <w:r>
        <w:rPr>
          <w:rFonts w:ascii="Times New Roman"/>
          <w:b w:val="false"/>
          <w:i w:val="false"/>
          <w:color w:val="000000"/>
          <w:sz w:val="28"/>
        </w:rPr>
        <w:t>
</w:t>
      </w:r>
      <w:r>
        <w:rPr>
          <w:rFonts w:ascii="Times New Roman"/>
          <w:b/>
          <w:i w:val="false"/>
          <w:color w:val="000000"/>
          <w:sz w:val="28"/>
        </w:rPr>
        <w:t>«</w:t>
      </w:r>
      <w:r>
        <w:rPr>
          <w:rFonts w:ascii="Times New Roman"/>
          <w:b w:val="false"/>
          <w:i w:val="false"/>
          <w:color w:val="000000"/>
          <w:sz w:val="28"/>
        </w:rPr>
        <w:t>Қорғаншылық және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 1-қосымша</w:t>
      </w:r>
    </w:p>
    <w:bookmarkEnd w:id="27"/>
    <w:p>
      <w:pPr>
        <w:spacing w:after="0"/>
        <w:ind w:left="0"/>
        <w:jc w:val="left"/>
      </w:pPr>
      <w:r>
        <w:rPr>
          <w:rFonts w:ascii="Times New Roman"/>
          <w:b/>
          <w:i w:val="false"/>
          <w:color w:val="000000"/>
        </w:rPr>
        <w:t xml:space="preserve"> Мемлекеттік қызмет көрсету бойынша білім бөлімі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27"/>
        <w:gridCol w:w="3450"/>
        <w:gridCol w:w="2886"/>
        <w:gridCol w:w="3094"/>
      </w:tblGrid>
      <w:tr>
        <w:trPr>
          <w:trHeight w:val="30" w:hRule="atLeast"/>
        </w:trPr>
        <w:tc>
          <w:tcPr>
            <w:tcW w:w="3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Мамлют ауданының білім бөлімі» мемлекеттік мекемесі</w:t>
            </w:r>
          </w:p>
        </w:tc>
        <w:tc>
          <w:tcPr>
            <w:tcW w:w="3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Мамлют ауданы Мамлют қаласы, Сәбит Мұқанов, 11</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8-(71541)-2-01-28 </w:t>
            </w:r>
          </w:p>
        </w:tc>
      </w:tr>
    </w:tbl>
    <w:bookmarkStart w:name="z55" w:id="28"/>
    <w:p>
      <w:pPr>
        <w:spacing w:after="0"/>
        <w:ind w:left="0"/>
        <w:jc w:val="both"/>
      </w:pPr>
      <w:r>
        <w:rPr>
          <w:rFonts w:ascii="Times New Roman"/>
          <w:b w:val="false"/>
          <w:i w:val="false"/>
          <w:color w:val="000000"/>
          <w:sz w:val="28"/>
        </w:rPr>
        <w:t>
</w:t>
      </w:r>
      <w:r>
        <w:rPr>
          <w:rFonts w:ascii="Times New Roman"/>
          <w:b/>
          <w:i w:val="false"/>
          <w:color w:val="000000"/>
          <w:sz w:val="28"/>
        </w:rPr>
        <w:t>«</w:t>
      </w:r>
      <w:r>
        <w:rPr>
          <w:rFonts w:ascii="Times New Roman"/>
          <w:b w:val="false"/>
          <w:i w:val="false"/>
          <w:color w:val="000000"/>
          <w:sz w:val="28"/>
        </w:rPr>
        <w:t>Қорғаншылық және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 2-қосымша</w:t>
      </w:r>
    </w:p>
    <w:bookmarkEnd w:id="28"/>
    <w:p>
      <w:pPr>
        <w:spacing w:after="0"/>
        <w:ind w:left="0"/>
        <w:jc w:val="left"/>
      </w:pPr>
      <w:r>
        <w:rPr>
          <w:rFonts w:ascii="Times New Roman"/>
          <w:b/>
          <w:i w:val="false"/>
          <w:color w:val="000000"/>
        </w:rPr>
        <w:t xml:space="preserve"> Мемлекеттік қызмет  көрсету бойынша халыққа қызмет</w:t>
      </w:r>
      <w:r>
        <w:br/>
      </w:r>
      <w:r>
        <w:rPr>
          <w:rFonts w:ascii="Times New Roman"/>
          <w:b/>
          <w:i w:val="false"/>
          <w:color w:val="000000"/>
        </w:rPr>
        <w:t>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
        <w:gridCol w:w="2333"/>
        <w:gridCol w:w="3273"/>
        <w:gridCol w:w="2433"/>
        <w:gridCol w:w="2673"/>
      </w:tblGrid>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Сотүстік Қазақстан облысы бойынша республика</w:t>
            </w:r>
            <w:r>
              <w:br/>
            </w:r>
            <w:r>
              <w:rPr>
                <w:rFonts w:ascii="Times New Roman"/>
                <w:b w:val="false"/>
                <w:i w:val="false"/>
                <w:color w:val="000000"/>
                <w:sz w:val="20"/>
              </w:rPr>
              <w:t>
лық мемлекеттік кәсіпорны «Халыққа қызмет көрсету орталығы» филиалының Мамлют ауданы бойынша бөлім -ХҚКО</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Мамлют ауданы Мамлют қаласы, Сәбит Мұқанов, 11</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8-(71541)-2-27-49</w:t>
            </w:r>
          </w:p>
        </w:tc>
      </w:tr>
    </w:tbl>
    <w:bookmarkStart w:name="z56" w:id="29"/>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 3-қосымша</w:t>
      </w:r>
    </w:p>
    <w:bookmarkEnd w:id="29"/>
    <w:p>
      <w:pPr>
        <w:spacing w:after="0"/>
        <w:ind w:left="0"/>
        <w:jc w:val="left"/>
      </w:pPr>
      <w:r>
        <w:rPr>
          <w:rFonts w:ascii="Times New Roman"/>
          <w:b/>
          <w:i w:val="false"/>
          <w:color w:val="000000"/>
        </w:rPr>
        <w:t xml:space="preserve"> № _________АНЫҚТАМА</w:t>
      </w:r>
    </w:p>
    <w:p>
      <w:pPr>
        <w:spacing w:after="0"/>
        <w:ind w:left="0"/>
        <w:jc w:val="both"/>
      </w:pPr>
      <w:r>
        <w:rPr>
          <w:rFonts w:ascii="Times New Roman"/>
          <w:b w:val="false"/>
          <w:i w:val="false"/>
          <w:color w:val="000000"/>
          <w:sz w:val="28"/>
        </w:rPr>
        <w:t>      Осы анықтама _______________________________________ қаласы</w:t>
      </w:r>
      <w:r>
        <w:br/>
      </w:r>
      <w:r>
        <w:rPr>
          <w:rFonts w:ascii="Times New Roman"/>
          <w:b w:val="false"/>
          <w:i w:val="false"/>
          <w:color w:val="000000"/>
          <w:sz w:val="28"/>
        </w:rPr>
        <w:t>
_________________________ көшесі,№__ үй, №__ пәтерде тұратын азамат (азаматша) _________________________________________________</w:t>
      </w:r>
      <w:r>
        <w:br/>
      </w:r>
      <w:r>
        <w:rPr>
          <w:rFonts w:ascii="Times New Roman"/>
          <w:b w:val="false"/>
          <w:i w:val="false"/>
          <w:color w:val="000000"/>
          <w:sz w:val="28"/>
        </w:rPr>
        <w:t>
ол шын мәнінде (қала, аудан) әкімінің 200__ жылғы «__» _______ № ______ шешіміне сәйкес 19__ жылғы «__» _________ туылған __________________________________________________________________</w:t>
      </w:r>
      <w:r>
        <w:br/>
      </w:r>
      <w:r>
        <w:rPr>
          <w:rFonts w:ascii="Times New Roman"/>
          <w:b w:val="false"/>
          <w:i w:val="false"/>
          <w:color w:val="000000"/>
          <w:sz w:val="28"/>
        </w:rPr>
        <w:t>
және оның мүлкіне (мүлкінің тізімдемесі істе тігулі, мүлкі жоқ) қорғаншы (қамқоршы) болып тағайындалды.</w:t>
      </w:r>
      <w:r>
        <w:br/>
      </w:r>
      <w:r>
        <w:rPr>
          <w:rFonts w:ascii="Times New Roman"/>
          <w:b w:val="false"/>
          <w:i w:val="false"/>
          <w:color w:val="000000"/>
          <w:sz w:val="28"/>
        </w:rPr>
        <w:t>
      Қорғаншыға (қамқоршыға) қамқорлыққа алынушыны тәрбиелеу, оқыту, қоғамдық пайдалы қызметке даярлау туралы, оның жеке мүліктік құқықтарын қорғау және сақтау, сотта және барлық мемлекеттік мекемелерде арнайы өкілеттіксіз оның өкілі болу міндеті жүктеледі.</w:t>
      </w:r>
    </w:p>
    <w:p>
      <w:pPr>
        <w:spacing w:after="0"/>
        <w:ind w:left="0"/>
        <w:jc w:val="both"/>
      </w:pPr>
      <w:r>
        <w:rPr>
          <w:rFonts w:ascii="Times New Roman"/>
          <w:b w:val="false"/>
          <w:i w:val="false"/>
          <w:color w:val="000000"/>
          <w:sz w:val="28"/>
        </w:rPr>
        <w:t>Сотүстік Қазақстан облысы</w:t>
      </w:r>
      <w:r>
        <w:br/>
      </w:r>
      <w:r>
        <w:rPr>
          <w:rFonts w:ascii="Times New Roman"/>
          <w:b w:val="false"/>
          <w:i w:val="false"/>
          <w:color w:val="000000"/>
          <w:sz w:val="28"/>
        </w:rPr>
        <w:t>
Мамлют ауданының білім</w:t>
      </w:r>
      <w:r>
        <w:br/>
      </w:r>
      <w:r>
        <w:rPr>
          <w:rFonts w:ascii="Times New Roman"/>
          <w:b w:val="false"/>
          <w:i w:val="false"/>
          <w:color w:val="000000"/>
          <w:sz w:val="28"/>
        </w:rPr>
        <w:t>
бөлімінің бастығы _______________ ____________________</w:t>
      </w:r>
      <w:r>
        <w:br/>
      </w:r>
      <w:r>
        <w:rPr>
          <w:rFonts w:ascii="Times New Roman"/>
          <w:b w:val="false"/>
          <w:i w:val="false"/>
          <w:color w:val="000000"/>
          <w:sz w:val="28"/>
        </w:rPr>
        <w:t>
                             қолы аты-жөні</w:t>
      </w:r>
    </w:p>
    <w:p>
      <w:pPr>
        <w:spacing w:after="0"/>
        <w:ind w:left="0"/>
        <w:jc w:val="both"/>
      </w:pPr>
      <w:r>
        <w:rPr>
          <w:rFonts w:ascii="Times New Roman"/>
          <w:b w:val="false"/>
          <w:i w:val="false"/>
          <w:color w:val="000000"/>
          <w:sz w:val="28"/>
        </w:rPr>
        <w:t>      МО</w:t>
      </w:r>
    </w:p>
    <w:bookmarkStart w:name="z57" w:id="30"/>
    <w:p>
      <w:pPr>
        <w:spacing w:after="0"/>
        <w:ind w:left="0"/>
        <w:jc w:val="both"/>
      </w:pPr>
      <w:r>
        <w:rPr>
          <w:rFonts w:ascii="Times New Roman"/>
          <w:b w:val="false"/>
          <w:i w:val="false"/>
          <w:color w:val="000000"/>
          <w:sz w:val="28"/>
        </w:rPr>
        <w:t>
</w:t>
      </w:r>
      <w:r>
        <w:rPr>
          <w:rFonts w:ascii="Times New Roman"/>
          <w:b/>
          <w:i w:val="false"/>
          <w:color w:val="000000"/>
          <w:sz w:val="28"/>
        </w:rPr>
        <w:t>«</w:t>
      </w:r>
      <w:r>
        <w:rPr>
          <w:rFonts w:ascii="Times New Roman"/>
          <w:b w:val="false"/>
          <w:i w:val="false"/>
          <w:color w:val="000000"/>
          <w:sz w:val="28"/>
        </w:rPr>
        <w:t>Қорғаншылық және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 4-қосымша</w:t>
      </w:r>
    </w:p>
    <w:bookmarkEnd w:id="30"/>
    <w:p>
      <w:pPr>
        <w:spacing w:after="0"/>
        <w:ind w:left="0"/>
        <w:jc w:val="left"/>
      </w:pPr>
      <w:r>
        <w:rPr>
          <w:rFonts w:ascii="Times New Roman"/>
          <w:b/>
          <w:i w:val="false"/>
          <w:color w:val="000000"/>
        </w:rPr>
        <w:t xml:space="preserve"> Әкімшілік іс-әрекеттер (рәсімдер) дәйектілігін және өзара әрекеттесуін сипаттау 1-кесте.Білім бөлімі арқылы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58"/>
        <w:gridCol w:w="3656"/>
        <w:gridCol w:w="470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іс-әрекеттері</w:t>
            </w:r>
          </w:p>
        </w:tc>
      </w:tr>
      <w:tr>
        <w:trPr>
          <w:trHeight w:val="30" w:hRule="atLeast"/>
        </w:trPr>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3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4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r>
      <w:tr>
        <w:trPr>
          <w:trHeight w:val="30" w:hRule="atLeast"/>
        </w:trPr>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 сипаттамасы</w:t>
            </w:r>
          </w:p>
        </w:tc>
        <w:tc>
          <w:tcPr>
            <w:tcW w:w="3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қабылдап, тіркеу</w:t>
            </w:r>
          </w:p>
        </w:tc>
        <w:tc>
          <w:tcPr>
            <w:tcW w:w="4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қарау</w:t>
            </w:r>
          </w:p>
        </w:tc>
      </w:tr>
      <w:tr>
        <w:trPr>
          <w:trHeight w:val="30" w:hRule="atLeast"/>
        </w:trPr>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w:t>
            </w:r>
            <w:r>
              <w:br/>
            </w:r>
            <w:r>
              <w:rPr>
                <w:rFonts w:ascii="Times New Roman"/>
                <w:b w:val="false"/>
                <w:i w:val="false"/>
                <w:color w:val="000000"/>
                <w:sz w:val="20"/>
              </w:rPr>
              <w:t>
қару шешімі)</w:t>
            </w:r>
          </w:p>
        </w:tc>
        <w:tc>
          <w:tcPr>
            <w:tcW w:w="3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4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анықтама немесе қызмет көрсетуден бас тарту туралы дәлелдеме дайындауға беру</w:t>
            </w:r>
          </w:p>
        </w:tc>
      </w:tr>
      <w:tr>
        <w:trPr>
          <w:trHeight w:val="30" w:hRule="atLeast"/>
        </w:trPr>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4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105" w:hRule="atLeast"/>
        </w:trPr>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3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5"/>
        <w:gridCol w:w="3703"/>
        <w:gridCol w:w="4662"/>
      </w:tblGrid>
      <w:tr>
        <w:trPr>
          <w:trHeight w:val="30" w:hRule="atLeast"/>
        </w:trPr>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4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дайындау</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қарау</w:t>
            </w:r>
          </w:p>
        </w:tc>
        <w:tc>
          <w:tcPr>
            <w:tcW w:w="4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беру</w:t>
            </w:r>
          </w:p>
        </w:tc>
      </w:tr>
      <w:tr>
        <w:trPr>
          <w:trHeight w:val="30" w:hRule="atLeast"/>
        </w:trPr>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дәлелдеме</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4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беру</w:t>
            </w:r>
          </w:p>
        </w:tc>
      </w:tr>
      <w:tr>
        <w:trPr>
          <w:trHeight w:val="30" w:hRule="atLeast"/>
        </w:trPr>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күнінде</w:t>
            </w:r>
          </w:p>
        </w:tc>
        <w:tc>
          <w:tcPr>
            <w:tcW w:w="4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105" w:hRule="atLeast"/>
        </w:trPr>
        <w:tc>
          <w:tcPr>
            <w:tcW w:w="3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8" w:id="31"/>
    <w:p>
      <w:pPr>
        <w:spacing w:after="0"/>
        <w:ind w:left="0"/>
        <w:jc w:val="left"/>
      </w:pPr>
      <w:r>
        <w:rPr>
          <w:rFonts w:ascii="Times New Roman"/>
          <w:b/>
          <w:i w:val="false"/>
          <w:color w:val="000000"/>
        </w:rPr>
        <w:t xml:space="preserve"> 
2-кесте. ХҚКО арқылы ҚФБ әрекеттерін сипаттау</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3"/>
        <w:gridCol w:w="3113"/>
        <w:gridCol w:w="2913"/>
        <w:gridCol w:w="227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әрекеттері</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құжаттар жинайды</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реестр құрады, құжаттарды жібереді</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 қолхат беру</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 жинау</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білім бөліміне жіберу</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реттен кем емес</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3"/>
        <w:gridCol w:w="3113"/>
        <w:gridCol w:w="2733"/>
        <w:gridCol w:w="235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әрекеттері</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ұсынылған құжаттарды қарау</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дайындау</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 жасау үшін құжаттарды басшылыққа жолдау</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анықтама немесе қызмет көрсетуден бас тарту туралы дәлелдемені дайындауға тапсыру</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материалдарымен бірге білім бөлімі басшылығына қол қоюға тапсыру</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қызмет көрсетуден бас тартуды тіркеу</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анықтаманы немесе қызмет көрсетуден бас тартуды беру</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көрсетудің нәтижесін ХҚКО-на тапсыру</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қызмет көрсетуден бас тартуды тұтынушыға беру туралы қол қою</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9" w:id="32"/>
    <w:p>
      <w:pPr>
        <w:spacing w:after="0"/>
        <w:ind w:left="0"/>
        <w:jc w:val="left"/>
      </w:pPr>
      <w:r>
        <w:rPr>
          <w:rFonts w:ascii="Times New Roman"/>
          <w:b/>
          <w:i w:val="false"/>
          <w:color w:val="000000"/>
        </w:rPr>
        <w:t xml:space="preserve"> 
Пайдалану амалдары. Негізгі үрдіс</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2"/>
        <w:gridCol w:w="3256"/>
        <w:gridCol w:w="2834"/>
        <w:gridCol w:w="2478"/>
      </w:tblGrid>
      <w:tr>
        <w:trPr>
          <w:trHeight w:val="30" w:hRule="atLeast"/>
        </w:trPr>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ХҚКО-ң инспекторы</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жауапты орындаушысы</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басшылығы</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жауапты орындаушысы</w:t>
            </w:r>
          </w:p>
        </w:tc>
      </w:tr>
      <w:tr>
        <w:trPr>
          <w:trHeight w:val="30" w:hRule="atLeast"/>
        </w:trPr>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 Құжаттарды қабылдау, қолхат беру, құжаттарды білім бөліміне жіберу</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ХҚКО немесе тұтынушыдан өтініштерді қабылдау, өтініштерді білім бөлімі басшылығына жіберу</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Қарап, жазу</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Құжаттарды қарау, анықтамаларды ресімдеу</w:t>
            </w:r>
          </w:p>
        </w:tc>
      </w:tr>
      <w:tr>
        <w:trPr>
          <w:trHeight w:val="30" w:hRule="atLeast"/>
        </w:trPr>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Құжаттарды қарап, анықтамаға қол қою</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 Анықтаманы ХҚКО немесе тұтынушыға тапсыру</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Анықтаманы тұтынушыға беру</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0" w:id="33"/>
    <w:p>
      <w:pPr>
        <w:spacing w:after="0"/>
        <w:ind w:left="0"/>
        <w:jc w:val="left"/>
      </w:pPr>
      <w:r>
        <w:rPr>
          <w:rFonts w:ascii="Times New Roman"/>
          <w:b/>
          <w:i w:val="false"/>
          <w:color w:val="000000"/>
        </w:rPr>
        <w:t xml:space="preserve"> 
Пайдалану амалдары. Балама үрдіс</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13"/>
        <w:gridCol w:w="3113"/>
        <w:gridCol w:w="2673"/>
        <w:gridCol w:w="2293"/>
      </w:tblGrid>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ХҚКО инспекторы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жауапты орындаушысы</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басшылығы</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жауапты орындаушысы</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 Құжаттарды қабылдау, қолхат беру, өтінішті тіркеу, құжатты білім бөліміне жіберу</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ХҚКО-нан немесе тұтынушыдан өтініш қабылдау, өтінішті тіркеу, білім бөлімінің басшылығына жіберу</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өтініштерді қарау, қарар жазу</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 қарау, қызмет көрсетуден бас тартуды ресімдеу</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Дәлелді бас тартуға қол қою</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 Дәлелді бас тартуды ХҚКО немесе тұтынушыға тапсыру</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Дәлелді бас тартуды тұтынушыға беру</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1" w:id="34"/>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анықтамалар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 5-қосымша</w:t>
      </w:r>
    </w:p>
    <w:bookmarkEnd w:id="34"/>
    <w:p>
      <w:pPr>
        <w:spacing w:after="0"/>
        <w:ind w:left="0"/>
        <w:jc w:val="left"/>
      </w:pPr>
      <w:r>
        <w:rPr>
          <w:rFonts w:ascii="Times New Roman"/>
          <w:b/>
          <w:i w:val="false"/>
          <w:color w:val="000000"/>
        </w:rPr>
        <w:t xml:space="preserve"> Әкімшілік іс-әрекеттер  (рәсімдер) дәйектілігін және өзара әрекеттесуін сипаттау 1-сызба  Қызмет тұтынушының білім бөліміне жүгінгендегі</w:t>
      </w:r>
      <w:r>
        <w:br/>
      </w:r>
      <w:r>
        <w:rPr>
          <w:rFonts w:ascii="Times New Roman"/>
          <w:b/>
          <w:i w:val="false"/>
          <w:color w:val="000000"/>
        </w:rPr>
        <w:t>
ҚФБ іс-әрекеттерінің сипаттамасы</w:t>
      </w:r>
    </w:p>
    <w:p>
      <w:pPr>
        <w:spacing w:after="0"/>
        <w:ind w:left="0"/>
        <w:jc w:val="both"/>
      </w:pPr>
      <w:r>
        <w:drawing>
          <wp:inline distT="0" distB="0" distL="0" distR="0">
            <wp:extent cx="79248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924800" cy="5575300"/>
                    </a:xfrm>
                    <a:prstGeom prst="rect">
                      <a:avLst/>
                    </a:prstGeom>
                  </pic:spPr>
                </pic:pic>
              </a:graphicData>
            </a:graphic>
          </wp:inline>
        </w:drawing>
      </w:r>
    </w:p>
    <w:p>
      <w:pPr>
        <w:spacing w:after="0"/>
        <w:ind w:left="0"/>
        <w:jc w:val="left"/>
      </w:pPr>
      <w:r>
        <w:rPr>
          <w:rFonts w:ascii="Times New Roman"/>
          <w:b/>
          <w:i w:val="false"/>
          <w:color w:val="000000"/>
        </w:rPr>
        <w:t xml:space="preserve"> 2-сызба Қызмет тұтынушының ХҚКО жүгінгендегі ҚФБ іс-</w:t>
      </w:r>
      <w:r>
        <w:br/>
      </w:r>
      <w:r>
        <w:rPr>
          <w:rFonts w:ascii="Times New Roman"/>
          <w:b/>
          <w:i w:val="false"/>
          <w:color w:val="000000"/>
        </w:rPr>
        <w:t>
әрекеттерінің сипаттамасы</w:t>
      </w:r>
    </w:p>
    <w:p>
      <w:pPr>
        <w:spacing w:after="0"/>
        <w:ind w:left="0"/>
        <w:jc w:val="both"/>
      </w:pPr>
      <w:r>
        <w:drawing>
          <wp:inline distT="0" distB="0" distL="0" distR="0">
            <wp:extent cx="11112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1112500" cy="6769100"/>
                    </a:xfrm>
                    <a:prstGeom prst="rect">
                      <a:avLst/>
                    </a:prstGeom>
                  </pic:spPr>
                </pic:pic>
              </a:graphicData>
            </a:graphic>
          </wp:inline>
        </w:drawing>
      </w:r>
    </w:p>
    <w:bookmarkStart w:name="z62" w:id="35"/>
    <w:p>
      <w:pPr>
        <w:spacing w:after="0"/>
        <w:ind w:left="0"/>
        <w:jc w:val="both"/>
      </w:pPr>
      <w:r>
        <w:rPr>
          <w:rFonts w:ascii="Times New Roman"/>
          <w:b w:val="false"/>
          <w:i w:val="false"/>
          <w:color w:val="000000"/>
          <w:sz w:val="28"/>
        </w:rPr>
        <w:t>
Мамлют ауданы әкімдігінің</w:t>
      </w:r>
      <w:r>
        <w:br/>
      </w:r>
      <w:r>
        <w:rPr>
          <w:rFonts w:ascii="Times New Roman"/>
          <w:b w:val="false"/>
          <w:i w:val="false"/>
          <w:color w:val="000000"/>
          <w:sz w:val="28"/>
        </w:rPr>
        <w:t>
2012 жылғы «29» тамыздағы</w:t>
      </w:r>
      <w:r>
        <w:br/>
      </w:r>
      <w:r>
        <w:rPr>
          <w:rFonts w:ascii="Times New Roman"/>
          <w:b w:val="false"/>
          <w:i w:val="false"/>
          <w:color w:val="000000"/>
          <w:sz w:val="28"/>
        </w:rPr>
        <w:t>
№ 342 қаулысымен бекітілді</w:t>
      </w:r>
    </w:p>
    <w:bookmarkEnd w:id="35"/>
    <w:p>
      <w:pPr>
        <w:spacing w:after="0"/>
        <w:ind w:left="0"/>
        <w:jc w:val="left"/>
      </w:pPr>
      <w:r>
        <w:rPr>
          <w:rFonts w:ascii="Times New Roman"/>
          <w:b/>
          <w:i w:val="false"/>
          <w:color w:val="000000"/>
        </w:rPr>
        <w:t xml:space="preserve"> «Кәмелетке толмаған балаға тиесілі тұрғын үй кепілдігімен несие ресімдеу үшін банктерге рұқсаттар беру» мемлекеттік қызмет регламенті 1. Негізгі ұғымдар</w:t>
      </w:r>
    </w:p>
    <w:p>
      <w:pPr>
        <w:spacing w:after="0"/>
        <w:ind w:left="0"/>
        <w:jc w:val="both"/>
      </w:pPr>
      <w:r>
        <w:rPr>
          <w:rFonts w:ascii="Times New Roman"/>
          <w:b w:val="false"/>
          <w:i w:val="false"/>
          <w:color w:val="000000"/>
          <w:sz w:val="28"/>
        </w:rPr>
        <w:t>      1. Осы «Кәмелетке толмаған балаға тиесілі тұрғын үй кепілдігімен несие ресімдеу үшін банктерге рұқсаттар беру» мемлекеттік қызмет Регламентінде (бұдан әрі – Регламент) мынадай ұғымдар қолданылады:</w:t>
      </w:r>
      <w:r>
        <w:br/>
      </w:r>
      <w:r>
        <w:rPr>
          <w:rFonts w:ascii="Times New Roman"/>
          <w:b w:val="false"/>
          <w:i w:val="false"/>
          <w:color w:val="000000"/>
          <w:sz w:val="28"/>
        </w:rPr>
        <w:t>
      1) білім бөлімі – «Солтүстік Қазақстан облысы Мамлют ауданының білім бөлімі» мемлекеттік мекемесі;</w:t>
      </w:r>
      <w:r>
        <w:br/>
      </w:r>
      <w:r>
        <w:rPr>
          <w:rFonts w:ascii="Times New Roman"/>
          <w:b w:val="false"/>
          <w:i w:val="false"/>
          <w:color w:val="000000"/>
          <w:sz w:val="28"/>
        </w:rPr>
        <w:t>
      2) білім бөлімінің басшылығы – «Солтүстік Қазақстан облысы Мамлют ауданының білім бөлімі» мемлекеттік мекемесінің бастығы;</w:t>
      </w:r>
      <w:r>
        <w:br/>
      </w:r>
      <w:r>
        <w:rPr>
          <w:rFonts w:ascii="Times New Roman"/>
          <w:b w:val="false"/>
          <w:i w:val="false"/>
          <w:color w:val="000000"/>
          <w:sz w:val="28"/>
        </w:rPr>
        <w:t>
      3) білім бөлімінің жауапты орындаушы – лауазымдық нұсқаулыққа сәйкес міндеттер жүктелген «Солтүстік Қазақстан облысы Мамлют ауданының білім бөлімі» мемлекеттік мекемесінің маманы;</w:t>
      </w:r>
      <w:r>
        <w:br/>
      </w:r>
      <w:r>
        <w:rPr>
          <w:rFonts w:ascii="Times New Roman"/>
          <w:b w:val="false"/>
          <w:i w:val="false"/>
          <w:color w:val="000000"/>
          <w:sz w:val="28"/>
        </w:rPr>
        <w:t>
      4) тұтынушы – жеке тұлға;</w:t>
      </w:r>
      <w:r>
        <w:br/>
      </w:r>
      <w:r>
        <w:rPr>
          <w:rFonts w:ascii="Times New Roman"/>
          <w:b w:val="false"/>
          <w:i w:val="false"/>
          <w:color w:val="000000"/>
          <w:sz w:val="28"/>
        </w:rPr>
        <w:t>
      5) ХҚКО жинақтаушы бөлімінің инспекторы – құжаттар жинауды және оны арнайы комиссияның жұмыс органына тапсыратын халыққа қызмет көрсету орталығының қызметкері.</w:t>
      </w:r>
      <w:r>
        <w:br/>
      </w:r>
      <w:r>
        <w:rPr>
          <w:rFonts w:ascii="Times New Roman"/>
          <w:b w:val="false"/>
          <w:i w:val="false"/>
          <w:color w:val="000000"/>
          <w:sz w:val="28"/>
        </w:rPr>
        <w:t>
      6) ХҚКО инспекторы – тұтынушының өтініші мен құжаттарын қабылдайтын Халыққа қызмет көрсету орталығының қызметкері;</w:t>
      </w:r>
      <w:r>
        <w:br/>
      </w:r>
      <w:r>
        <w:rPr>
          <w:rFonts w:ascii="Times New Roman"/>
          <w:b w:val="false"/>
          <w:i w:val="false"/>
          <w:color w:val="000000"/>
          <w:sz w:val="28"/>
        </w:rPr>
        <w:t>
      7) ХҚКО – Халыққа қызмет көрсету орталығы.</w:t>
      </w:r>
    </w:p>
    <w:bookmarkStart w:name="z63" w:id="36"/>
    <w:p>
      <w:pPr>
        <w:spacing w:after="0"/>
        <w:ind w:left="0"/>
        <w:jc w:val="left"/>
      </w:pPr>
      <w:r>
        <w:rPr>
          <w:rFonts w:ascii="Times New Roman"/>
          <w:b/>
          <w:i w:val="false"/>
          <w:color w:val="000000"/>
        </w:rPr>
        <w:t xml:space="preserve"> 
2. Жалпы ережелер</w:t>
      </w:r>
    </w:p>
    <w:bookmarkEnd w:id="36"/>
    <w:bookmarkStart w:name="z64" w:id="37"/>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білім бөліммен, сондай-ақ ХҚКО арқылы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көрсетеледі.</w:t>
      </w:r>
      <w:r>
        <w:br/>
      </w:r>
      <w:r>
        <w:rPr>
          <w:rFonts w:ascii="Times New Roman"/>
          <w:b w:val="false"/>
          <w:i w:val="false"/>
          <w:color w:val="000000"/>
          <w:sz w:val="28"/>
        </w:rPr>
        <w:t>
</w:t>
      </w:r>
      <w:r>
        <w:rPr>
          <w:rFonts w:ascii="Times New Roman"/>
          <w:b w:val="false"/>
          <w:i w:val="false"/>
          <w:color w:val="000000"/>
          <w:sz w:val="28"/>
        </w:rPr>
        <w:t>
      6. Мемлекеттік қызмет Қазақстан Республикасы Азаматтық кодексінің </w:t>
      </w:r>
      <w:r>
        <w:rPr>
          <w:rFonts w:ascii="Times New Roman"/>
          <w:b w:val="false"/>
          <w:i w:val="false"/>
          <w:color w:val="000000"/>
          <w:sz w:val="28"/>
        </w:rPr>
        <w:t>22</w:t>
      </w:r>
      <w:r>
        <w:rPr>
          <w:rFonts w:ascii="Times New Roman"/>
          <w:b w:val="false"/>
          <w:i w:val="false"/>
          <w:color w:val="000000"/>
          <w:sz w:val="28"/>
        </w:rPr>
        <w:t>-</w:t>
      </w:r>
      <w:r>
        <w:rPr>
          <w:rFonts w:ascii="Times New Roman"/>
          <w:b w:val="false"/>
          <w:i w:val="false"/>
          <w:color w:val="000000"/>
          <w:sz w:val="28"/>
        </w:rPr>
        <w:t>24-баптары</w:t>
      </w:r>
      <w:r>
        <w:rPr>
          <w:rFonts w:ascii="Times New Roman"/>
          <w:b w:val="false"/>
          <w:i w:val="false"/>
          <w:color w:val="000000"/>
          <w:sz w:val="28"/>
        </w:rPr>
        <w:t>, «Тұрғын үй қатынастары туралы» Қазақстан Республикасының 1997 жылғы 16 сәуірдегі Заңының 13-бабының </w:t>
      </w:r>
      <w:r>
        <w:rPr>
          <w:rFonts w:ascii="Times New Roman"/>
          <w:b w:val="false"/>
          <w:i w:val="false"/>
          <w:color w:val="000000"/>
          <w:sz w:val="28"/>
        </w:rPr>
        <w:t>3-тармағы</w:t>
      </w:r>
      <w:r>
        <w:rPr>
          <w:rFonts w:ascii="Times New Roman"/>
          <w:b w:val="false"/>
          <w:i w:val="false"/>
          <w:color w:val="000000"/>
          <w:sz w:val="28"/>
        </w:rPr>
        <w:t>,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66</w:t>
      </w:r>
      <w:r>
        <w:rPr>
          <w:rFonts w:ascii="Times New Roman"/>
          <w:b w:val="false"/>
          <w:i w:val="false"/>
          <w:color w:val="000000"/>
          <w:sz w:val="28"/>
        </w:rPr>
        <w:t>, </w:t>
      </w:r>
      <w:r>
        <w:rPr>
          <w:rFonts w:ascii="Times New Roman"/>
          <w:b w:val="false"/>
          <w:i w:val="false"/>
          <w:color w:val="000000"/>
          <w:sz w:val="28"/>
        </w:rPr>
        <w:t>128-баптары</w:t>
      </w:r>
      <w:r>
        <w:rPr>
          <w:rFonts w:ascii="Times New Roman"/>
          <w:b w:val="false"/>
          <w:i w:val="false"/>
          <w:color w:val="000000"/>
          <w:sz w:val="28"/>
        </w:rPr>
        <w:t>, Қазақстан Республикасы Үкіметінің 2010 жылғы 26 ақпандағы № 140 қаулысымен бекітілген «Кәмелетке толмаған балаға тиесілі тұрғын үй кепілдігімен несие ресімдеу үшін банктерге рұқсаттар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7. Көрсетілетін мемлекеттік қызметтің аяқталу нәтижесі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кәмелетке толмаған балаға тиесілі тұрғын үй кепілдігімен несие ресімдеу үшін банктерге анықтама беру (бұдан әрі – анықтама), немесе қағаз тасушыда қызмет беруден дәлелді бас тарту туралы жауап болып табылады.</w:t>
      </w:r>
    </w:p>
    <w:bookmarkEnd w:id="37"/>
    <w:bookmarkStart w:name="z69" w:id="38"/>
    <w:p>
      <w:pPr>
        <w:spacing w:after="0"/>
        <w:ind w:left="0"/>
        <w:jc w:val="left"/>
      </w:pPr>
      <w:r>
        <w:rPr>
          <w:rFonts w:ascii="Times New Roman"/>
          <w:b/>
          <w:i w:val="false"/>
          <w:color w:val="000000"/>
        </w:rPr>
        <w:t xml:space="preserve"> 
3. Мемлекеттік қызмет көрсету тәртібіне талаптар</w:t>
      </w:r>
    </w:p>
    <w:bookmarkEnd w:id="38"/>
    <w:bookmarkStart w:name="z70" w:id="39"/>
    <w:p>
      <w:pPr>
        <w:spacing w:after="0"/>
        <w:ind w:left="0"/>
        <w:jc w:val="both"/>
      </w:pPr>
      <w:r>
        <w:rPr>
          <w:rFonts w:ascii="Times New Roman"/>
          <w:b w:val="false"/>
          <w:i w:val="false"/>
          <w:color w:val="000000"/>
          <w:sz w:val="28"/>
        </w:rPr>
        <w:t>      8. Мемлекеттік қызмет көрсету тәртібі және қажетті құжаттар туралы толық ақпарат жұмыс кестесі білім бөлімінің және ХҚКО стендтерінде орналасқан, сондай-ақ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2-қосымшасына</w:t>
      </w:r>
      <w:r>
        <w:rPr>
          <w:rFonts w:ascii="Times New Roman"/>
          <w:b w:val="false"/>
          <w:i w:val="false"/>
          <w:color w:val="000000"/>
          <w:sz w:val="28"/>
        </w:rPr>
        <w:t xml:space="preserve"> сәйкес мекен-жайы көрсетілген білім бөлімінің </w:t>
      </w:r>
      <w:r>
        <w:rPr>
          <w:rFonts w:ascii="Times New Roman"/>
          <w:b w:val="false"/>
          <w:i w:val="false"/>
          <w:color w:val="000000"/>
          <w:sz w:val="28"/>
          <w:u w:val="single"/>
        </w:rPr>
        <w:t>mamlroo@mail.ru</w:t>
      </w:r>
      <w:r>
        <w:rPr>
          <w:rFonts w:ascii="Times New Roman"/>
          <w:b w:val="false"/>
          <w:i w:val="false"/>
          <w:color w:val="000000"/>
          <w:sz w:val="28"/>
        </w:rPr>
        <w:t xml:space="preserve"> интернет-ресурсында.</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белгіленген қажетті құжаттарды тұтынушы тапсырған сәттен мемлекеттік қызмет көрсету мерзімі (құжаттарды қабылдау және тапсыру күндері мемлекеттік қызмет көрсету мерзіміне кірмейді) 5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шекті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w:t>
      </w:r>
      <w:r>
        <w:rPr>
          <w:rFonts w:ascii="Times New Roman"/>
          <w:b w:val="false"/>
          <w:i w:val="false"/>
          <w:color w:val="000000"/>
          <w:sz w:val="28"/>
        </w:rPr>
        <w:t>
      10. Мемлекеттік қызмет көрсетуді тоқтату немесе мемлекеттік қызмет көрсетуден бас тартуға негіз болып табылады:</w:t>
      </w:r>
      <w:r>
        <w:br/>
      </w:r>
      <w:r>
        <w:rPr>
          <w:rFonts w:ascii="Times New Roman"/>
          <w:b w:val="false"/>
          <w:i w:val="false"/>
          <w:color w:val="000000"/>
          <w:sz w:val="28"/>
        </w:rPr>
        <w:t>
      1) білім бөліміне жүгінгенде – тұтынушының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аталған құжаттардың біреуін ұсынбаған жағдайда;</w:t>
      </w:r>
      <w:r>
        <w:br/>
      </w:r>
      <w:r>
        <w:rPr>
          <w:rFonts w:ascii="Times New Roman"/>
          <w:b w:val="false"/>
          <w:i w:val="false"/>
          <w:color w:val="000000"/>
          <w:sz w:val="28"/>
        </w:rPr>
        <w:t>
      2) ХҚКО-на – білім бөліміне жүгінгенде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аталған құжаттар пакетін толық ұсынбаған жағдайда, құжаттар пакетін алған соң бір жұмыс күні ішінде оларды бас тарту себебінің жазба негіздемесімен ХҚКО-на қайтарады.</w:t>
      </w:r>
      <w:r>
        <w:br/>
      </w:r>
      <w:r>
        <w:rPr>
          <w:rFonts w:ascii="Times New Roman"/>
          <w:b w:val="false"/>
          <w:i w:val="false"/>
          <w:color w:val="000000"/>
          <w:sz w:val="28"/>
        </w:rPr>
        <w:t>
</w:t>
      </w:r>
      <w:r>
        <w:rPr>
          <w:rFonts w:ascii="Times New Roman"/>
          <w:b w:val="false"/>
          <w:i w:val="false"/>
          <w:color w:val="000000"/>
          <w:sz w:val="28"/>
        </w:rPr>
        <w:t>
      11. Тұтынушыға мемлекеттік қызмет алу үшін барлық қажетті құжаттарды тапсырғанда беріледі:</w:t>
      </w:r>
      <w:r>
        <w:br/>
      </w:r>
      <w:r>
        <w:rPr>
          <w:rFonts w:ascii="Times New Roman"/>
          <w:b w:val="false"/>
          <w:i w:val="false"/>
          <w:color w:val="000000"/>
          <w:sz w:val="28"/>
        </w:rPr>
        <w:t>
      1) білім бөліміне жүгінгенде – тұтынушының мемлекеттік қызмет алған мерзімі көрсетілген барлық құжаттарын алғаны туралы қолхат;</w:t>
      </w:r>
      <w:r>
        <w:br/>
      </w:r>
      <w:r>
        <w:rPr>
          <w:rFonts w:ascii="Times New Roman"/>
          <w:b w:val="false"/>
          <w:i w:val="false"/>
          <w:color w:val="000000"/>
          <w:sz w:val="28"/>
        </w:rPr>
        <w:t>
      2) ХҚКО-на жүгінгенде - осы аталған сәйкес құжаттар тапсырылғаны туралы қолхат:</w:t>
      </w:r>
      <w:r>
        <w:br/>
      </w:r>
      <w:r>
        <w:rPr>
          <w:rFonts w:ascii="Times New Roman"/>
          <w:b w:val="false"/>
          <w:i w:val="false"/>
          <w:color w:val="000000"/>
          <w:sz w:val="28"/>
        </w:rPr>
        <w:t>
      1) сұрау салу нөмірі, күні көрсетілген;</w:t>
      </w:r>
      <w:r>
        <w:br/>
      </w:r>
      <w:r>
        <w:rPr>
          <w:rFonts w:ascii="Times New Roman"/>
          <w:b w:val="false"/>
          <w:i w:val="false"/>
          <w:color w:val="000000"/>
          <w:sz w:val="28"/>
        </w:rPr>
        <w:t>
      2) сұратылған мемлекеттік қызмет түрі көрсетілген;</w:t>
      </w:r>
      <w:r>
        <w:br/>
      </w:r>
      <w:r>
        <w:rPr>
          <w:rFonts w:ascii="Times New Roman"/>
          <w:b w:val="false"/>
          <w:i w:val="false"/>
          <w:color w:val="000000"/>
          <w:sz w:val="28"/>
        </w:rPr>
        <w:t>
      3) қоса берілген құжаттар саны мен атауы;</w:t>
      </w:r>
      <w:r>
        <w:br/>
      </w:r>
      <w:r>
        <w:rPr>
          <w:rFonts w:ascii="Times New Roman"/>
          <w:b w:val="false"/>
          <w:i w:val="false"/>
          <w:color w:val="000000"/>
          <w:sz w:val="28"/>
        </w:rPr>
        <w:t>
      4) құжаттардың берілген күні, уақыты мен орны;</w:t>
      </w:r>
      <w:r>
        <w:br/>
      </w:r>
      <w:r>
        <w:rPr>
          <w:rFonts w:ascii="Times New Roman"/>
          <w:b w:val="false"/>
          <w:i w:val="false"/>
          <w:color w:val="000000"/>
          <w:sz w:val="28"/>
        </w:rPr>
        <w:t>
      5) құжаттарды ресімдеуге өтініш қабылдаған ХҚКО инспекторының тегі, аты, әкесінің аты көрсетілген</w:t>
      </w:r>
      <w:r>
        <w:br/>
      </w:r>
      <w:r>
        <w:rPr>
          <w:rFonts w:ascii="Times New Roman"/>
          <w:b w:val="false"/>
          <w:i w:val="false"/>
          <w:color w:val="000000"/>
          <w:sz w:val="28"/>
        </w:rPr>
        <w:t>
      Білім бөліміне жүгінген сәтте тұтынушыға көрсетілген қызметтің нәтижесін жеткізу мына түрде жүзеге асырылады: тұтынушы жеке жүгінгенде ғана анықтама беріледі.</w:t>
      </w:r>
      <w:r>
        <w:br/>
      </w:r>
      <w:r>
        <w:rPr>
          <w:rFonts w:ascii="Times New Roman"/>
          <w:b w:val="false"/>
          <w:i w:val="false"/>
          <w:color w:val="000000"/>
          <w:sz w:val="28"/>
        </w:rPr>
        <w:t>
      Егер тұтынушы құжаттарын алуға білім бөліміне мерзімінде жүгінбеген жағдайда, қаралған құжаттар мен дайын анықтамалар екі ай бойы сақталады.</w:t>
      </w:r>
      <w:r>
        <w:br/>
      </w:r>
      <w:r>
        <w:rPr>
          <w:rFonts w:ascii="Times New Roman"/>
          <w:b w:val="false"/>
          <w:i w:val="false"/>
          <w:color w:val="000000"/>
          <w:sz w:val="28"/>
        </w:rPr>
        <w:t>
      ХҚКО жүгінген кезде – анықтама тұтынушы жеке жүгінген кезде беріледі.</w:t>
      </w:r>
      <w:r>
        <w:br/>
      </w:r>
      <w:r>
        <w:rPr>
          <w:rFonts w:ascii="Times New Roman"/>
          <w:b w:val="false"/>
          <w:i w:val="false"/>
          <w:color w:val="000000"/>
          <w:sz w:val="28"/>
        </w:rPr>
        <w:t>
</w:t>
      </w:r>
      <w:r>
        <w:rPr>
          <w:rFonts w:ascii="Times New Roman"/>
          <w:b w:val="false"/>
          <w:i w:val="false"/>
          <w:color w:val="000000"/>
          <w:sz w:val="28"/>
        </w:rPr>
        <w:t>
      12. Тұтынушыдан мемлекеттік қызмет алу үшін өтініш алған мерзімнен бастап көрсетілген мемлекеттік қызметтің нәтижесін беруге дейінгі мемлекеттік қызмет көрсетудің кезеңдері:</w:t>
      </w:r>
      <w:r>
        <w:br/>
      </w:r>
      <w:r>
        <w:rPr>
          <w:rFonts w:ascii="Times New Roman"/>
          <w:b w:val="false"/>
          <w:i w:val="false"/>
          <w:color w:val="000000"/>
          <w:sz w:val="28"/>
        </w:rPr>
        <w:t>
</w:t>
      </w:r>
      <w:r>
        <w:rPr>
          <w:rFonts w:ascii="Times New Roman"/>
          <w:b w:val="false"/>
          <w:i w:val="false"/>
          <w:color w:val="000000"/>
          <w:sz w:val="28"/>
          <w:u w:val="single"/>
        </w:rPr>
        <w:t>      білім бөлімі арқылы:</w:t>
      </w:r>
      <w:r>
        <w:br/>
      </w:r>
      <w:r>
        <w:rPr>
          <w:rFonts w:ascii="Times New Roman"/>
          <w:b w:val="false"/>
          <w:i w:val="false"/>
          <w:color w:val="000000"/>
          <w:sz w:val="28"/>
        </w:rPr>
        <w:t>
      1) тұтынушы, білім бөлімінің жауапты маманына, анықтама беруі жөнінде өтініш береді, жауапты маман өтінішті тіркеп және тұтынушыға мемлекеттік қызмет алуға берілген құжаттарды қабылдағаны туралы, мемлекеттік қызмет көрсетудің күні көрсетілген қолхат береді, құжаттарды білім бөлімі басшылығына қарауға тапсырады;</w:t>
      </w:r>
      <w:r>
        <w:br/>
      </w:r>
      <w:r>
        <w:rPr>
          <w:rFonts w:ascii="Times New Roman"/>
          <w:b w:val="false"/>
          <w:i w:val="false"/>
          <w:color w:val="000000"/>
          <w:sz w:val="28"/>
        </w:rPr>
        <w:t>
      2) білім бөлімінің басшылығы түскен құжаттармен танысады, жауапты орындаушыны анықтайды, резолюция жасап, жауапты орындаушыға жібереді;</w:t>
      </w:r>
      <w:r>
        <w:br/>
      </w:r>
      <w:r>
        <w:rPr>
          <w:rFonts w:ascii="Times New Roman"/>
          <w:b w:val="false"/>
          <w:i w:val="false"/>
          <w:color w:val="000000"/>
          <w:sz w:val="28"/>
        </w:rPr>
        <w:t>
      3) білім бөлімінің жауапты орындаушысы түскен құжаттарды қарап,</w:t>
      </w:r>
      <w:r>
        <w:br/>
      </w:r>
      <w:r>
        <w:rPr>
          <w:rFonts w:ascii="Times New Roman"/>
          <w:b w:val="false"/>
          <w:i w:val="false"/>
          <w:color w:val="000000"/>
          <w:sz w:val="28"/>
        </w:rPr>
        <w:t>
      «Кәмелетке толмаған балаға тиесілі тұрғын үй кепілдігімен несие ресімдеу үшін банктерге рұқсаттар беру» анықтамасын дайындайды, бас тарту туралы дәлелді жауапты қарайды, басшылыққа қол қойғызады;</w:t>
      </w:r>
      <w:r>
        <w:br/>
      </w:r>
      <w:r>
        <w:rPr>
          <w:rFonts w:ascii="Times New Roman"/>
          <w:b w:val="false"/>
          <w:i w:val="false"/>
          <w:color w:val="000000"/>
          <w:sz w:val="28"/>
        </w:rPr>
        <w:t>
      4) білім бөлімі басшылығы анықтаманы қарайды, немесе қызмет көрсетуден бас тарту туралы дәлелді жауапты қарайды, қол қояды;</w:t>
      </w:r>
      <w:r>
        <w:br/>
      </w:r>
      <w:r>
        <w:rPr>
          <w:rFonts w:ascii="Times New Roman"/>
          <w:b w:val="false"/>
          <w:i w:val="false"/>
          <w:color w:val="000000"/>
          <w:sz w:val="28"/>
        </w:rPr>
        <w:t>
      5) білім бөлімінің жауапты орындаушысы, тұтынушыға анықтама береді, немесе қызмет көрсетуден бас тарту туралы дәлелді жауапты береді.</w:t>
      </w:r>
      <w:r>
        <w:br/>
      </w:r>
      <w:r>
        <w:rPr>
          <w:rFonts w:ascii="Times New Roman"/>
          <w:b w:val="false"/>
          <w:i w:val="false"/>
          <w:color w:val="000000"/>
          <w:sz w:val="28"/>
        </w:rPr>
        <w:t>
</w:t>
      </w:r>
      <w:r>
        <w:rPr>
          <w:rFonts w:ascii="Times New Roman"/>
          <w:b w:val="false"/>
          <w:i w:val="false"/>
          <w:color w:val="000000"/>
          <w:sz w:val="28"/>
          <w:u w:val="single"/>
        </w:rPr>
        <w:t>      ХҚКО арқылы:</w:t>
      </w:r>
      <w:r>
        <w:br/>
      </w:r>
      <w:r>
        <w:rPr>
          <w:rFonts w:ascii="Times New Roman"/>
          <w:b w:val="false"/>
          <w:i w:val="false"/>
          <w:color w:val="000000"/>
          <w:sz w:val="28"/>
        </w:rPr>
        <w:t>
      тұтынушы ХҚКО-на анықтама алу үшін өтініш береді;</w:t>
      </w:r>
      <w:r>
        <w:br/>
      </w:r>
      <w:r>
        <w:rPr>
          <w:rFonts w:ascii="Times New Roman"/>
          <w:b w:val="false"/>
          <w:i w:val="false"/>
          <w:color w:val="000000"/>
          <w:sz w:val="28"/>
        </w:rPr>
        <w:t>
      1) ХҚКО-ң инспекторы өтінішті тіркейді, тұтынушыға қажетті құжаттарды қабылдағаны туралы қолхат береді және құжаттарды ХҚКО-ң жинақтау орталығының инспекторына тапсырады;</w:t>
      </w:r>
      <w:r>
        <w:br/>
      </w:r>
      <w:r>
        <w:rPr>
          <w:rFonts w:ascii="Times New Roman"/>
          <w:b w:val="false"/>
          <w:i w:val="false"/>
          <w:color w:val="000000"/>
          <w:sz w:val="28"/>
        </w:rPr>
        <w:t>
      2) ХҚКО-ң жинақтау орталығының инспекторы құжаттарды жинастырып, реестр құрады, құжаттарды білім бөліміне жібереді;</w:t>
      </w:r>
      <w:r>
        <w:br/>
      </w:r>
      <w:r>
        <w:rPr>
          <w:rFonts w:ascii="Times New Roman"/>
          <w:b w:val="false"/>
          <w:i w:val="false"/>
          <w:color w:val="000000"/>
          <w:sz w:val="28"/>
        </w:rPr>
        <w:t>
      3) білім бөлімінің жауапты орындаушысы түскен құжаттарды тіркейді, сонан кейін білім бөлімінің басшылығына қарауға тапсырады;</w:t>
      </w:r>
      <w:r>
        <w:br/>
      </w:r>
      <w:r>
        <w:rPr>
          <w:rFonts w:ascii="Times New Roman"/>
          <w:b w:val="false"/>
          <w:i w:val="false"/>
          <w:color w:val="000000"/>
          <w:sz w:val="28"/>
        </w:rPr>
        <w:t>
      4) білім бөлімінің басшылығы түскен құжаттармен танысады, жауапты орындаушыны анықтайды, резолюция жасап, жауапты орындаушыға жібереді;</w:t>
      </w:r>
      <w:r>
        <w:br/>
      </w:r>
      <w:r>
        <w:rPr>
          <w:rFonts w:ascii="Times New Roman"/>
          <w:b w:val="false"/>
          <w:i w:val="false"/>
          <w:color w:val="000000"/>
          <w:sz w:val="28"/>
        </w:rPr>
        <w:t>
      5) білім бөлімінің жауапты орындаушысы түскен құжаттарды қарап, «Кәмелетке толмаған балаға тиесілі тұрғын үй кепілдігімен несие ресімдеу үшін банктерге рұқсаттар беру» анықтамасын дайындайды, бас тарту туралы дәлелді жауапты қарайды, басшылыққа қол қойғызады;</w:t>
      </w:r>
      <w:r>
        <w:br/>
      </w:r>
      <w:r>
        <w:rPr>
          <w:rFonts w:ascii="Times New Roman"/>
          <w:b w:val="false"/>
          <w:i w:val="false"/>
          <w:color w:val="000000"/>
          <w:sz w:val="28"/>
        </w:rPr>
        <w:t>
      6) білім бөлімі басшылығы анықтаманы қарайды, немесе қызмет көрсетуден бас тарту туралы дәлелді жауапты қарайды, қол қояды, жауапты орындаушыға тапсырады;</w:t>
      </w:r>
      <w:r>
        <w:br/>
      </w:r>
      <w:r>
        <w:rPr>
          <w:rFonts w:ascii="Times New Roman"/>
          <w:b w:val="false"/>
          <w:i w:val="false"/>
          <w:color w:val="000000"/>
          <w:sz w:val="28"/>
        </w:rPr>
        <w:t>
      7) білім бөлімінің жауапты орындаушысы мемлекеттік қызмет көрсетудің нәтижесін ХҚКО-на жібереді;</w:t>
      </w:r>
      <w:r>
        <w:br/>
      </w:r>
      <w:r>
        <w:rPr>
          <w:rFonts w:ascii="Times New Roman"/>
          <w:b w:val="false"/>
          <w:i w:val="false"/>
          <w:color w:val="000000"/>
          <w:sz w:val="28"/>
        </w:rPr>
        <w:t>
      8) ХҚКО инспекторы тұтынушыға анықтама немесе қызмет көрсетуден бас тарту туралы дәлелді жауап береді.</w:t>
      </w:r>
    </w:p>
    <w:bookmarkEnd w:id="39"/>
    <w:bookmarkStart w:name="z74" w:id="40"/>
    <w:p>
      <w:pPr>
        <w:spacing w:after="0"/>
        <w:ind w:left="0"/>
        <w:jc w:val="left"/>
      </w:pPr>
      <w:r>
        <w:rPr>
          <w:rFonts w:ascii="Times New Roman"/>
          <w:b/>
          <w:i w:val="false"/>
          <w:color w:val="000000"/>
        </w:rPr>
        <w:t xml:space="preserve"> 
4. Мемлекеттік қызмет көрсету барысында іс-әрекеттер (өзара әрекеттесу) тәртібін сипаттау</w:t>
      </w:r>
    </w:p>
    <w:bookmarkEnd w:id="40"/>
    <w:bookmarkStart w:name="z75" w:id="41"/>
    <w:p>
      <w:pPr>
        <w:spacing w:after="0"/>
        <w:ind w:left="0"/>
        <w:jc w:val="both"/>
      </w:pPr>
      <w:r>
        <w:rPr>
          <w:rFonts w:ascii="Times New Roman"/>
          <w:b w:val="false"/>
          <w:i w:val="false"/>
          <w:color w:val="000000"/>
          <w:sz w:val="28"/>
        </w:rPr>
        <w:t>      13. Мемлекеттік қызметті алу үшін тұтынушыға білім бөліміне және ХҚКО мынадай құжаттарды тапсыру қажет:</w:t>
      </w:r>
      <w:r>
        <w:br/>
      </w:r>
      <w:r>
        <w:rPr>
          <w:rFonts w:ascii="Times New Roman"/>
          <w:b w:val="false"/>
          <w:i w:val="false"/>
          <w:color w:val="000000"/>
          <w:sz w:val="28"/>
        </w:rPr>
        <w:t>
      1)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кәмелетке толмаған баланың екі ата-анасының (ерлі-зайыптылардың) немесе оларды алмастыратын адамдардың (қорғаншылар (қамқоршылар), патронат тәрбиешілер) өтініші;</w:t>
      </w:r>
      <w:r>
        <w:br/>
      </w:r>
      <w:r>
        <w:rPr>
          <w:rFonts w:ascii="Times New Roman"/>
          <w:b w:val="false"/>
          <w:i w:val="false"/>
          <w:color w:val="000000"/>
          <w:sz w:val="28"/>
        </w:rPr>
        <w:t>
      2) банк алдында міндеттерін тиісінше орындамаған жағдайда кепілді мүлікті беру туралы екі ата-анасының (ерлі-зайыптылардың) немесе оларды алмастыратын адамдардың (қорғаншылар (қамқоршылар), патронат тәрбиешілер) нотариалды куәландырған өтініші, кепілді мүлікті беру туралы жақын туыстарының нотариалды расталған өтініші;</w:t>
      </w:r>
      <w:r>
        <w:br/>
      </w:r>
      <w:r>
        <w:rPr>
          <w:rFonts w:ascii="Times New Roman"/>
          <w:b w:val="false"/>
          <w:i w:val="false"/>
          <w:color w:val="000000"/>
          <w:sz w:val="28"/>
        </w:rPr>
        <w:t>
      3) жылжымайтын мүлік құжаттарының түпнұсқалары мен көшірмелері (пәтер, үй, саяжай, жер учаскесі және т.б. (шарт, жылжымайтын мүлік құқықтарын мемлекеттік тіркеу туралы куәлік, мүліктің техникалық паспорты, тқрғылықты орны бойынша тіркелуін растайтын құжат (мекенжай анықтамасы, село және/немесе ауыл әкімдерінің анықтамасы);</w:t>
      </w:r>
      <w:r>
        <w:br/>
      </w:r>
      <w:r>
        <w:rPr>
          <w:rFonts w:ascii="Times New Roman"/>
          <w:b w:val="false"/>
          <w:i w:val="false"/>
          <w:color w:val="000000"/>
          <w:sz w:val="28"/>
        </w:rPr>
        <w:t>
      4) екі ата-анасының (ерлі-зайыптылардың) немесе оларды алмастыратын адамдардың (қорғаншылар (қамқоршылар), патронат тәрбиешілер) жеке куәліктерінің түпнұсқалары мен көшірмелері;</w:t>
      </w:r>
      <w:r>
        <w:br/>
      </w:r>
      <w:r>
        <w:rPr>
          <w:rFonts w:ascii="Times New Roman"/>
          <w:b w:val="false"/>
          <w:i w:val="false"/>
          <w:color w:val="000000"/>
          <w:sz w:val="28"/>
        </w:rPr>
        <w:t>
      5) баланың (балалардың) тууы туралы куәлігінің түпнұсқалары мен көшірмелері;</w:t>
      </w:r>
      <w:r>
        <w:br/>
      </w:r>
      <w:r>
        <w:rPr>
          <w:rFonts w:ascii="Times New Roman"/>
          <w:b w:val="false"/>
          <w:i w:val="false"/>
          <w:color w:val="000000"/>
          <w:sz w:val="28"/>
        </w:rPr>
        <w:t>
      6) неке туралы куәліктің түпнұсқасы мен көшірмесі;</w:t>
      </w:r>
      <w:r>
        <w:br/>
      </w:r>
      <w:r>
        <w:rPr>
          <w:rFonts w:ascii="Times New Roman"/>
          <w:b w:val="false"/>
          <w:i w:val="false"/>
          <w:color w:val="000000"/>
          <w:sz w:val="28"/>
        </w:rPr>
        <w:t>
      7) басқа да құжаттардың түпнұсқалары мен көшірмелері (некені бұзу туралы, қайтыс болуы туралы куәлік, некеге тұрмағандығын растайтын құжат, № 4 нысан бойынша анықтама (бала некеден тыс туылған жағдайда);</w:t>
      </w:r>
      <w:r>
        <w:br/>
      </w:r>
      <w:r>
        <w:rPr>
          <w:rFonts w:ascii="Times New Roman"/>
          <w:b w:val="false"/>
          <w:i w:val="false"/>
          <w:color w:val="000000"/>
          <w:sz w:val="28"/>
        </w:rPr>
        <w:t>
      8) ерлі-зайыптылардың біреуі болмаған жағдайда, оның мәміле ресімдеуді жасауға нотариуспен расталған сенімхаты.</w:t>
      </w:r>
      <w:r>
        <w:br/>
      </w:r>
      <w:r>
        <w:rPr>
          <w:rFonts w:ascii="Times New Roman"/>
          <w:b w:val="false"/>
          <w:i w:val="false"/>
          <w:color w:val="000000"/>
          <w:sz w:val="28"/>
        </w:rPr>
        <w:t>
      Салыстырып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үрдісіне мынадай құрылымдық-функционалдық бірліктер (бұдан әрі – ҚФБ) қатыстырылады:</w:t>
      </w:r>
      <w:r>
        <w:br/>
      </w:r>
      <w:r>
        <w:rPr>
          <w:rFonts w:ascii="Times New Roman"/>
          <w:b w:val="false"/>
          <w:i w:val="false"/>
          <w:color w:val="000000"/>
          <w:sz w:val="28"/>
        </w:rPr>
        <w:t>
      1) ХҚКО инспекторы;</w:t>
      </w:r>
      <w:r>
        <w:br/>
      </w:r>
      <w:r>
        <w:rPr>
          <w:rFonts w:ascii="Times New Roman"/>
          <w:b w:val="false"/>
          <w:i w:val="false"/>
          <w:color w:val="000000"/>
          <w:sz w:val="28"/>
        </w:rPr>
        <w:t>
      2) ХҚКО жинақтаушы бөлімінің инспекторы;</w:t>
      </w:r>
      <w:r>
        <w:br/>
      </w:r>
      <w:r>
        <w:rPr>
          <w:rFonts w:ascii="Times New Roman"/>
          <w:b w:val="false"/>
          <w:i w:val="false"/>
          <w:color w:val="000000"/>
          <w:sz w:val="28"/>
        </w:rPr>
        <w:t>
      3) Білім бөлімінің жауапты маманы</w:t>
      </w:r>
      <w:r>
        <w:br/>
      </w:r>
      <w:r>
        <w:rPr>
          <w:rFonts w:ascii="Times New Roman"/>
          <w:b w:val="false"/>
          <w:i w:val="false"/>
          <w:color w:val="000000"/>
          <w:sz w:val="28"/>
        </w:rPr>
        <w:t>
      4) білім бөлімінің жауапты орындаушысы;</w:t>
      </w:r>
      <w:r>
        <w:br/>
      </w:r>
      <w:r>
        <w:rPr>
          <w:rFonts w:ascii="Times New Roman"/>
          <w:b w:val="false"/>
          <w:i w:val="false"/>
          <w:color w:val="000000"/>
          <w:sz w:val="28"/>
        </w:rPr>
        <w:t>
      5) білім бөлімінің басшылығы.</w:t>
      </w:r>
      <w:r>
        <w:br/>
      </w:r>
      <w:r>
        <w:rPr>
          <w:rFonts w:ascii="Times New Roman"/>
          <w:b w:val="false"/>
          <w:i w:val="false"/>
          <w:color w:val="000000"/>
          <w:sz w:val="28"/>
        </w:rPr>
        <w:t>
</w:t>
      </w:r>
      <w:r>
        <w:rPr>
          <w:rFonts w:ascii="Times New Roman"/>
          <w:b w:val="false"/>
          <w:i w:val="false"/>
          <w:color w:val="000000"/>
          <w:sz w:val="28"/>
        </w:rPr>
        <w:t>
      15. Әр әкімшілік іс-әрекетін (рәсімін) орындау мерзімін көрсетумен әр ҚФБ әкімшілік іс-әрекеттерінің (рәсімдерінің) дәйектілігі мен өзара әрекеттесуінің мәтіндік кестелік сипаттамасы осы Регламенттің </w:t>
      </w:r>
      <w:r>
        <w:rPr>
          <w:rFonts w:ascii="Times New Roman"/>
          <w:b w:val="false"/>
          <w:i w:val="false"/>
          <w:color w:val="000000"/>
          <w:sz w:val="28"/>
        </w:rPr>
        <w:t>5-қосымшасында</w:t>
      </w:r>
      <w:r>
        <w:rPr>
          <w:rFonts w:ascii="Times New Roman"/>
          <w:b w:val="false"/>
          <w:i w:val="false"/>
          <w:color w:val="000000"/>
          <w:sz w:val="28"/>
        </w:rPr>
        <w:t xml:space="preserve"> беріледі.</w:t>
      </w:r>
      <w:r>
        <w:br/>
      </w:r>
      <w:r>
        <w:rPr>
          <w:rFonts w:ascii="Times New Roman"/>
          <w:b w:val="false"/>
          <w:i w:val="false"/>
          <w:color w:val="000000"/>
          <w:sz w:val="28"/>
        </w:rPr>
        <w:t>
</w:t>
      </w:r>
      <w:r>
        <w:rPr>
          <w:rFonts w:ascii="Times New Roman"/>
          <w:b w:val="false"/>
          <w:i w:val="false"/>
          <w:color w:val="000000"/>
          <w:sz w:val="28"/>
        </w:rPr>
        <w:t>
      16. Мемлекеттік қызмет көрсету барысындағы және ҚФБ әкімшілік іс-әрекеттердің қисынды дәйектілігі арасындағы өзара байланысы көрсетілген сызбалар осы Регламенттің </w:t>
      </w:r>
      <w:r>
        <w:rPr>
          <w:rFonts w:ascii="Times New Roman"/>
          <w:b w:val="false"/>
          <w:i w:val="false"/>
          <w:color w:val="000000"/>
          <w:sz w:val="28"/>
        </w:rPr>
        <w:t>6-қосымшасында</w:t>
      </w:r>
      <w:r>
        <w:rPr>
          <w:rFonts w:ascii="Times New Roman"/>
          <w:b w:val="false"/>
          <w:i w:val="false"/>
          <w:color w:val="000000"/>
          <w:sz w:val="28"/>
        </w:rPr>
        <w:t xml:space="preserve"> беріледі.</w:t>
      </w:r>
    </w:p>
    <w:bookmarkEnd w:id="41"/>
    <w:bookmarkStart w:name="z78" w:id="42"/>
    <w:p>
      <w:pPr>
        <w:spacing w:after="0"/>
        <w:ind w:left="0"/>
        <w:jc w:val="left"/>
      </w:pPr>
      <w:r>
        <w:rPr>
          <w:rFonts w:ascii="Times New Roman"/>
          <w:b/>
          <w:i w:val="false"/>
          <w:color w:val="000000"/>
        </w:rPr>
        <w:t xml:space="preserve"> 
5. Мемлекеттік қызмет көрсететін лауазымдық тұлғалардың жауапкершілігі</w:t>
      </w:r>
    </w:p>
    <w:bookmarkEnd w:id="42"/>
    <w:p>
      <w:pPr>
        <w:spacing w:after="0"/>
        <w:ind w:left="0"/>
        <w:jc w:val="both"/>
      </w:pPr>
      <w:r>
        <w:rPr>
          <w:rFonts w:ascii="Times New Roman"/>
          <w:b w:val="false"/>
          <w:i w:val="false"/>
          <w:color w:val="000000"/>
          <w:sz w:val="28"/>
        </w:rPr>
        <w:t>      17. Мемлекеттік қызмет көрсету процесіне қатысушылар (әрі қарай – лауазымды тұлғалар) білім бөлімі және ХҚКО-ң лауазымды тұлғалары мен басшылары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Start w:name="z79" w:id="43"/>
    <w:p>
      <w:pPr>
        <w:spacing w:after="0"/>
        <w:ind w:left="0"/>
        <w:jc w:val="both"/>
      </w:pPr>
      <w:r>
        <w:rPr>
          <w:rFonts w:ascii="Times New Roman"/>
          <w:b w:val="false"/>
          <w:i w:val="false"/>
          <w:color w:val="000000"/>
          <w:sz w:val="28"/>
        </w:rPr>
        <w:t>
«Кәмелетке толмаған балаға</w:t>
      </w:r>
      <w:r>
        <w:br/>
      </w:r>
      <w:r>
        <w:rPr>
          <w:rFonts w:ascii="Times New Roman"/>
          <w:b w:val="false"/>
          <w:i w:val="false"/>
          <w:color w:val="000000"/>
          <w:sz w:val="28"/>
        </w:rPr>
        <w:t>
тиесілі тұрғын үй кепілдігімен</w:t>
      </w:r>
      <w:r>
        <w:br/>
      </w:r>
      <w:r>
        <w:rPr>
          <w:rFonts w:ascii="Times New Roman"/>
          <w:b w:val="false"/>
          <w:i w:val="false"/>
          <w:color w:val="000000"/>
          <w:sz w:val="28"/>
        </w:rPr>
        <w:t>
несие ресімдеу үшін банктерге</w:t>
      </w:r>
      <w:r>
        <w:br/>
      </w:r>
      <w:r>
        <w:rPr>
          <w:rFonts w:ascii="Times New Roman"/>
          <w:b w:val="false"/>
          <w:i w:val="false"/>
          <w:color w:val="000000"/>
          <w:sz w:val="28"/>
        </w:rPr>
        <w:t>
рұқсаттар беру» мемлекеттік қызмет</w:t>
      </w:r>
      <w:r>
        <w:br/>
      </w:r>
      <w:r>
        <w:rPr>
          <w:rFonts w:ascii="Times New Roman"/>
          <w:b w:val="false"/>
          <w:i w:val="false"/>
          <w:color w:val="000000"/>
          <w:sz w:val="28"/>
        </w:rPr>
        <w:t>
регламентіне 1-қосымша</w:t>
      </w:r>
    </w:p>
    <w:bookmarkEnd w:id="43"/>
    <w:p>
      <w:pPr>
        <w:spacing w:after="0"/>
        <w:ind w:left="0"/>
        <w:jc w:val="left"/>
      </w:pPr>
      <w:r>
        <w:rPr>
          <w:rFonts w:ascii="Times New Roman"/>
          <w:b/>
          <w:i w:val="false"/>
          <w:color w:val="000000"/>
        </w:rPr>
        <w:t xml:space="preserve"> Мемлекеттік қызмет көрсету бойынша білім бөлімі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0"/>
        <w:gridCol w:w="3221"/>
        <w:gridCol w:w="3575"/>
        <w:gridCol w:w="2197"/>
      </w:tblGrid>
      <w:tr>
        <w:trPr>
          <w:trHeight w:val="30" w:hRule="atLeast"/>
        </w:trPr>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Мамлют ауданының білім бөлімі» мемлекеттік мекемесі</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Мамлют ауданы Мамлют қаласы, Сәбит Мұқанов, 11</w:t>
            </w:r>
          </w:p>
        </w:tc>
        <w:tc>
          <w:tcPr>
            <w:tcW w:w="3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8-(71541)-2-01-28</w:t>
            </w:r>
          </w:p>
        </w:tc>
      </w:tr>
    </w:tbl>
    <w:bookmarkStart w:name="z80" w:id="44"/>
    <w:p>
      <w:pPr>
        <w:spacing w:after="0"/>
        <w:ind w:left="0"/>
        <w:jc w:val="both"/>
      </w:pPr>
      <w:r>
        <w:rPr>
          <w:rFonts w:ascii="Times New Roman"/>
          <w:b w:val="false"/>
          <w:i w:val="false"/>
          <w:color w:val="000000"/>
          <w:sz w:val="28"/>
        </w:rPr>
        <w:t>
«Кәмелетке толмаған балаға</w:t>
      </w:r>
      <w:r>
        <w:br/>
      </w:r>
      <w:r>
        <w:rPr>
          <w:rFonts w:ascii="Times New Roman"/>
          <w:b w:val="false"/>
          <w:i w:val="false"/>
          <w:color w:val="000000"/>
          <w:sz w:val="28"/>
        </w:rPr>
        <w:t>
тиесілі тұрғын үй кепілдігімен</w:t>
      </w:r>
      <w:r>
        <w:br/>
      </w:r>
      <w:r>
        <w:rPr>
          <w:rFonts w:ascii="Times New Roman"/>
          <w:b w:val="false"/>
          <w:i w:val="false"/>
          <w:color w:val="000000"/>
          <w:sz w:val="28"/>
        </w:rPr>
        <w:t>
несие ресімдеу үшін банктерге</w:t>
      </w:r>
      <w:r>
        <w:br/>
      </w:r>
      <w:r>
        <w:rPr>
          <w:rFonts w:ascii="Times New Roman"/>
          <w:b w:val="false"/>
          <w:i w:val="false"/>
          <w:color w:val="000000"/>
          <w:sz w:val="28"/>
        </w:rPr>
        <w:t>
рұқсаттар беру» мемлекеттік қызмет</w:t>
      </w:r>
      <w:r>
        <w:br/>
      </w:r>
      <w:r>
        <w:rPr>
          <w:rFonts w:ascii="Times New Roman"/>
          <w:b w:val="false"/>
          <w:i w:val="false"/>
          <w:color w:val="000000"/>
          <w:sz w:val="28"/>
        </w:rPr>
        <w:t>
регламентіне 2-қосымша</w:t>
      </w:r>
    </w:p>
    <w:bookmarkEnd w:id="44"/>
    <w:p>
      <w:pPr>
        <w:spacing w:after="0"/>
        <w:ind w:left="0"/>
        <w:jc w:val="left"/>
      </w:pPr>
      <w:r>
        <w:rPr>
          <w:rFonts w:ascii="Times New Roman"/>
          <w:b/>
          <w:i w:val="false"/>
          <w:color w:val="000000"/>
        </w:rPr>
        <w:t xml:space="preserve"> Мемлекеттік қызмет көрсету бойынша халыққа қызмет</w:t>
      </w:r>
      <w:r>
        <w:br/>
      </w:r>
      <w:r>
        <w:rPr>
          <w:rFonts w:ascii="Times New Roman"/>
          <w:b/>
          <w:i w:val="false"/>
          <w:color w:val="000000"/>
        </w:rPr>
        <w:t>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
        <w:gridCol w:w="2733"/>
        <w:gridCol w:w="2893"/>
        <w:gridCol w:w="3353"/>
        <w:gridCol w:w="1842"/>
      </w:tblGrid>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республикалық мемлекеттік кәсіпорны «Халыққа қызмет көрсету орталығы» филиалының Мамлют ауданы бойынша бөлім - ХҚКО</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Мамлют ауданы Мамлют қаласы, Сәбит Мұқанов, 11</w:t>
            </w:r>
          </w:p>
        </w:tc>
        <w:tc>
          <w:tcPr>
            <w:tcW w:w="3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8-(71541)-2-27-</w:t>
            </w:r>
            <w:r>
              <w:br/>
            </w:r>
            <w:r>
              <w:rPr>
                <w:rFonts w:ascii="Times New Roman"/>
                <w:b w:val="false"/>
                <w:i w:val="false"/>
                <w:color w:val="000000"/>
                <w:sz w:val="20"/>
              </w:rPr>
              <w:t>
49</w:t>
            </w:r>
          </w:p>
        </w:tc>
      </w:tr>
    </w:tbl>
    <w:bookmarkStart w:name="z81" w:id="45"/>
    <w:p>
      <w:pPr>
        <w:spacing w:after="0"/>
        <w:ind w:left="0"/>
        <w:jc w:val="both"/>
      </w:pPr>
      <w:r>
        <w:rPr>
          <w:rFonts w:ascii="Times New Roman"/>
          <w:b w:val="false"/>
          <w:i w:val="false"/>
          <w:color w:val="000000"/>
          <w:sz w:val="28"/>
        </w:rPr>
        <w:t>
«Кәмелетке толмаған балаға</w:t>
      </w:r>
      <w:r>
        <w:br/>
      </w:r>
      <w:r>
        <w:rPr>
          <w:rFonts w:ascii="Times New Roman"/>
          <w:b w:val="false"/>
          <w:i w:val="false"/>
          <w:color w:val="000000"/>
          <w:sz w:val="28"/>
        </w:rPr>
        <w:t>
тиесілі тұрғын үй кепілдігімен</w:t>
      </w:r>
      <w:r>
        <w:br/>
      </w:r>
      <w:r>
        <w:rPr>
          <w:rFonts w:ascii="Times New Roman"/>
          <w:b w:val="false"/>
          <w:i w:val="false"/>
          <w:color w:val="000000"/>
          <w:sz w:val="28"/>
        </w:rPr>
        <w:t>
несие ресімдеу үшін банктерге</w:t>
      </w:r>
      <w:r>
        <w:br/>
      </w:r>
      <w:r>
        <w:rPr>
          <w:rFonts w:ascii="Times New Roman"/>
          <w:b w:val="false"/>
          <w:i w:val="false"/>
          <w:color w:val="000000"/>
          <w:sz w:val="28"/>
        </w:rPr>
        <w:t>
рұқсаттар беру» мемлекеттік қызмет</w:t>
      </w:r>
      <w:r>
        <w:br/>
      </w:r>
      <w:r>
        <w:rPr>
          <w:rFonts w:ascii="Times New Roman"/>
          <w:b w:val="false"/>
          <w:i w:val="false"/>
          <w:color w:val="000000"/>
          <w:sz w:val="28"/>
        </w:rPr>
        <w:t>
регламентіне 3-қосымша</w:t>
      </w:r>
    </w:p>
    <w:bookmarkEnd w:id="45"/>
    <w:p>
      <w:pPr>
        <w:spacing w:after="0"/>
        <w:ind w:left="0"/>
        <w:jc w:val="both"/>
      </w:pPr>
      <w:r>
        <w:rPr>
          <w:rFonts w:ascii="Times New Roman"/>
          <w:b w:val="false"/>
          <w:i w:val="false"/>
          <w:color w:val="000000"/>
          <w:sz w:val="28"/>
        </w:rPr>
        <w:t>«Солтүстік Қазақстан облысы Мамлют ауданының білім бөлімі»</w:t>
      </w:r>
      <w:r>
        <w:br/>
      </w:r>
      <w:r>
        <w:rPr>
          <w:rFonts w:ascii="Times New Roman"/>
          <w:b w:val="false"/>
          <w:i w:val="false"/>
          <w:color w:val="000000"/>
          <w:sz w:val="28"/>
        </w:rPr>
        <w:t>
мемлекеттік мекемесі</w:t>
      </w:r>
    </w:p>
    <w:p>
      <w:pPr>
        <w:spacing w:after="0"/>
        <w:ind w:left="0"/>
        <w:jc w:val="both"/>
      </w:pPr>
      <w:r>
        <w:rPr>
          <w:rFonts w:ascii="Times New Roman"/>
          <w:b w:val="false"/>
          <w:i w:val="false"/>
          <w:color w:val="000000"/>
          <w:sz w:val="28"/>
        </w:rPr>
        <w:t>      Қорғаншылық және қамқоршылық органдарының функцияларын өзіне қамтитын аудандық білім бөлімі кәмелетке толмаған балалар мүддесіне әрекет ететін Қазақстан Республикасы Азаматтық кодексінің 22-24-баптарына, «Тұрғын үй қатынастары туралы» Қазақстан Республикасы Заңының 13-бабының 3-тармағына, «Неке (ерлі-зайыптылық) және отбасы туралы» Қазақстан Республикасының 2011 жылғы 26 желтоқсандағы Кодексінің 66, 128-баптарына сәйкес 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 мекен-жайы бойынша № __ үй, № __ пәтерді ______________________рұқсат береді.</w:t>
      </w:r>
    </w:p>
    <w:p>
      <w:pPr>
        <w:spacing w:after="0"/>
        <w:ind w:left="0"/>
        <w:jc w:val="both"/>
      </w:pPr>
      <w:r>
        <w:rPr>
          <w:rFonts w:ascii="Times New Roman"/>
          <w:b w:val="false"/>
          <w:i w:val="false"/>
          <w:color w:val="000000"/>
          <w:sz w:val="28"/>
        </w:rPr>
        <w:t>Солтүстік Қазақстан облысы</w:t>
      </w:r>
      <w:r>
        <w:br/>
      </w:r>
      <w:r>
        <w:rPr>
          <w:rFonts w:ascii="Times New Roman"/>
          <w:b w:val="false"/>
          <w:i w:val="false"/>
          <w:color w:val="000000"/>
          <w:sz w:val="28"/>
        </w:rPr>
        <w:t>
Мамлют ауданының білім бөлімі</w:t>
      </w:r>
      <w:r>
        <w:br/>
      </w:r>
      <w:r>
        <w:rPr>
          <w:rFonts w:ascii="Times New Roman"/>
          <w:b w:val="false"/>
          <w:i w:val="false"/>
          <w:color w:val="000000"/>
          <w:sz w:val="28"/>
        </w:rPr>
        <w:t>
бастығының орынбасары __________ ____________</w:t>
      </w:r>
      <w:r>
        <w:br/>
      </w:r>
      <w:r>
        <w:rPr>
          <w:rFonts w:ascii="Times New Roman"/>
          <w:b w:val="false"/>
          <w:i w:val="false"/>
          <w:color w:val="000000"/>
          <w:sz w:val="28"/>
        </w:rPr>
        <w:t>
                            қолы (аты-жөні)</w:t>
      </w:r>
    </w:p>
    <w:p>
      <w:pPr>
        <w:spacing w:after="0"/>
        <w:ind w:left="0"/>
        <w:jc w:val="both"/>
      </w:pPr>
      <w:r>
        <w:rPr>
          <w:rFonts w:ascii="Times New Roman"/>
          <w:b w:val="false"/>
          <w:i w:val="false"/>
          <w:color w:val="000000"/>
          <w:sz w:val="28"/>
        </w:rPr>
        <w:t>М.О.</w:t>
      </w:r>
    </w:p>
    <w:bookmarkStart w:name="z82" w:id="46"/>
    <w:p>
      <w:pPr>
        <w:spacing w:after="0"/>
        <w:ind w:left="0"/>
        <w:jc w:val="both"/>
      </w:pPr>
      <w:r>
        <w:rPr>
          <w:rFonts w:ascii="Times New Roman"/>
          <w:b w:val="false"/>
          <w:i w:val="false"/>
          <w:color w:val="000000"/>
          <w:sz w:val="28"/>
        </w:rPr>
        <w:t>
«Кәмелетке толмаған балаға</w:t>
      </w:r>
      <w:r>
        <w:br/>
      </w:r>
      <w:r>
        <w:rPr>
          <w:rFonts w:ascii="Times New Roman"/>
          <w:b w:val="false"/>
          <w:i w:val="false"/>
          <w:color w:val="000000"/>
          <w:sz w:val="28"/>
        </w:rPr>
        <w:t>
тиесілі тұрғын үй кепілдігімен</w:t>
      </w:r>
      <w:r>
        <w:br/>
      </w:r>
      <w:r>
        <w:rPr>
          <w:rFonts w:ascii="Times New Roman"/>
          <w:b w:val="false"/>
          <w:i w:val="false"/>
          <w:color w:val="000000"/>
          <w:sz w:val="28"/>
        </w:rPr>
        <w:t>
несие ресімдеу үшін банктерге</w:t>
      </w:r>
      <w:r>
        <w:br/>
      </w:r>
      <w:r>
        <w:rPr>
          <w:rFonts w:ascii="Times New Roman"/>
          <w:b w:val="false"/>
          <w:i w:val="false"/>
          <w:color w:val="000000"/>
          <w:sz w:val="28"/>
        </w:rPr>
        <w:t>
рұқсаттар беру» мемлекеттік қызмет</w:t>
      </w:r>
      <w:r>
        <w:br/>
      </w:r>
      <w:r>
        <w:rPr>
          <w:rFonts w:ascii="Times New Roman"/>
          <w:b w:val="false"/>
          <w:i w:val="false"/>
          <w:color w:val="000000"/>
          <w:sz w:val="28"/>
        </w:rPr>
        <w:t>
регламентіне 4-қосымша</w:t>
      </w:r>
    </w:p>
    <w:bookmarkEnd w:id="46"/>
    <w:p>
      <w:pPr>
        <w:spacing w:after="0"/>
        <w:ind w:left="0"/>
        <w:jc w:val="both"/>
      </w:pPr>
      <w:r>
        <w:rPr>
          <w:rFonts w:ascii="Times New Roman"/>
          <w:b w:val="false"/>
          <w:i w:val="false"/>
          <w:color w:val="000000"/>
          <w:sz w:val="28"/>
        </w:rPr>
        <w:t>«Солтүстік Қазақстан облысы</w:t>
      </w:r>
      <w:r>
        <w:br/>
      </w:r>
      <w:r>
        <w:rPr>
          <w:rFonts w:ascii="Times New Roman"/>
          <w:b w:val="false"/>
          <w:i w:val="false"/>
          <w:color w:val="000000"/>
          <w:sz w:val="28"/>
        </w:rPr>
        <w:t>
Мамлют ауданының білім бөлімі»</w:t>
      </w:r>
      <w:r>
        <w:br/>
      </w:r>
      <w:r>
        <w:rPr>
          <w:rFonts w:ascii="Times New Roman"/>
          <w:b w:val="false"/>
          <w:i w:val="false"/>
          <w:color w:val="000000"/>
          <w:sz w:val="28"/>
        </w:rPr>
        <w:t>
мемлекеттік мекесмесі __________</w:t>
      </w:r>
      <w:r>
        <w:br/>
      </w:r>
      <w:r>
        <w:rPr>
          <w:rFonts w:ascii="Times New Roman"/>
          <w:b w:val="false"/>
          <w:i w:val="false"/>
          <w:color w:val="000000"/>
          <w:sz w:val="28"/>
        </w:rPr>
        <w:t>
_______________________________</w:t>
      </w:r>
      <w:r>
        <w:br/>
      </w:r>
      <w:r>
        <w:rPr>
          <w:rFonts w:ascii="Times New Roman"/>
          <w:b w:val="false"/>
          <w:i w:val="false"/>
          <w:color w:val="000000"/>
          <w:sz w:val="28"/>
        </w:rPr>
        <w:t>
ерлі-зайыпты (Т.А.Ә., толық, қысқартусыз,</w:t>
      </w:r>
      <w:r>
        <w:br/>
      </w:r>
      <w:r>
        <w:rPr>
          <w:rFonts w:ascii="Times New Roman"/>
          <w:b w:val="false"/>
          <w:i w:val="false"/>
          <w:color w:val="000000"/>
          <w:sz w:val="28"/>
        </w:rPr>
        <w:t>
жеке басын куәландыратын құжат бойынша дәл)</w:t>
      </w:r>
      <w:r>
        <w:br/>
      </w:r>
      <w:r>
        <w:rPr>
          <w:rFonts w:ascii="Times New Roman"/>
          <w:b w:val="false"/>
          <w:i w:val="false"/>
          <w:color w:val="000000"/>
          <w:sz w:val="28"/>
        </w:rPr>
        <w:t xml:space="preserve">
_________________________________________ </w:t>
      </w:r>
      <w:r>
        <w:br/>
      </w:r>
      <w:r>
        <w:rPr>
          <w:rFonts w:ascii="Times New Roman"/>
          <w:b w:val="false"/>
          <w:i w:val="false"/>
          <w:color w:val="000000"/>
          <w:sz w:val="28"/>
        </w:rPr>
        <w:t>
мекен-жайында тұратын, телефоны</w:t>
      </w:r>
      <w:r>
        <w:br/>
      </w:r>
      <w:r>
        <w:rPr>
          <w:rFonts w:ascii="Times New Roman"/>
          <w:b w:val="false"/>
          <w:i w:val="false"/>
          <w:color w:val="000000"/>
          <w:sz w:val="28"/>
        </w:rPr>
        <w:t>
__________________________________________</w:t>
      </w:r>
      <w:r>
        <w:br/>
      </w:r>
      <w:r>
        <w:rPr>
          <w:rFonts w:ascii="Times New Roman"/>
          <w:b w:val="false"/>
          <w:i w:val="false"/>
          <w:color w:val="000000"/>
          <w:sz w:val="28"/>
        </w:rPr>
        <w:t>
__________________________________________</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_______________________________ мекен-жайында орналасқан пәтерді ___________ ___________________ мерзімге несие алу үшін кепілге қоюға рұқсат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_______________________________________________________</w:t>
      </w:r>
      <w:r>
        <w:br/>
      </w:r>
      <w:r>
        <w:rPr>
          <w:rFonts w:ascii="Times New Roman"/>
          <w:b w:val="false"/>
          <w:i w:val="false"/>
          <w:color w:val="000000"/>
          <w:sz w:val="28"/>
        </w:rPr>
        <w:t>
      2. _______________________________________________________</w:t>
      </w:r>
      <w:r>
        <w:br/>
      </w:r>
      <w:r>
        <w:rPr>
          <w:rFonts w:ascii="Times New Roman"/>
          <w:b w:val="false"/>
          <w:i w:val="false"/>
          <w:color w:val="000000"/>
          <w:sz w:val="28"/>
        </w:rPr>
        <w:t>
      3. _______________________________________________________</w:t>
      </w:r>
      <w:r>
        <w:br/>
      </w:r>
      <w:r>
        <w:rPr>
          <w:rFonts w:ascii="Times New Roman"/>
          <w:b w:val="false"/>
          <w:i w:val="false"/>
          <w:color w:val="000000"/>
          <w:sz w:val="28"/>
        </w:rPr>
        <w:t>
      (балалардың Т.А.Ә., туған жылы, тууы туралы куәліктің № көрсетіледі, 10 жастан асқан балалар қолдарын қояды, «келісемін» деген сөзді жазады)</w:t>
      </w:r>
      <w:r>
        <w:br/>
      </w:r>
      <w:r>
        <w:rPr>
          <w:rFonts w:ascii="Times New Roman"/>
          <w:b w:val="false"/>
          <w:i w:val="false"/>
          <w:color w:val="000000"/>
          <w:sz w:val="28"/>
        </w:rPr>
        <w:t>
      Әкесі туралы мәліметтер</w:t>
      </w:r>
      <w:r>
        <w:br/>
      </w:r>
      <w:r>
        <w:rPr>
          <w:rFonts w:ascii="Times New Roman"/>
          <w:b w:val="false"/>
          <w:i w:val="false"/>
          <w:color w:val="000000"/>
          <w:sz w:val="28"/>
        </w:rPr>
        <w:t>
      _________________________________________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 қолы_____________________</w:t>
      </w:r>
      <w:r>
        <w:br/>
      </w:r>
      <w:r>
        <w:rPr>
          <w:rFonts w:ascii="Times New Roman"/>
          <w:b w:val="false"/>
          <w:i w:val="false"/>
          <w:color w:val="000000"/>
          <w:sz w:val="28"/>
        </w:rPr>
        <w:t>
      Шешесі туралы мәліметтер 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 қолы _____________________</w:t>
      </w:r>
      <w:r>
        <w:br/>
      </w:r>
      <w:r>
        <w:rPr>
          <w:rFonts w:ascii="Times New Roman"/>
          <w:b w:val="false"/>
          <w:i w:val="false"/>
          <w:color w:val="000000"/>
          <w:sz w:val="28"/>
        </w:rPr>
        <w:t xml:space="preserve">
      Банктен келген хаттың №_______________________________________ </w:t>
      </w:r>
      <w:r>
        <w:br/>
      </w:r>
      <w:r>
        <w:rPr>
          <w:rFonts w:ascii="Times New Roman"/>
          <w:b w:val="false"/>
          <w:i w:val="false"/>
          <w:color w:val="000000"/>
          <w:sz w:val="28"/>
        </w:rPr>
        <w:t>
      Тұрғын үйден айырылған жағдайда балалар (қосымша алаңның мекен-жайы немесе балаларды өзіне алуға келісетін жақын туыстардың мекен-жайлары көрсетіледі) мекен-жайында тұрады, «келешекте балаларды тұрғын үйсіз қалдырмауға міндеттенеміз» деген үзінді өз қолымен жазылады _____________________________________________</w:t>
      </w:r>
    </w:p>
    <w:p>
      <w:pPr>
        <w:spacing w:after="0"/>
        <w:ind w:left="0"/>
        <w:jc w:val="both"/>
      </w:pPr>
      <w:r>
        <w:rPr>
          <w:rFonts w:ascii="Times New Roman"/>
          <w:b w:val="false"/>
          <w:i w:val="false"/>
          <w:color w:val="000000"/>
          <w:sz w:val="28"/>
        </w:rPr>
        <w:t>Күні «__» ____ ____ жыл Ерлі-зайыптылардың қолдары _______________</w:t>
      </w:r>
    </w:p>
    <w:bookmarkStart w:name="z83" w:id="47"/>
    <w:p>
      <w:pPr>
        <w:spacing w:after="0"/>
        <w:ind w:left="0"/>
        <w:jc w:val="both"/>
      </w:pPr>
      <w:r>
        <w:rPr>
          <w:rFonts w:ascii="Times New Roman"/>
          <w:b w:val="false"/>
          <w:i w:val="false"/>
          <w:color w:val="000000"/>
          <w:sz w:val="28"/>
        </w:rPr>
        <w:t>
«Кәмелетке толмаған балаға</w:t>
      </w:r>
      <w:r>
        <w:br/>
      </w:r>
      <w:r>
        <w:rPr>
          <w:rFonts w:ascii="Times New Roman"/>
          <w:b w:val="false"/>
          <w:i w:val="false"/>
          <w:color w:val="000000"/>
          <w:sz w:val="28"/>
        </w:rPr>
        <w:t>
тиесілі тұрғын үй кепілдігімен</w:t>
      </w:r>
      <w:r>
        <w:br/>
      </w:r>
      <w:r>
        <w:rPr>
          <w:rFonts w:ascii="Times New Roman"/>
          <w:b w:val="false"/>
          <w:i w:val="false"/>
          <w:color w:val="000000"/>
          <w:sz w:val="28"/>
        </w:rPr>
        <w:t>
несие ресімдеу үшін банктерге</w:t>
      </w:r>
      <w:r>
        <w:br/>
      </w:r>
      <w:r>
        <w:rPr>
          <w:rFonts w:ascii="Times New Roman"/>
          <w:b w:val="false"/>
          <w:i w:val="false"/>
          <w:color w:val="000000"/>
          <w:sz w:val="28"/>
        </w:rPr>
        <w:t>
рұқсаттар беру» мемлекеттік қызмет</w:t>
      </w:r>
      <w:r>
        <w:br/>
      </w:r>
      <w:r>
        <w:rPr>
          <w:rFonts w:ascii="Times New Roman"/>
          <w:b w:val="false"/>
          <w:i w:val="false"/>
          <w:color w:val="000000"/>
          <w:sz w:val="28"/>
        </w:rPr>
        <w:t>
регламентіне 5-қосымша</w:t>
      </w:r>
    </w:p>
    <w:bookmarkEnd w:id="47"/>
    <w:p>
      <w:pPr>
        <w:spacing w:after="0"/>
        <w:ind w:left="0"/>
        <w:jc w:val="left"/>
      </w:pPr>
      <w:r>
        <w:rPr>
          <w:rFonts w:ascii="Times New Roman"/>
          <w:b/>
          <w:i w:val="false"/>
          <w:color w:val="000000"/>
        </w:rPr>
        <w:t xml:space="preserve"> Әкімшілік іс-әрекеттер (рәсімдер) дәйектілігін және өзара әрекеттесуін сипаттау 1-кесте.Білім бөлімі арқылы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13"/>
        <w:gridCol w:w="3833"/>
        <w:gridCol w:w="371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іс-әрекеттері</w:t>
            </w:r>
          </w:p>
        </w:tc>
      </w:tr>
      <w:tr>
        <w:trPr>
          <w:trHeight w:val="30" w:hRule="atLeast"/>
        </w:trPr>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r>
      <w:tr>
        <w:trPr>
          <w:trHeight w:val="30" w:hRule="atLeast"/>
        </w:trPr>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 сипаттамасы</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қабылдап, тіркеу</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қарау</w:t>
            </w:r>
          </w:p>
        </w:tc>
      </w:tr>
      <w:tr>
        <w:trPr>
          <w:trHeight w:val="30" w:hRule="atLeast"/>
        </w:trPr>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анықтама немесе қызмет көрсетуден бас тарту туралы дәлелдеме дайындауға беру</w:t>
            </w:r>
          </w:p>
        </w:tc>
      </w:tr>
      <w:tr>
        <w:trPr>
          <w:trHeight w:val="30" w:hRule="atLeast"/>
        </w:trPr>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105" w:hRule="atLeast"/>
        </w:trPr>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93"/>
        <w:gridCol w:w="3813"/>
        <w:gridCol w:w="3673"/>
      </w:tblGrid>
      <w:tr>
        <w:trPr>
          <w:trHeight w:val="30" w:hRule="atLeast"/>
        </w:trPr>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дайындау</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қарау</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беру</w:t>
            </w:r>
          </w:p>
        </w:tc>
      </w:tr>
      <w:tr>
        <w:trPr>
          <w:trHeight w:val="30" w:hRule="atLeast"/>
        </w:trPr>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дәлелдеме</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беру</w:t>
            </w:r>
          </w:p>
        </w:tc>
      </w:tr>
      <w:tr>
        <w:trPr>
          <w:trHeight w:val="30" w:hRule="atLeast"/>
        </w:trPr>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күнінде</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105" w:hRule="atLeast"/>
        </w:trPr>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4" w:id="48"/>
    <w:p>
      <w:pPr>
        <w:spacing w:after="0"/>
        <w:ind w:left="0"/>
        <w:jc w:val="left"/>
      </w:pPr>
      <w:r>
        <w:rPr>
          <w:rFonts w:ascii="Times New Roman"/>
          <w:b/>
          <w:i w:val="false"/>
          <w:color w:val="000000"/>
        </w:rPr>
        <w:t xml:space="preserve"> 
2-кесте. ХҚКО арқылы ҚФБ әрекеттерін сипаттау</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3"/>
        <w:gridCol w:w="2513"/>
        <w:gridCol w:w="2953"/>
        <w:gridCol w:w="277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әрекеттері</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құжаттар жинайды</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реестр құрады, құжаттарды жібереді</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басқару шешімі)</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 қолхат беру</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 жинау</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білім бөліміне жіберу</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реттен кем емес</w:t>
            </w:r>
          </w:p>
        </w:tc>
      </w:tr>
      <w:tr>
        <w:trPr>
          <w:trHeight w:val="30" w:hRule="atLeast"/>
        </w:trPr>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3"/>
        <w:gridCol w:w="2493"/>
        <w:gridCol w:w="2873"/>
        <w:gridCol w:w="275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әрекеттері</w:t>
            </w:r>
          </w:p>
        </w:tc>
      </w:tr>
      <w:tr>
        <w:trPr>
          <w:trHeight w:val="30" w:hRule="atLeast"/>
        </w:trPr>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ұсынылған құжаттарды қарау</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дайындау</w:t>
            </w:r>
          </w:p>
        </w:tc>
      </w:tr>
      <w:tr>
        <w:trPr>
          <w:trHeight w:val="30" w:hRule="atLeast"/>
        </w:trPr>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басқару шешімі)</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 жасау үшін құжаттарды басшылыққа жолдау</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анықтама немесе қызмет көрсетуден бас тарту туралы дәлелдемені дайындауға тапсыру</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материалдарымен бірге білім бөлімі басшылығына қол қоюға тапсыру</w:t>
            </w:r>
          </w:p>
        </w:tc>
      </w:tr>
      <w:tr>
        <w:trPr>
          <w:trHeight w:val="30" w:hRule="atLeast"/>
        </w:trPr>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жұмыс күні </w:t>
            </w:r>
          </w:p>
        </w:tc>
      </w:tr>
      <w:tr>
        <w:trPr>
          <w:trHeight w:val="30" w:hRule="atLeast"/>
        </w:trPr>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r>
      <w:tr>
        <w:trPr>
          <w:trHeight w:val="30" w:hRule="atLeast"/>
        </w:trPr>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қызмет көрсетуден бас тартуды тіркеу</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анықтаманы немесе қызмет көрсетуден бас тартуды беру</w:t>
            </w:r>
          </w:p>
        </w:tc>
      </w:tr>
      <w:tr>
        <w:trPr>
          <w:trHeight w:val="30" w:hRule="atLeast"/>
        </w:trPr>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басқару шешімі)</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көрсетудің нәтижесін ХҚКО-на тапсыру</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қызмет көрсетуден бас тартуды тұтынушыға беру туралы қол қою</w:t>
            </w:r>
          </w:p>
        </w:tc>
      </w:tr>
      <w:tr>
        <w:trPr>
          <w:trHeight w:val="30" w:hRule="atLeast"/>
        </w:trPr>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5" w:id="49"/>
    <w:p>
      <w:pPr>
        <w:spacing w:after="0"/>
        <w:ind w:left="0"/>
        <w:jc w:val="left"/>
      </w:pPr>
      <w:r>
        <w:rPr>
          <w:rFonts w:ascii="Times New Roman"/>
          <w:b/>
          <w:i w:val="false"/>
          <w:color w:val="000000"/>
        </w:rPr>
        <w:t xml:space="preserve"> 
Пайдалану амалдары. Негізгі үрдіс</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1"/>
        <w:gridCol w:w="2586"/>
        <w:gridCol w:w="3030"/>
        <w:gridCol w:w="2883"/>
      </w:tblGrid>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ХҚКО-ң инспекторы</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жауапты орындаушысы</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басшылығы</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жауапты орындаушысы</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 Құжаттарды қабылдау, қолхат беру, құжаттарды білім бөліміне жіберу</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ХҚКО немесе тұтынушыдан өтініштерді қабылдау, өтініштерді білім бөлімі басшылығына жіберу</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Қарап, жазу</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Құжаттарды қарау, анықтамаларды ресімдеу</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Құжаттарды қарап, анықтамаға қол қою</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 Анықтаманы ХҚКО немесе тұтынушыға тапсыру</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Анықтаманы тұтынушыға беру</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6" w:id="50"/>
    <w:p>
      <w:pPr>
        <w:spacing w:after="0"/>
        <w:ind w:left="0"/>
        <w:jc w:val="left"/>
      </w:pPr>
      <w:r>
        <w:rPr>
          <w:rFonts w:ascii="Times New Roman"/>
          <w:b/>
          <w:i w:val="false"/>
          <w:color w:val="000000"/>
        </w:rPr>
        <w:t xml:space="preserve"> 
Пайдалану амалдары. Балама үрдіс</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3"/>
        <w:gridCol w:w="2433"/>
        <w:gridCol w:w="2853"/>
        <w:gridCol w:w="2693"/>
      </w:tblGrid>
      <w:tr>
        <w:trPr>
          <w:trHeight w:val="30" w:hRule="atLeast"/>
        </w:trPr>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ХҚКО инспекторы</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жауапты орындаушысы</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басшылығы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жауапты орындаушысы</w:t>
            </w:r>
          </w:p>
        </w:tc>
      </w:tr>
      <w:tr>
        <w:trPr>
          <w:trHeight w:val="30" w:hRule="atLeast"/>
        </w:trPr>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 Құжаттарды қабылдау, қолхат беру, өтінішті тіркеу, құжатты білім бөліміне жіберу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ХҚКО-нан немесе тұтынушыдан өтініш қабылдау, өтінішті тіркеу, білім бөлімінің басшылығына жіберу</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өтініштерді қарау, қарар жазу</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Құжаттар қарау, қызмет көрсетуден бас тартуды ресімдеу</w:t>
            </w:r>
          </w:p>
        </w:tc>
      </w:tr>
      <w:tr>
        <w:trPr>
          <w:trHeight w:val="30" w:hRule="atLeast"/>
        </w:trPr>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Дәлелді бас тартуға қол қою</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 Дәлелді бас тартуды ХҚКО немесе тұтынушыға тапсыру</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Дәлелді бас тартуды тұтынушыға беру</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7" w:id="51"/>
    <w:p>
      <w:pPr>
        <w:spacing w:after="0"/>
        <w:ind w:left="0"/>
        <w:jc w:val="both"/>
      </w:pPr>
      <w:r>
        <w:rPr>
          <w:rFonts w:ascii="Times New Roman"/>
          <w:b w:val="false"/>
          <w:i w:val="false"/>
          <w:color w:val="000000"/>
          <w:sz w:val="28"/>
        </w:rPr>
        <w:t>
«Кәмелетке толмаған балаға</w:t>
      </w:r>
      <w:r>
        <w:br/>
      </w:r>
      <w:r>
        <w:rPr>
          <w:rFonts w:ascii="Times New Roman"/>
          <w:b w:val="false"/>
          <w:i w:val="false"/>
          <w:color w:val="000000"/>
          <w:sz w:val="28"/>
        </w:rPr>
        <w:t>
тиесілі тұрғын үй кепілдігімен</w:t>
      </w:r>
      <w:r>
        <w:br/>
      </w:r>
      <w:r>
        <w:rPr>
          <w:rFonts w:ascii="Times New Roman"/>
          <w:b w:val="false"/>
          <w:i w:val="false"/>
          <w:color w:val="000000"/>
          <w:sz w:val="28"/>
        </w:rPr>
        <w:t>
несие ресімдеу үшін банктерге</w:t>
      </w:r>
      <w:r>
        <w:br/>
      </w:r>
      <w:r>
        <w:rPr>
          <w:rFonts w:ascii="Times New Roman"/>
          <w:b w:val="false"/>
          <w:i w:val="false"/>
          <w:color w:val="000000"/>
          <w:sz w:val="28"/>
        </w:rPr>
        <w:t>
рұқсаттар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6-қосымша</w:t>
      </w:r>
    </w:p>
    <w:bookmarkEnd w:id="51"/>
    <w:p>
      <w:pPr>
        <w:spacing w:after="0"/>
        <w:ind w:left="0"/>
        <w:jc w:val="left"/>
      </w:pPr>
      <w:r>
        <w:rPr>
          <w:rFonts w:ascii="Times New Roman"/>
          <w:b/>
          <w:i w:val="false"/>
          <w:color w:val="000000"/>
        </w:rPr>
        <w:t xml:space="preserve"> Әкімшілік іс-әрекеттер (рәсімдер) дәйектілігін және өзара әрекеттесуін сипаттау 1-сызба Қызмет тұтынушының білім бөліміне жүгінгендегі ҚФБ іс-әрекеттерінің сипаттамасы</w:t>
      </w:r>
    </w:p>
    <w:p>
      <w:pPr>
        <w:spacing w:after="0"/>
        <w:ind w:left="0"/>
        <w:jc w:val="both"/>
      </w:pPr>
      <w:r>
        <w:drawing>
          <wp:inline distT="0" distB="0" distL="0" distR="0">
            <wp:extent cx="79629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962900" cy="5689600"/>
                    </a:xfrm>
                    <a:prstGeom prst="rect">
                      <a:avLst/>
                    </a:prstGeom>
                  </pic:spPr>
                </pic:pic>
              </a:graphicData>
            </a:graphic>
          </wp:inline>
        </w:drawing>
      </w:r>
    </w:p>
    <w:p>
      <w:pPr>
        <w:spacing w:after="0"/>
        <w:ind w:left="0"/>
        <w:jc w:val="left"/>
      </w:pPr>
      <w:r>
        <w:rPr>
          <w:rFonts w:ascii="Times New Roman"/>
          <w:b/>
          <w:i w:val="false"/>
          <w:color w:val="000000"/>
        </w:rPr>
        <w:t xml:space="preserve"> 2-сызба Қызмет тұтынушының ХҚКО жүгінгендегі ҚФБ іс-</w:t>
      </w:r>
      <w:r>
        <w:br/>
      </w:r>
      <w:r>
        <w:rPr>
          <w:rFonts w:ascii="Times New Roman"/>
          <w:b/>
          <w:i w:val="false"/>
          <w:color w:val="000000"/>
        </w:rPr>
        <w:t>
әрекеттерінің сипаттамасы</w:t>
      </w:r>
    </w:p>
    <w:p>
      <w:pPr>
        <w:spacing w:after="0"/>
        <w:ind w:left="0"/>
        <w:jc w:val="both"/>
      </w:pPr>
      <w:r>
        <w:drawing>
          <wp:inline distT="0" distB="0" distL="0" distR="0">
            <wp:extent cx="103886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0388600" cy="6718300"/>
                    </a:xfrm>
                    <a:prstGeom prst="rect">
                      <a:avLst/>
                    </a:prstGeom>
                  </pic:spPr>
                </pic:pic>
              </a:graphicData>
            </a:graphic>
          </wp:inline>
        </w:drawing>
      </w:r>
    </w:p>
    <w:bookmarkStart w:name="z88" w:id="52"/>
    <w:p>
      <w:pPr>
        <w:spacing w:after="0"/>
        <w:ind w:left="0"/>
        <w:jc w:val="both"/>
      </w:pPr>
      <w:r>
        <w:rPr>
          <w:rFonts w:ascii="Times New Roman"/>
          <w:b w:val="false"/>
          <w:i w:val="false"/>
          <w:color w:val="000000"/>
          <w:sz w:val="28"/>
        </w:rPr>
        <w:t>
Мамлют ауданы әкімдігінің</w:t>
      </w:r>
      <w:r>
        <w:br/>
      </w:r>
      <w:r>
        <w:rPr>
          <w:rFonts w:ascii="Times New Roman"/>
          <w:b w:val="false"/>
          <w:i w:val="false"/>
          <w:color w:val="000000"/>
          <w:sz w:val="28"/>
        </w:rPr>
        <w:t>
2012 жылғы «29» тамыздағы</w:t>
      </w:r>
      <w:r>
        <w:br/>
      </w:r>
      <w:r>
        <w:rPr>
          <w:rFonts w:ascii="Times New Roman"/>
          <w:b w:val="false"/>
          <w:i w:val="false"/>
          <w:color w:val="000000"/>
          <w:sz w:val="28"/>
        </w:rPr>
        <w:t>
№ 342 қаулысымен бекітілді</w:t>
      </w:r>
    </w:p>
    <w:bookmarkEnd w:id="52"/>
    <w:p>
      <w:pPr>
        <w:spacing w:after="0"/>
        <w:ind w:left="0"/>
        <w:jc w:val="left"/>
      </w:pPr>
      <w:r>
        <w:rPr>
          <w:rFonts w:ascii="Times New Roman"/>
          <w:b/>
          <w:i w:val="false"/>
          <w:color w:val="000000"/>
        </w:rPr>
        <w:t xml:space="preserve"> «Кәмелетке толмаған балаларға тиесілі тұрғын үй алаңын айырбастауға немесе сатуға рұқсат беру үшін нотариалды кеңсеге анықтамалар беру» мемлекеттік қызмет регламенті 1. Негізгі ұғымдар</w:t>
      </w:r>
    </w:p>
    <w:p>
      <w:pPr>
        <w:spacing w:after="0"/>
        <w:ind w:left="0"/>
        <w:jc w:val="both"/>
      </w:pPr>
      <w:r>
        <w:rPr>
          <w:rFonts w:ascii="Times New Roman"/>
          <w:b w:val="false"/>
          <w:i w:val="false"/>
          <w:color w:val="000000"/>
          <w:sz w:val="28"/>
        </w:rPr>
        <w:t>      1. Осы «Кәмелетке толмаған балаларға тиесілі тұрғын үй алаңын айырбастауға немесе сатуға рұқсат беру үшін нотариалды кеңсеге анықтамалар беру» мемлекеттік қызмет Регламентінде (бұдан әрі – Регламент) мынадай ұғымдар қолданылады:</w:t>
      </w:r>
      <w:r>
        <w:br/>
      </w:r>
      <w:r>
        <w:rPr>
          <w:rFonts w:ascii="Times New Roman"/>
          <w:b w:val="false"/>
          <w:i w:val="false"/>
          <w:color w:val="000000"/>
          <w:sz w:val="28"/>
        </w:rPr>
        <w:t>
      1) білім бөлімі – «Солтүстік Қазақстан облысы Мамлют ауданының білім бөлімі» мемлекеттік мекемесі;</w:t>
      </w:r>
      <w:r>
        <w:br/>
      </w:r>
      <w:r>
        <w:rPr>
          <w:rFonts w:ascii="Times New Roman"/>
          <w:b w:val="false"/>
          <w:i w:val="false"/>
          <w:color w:val="000000"/>
          <w:sz w:val="28"/>
        </w:rPr>
        <w:t>
      2) білім бөлімінің басшылығы – «Солтүстік Қазақстан облысы Мамлют ауданының білім бөлімі» мемлекеттік мекемесінің бастығы;</w:t>
      </w:r>
      <w:r>
        <w:br/>
      </w:r>
      <w:r>
        <w:rPr>
          <w:rFonts w:ascii="Times New Roman"/>
          <w:b w:val="false"/>
          <w:i w:val="false"/>
          <w:color w:val="000000"/>
          <w:sz w:val="28"/>
        </w:rPr>
        <w:t>
      3) білім бөлімінің жауапты орындаушы – лауазымдық нұсқаулыққа сәйкес міндеттер жүктелген «Солтүстік Қазақстан облысы Мамлют ауданының білім бөлімі» мемлекеттік мекемесінің маманы;</w:t>
      </w:r>
      <w:r>
        <w:br/>
      </w:r>
      <w:r>
        <w:rPr>
          <w:rFonts w:ascii="Times New Roman"/>
          <w:b w:val="false"/>
          <w:i w:val="false"/>
          <w:color w:val="000000"/>
          <w:sz w:val="28"/>
        </w:rPr>
        <w:t>
      4) тұтынушы – жеке тұлға;</w:t>
      </w:r>
      <w:r>
        <w:br/>
      </w:r>
      <w:r>
        <w:rPr>
          <w:rFonts w:ascii="Times New Roman"/>
          <w:b w:val="false"/>
          <w:i w:val="false"/>
          <w:color w:val="000000"/>
          <w:sz w:val="28"/>
        </w:rPr>
        <w:t>
      5) ХҚКО жинақтаушы бөлімінің инспекторы – құжаттар жинауды және оны арнайы комиссияның жұмыс органына тапсыратын халыққа қызмет көрсету орталығының қызметкері.</w:t>
      </w:r>
      <w:r>
        <w:br/>
      </w:r>
      <w:r>
        <w:rPr>
          <w:rFonts w:ascii="Times New Roman"/>
          <w:b w:val="false"/>
          <w:i w:val="false"/>
          <w:color w:val="000000"/>
          <w:sz w:val="28"/>
        </w:rPr>
        <w:t>
      6) ХҚКО инспекторы – тұтынушының өтініші мен құжаттарын қабылдайтын Халыққа қызмет көрсету орталығының қызметкері;</w:t>
      </w:r>
      <w:r>
        <w:br/>
      </w:r>
      <w:r>
        <w:rPr>
          <w:rFonts w:ascii="Times New Roman"/>
          <w:b w:val="false"/>
          <w:i w:val="false"/>
          <w:color w:val="000000"/>
          <w:sz w:val="28"/>
        </w:rPr>
        <w:t>
      7) ХҚКО – Халыққа қызмет көрсету орталығы</w:t>
      </w:r>
    </w:p>
    <w:bookmarkStart w:name="z89" w:id="53"/>
    <w:p>
      <w:pPr>
        <w:spacing w:after="0"/>
        <w:ind w:left="0"/>
        <w:jc w:val="left"/>
      </w:pPr>
      <w:r>
        <w:rPr>
          <w:rFonts w:ascii="Times New Roman"/>
          <w:b/>
          <w:i w:val="false"/>
          <w:color w:val="000000"/>
        </w:rPr>
        <w:t xml:space="preserve"> 
2. Жалпы ережелер</w:t>
      </w:r>
    </w:p>
    <w:bookmarkEnd w:id="53"/>
    <w:bookmarkStart w:name="z90" w:id="54"/>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«Солтүстік Қазақстан облысы Есіл ауданының білім бөлімі» мемлекеттік мекемесімен (бұдан әрі – білім бөлімі), сонымен қатар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тұтынушылардың мекенжайы бойынша Солтүстік Қазақстан облысы бойынша «Халыққа қызмет көрсету орталығы» республикалық мемлекеттік кәсіпорын филиалының Есіл аудандық бөлімі - тұрғылықты орны бойынша ХҚКО-мен арқылы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көрсетеледі.</w:t>
      </w:r>
      <w:r>
        <w:br/>
      </w:r>
      <w:r>
        <w:rPr>
          <w:rFonts w:ascii="Times New Roman"/>
          <w:b w:val="false"/>
          <w:i w:val="false"/>
          <w:color w:val="000000"/>
          <w:sz w:val="28"/>
        </w:rPr>
        <w:t>
</w:t>
      </w:r>
      <w:r>
        <w:rPr>
          <w:rFonts w:ascii="Times New Roman"/>
          <w:b w:val="false"/>
          <w:i w:val="false"/>
          <w:color w:val="000000"/>
          <w:sz w:val="28"/>
        </w:rPr>
        <w:t>
      6. Мемлекеттік қызмет Қазақстан Республикасы Азаматтық кодексінің </w:t>
      </w:r>
      <w:r>
        <w:rPr>
          <w:rFonts w:ascii="Times New Roman"/>
          <w:b w:val="false"/>
          <w:i w:val="false"/>
          <w:color w:val="000000"/>
          <w:sz w:val="28"/>
        </w:rPr>
        <w:t>22</w:t>
      </w:r>
      <w:r>
        <w:rPr>
          <w:rFonts w:ascii="Times New Roman"/>
          <w:b w:val="false"/>
          <w:i w:val="false"/>
          <w:color w:val="000000"/>
          <w:sz w:val="28"/>
        </w:rPr>
        <w:t>-</w:t>
      </w:r>
      <w:r>
        <w:rPr>
          <w:rFonts w:ascii="Times New Roman"/>
          <w:b w:val="false"/>
          <w:i w:val="false"/>
          <w:color w:val="000000"/>
          <w:sz w:val="28"/>
        </w:rPr>
        <w:t>24-баптары</w:t>
      </w:r>
      <w:r>
        <w:rPr>
          <w:rFonts w:ascii="Times New Roman"/>
          <w:b w:val="false"/>
          <w:i w:val="false"/>
          <w:color w:val="000000"/>
          <w:sz w:val="28"/>
        </w:rPr>
        <w:t>, «Тұрғын үй қатынастары туралы» Қазақстан Республикасының 1997 жылғы 16 сәуірдегі Заңының 13-бабының </w:t>
      </w:r>
      <w:r>
        <w:rPr>
          <w:rFonts w:ascii="Times New Roman"/>
          <w:b w:val="false"/>
          <w:i w:val="false"/>
          <w:color w:val="000000"/>
          <w:sz w:val="28"/>
        </w:rPr>
        <w:t>3-тармағы</w:t>
      </w:r>
      <w:r>
        <w:rPr>
          <w:rFonts w:ascii="Times New Roman"/>
          <w:b w:val="false"/>
          <w:i w:val="false"/>
          <w:color w:val="000000"/>
          <w:sz w:val="28"/>
        </w:rPr>
        <w:t>,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66</w:t>
      </w:r>
      <w:r>
        <w:rPr>
          <w:rFonts w:ascii="Times New Roman"/>
          <w:b w:val="false"/>
          <w:i w:val="false"/>
          <w:color w:val="000000"/>
          <w:sz w:val="28"/>
        </w:rPr>
        <w:t>, </w:t>
      </w:r>
      <w:r>
        <w:rPr>
          <w:rFonts w:ascii="Times New Roman"/>
          <w:b w:val="false"/>
          <w:i w:val="false"/>
          <w:color w:val="000000"/>
          <w:sz w:val="28"/>
        </w:rPr>
        <w:t>128-баптары</w:t>
      </w:r>
      <w:r>
        <w:rPr>
          <w:rFonts w:ascii="Times New Roman"/>
          <w:b w:val="false"/>
          <w:i w:val="false"/>
          <w:color w:val="000000"/>
          <w:sz w:val="28"/>
        </w:rPr>
        <w:t>, Қазақстан Республикасы Үкіметінің 2010 жылғы 26 ақпандағы № 140 қаулысымен бекітілген «Жеке және заңды тұлғаларға көрсетілетін мемлекеттік қызметтер тізбесін бекіту туралы» </w:t>
      </w:r>
      <w:r>
        <w:rPr>
          <w:rFonts w:ascii="Times New Roman"/>
          <w:b w:val="false"/>
          <w:i w:val="false"/>
          <w:color w:val="000000"/>
          <w:sz w:val="28"/>
        </w:rPr>
        <w:t>стандарты</w:t>
      </w:r>
      <w:r>
        <w:rPr>
          <w:rFonts w:ascii="Times New Roman"/>
          <w:b w:val="false"/>
          <w:i w:val="false"/>
          <w:color w:val="000000"/>
          <w:sz w:val="28"/>
        </w:rPr>
        <w:t xml:space="preserve"> негізінде жүзеге асырылады.</w:t>
      </w:r>
      <w:r>
        <w:br/>
      </w:r>
      <w:r>
        <w:rPr>
          <w:rFonts w:ascii="Times New Roman"/>
          <w:b w:val="false"/>
          <w:i w:val="false"/>
          <w:color w:val="000000"/>
          <w:sz w:val="28"/>
        </w:rPr>
        <w:t>
</w:t>
      </w:r>
      <w:r>
        <w:rPr>
          <w:rFonts w:ascii="Times New Roman"/>
          <w:b w:val="false"/>
          <w:i w:val="false"/>
          <w:color w:val="000000"/>
          <w:sz w:val="28"/>
        </w:rPr>
        <w:t>
      7. Көрсетілетін мемлекеттік қызметтің аяқталу нәтижесі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кәмелетке толмаған балаларға тиесілі тұрғын үй алаңын айырбастауға немесе сатуға рұқсат беру үшін нотариалды кеңсеге анықтама беру (бұдан әрі – анықтама), немесе қағаз тасушыда қызмет беруден дәлелді бас тарту туралы жауап болып табылады.</w:t>
      </w:r>
    </w:p>
    <w:bookmarkEnd w:id="54"/>
    <w:bookmarkStart w:name="z95" w:id="55"/>
    <w:p>
      <w:pPr>
        <w:spacing w:after="0"/>
        <w:ind w:left="0"/>
        <w:jc w:val="left"/>
      </w:pPr>
      <w:r>
        <w:rPr>
          <w:rFonts w:ascii="Times New Roman"/>
          <w:b/>
          <w:i w:val="false"/>
          <w:color w:val="000000"/>
        </w:rPr>
        <w:t xml:space="preserve"> 
3. Мемлекеттік қызмет көрсету тәртібіне талаптар</w:t>
      </w:r>
    </w:p>
    <w:bookmarkEnd w:id="55"/>
    <w:bookmarkStart w:name="z96" w:id="56"/>
    <w:p>
      <w:pPr>
        <w:spacing w:after="0"/>
        <w:ind w:left="0"/>
        <w:jc w:val="both"/>
      </w:pPr>
      <w:r>
        <w:rPr>
          <w:rFonts w:ascii="Times New Roman"/>
          <w:b w:val="false"/>
          <w:i w:val="false"/>
          <w:color w:val="000000"/>
          <w:sz w:val="28"/>
        </w:rPr>
        <w:t>      8. Мемлекеттік қызмет көрсету тәртібі және қажетті құжаттар туралы толық ақпарат мекен-жайы мен жұмыс кестесі осы Регламенттің 1 қосымшасында көрсетілген білім бөлімінің стендтерінде орналасқан, сондай-ақ Регламенттің</w:t>
      </w:r>
      <w:r>
        <w:rPr>
          <w:rFonts w:ascii="Times New Roman"/>
          <w:b w:val="false"/>
          <w:i w:val="false"/>
          <w:color w:val="000000"/>
          <w:sz w:val="28"/>
        </w:rPr>
        <w:t xml:space="preserve"> 2-қосымшасына</w:t>
      </w:r>
      <w:r>
        <w:rPr>
          <w:rFonts w:ascii="Times New Roman"/>
          <w:b w:val="false"/>
          <w:i w:val="false"/>
          <w:color w:val="000000"/>
          <w:sz w:val="28"/>
        </w:rPr>
        <w:t xml:space="preserve"> сәйкес халыққа қызмет көрсету орталықтары, сондай-ақ көрсетілген білім бөлімінің mamlroo@mail.r</w:t>
      </w:r>
      <w:r>
        <w:rPr>
          <w:rFonts w:ascii="Times New Roman"/>
          <w:b w:val="false"/>
          <w:i w:val="false"/>
          <w:color w:val="000000"/>
          <w:sz w:val="28"/>
          <w:u w:val="single"/>
        </w:rPr>
        <w:t>u</w:t>
      </w:r>
      <w:r>
        <w:rPr>
          <w:rFonts w:ascii="Times New Roman"/>
          <w:b w:val="false"/>
          <w:i w:val="false"/>
          <w:color w:val="000000"/>
          <w:sz w:val="28"/>
        </w:rPr>
        <w:t xml:space="preserve"> интернет-ресурсынан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мерзімі:</w:t>
      </w:r>
      <w:r>
        <w:br/>
      </w:r>
      <w:r>
        <w:rPr>
          <w:rFonts w:ascii="Times New Roman"/>
          <w:b w:val="false"/>
          <w:i w:val="false"/>
          <w:color w:val="000000"/>
          <w:sz w:val="28"/>
        </w:rPr>
        <w:t>
      1)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белгіленген қажетті құжаттарды тұтынушы тапсырған сәттен мемлекеттік қызмет көрсету мерзімі (құжаттарды қабылдау және тапсыру күндері мемлекеттік қызмет көрсету мерзіміне кірмейді) 5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шекті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w:t>
      </w:r>
      <w:r>
        <w:rPr>
          <w:rFonts w:ascii="Times New Roman"/>
          <w:b w:val="false"/>
          <w:i w:val="false"/>
          <w:color w:val="000000"/>
          <w:sz w:val="28"/>
        </w:rPr>
        <w:t>
      10. Мемлекеттік қызмет көрсетуді тоқтату немесе мемлекеттік қызмет көрсетуден бас тартуға негіз болып табылады:</w:t>
      </w:r>
      <w:r>
        <w:br/>
      </w:r>
      <w:r>
        <w:rPr>
          <w:rFonts w:ascii="Times New Roman"/>
          <w:b w:val="false"/>
          <w:i w:val="false"/>
          <w:color w:val="000000"/>
          <w:sz w:val="28"/>
        </w:rPr>
        <w:t>
      1) білім бөліміне жүгінгенде – тұтынушының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аталған құжаттардың біреуін ұсынбаған жағдайда;</w:t>
      </w:r>
      <w:r>
        <w:br/>
      </w:r>
      <w:r>
        <w:rPr>
          <w:rFonts w:ascii="Times New Roman"/>
          <w:b w:val="false"/>
          <w:i w:val="false"/>
          <w:color w:val="000000"/>
          <w:sz w:val="28"/>
        </w:rPr>
        <w:t>
      2) ХҚКО-на жүгінгенде – білім бөліміне жүгінгенде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аталған құжаттар пакетін толық ұсынбаған жағдайда, құжаттар пакетін алған соң бір жұмыс күні ішінде оларды бас тарту себебінің жазба негіздемесімен ХҚКО-на қайтарады.</w:t>
      </w:r>
      <w:r>
        <w:br/>
      </w:r>
      <w:r>
        <w:rPr>
          <w:rFonts w:ascii="Times New Roman"/>
          <w:b w:val="false"/>
          <w:i w:val="false"/>
          <w:color w:val="000000"/>
          <w:sz w:val="28"/>
        </w:rPr>
        <w:t>
</w:t>
      </w:r>
      <w:r>
        <w:rPr>
          <w:rFonts w:ascii="Times New Roman"/>
          <w:b w:val="false"/>
          <w:i w:val="false"/>
          <w:color w:val="000000"/>
          <w:sz w:val="28"/>
        </w:rPr>
        <w:t>
      11. Тұтынушыға мемлекеттік қызмет алу үшін барлық қажетті құжаттарды тапсырғанда беріледі:</w:t>
      </w:r>
      <w:r>
        <w:br/>
      </w:r>
      <w:r>
        <w:rPr>
          <w:rFonts w:ascii="Times New Roman"/>
          <w:b w:val="false"/>
          <w:i w:val="false"/>
          <w:color w:val="000000"/>
          <w:sz w:val="28"/>
        </w:rPr>
        <w:t>
      1) білім бөліміне жүгінгенде – тұтынушының мемлекеттік қызмет алған мерзімі көрсетілген барлық құжаттарын алғаны туралы қолхат;</w:t>
      </w:r>
      <w:r>
        <w:br/>
      </w:r>
      <w:r>
        <w:rPr>
          <w:rFonts w:ascii="Times New Roman"/>
          <w:b w:val="false"/>
          <w:i w:val="false"/>
          <w:color w:val="000000"/>
          <w:sz w:val="28"/>
        </w:rPr>
        <w:t>
      2) ХҚКО-на жүгінгенде - осы аталған сәйкес құжаттар тапсырылғаны туралы қолхат:</w:t>
      </w:r>
      <w:r>
        <w:br/>
      </w:r>
      <w:r>
        <w:rPr>
          <w:rFonts w:ascii="Times New Roman"/>
          <w:b w:val="false"/>
          <w:i w:val="false"/>
          <w:color w:val="000000"/>
          <w:sz w:val="28"/>
        </w:rPr>
        <w:t>
      1) сұрау салу нөмірі, күні көрсетілген;</w:t>
      </w:r>
      <w:r>
        <w:br/>
      </w:r>
      <w:r>
        <w:rPr>
          <w:rFonts w:ascii="Times New Roman"/>
          <w:b w:val="false"/>
          <w:i w:val="false"/>
          <w:color w:val="000000"/>
          <w:sz w:val="28"/>
        </w:rPr>
        <w:t>
      2) сұратылған мемлекеттік қызмет түрі көрсетілген;</w:t>
      </w:r>
      <w:r>
        <w:br/>
      </w:r>
      <w:r>
        <w:rPr>
          <w:rFonts w:ascii="Times New Roman"/>
          <w:b w:val="false"/>
          <w:i w:val="false"/>
          <w:color w:val="000000"/>
          <w:sz w:val="28"/>
        </w:rPr>
        <w:t>
      3) қоса берілген құжаттар саны мен атауы;</w:t>
      </w:r>
      <w:r>
        <w:br/>
      </w:r>
      <w:r>
        <w:rPr>
          <w:rFonts w:ascii="Times New Roman"/>
          <w:b w:val="false"/>
          <w:i w:val="false"/>
          <w:color w:val="000000"/>
          <w:sz w:val="28"/>
        </w:rPr>
        <w:t>
      4) құжаттардың берілген күні, уақыты мен орны;</w:t>
      </w:r>
      <w:r>
        <w:br/>
      </w:r>
      <w:r>
        <w:rPr>
          <w:rFonts w:ascii="Times New Roman"/>
          <w:b w:val="false"/>
          <w:i w:val="false"/>
          <w:color w:val="000000"/>
          <w:sz w:val="28"/>
        </w:rPr>
        <w:t>
      5)құжаттарды ресімдеуге өтініш қабылдаған ХҚКО инспекторының тегі, аты, әкесінің аты көрсетілген</w:t>
      </w:r>
      <w:r>
        <w:br/>
      </w:r>
      <w:r>
        <w:rPr>
          <w:rFonts w:ascii="Times New Roman"/>
          <w:b w:val="false"/>
          <w:i w:val="false"/>
          <w:color w:val="000000"/>
          <w:sz w:val="28"/>
        </w:rPr>
        <w:t>
      Білім бөліміне жүгінген сәтте тұтынушыға көрсетілген қызметтің нәтижесін жеткізу мына түрде жүзеге асырылады: тұтынушы жеке жүгінгенде ғана анықтама беріледі.</w:t>
      </w:r>
      <w:r>
        <w:br/>
      </w:r>
      <w:r>
        <w:rPr>
          <w:rFonts w:ascii="Times New Roman"/>
          <w:b w:val="false"/>
          <w:i w:val="false"/>
          <w:color w:val="000000"/>
          <w:sz w:val="28"/>
        </w:rPr>
        <w:t>
      Тұтынушы құжаттарын алуға білім бөліміне мерзімінде жүгінбеген жағдайда, қаралған құжаттар мен дайын анықтамалар екі ай бойы сақталады.</w:t>
      </w:r>
      <w:r>
        <w:br/>
      </w:r>
      <w:r>
        <w:rPr>
          <w:rFonts w:ascii="Times New Roman"/>
          <w:b w:val="false"/>
          <w:i w:val="false"/>
          <w:color w:val="000000"/>
          <w:sz w:val="28"/>
        </w:rPr>
        <w:t>
      ХҚКО-на жүгінгенде – анықтама, тұтынушы жеке жүгінгенде ғана беріледі.</w:t>
      </w:r>
      <w:r>
        <w:br/>
      </w:r>
      <w:r>
        <w:rPr>
          <w:rFonts w:ascii="Times New Roman"/>
          <w:b w:val="false"/>
          <w:i w:val="false"/>
          <w:color w:val="000000"/>
          <w:sz w:val="28"/>
        </w:rPr>
        <w:t>
</w:t>
      </w:r>
      <w:r>
        <w:rPr>
          <w:rFonts w:ascii="Times New Roman"/>
          <w:b w:val="false"/>
          <w:i w:val="false"/>
          <w:color w:val="000000"/>
          <w:sz w:val="28"/>
        </w:rPr>
        <w:t>
      12. Тұтынушыдан мемлекеттік қызмет алу үшін өтініш алған мерзімнен бастап көрсетілген мемлекеттік қызметтің нәтижесін беруге дейінгі мемлекеттік қызмет көрсетудің кезеңдері:</w:t>
      </w:r>
      <w:r>
        <w:br/>
      </w:r>
      <w:r>
        <w:rPr>
          <w:rFonts w:ascii="Times New Roman"/>
          <w:b w:val="false"/>
          <w:i w:val="false"/>
          <w:color w:val="000000"/>
          <w:sz w:val="28"/>
        </w:rPr>
        <w:t>
</w:t>
      </w:r>
      <w:r>
        <w:rPr>
          <w:rFonts w:ascii="Times New Roman"/>
          <w:b w:val="false"/>
          <w:i w:val="false"/>
          <w:color w:val="000000"/>
          <w:sz w:val="28"/>
          <w:u w:val="single"/>
        </w:rPr>
        <w:t>      білім бөлімі арқылы:</w:t>
      </w:r>
      <w:r>
        <w:br/>
      </w:r>
      <w:r>
        <w:rPr>
          <w:rFonts w:ascii="Times New Roman"/>
          <w:b w:val="false"/>
          <w:i w:val="false"/>
          <w:color w:val="000000"/>
          <w:sz w:val="28"/>
        </w:rPr>
        <w:t>
      1) тұтынушы, білім бөлімінің жауапты маманына, анықтама беруі жөнінде өтініш береді, жауапты маман өтінішті тіркеп және тұтынушыға мемлекеттік қызмет алуға берілген құжаттарды қабылдағаны туралы, мемлекеттік қызмет көрсетудің күні көрсетілген қолхат береді, құжаттарды білім бөлімі басшылығына қарауға тапсырады;</w:t>
      </w:r>
      <w:r>
        <w:br/>
      </w:r>
      <w:r>
        <w:rPr>
          <w:rFonts w:ascii="Times New Roman"/>
          <w:b w:val="false"/>
          <w:i w:val="false"/>
          <w:color w:val="000000"/>
          <w:sz w:val="28"/>
        </w:rPr>
        <w:t>
      2) білім бөлімінің басшылығы түскен құжаттармен танысады, жауапты орындаушыны анықтайды, резолюция жасап, жауапты орындаушыға жібереді;</w:t>
      </w:r>
      <w:r>
        <w:br/>
      </w:r>
      <w:r>
        <w:rPr>
          <w:rFonts w:ascii="Times New Roman"/>
          <w:b w:val="false"/>
          <w:i w:val="false"/>
          <w:color w:val="000000"/>
          <w:sz w:val="28"/>
        </w:rPr>
        <w:t>
      3) білім бөлімінің жауапты орындаушысы түскен құжаттарды қарап, «Кәмелетке толмаған балаларға тиесілі тұрғын үй алаңын айырбастауға немесе сатуға рұқсат беру үшін нотариалды кеңсеге анықтамалар беру» мемлекеттік қызмет Регламентінде анықтамасын дайындайды, бас тарту туралы дәлелді жауапты қарайды, басшылыққа қол қойғызады;</w:t>
      </w:r>
      <w:r>
        <w:br/>
      </w:r>
      <w:r>
        <w:rPr>
          <w:rFonts w:ascii="Times New Roman"/>
          <w:b w:val="false"/>
          <w:i w:val="false"/>
          <w:color w:val="000000"/>
          <w:sz w:val="28"/>
        </w:rPr>
        <w:t>
      4) білім бөлімі басшылығы анықтаманы қарайды, немесе қызмет көрсетуден бас тарту туралы дәлелді жауапты қарайды, қол қояды;</w:t>
      </w:r>
      <w:r>
        <w:br/>
      </w:r>
      <w:r>
        <w:rPr>
          <w:rFonts w:ascii="Times New Roman"/>
          <w:b w:val="false"/>
          <w:i w:val="false"/>
          <w:color w:val="000000"/>
          <w:sz w:val="28"/>
        </w:rPr>
        <w:t>
      5) білім бөлімінің жауапты орындаушысы, тұтынушыға анықтама береді, немесе қызмет көрсетуден бас тарту туралы дәлелді жауапты береді.</w:t>
      </w:r>
      <w:r>
        <w:br/>
      </w:r>
      <w:r>
        <w:rPr>
          <w:rFonts w:ascii="Times New Roman"/>
          <w:b w:val="false"/>
          <w:i w:val="false"/>
          <w:color w:val="000000"/>
          <w:sz w:val="28"/>
        </w:rPr>
        <w:t>
</w:t>
      </w:r>
      <w:r>
        <w:rPr>
          <w:rFonts w:ascii="Times New Roman"/>
          <w:b w:val="false"/>
          <w:i w:val="false"/>
          <w:color w:val="000000"/>
          <w:sz w:val="28"/>
          <w:u w:val="single"/>
        </w:rPr>
        <w:t>      ХҚКО арқылы:</w:t>
      </w:r>
      <w:r>
        <w:br/>
      </w:r>
      <w:r>
        <w:rPr>
          <w:rFonts w:ascii="Times New Roman"/>
          <w:b w:val="false"/>
          <w:i w:val="false"/>
          <w:color w:val="000000"/>
          <w:sz w:val="28"/>
        </w:rPr>
        <w:t>
      тұтынушы ХҚКО-на анықтама алу үшін өтініш береді;</w:t>
      </w:r>
      <w:r>
        <w:br/>
      </w:r>
      <w:r>
        <w:rPr>
          <w:rFonts w:ascii="Times New Roman"/>
          <w:b w:val="false"/>
          <w:i w:val="false"/>
          <w:color w:val="000000"/>
          <w:sz w:val="28"/>
        </w:rPr>
        <w:t>
      1)ХҚКО-ң инспекторы өтінішті тіркейді, тұтынушыға қажетті құжаттарды қабылдағаны туралы қолхат береді және құжаттарды ХҚКО-ң жинақтау орталығының инспекторына тапсырады;</w:t>
      </w:r>
      <w:r>
        <w:br/>
      </w:r>
      <w:r>
        <w:rPr>
          <w:rFonts w:ascii="Times New Roman"/>
          <w:b w:val="false"/>
          <w:i w:val="false"/>
          <w:color w:val="000000"/>
          <w:sz w:val="28"/>
        </w:rPr>
        <w:t>
      2)ХҚКО-ң жинақтау орталығының инспекторы құжаттарды жинастырып, реестр құрады, құжаттарды білім бөліміне жібереді;</w:t>
      </w:r>
      <w:r>
        <w:br/>
      </w:r>
      <w:r>
        <w:rPr>
          <w:rFonts w:ascii="Times New Roman"/>
          <w:b w:val="false"/>
          <w:i w:val="false"/>
          <w:color w:val="000000"/>
          <w:sz w:val="28"/>
        </w:rPr>
        <w:t>
      3)білім бөлімінің жауапты орындаушысы түскен құжаттарды тіркейді, сонан кейін білім бөлімінің басшылығына қарауға тапсырады;</w:t>
      </w:r>
      <w:r>
        <w:br/>
      </w:r>
      <w:r>
        <w:rPr>
          <w:rFonts w:ascii="Times New Roman"/>
          <w:b w:val="false"/>
          <w:i w:val="false"/>
          <w:color w:val="000000"/>
          <w:sz w:val="28"/>
        </w:rPr>
        <w:t>
      4) білім бөлімінің басшылығы түскен құжаттармен танысады, жауапты орындаушыны анықтайды, резолюция жасап, жауапты орындаушыға жібереді;</w:t>
      </w:r>
      <w:r>
        <w:br/>
      </w:r>
      <w:r>
        <w:rPr>
          <w:rFonts w:ascii="Times New Roman"/>
          <w:b w:val="false"/>
          <w:i w:val="false"/>
          <w:color w:val="000000"/>
          <w:sz w:val="28"/>
        </w:rPr>
        <w:t>
      5) білім бөлімінің жауапты орындаушысы түскен құжаттарды қарап, «Кәмелетке толмаған балаларға тиесілі тұрғын үй алаңын айырбастауға немесе сатуға рұқсат беру үшін нотариалды кеңсеге анықтамалар беру» мемлекеттік қызмет Регламентінде анықтамасын дайындайды, бас тарту туралы дәлелді жауапты қарайды, басшылыққа қол қойғызады;</w:t>
      </w:r>
      <w:r>
        <w:br/>
      </w:r>
      <w:r>
        <w:rPr>
          <w:rFonts w:ascii="Times New Roman"/>
          <w:b w:val="false"/>
          <w:i w:val="false"/>
          <w:color w:val="000000"/>
          <w:sz w:val="28"/>
        </w:rPr>
        <w:t>
      6)білім бөлімі басшылығы анықтаманы қарайды, немесе қызмет көрсетуден бас тарту туралы дәлелді жауапты қарайды, қол қояды, жауапты орындаушыға тапсырады;</w:t>
      </w:r>
      <w:r>
        <w:br/>
      </w:r>
      <w:r>
        <w:rPr>
          <w:rFonts w:ascii="Times New Roman"/>
          <w:b w:val="false"/>
          <w:i w:val="false"/>
          <w:color w:val="000000"/>
          <w:sz w:val="28"/>
        </w:rPr>
        <w:t>
      7)білім бөлімінің жауапты орындаушысы мемлекеттік қызмет көрсетудің нәтижесін ХҚКО-на жібереді;</w:t>
      </w:r>
      <w:r>
        <w:br/>
      </w:r>
      <w:r>
        <w:rPr>
          <w:rFonts w:ascii="Times New Roman"/>
          <w:b w:val="false"/>
          <w:i w:val="false"/>
          <w:color w:val="000000"/>
          <w:sz w:val="28"/>
        </w:rPr>
        <w:t>
      8)ХҚКО инспекторы тұтынушыға анықтама немесе қызмет көрсетуден бас тарту туралы дәлелді жауап береді.</w:t>
      </w:r>
    </w:p>
    <w:bookmarkEnd w:id="56"/>
    <w:bookmarkStart w:name="z100" w:id="57"/>
    <w:p>
      <w:pPr>
        <w:spacing w:after="0"/>
        <w:ind w:left="0"/>
        <w:jc w:val="left"/>
      </w:pPr>
      <w:r>
        <w:rPr>
          <w:rFonts w:ascii="Times New Roman"/>
          <w:b/>
          <w:i w:val="false"/>
          <w:color w:val="000000"/>
        </w:rPr>
        <w:t xml:space="preserve"> 
4.Мемлекеттік қызмет көрсету барысында әрекеттер (өзара әрекеттесу) тәртібін сипаттау</w:t>
      </w:r>
    </w:p>
    <w:bookmarkEnd w:id="57"/>
    <w:bookmarkStart w:name="z101" w:id="58"/>
    <w:p>
      <w:pPr>
        <w:spacing w:after="0"/>
        <w:ind w:left="0"/>
        <w:jc w:val="both"/>
      </w:pPr>
      <w:r>
        <w:rPr>
          <w:rFonts w:ascii="Times New Roman"/>
          <w:b w:val="false"/>
          <w:i w:val="false"/>
          <w:color w:val="000000"/>
          <w:sz w:val="28"/>
        </w:rPr>
        <w:t>      13. Мемлекеттік қызметті алу үшін тұтынушыға білім бөліміне және ХҚКО мынадай құжаттарды тапсыру қажет:</w:t>
      </w:r>
      <w:r>
        <w:br/>
      </w:r>
      <w:r>
        <w:rPr>
          <w:rFonts w:ascii="Times New Roman"/>
          <w:b w:val="false"/>
          <w:i w:val="false"/>
          <w:color w:val="000000"/>
          <w:sz w:val="28"/>
        </w:rPr>
        <w:t>
      1)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кәмелетке толмаған баланың екі ата-анасының (ерлі-зайыптылардың) немесе оларды алмастыратын адамдардың (қорғаншылар (қамқоршылар), патронат тәрбиешілер) өтініші;</w:t>
      </w:r>
      <w:r>
        <w:br/>
      </w:r>
      <w:r>
        <w:rPr>
          <w:rFonts w:ascii="Times New Roman"/>
          <w:b w:val="false"/>
          <w:i w:val="false"/>
          <w:color w:val="000000"/>
          <w:sz w:val="28"/>
        </w:rPr>
        <w:t>
      2) банк алдында міндеттерін тиісінше орындамаған жағдайда кепілді мүлікті беру туралы екі ата-анасының (ерлі-зайыптылардың) немесе оларды алмастыратын адамдардың (қорғаншылар (қамқоршылар), патронат тәрбиешілер) нотариалды куәландырған өтініші, кепілді мүлікті беру туралы жақын туыстарының нотариалды расталған өтініші;</w:t>
      </w:r>
      <w:r>
        <w:br/>
      </w:r>
      <w:r>
        <w:rPr>
          <w:rFonts w:ascii="Times New Roman"/>
          <w:b w:val="false"/>
          <w:i w:val="false"/>
          <w:color w:val="000000"/>
          <w:sz w:val="28"/>
        </w:rPr>
        <w:t>
      3) жылжымайтын мүлік құжаттарының түпнұсқалары мен көшірмелері (пәтер, үй, саяжай, жер учаскесі және т.б. (шарт, жылжымайтын мүлік құқықтарын мемлекеттік тіркеу туралы куәлік, мүліктің техникалық паспорты, тұ рғылықты орны бойынша тіркелуін растайтын құжат (мекен-жай анықтамасы, село және/немесе ауыл әкімдерінің анықтамасы);</w:t>
      </w:r>
      <w:r>
        <w:br/>
      </w:r>
      <w:r>
        <w:rPr>
          <w:rFonts w:ascii="Times New Roman"/>
          <w:b w:val="false"/>
          <w:i w:val="false"/>
          <w:color w:val="000000"/>
          <w:sz w:val="28"/>
        </w:rPr>
        <w:t>
      4) екі ата-анасының (ерлі-зайыптылардың) немесе оларды алмастыратын адамдардың (қорғаншылар (қамқоршылар), патронат тәрбиешілер) жеке куәліктерінің түпнұсқалары мен көшірмелері;</w:t>
      </w:r>
      <w:r>
        <w:br/>
      </w:r>
      <w:r>
        <w:rPr>
          <w:rFonts w:ascii="Times New Roman"/>
          <w:b w:val="false"/>
          <w:i w:val="false"/>
          <w:color w:val="000000"/>
          <w:sz w:val="28"/>
        </w:rPr>
        <w:t>
      5) баланың (балалардың) тууы туралы куәлігінің түпнұсқалары мен көшірмелері;</w:t>
      </w:r>
      <w:r>
        <w:br/>
      </w:r>
      <w:r>
        <w:rPr>
          <w:rFonts w:ascii="Times New Roman"/>
          <w:b w:val="false"/>
          <w:i w:val="false"/>
          <w:color w:val="000000"/>
          <w:sz w:val="28"/>
        </w:rPr>
        <w:t>
      6) неке туралы куәліктің түпнұсқасы мен көшірмесі;</w:t>
      </w:r>
      <w:r>
        <w:br/>
      </w:r>
      <w:r>
        <w:rPr>
          <w:rFonts w:ascii="Times New Roman"/>
          <w:b w:val="false"/>
          <w:i w:val="false"/>
          <w:color w:val="000000"/>
          <w:sz w:val="28"/>
        </w:rPr>
        <w:t>
      7) басқа да құжаттардың түпнұсқалары мен көшірмелері (некені бұзу туралы, қайтыс болуы туралы куәлік, некеге тұрмағандығын растайтын құжат, № 4 нысан бойынша анықтама (бала некеден тыс туылған жағдайда);</w:t>
      </w:r>
      <w:r>
        <w:br/>
      </w:r>
      <w:r>
        <w:rPr>
          <w:rFonts w:ascii="Times New Roman"/>
          <w:b w:val="false"/>
          <w:i w:val="false"/>
          <w:color w:val="000000"/>
          <w:sz w:val="28"/>
        </w:rPr>
        <w:t>
      8) ерлі-зайыптылардың біреуі болмаған жағдайда, оның мәміле ресімдеуді жасауға нотариуспен расталған сенімхаты.</w:t>
      </w:r>
      <w:r>
        <w:br/>
      </w:r>
      <w:r>
        <w:rPr>
          <w:rFonts w:ascii="Times New Roman"/>
          <w:b w:val="false"/>
          <w:i w:val="false"/>
          <w:color w:val="000000"/>
          <w:sz w:val="28"/>
        </w:rPr>
        <w:t>
      Салыстырып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үрдісіне мынадай құрылымдық-функционалдық бірліктер (бұдан әрі – ҚФБ) қатыстырылады:</w:t>
      </w:r>
      <w:r>
        <w:br/>
      </w:r>
      <w:r>
        <w:rPr>
          <w:rFonts w:ascii="Times New Roman"/>
          <w:b w:val="false"/>
          <w:i w:val="false"/>
          <w:color w:val="000000"/>
          <w:sz w:val="28"/>
        </w:rPr>
        <w:t>
      1) ХҚКО инспекторы;</w:t>
      </w:r>
      <w:r>
        <w:br/>
      </w:r>
      <w:r>
        <w:rPr>
          <w:rFonts w:ascii="Times New Roman"/>
          <w:b w:val="false"/>
          <w:i w:val="false"/>
          <w:color w:val="000000"/>
          <w:sz w:val="28"/>
        </w:rPr>
        <w:t>
      2) ХҚКО жинақтаушы бөлімінің инспекторы;</w:t>
      </w:r>
      <w:r>
        <w:br/>
      </w:r>
      <w:r>
        <w:rPr>
          <w:rFonts w:ascii="Times New Roman"/>
          <w:b w:val="false"/>
          <w:i w:val="false"/>
          <w:color w:val="000000"/>
          <w:sz w:val="28"/>
        </w:rPr>
        <w:t>
      3) білім бөлімінің кеңсесінің қызметкері;</w:t>
      </w:r>
      <w:r>
        <w:br/>
      </w:r>
      <w:r>
        <w:rPr>
          <w:rFonts w:ascii="Times New Roman"/>
          <w:b w:val="false"/>
          <w:i w:val="false"/>
          <w:color w:val="000000"/>
          <w:sz w:val="28"/>
        </w:rPr>
        <w:t>
      4) білім бөлімінің жауапты орындаушысы;</w:t>
      </w:r>
      <w:r>
        <w:br/>
      </w:r>
      <w:r>
        <w:rPr>
          <w:rFonts w:ascii="Times New Roman"/>
          <w:b w:val="false"/>
          <w:i w:val="false"/>
          <w:color w:val="000000"/>
          <w:sz w:val="28"/>
        </w:rPr>
        <w:t>
      5) білім бөлімінің басшылығы.</w:t>
      </w:r>
      <w:r>
        <w:br/>
      </w:r>
      <w:r>
        <w:rPr>
          <w:rFonts w:ascii="Times New Roman"/>
          <w:b w:val="false"/>
          <w:i w:val="false"/>
          <w:color w:val="000000"/>
          <w:sz w:val="28"/>
        </w:rPr>
        <w:t>
</w:t>
      </w:r>
      <w:r>
        <w:rPr>
          <w:rFonts w:ascii="Times New Roman"/>
          <w:b w:val="false"/>
          <w:i w:val="false"/>
          <w:color w:val="000000"/>
          <w:sz w:val="28"/>
        </w:rPr>
        <w:t>
      15. Әр әкімшілік іс-әрекетін (рәсімін) орындау мерзімін көрсетумен әр ҚФБ әкімшілік іс-әрекеттерінің (рәсімдерінің) дәйектілігі мен өзара әрекеттесуінің мәтіндік кестелік сипаттамасы осы Регламенттің </w:t>
      </w:r>
      <w:r>
        <w:rPr>
          <w:rFonts w:ascii="Times New Roman"/>
          <w:b w:val="false"/>
          <w:i w:val="false"/>
          <w:color w:val="000000"/>
          <w:sz w:val="28"/>
        </w:rPr>
        <w:t>5-қосымшасында</w:t>
      </w:r>
      <w:r>
        <w:rPr>
          <w:rFonts w:ascii="Times New Roman"/>
          <w:b w:val="false"/>
          <w:i w:val="false"/>
          <w:color w:val="000000"/>
          <w:sz w:val="28"/>
        </w:rPr>
        <w:t xml:space="preserve"> беріледі.</w:t>
      </w:r>
      <w:r>
        <w:br/>
      </w:r>
      <w:r>
        <w:rPr>
          <w:rFonts w:ascii="Times New Roman"/>
          <w:b w:val="false"/>
          <w:i w:val="false"/>
          <w:color w:val="000000"/>
          <w:sz w:val="28"/>
        </w:rPr>
        <w:t>
</w:t>
      </w:r>
      <w:r>
        <w:rPr>
          <w:rFonts w:ascii="Times New Roman"/>
          <w:b w:val="false"/>
          <w:i w:val="false"/>
          <w:color w:val="000000"/>
          <w:sz w:val="28"/>
        </w:rPr>
        <w:t>
      16. Мемлекеттік қызмет көрсету барысындағы және ҚФБ әкімшілік іс-әрекеттердің қисынды дәйектілігі арасындағы өзара байланысы көрсетілген сызбалар осы Регламенттің </w:t>
      </w:r>
      <w:r>
        <w:rPr>
          <w:rFonts w:ascii="Times New Roman"/>
          <w:b w:val="false"/>
          <w:i w:val="false"/>
          <w:color w:val="000000"/>
          <w:sz w:val="28"/>
        </w:rPr>
        <w:t>6-қосымшасында</w:t>
      </w:r>
      <w:r>
        <w:rPr>
          <w:rFonts w:ascii="Times New Roman"/>
          <w:b w:val="false"/>
          <w:i w:val="false"/>
          <w:color w:val="000000"/>
          <w:sz w:val="28"/>
        </w:rPr>
        <w:t xml:space="preserve"> беріледі.</w:t>
      </w:r>
    </w:p>
    <w:bookmarkEnd w:id="58"/>
    <w:bookmarkStart w:name="z104" w:id="59"/>
    <w:p>
      <w:pPr>
        <w:spacing w:after="0"/>
        <w:ind w:left="0"/>
        <w:jc w:val="left"/>
      </w:pPr>
      <w:r>
        <w:rPr>
          <w:rFonts w:ascii="Times New Roman"/>
          <w:b/>
          <w:i w:val="false"/>
          <w:color w:val="000000"/>
        </w:rPr>
        <w:t xml:space="preserve"> 
5. Мемлекеттік қызмет көрсететін лауазымдық тұлғалардың жауапкершілігі</w:t>
      </w:r>
    </w:p>
    <w:bookmarkEnd w:id="59"/>
    <w:p>
      <w:pPr>
        <w:spacing w:after="0"/>
        <w:ind w:left="0"/>
        <w:jc w:val="both"/>
      </w:pPr>
      <w:r>
        <w:rPr>
          <w:rFonts w:ascii="Times New Roman"/>
          <w:b w:val="false"/>
          <w:i w:val="false"/>
          <w:color w:val="000000"/>
          <w:sz w:val="28"/>
        </w:rPr>
        <w:t>      17. Мемлекеттік қызмет көрсету процесіне қатысушылар (әрі қарай – лауазымды тұлғалар) білім бөлімі және ХҚКО-ң лауазымды тұлғалары мен басшылары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Start w:name="z105" w:id="60"/>
    <w:p>
      <w:pPr>
        <w:spacing w:after="0"/>
        <w:ind w:left="0"/>
        <w:jc w:val="both"/>
      </w:pPr>
      <w:r>
        <w:rPr>
          <w:rFonts w:ascii="Times New Roman"/>
          <w:b w:val="false"/>
          <w:i w:val="false"/>
          <w:color w:val="000000"/>
          <w:sz w:val="28"/>
        </w:rPr>
        <w:t>
«Кәмелетке толмаған балаларға</w:t>
      </w:r>
      <w:r>
        <w:br/>
      </w:r>
      <w:r>
        <w:rPr>
          <w:rFonts w:ascii="Times New Roman"/>
          <w:b w:val="false"/>
          <w:i w:val="false"/>
          <w:color w:val="000000"/>
          <w:sz w:val="28"/>
        </w:rPr>
        <w:t>
тиесілі тұрғын үй алаңын</w:t>
      </w:r>
      <w:r>
        <w:br/>
      </w:r>
      <w:r>
        <w:rPr>
          <w:rFonts w:ascii="Times New Roman"/>
          <w:b w:val="false"/>
          <w:i w:val="false"/>
          <w:color w:val="000000"/>
          <w:sz w:val="28"/>
        </w:rPr>
        <w:t>
айырбастауға немесе сатуға</w:t>
      </w:r>
      <w:r>
        <w:br/>
      </w:r>
      <w:r>
        <w:rPr>
          <w:rFonts w:ascii="Times New Roman"/>
          <w:b w:val="false"/>
          <w:i w:val="false"/>
          <w:color w:val="000000"/>
          <w:sz w:val="28"/>
        </w:rPr>
        <w:t>
рұқсат беру үшін нотариалды кеңсеге</w:t>
      </w:r>
      <w:r>
        <w:br/>
      </w:r>
      <w:r>
        <w:rPr>
          <w:rFonts w:ascii="Times New Roman"/>
          <w:b w:val="false"/>
          <w:i w:val="false"/>
          <w:color w:val="000000"/>
          <w:sz w:val="28"/>
        </w:rPr>
        <w:t>
анықтамалар беру» мемлекеттік қызмет</w:t>
      </w:r>
      <w:r>
        <w:br/>
      </w:r>
      <w:r>
        <w:rPr>
          <w:rFonts w:ascii="Times New Roman"/>
          <w:b w:val="false"/>
          <w:i w:val="false"/>
          <w:color w:val="000000"/>
          <w:sz w:val="28"/>
        </w:rPr>
        <w:t>
регламентіне 1-қосымша</w:t>
      </w:r>
    </w:p>
    <w:bookmarkEnd w:id="60"/>
    <w:p>
      <w:pPr>
        <w:spacing w:after="0"/>
        <w:ind w:left="0"/>
        <w:jc w:val="left"/>
      </w:pPr>
      <w:r>
        <w:rPr>
          <w:rFonts w:ascii="Times New Roman"/>
          <w:b/>
          <w:i w:val="false"/>
          <w:color w:val="000000"/>
        </w:rPr>
        <w:t xml:space="preserve"> Мемлекеттік қызмет көрсету бойынша білім бөлімі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6"/>
        <w:gridCol w:w="3367"/>
        <w:gridCol w:w="3161"/>
        <w:gridCol w:w="2563"/>
      </w:tblGrid>
      <w:tr>
        <w:trPr>
          <w:trHeight w:val="30" w:hRule="atLeast"/>
        </w:trPr>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Мамлют ауданының білім бөлімі» мемлекеттік мекемесі</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Мамлют ауданы Мамлют қаласы, Сәбит Мұқанов, 11</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8-(71541)-2-01-28</w:t>
            </w:r>
          </w:p>
        </w:tc>
      </w:tr>
    </w:tbl>
    <w:bookmarkStart w:name="z106" w:id="61"/>
    <w:p>
      <w:pPr>
        <w:spacing w:after="0"/>
        <w:ind w:left="0"/>
        <w:jc w:val="both"/>
      </w:pPr>
      <w:r>
        <w:rPr>
          <w:rFonts w:ascii="Times New Roman"/>
          <w:b w:val="false"/>
          <w:i w:val="false"/>
          <w:color w:val="000000"/>
          <w:sz w:val="28"/>
        </w:rPr>
        <w:t>
«Кәмелетке толмаған балаларға</w:t>
      </w:r>
      <w:r>
        <w:br/>
      </w:r>
      <w:r>
        <w:rPr>
          <w:rFonts w:ascii="Times New Roman"/>
          <w:b w:val="false"/>
          <w:i w:val="false"/>
          <w:color w:val="000000"/>
          <w:sz w:val="28"/>
        </w:rPr>
        <w:t>
тиесілі тұрғын үй алаңын</w:t>
      </w:r>
      <w:r>
        <w:br/>
      </w:r>
      <w:r>
        <w:rPr>
          <w:rFonts w:ascii="Times New Roman"/>
          <w:b w:val="false"/>
          <w:i w:val="false"/>
          <w:color w:val="000000"/>
          <w:sz w:val="28"/>
        </w:rPr>
        <w:t>
айырбастауға немесе сатуға</w:t>
      </w:r>
      <w:r>
        <w:br/>
      </w:r>
      <w:r>
        <w:rPr>
          <w:rFonts w:ascii="Times New Roman"/>
          <w:b w:val="false"/>
          <w:i w:val="false"/>
          <w:color w:val="000000"/>
          <w:sz w:val="28"/>
        </w:rPr>
        <w:t>
рұқсат беру үшін нотариалды кеңсеге</w:t>
      </w:r>
      <w:r>
        <w:br/>
      </w:r>
      <w:r>
        <w:rPr>
          <w:rFonts w:ascii="Times New Roman"/>
          <w:b w:val="false"/>
          <w:i w:val="false"/>
          <w:color w:val="000000"/>
          <w:sz w:val="28"/>
        </w:rPr>
        <w:t>
анықтамалар беру» мемлекеттік қызмет</w:t>
      </w:r>
      <w:r>
        <w:br/>
      </w:r>
      <w:r>
        <w:rPr>
          <w:rFonts w:ascii="Times New Roman"/>
          <w:b w:val="false"/>
          <w:i w:val="false"/>
          <w:color w:val="000000"/>
          <w:sz w:val="28"/>
        </w:rPr>
        <w:t>
регламентіне 2-қосымша</w:t>
      </w:r>
    </w:p>
    <w:bookmarkEnd w:id="61"/>
    <w:p>
      <w:pPr>
        <w:spacing w:after="0"/>
        <w:ind w:left="0"/>
        <w:jc w:val="left"/>
      </w:pPr>
      <w:r>
        <w:rPr>
          <w:rFonts w:ascii="Times New Roman"/>
          <w:b/>
          <w:i w:val="false"/>
          <w:color w:val="000000"/>
        </w:rPr>
        <w:t xml:space="preserve"> Мемлекеттік қызмет көрсету бойынша халыққа қызмет</w:t>
      </w:r>
      <w:r>
        <w:br/>
      </w:r>
      <w:r>
        <w:rPr>
          <w:rFonts w:ascii="Times New Roman"/>
          <w:b/>
          <w:i w:val="false"/>
          <w:color w:val="000000"/>
        </w:rPr>
        <w:t>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3"/>
        <w:gridCol w:w="3813"/>
        <w:gridCol w:w="2733"/>
        <w:gridCol w:w="2913"/>
        <w:gridCol w:w="2113"/>
      </w:tblGrid>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Сотүстік Қазақстан облысы бойынша республикалық мемлекеттік кәсіпорны «Халыққа қызмет көрсету орталығы» филиалының Мамлют ауданы бойынша бөлім - ХҚКО</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Мамлют ауданы Мамлют қаласы, Сәбит Мұқанов, 11</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8-(71541)-2-27-49</w:t>
            </w:r>
          </w:p>
        </w:tc>
      </w:tr>
    </w:tbl>
    <w:bookmarkStart w:name="z107" w:id="62"/>
    <w:p>
      <w:pPr>
        <w:spacing w:after="0"/>
        <w:ind w:left="0"/>
        <w:jc w:val="both"/>
      </w:pPr>
      <w:r>
        <w:rPr>
          <w:rFonts w:ascii="Times New Roman"/>
          <w:b w:val="false"/>
          <w:i w:val="false"/>
          <w:color w:val="000000"/>
          <w:sz w:val="28"/>
        </w:rPr>
        <w:t>
«Кәмелетке толмаған балаларға</w:t>
      </w:r>
      <w:r>
        <w:br/>
      </w:r>
      <w:r>
        <w:rPr>
          <w:rFonts w:ascii="Times New Roman"/>
          <w:b w:val="false"/>
          <w:i w:val="false"/>
          <w:color w:val="000000"/>
          <w:sz w:val="28"/>
        </w:rPr>
        <w:t>
тиесілі тұрғын үй алаңын</w:t>
      </w:r>
      <w:r>
        <w:br/>
      </w:r>
      <w:r>
        <w:rPr>
          <w:rFonts w:ascii="Times New Roman"/>
          <w:b w:val="false"/>
          <w:i w:val="false"/>
          <w:color w:val="000000"/>
          <w:sz w:val="28"/>
        </w:rPr>
        <w:t>
айырбастауға немесе сатуға</w:t>
      </w:r>
      <w:r>
        <w:br/>
      </w:r>
      <w:r>
        <w:rPr>
          <w:rFonts w:ascii="Times New Roman"/>
          <w:b w:val="false"/>
          <w:i w:val="false"/>
          <w:color w:val="000000"/>
          <w:sz w:val="28"/>
        </w:rPr>
        <w:t>
рұқсат беру үшін нотариалды кеңсеге</w:t>
      </w:r>
      <w:r>
        <w:br/>
      </w:r>
      <w:r>
        <w:rPr>
          <w:rFonts w:ascii="Times New Roman"/>
          <w:b w:val="false"/>
          <w:i w:val="false"/>
          <w:color w:val="000000"/>
          <w:sz w:val="28"/>
        </w:rPr>
        <w:t>
анықтамалар беру» мемлекеттік қызмет</w:t>
      </w:r>
      <w:r>
        <w:br/>
      </w:r>
      <w:r>
        <w:rPr>
          <w:rFonts w:ascii="Times New Roman"/>
          <w:b w:val="false"/>
          <w:i w:val="false"/>
          <w:color w:val="000000"/>
          <w:sz w:val="28"/>
        </w:rPr>
        <w:t>
регламентіне 3-қосымша</w:t>
      </w:r>
    </w:p>
    <w:bookmarkEnd w:id="62"/>
    <w:p>
      <w:pPr>
        <w:spacing w:after="0"/>
        <w:ind w:left="0"/>
        <w:jc w:val="both"/>
      </w:pPr>
      <w:r>
        <w:rPr>
          <w:rFonts w:ascii="Times New Roman"/>
          <w:b w:val="false"/>
          <w:i w:val="false"/>
          <w:color w:val="000000"/>
          <w:sz w:val="28"/>
        </w:rPr>
        <w:t>Қазақстан Республикасы</w:t>
      </w:r>
    </w:p>
    <w:p>
      <w:pPr>
        <w:spacing w:after="0"/>
        <w:ind w:left="0"/>
        <w:jc w:val="both"/>
      </w:pPr>
      <w:r>
        <w:rPr>
          <w:rFonts w:ascii="Times New Roman"/>
          <w:b w:val="false"/>
          <w:i w:val="false"/>
          <w:color w:val="000000"/>
          <w:sz w:val="28"/>
        </w:rPr>
        <w:t>      «Солтүстік Қазақстан облысы Мамлют ауданының білім бөлімі» ММ</w:t>
      </w:r>
      <w:r>
        <w:br/>
      </w:r>
      <w:r>
        <w:rPr>
          <w:rFonts w:ascii="Times New Roman"/>
          <w:b w:val="false"/>
          <w:i w:val="false"/>
          <w:color w:val="000000"/>
          <w:sz w:val="28"/>
        </w:rPr>
        <w:t>
      Қорғаншылық және қамқоршылық органдары функцияларын өзіне қамтитын Мамлют ауданының білім бөлімі кәмелетке толмаған балалар мүддесіне әрекет ететін Қазақстан Республикасы Азаматтық кодексінің 22-24-баптарына, «Тұрғын үй қатынастары туралы» Қазақстан Республикасы Заңының 13-бабының 3-тармағына, «Неке (ерлі-зайыптылық) және отбасы туралы» Қазақстан Республикасының 2011 жылғы 26 желтоқсандағы Кодексінің 66, 128-баптарына сәйкес, _________________</w:t>
      </w:r>
      <w:r>
        <w:br/>
      </w:r>
      <w:r>
        <w:rPr>
          <w:rFonts w:ascii="Times New Roman"/>
          <w:b w:val="false"/>
          <w:i w:val="false"/>
          <w:color w:val="000000"/>
          <w:sz w:val="28"/>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кәмелетке толмаған (дар) мүддесінде № ___________ үй № ___________ мекен-жайындағы пәтерді _____________________ рұқсат береді.</w:t>
      </w:r>
    </w:p>
    <w:p>
      <w:pPr>
        <w:spacing w:after="0"/>
        <w:ind w:left="0"/>
        <w:jc w:val="both"/>
      </w:pPr>
      <w:r>
        <w:rPr>
          <w:rFonts w:ascii="Times New Roman"/>
          <w:b w:val="false"/>
          <w:i w:val="false"/>
          <w:color w:val="000000"/>
          <w:sz w:val="28"/>
        </w:rPr>
        <w:t>Солтүстік Қазақстан облысы</w:t>
      </w:r>
      <w:r>
        <w:br/>
      </w:r>
      <w:r>
        <w:rPr>
          <w:rFonts w:ascii="Times New Roman"/>
          <w:b w:val="false"/>
          <w:i w:val="false"/>
          <w:color w:val="000000"/>
          <w:sz w:val="28"/>
        </w:rPr>
        <w:t>
Мамлют ауданының білім бөлімі</w:t>
      </w:r>
      <w:r>
        <w:br/>
      </w:r>
      <w:r>
        <w:rPr>
          <w:rFonts w:ascii="Times New Roman"/>
          <w:b w:val="false"/>
          <w:i w:val="false"/>
          <w:color w:val="000000"/>
          <w:sz w:val="28"/>
        </w:rPr>
        <w:t>
бастығының орынбасары __________ _______________________</w:t>
      </w:r>
      <w:r>
        <w:br/>
      </w:r>
      <w:r>
        <w:rPr>
          <w:rFonts w:ascii="Times New Roman"/>
          <w:b w:val="false"/>
          <w:i w:val="false"/>
          <w:color w:val="000000"/>
          <w:sz w:val="28"/>
        </w:rPr>
        <w:t>
                            қолы (аты-жөні)</w:t>
      </w:r>
    </w:p>
    <w:p>
      <w:pPr>
        <w:spacing w:after="0"/>
        <w:ind w:left="0"/>
        <w:jc w:val="both"/>
      </w:pPr>
      <w:r>
        <w:rPr>
          <w:rFonts w:ascii="Times New Roman"/>
          <w:b w:val="false"/>
          <w:i w:val="false"/>
          <w:color w:val="000000"/>
          <w:sz w:val="28"/>
        </w:rPr>
        <w:t>М.О.</w:t>
      </w:r>
    </w:p>
    <w:bookmarkStart w:name="z108" w:id="63"/>
    <w:p>
      <w:pPr>
        <w:spacing w:after="0"/>
        <w:ind w:left="0"/>
        <w:jc w:val="both"/>
      </w:pPr>
      <w:r>
        <w:rPr>
          <w:rFonts w:ascii="Times New Roman"/>
          <w:b w:val="false"/>
          <w:i w:val="false"/>
          <w:color w:val="000000"/>
          <w:sz w:val="28"/>
        </w:rPr>
        <w:t>
«Кәмелетке толмаған балаларға</w:t>
      </w:r>
      <w:r>
        <w:br/>
      </w:r>
      <w:r>
        <w:rPr>
          <w:rFonts w:ascii="Times New Roman"/>
          <w:b w:val="false"/>
          <w:i w:val="false"/>
          <w:color w:val="000000"/>
          <w:sz w:val="28"/>
        </w:rPr>
        <w:t>
тиесілі тұрғын үй алаңын</w:t>
      </w:r>
      <w:r>
        <w:br/>
      </w:r>
      <w:r>
        <w:rPr>
          <w:rFonts w:ascii="Times New Roman"/>
          <w:b w:val="false"/>
          <w:i w:val="false"/>
          <w:color w:val="000000"/>
          <w:sz w:val="28"/>
        </w:rPr>
        <w:t>
айырбастауға немесе сатуға</w:t>
      </w:r>
      <w:r>
        <w:br/>
      </w:r>
      <w:r>
        <w:rPr>
          <w:rFonts w:ascii="Times New Roman"/>
          <w:b w:val="false"/>
          <w:i w:val="false"/>
          <w:color w:val="000000"/>
          <w:sz w:val="28"/>
        </w:rPr>
        <w:t>
рұқсат беру үшін нотариалды кеңсеге</w:t>
      </w:r>
      <w:r>
        <w:br/>
      </w:r>
      <w:r>
        <w:rPr>
          <w:rFonts w:ascii="Times New Roman"/>
          <w:b w:val="false"/>
          <w:i w:val="false"/>
          <w:color w:val="000000"/>
          <w:sz w:val="28"/>
        </w:rPr>
        <w:t>
анықтамалар беру» мемлекеттік</w:t>
      </w:r>
      <w:r>
        <w:br/>
      </w:r>
      <w:r>
        <w:rPr>
          <w:rFonts w:ascii="Times New Roman"/>
          <w:b w:val="false"/>
          <w:i w:val="false"/>
          <w:color w:val="000000"/>
          <w:sz w:val="28"/>
        </w:rPr>
        <w:t>
қызмет регламентіне 4-қосымша</w:t>
      </w:r>
    </w:p>
    <w:bookmarkEnd w:id="63"/>
    <w:p>
      <w:pPr>
        <w:spacing w:after="0"/>
        <w:ind w:left="0"/>
        <w:jc w:val="both"/>
      </w:pPr>
      <w:r>
        <w:rPr>
          <w:rFonts w:ascii="Times New Roman"/>
          <w:b w:val="false"/>
          <w:i w:val="false"/>
          <w:color w:val="000000"/>
          <w:sz w:val="28"/>
        </w:rPr>
        <w:t>«Солтүстік Қазақстан облысы Мамлют</w:t>
      </w:r>
      <w:r>
        <w:br/>
      </w:r>
      <w:r>
        <w:rPr>
          <w:rFonts w:ascii="Times New Roman"/>
          <w:b w:val="false"/>
          <w:i w:val="false"/>
          <w:color w:val="000000"/>
          <w:sz w:val="28"/>
        </w:rPr>
        <w:t>
ауданының білім бөлімі» ММ</w:t>
      </w:r>
      <w:r>
        <w:br/>
      </w:r>
      <w:r>
        <w:rPr>
          <w:rFonts w:ascii="Times New Roman"/>
          <w:b w:val="false"/>
          <w:i w:val="false"/>
          <w:color w:val="000000"/>
          <w:sz w:val="28"/>
        </w:rPr>
        <w:t>
__________________________________</w:t>
      </w:r>
      <w:r>
        <w:br/>
      </w:r>
      <w:r>
        <w:rPr>
          <w:rFonts w:ascii="Times New Roman"/>
          <w:b w:val="false"/>
          <w:i w:val="false"/>
          <w:color w:val="000000"/>
          <w:sz w:val="28"/>
        </w:rPr>
        <w:t>
ерлі-зайыпты (Т.А.Ә., толық, қысқартусыз,</w:t>
      </w:r>
      <w:r>
        <w:br/>
      </w:r>
      <w:r>
        <w:rPr>
          <w:rFonts w:ascii="Times New Roman"/>
          <w:b w:val="false"/>
          <w:i w:val="false"/>
          <w:color w:val="000000"/>
          <w:sz w:val="28"/>
        </w:rPr>
        <w:t>
жеке басын куәландыратын құжат бойынша дәл)</w:t>
      </w:r>
      <w:r>
        <w:br/>
      </w:r>
      <w:r>
        <w:rPr>
          <w:rFonts w:ascii="Times New Roman"/>
          <w:b w:val="false"/>
          <w:i w:val="false"/>
          <w:color w:val="000000"/>
          <w:sz w:val="28"/>
        </w:rPr>
        <w:t>
___________________________________________</w:t>
      </w:r>
      <w:r>
        <w:br/>
      </w:r>
      <w:r>
        <w:rPr>
          <w:rFonts w:ascii="Times New Roman"/>
          <w:b w:val="false"/>
          <w:i w:val="false"/>
          <w:color w:val="000000"/>
          <w:sz w:val="28"/>
        </w:rPr>
        <w:t>
мекен-жайында тұратын, телефоны</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_______________________________ мекен-жайында орналасқан пәтерді ______________ мөлшерде ________________ мерзімге кредит алу үшін сатуға (айырбастауға немесе сыйға тартуға) рұқсат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_______________________________________________________</w:t>
      </w:r>
      <w:r>
        <w:br/>
      </w:r>
      <w:r>
        <w:rPr>
          <w:rFonts w:ascii="Times New Roman"/>
          <w:b w:val="false"/>
          <w:i w:val="false"/>
          <w:color w:val="000000"/>
          <w:sz w:val="28"/>
        </w:rPr>
        <w:t>
      2. _______________________________________________________</w:t>
      </w:r>
      <w:r>
        <w:br/>
      </w:r>
      <w:r>
        <w:rPr>
          <w:rFonts w:ascii="Times New Roman"/>
          <w:b w:val="false"/>
          <w:i w:val="false"/>
          <w:color w:val="000000"/>
          <w:sz w:val="28"/>
        </w:rPr>
        <w:t>
      3. _______________________________________________________</w:t>
      </w:r>
      <w:r>
        <w:br/>
      </w:r>
      <w:r>
        <w:rPr>
          <w:rFonts w:ascii="Times New Roman"/>
          <w:b w:val="false"/>
          <w:i w:val="false"/>
          <w:color w:val="000000"/>
          <w:sz w:val="28"/>
        </w:rPr>
        <w:t>
      (балалардың Т.А.Ә., туған жылы, тууs туралы куәліктің № көрсетіледі, 10 жастан асқан балалар қолдарын қояды, «келісемін» деген сөзді жазады)</w:t>
      </w:r>
      <w:r>
        <w:br/>
      </w:r>
      <w:r>
        <w:rPr>
          <w:rFonts w:ascii="Times New Roman"/>
          <w:b w:val="false"/>
          <w:i w:val="false"/>
          <w:color w:val="000000"/>
          <w:sz w:val="28"/>
        </w:rPr>
        <w:t>
      Әкесі туралы мәліметтер 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 қолы_____________________</w:t>
      </w:r>
      <w:r>
        <w:br/>
      </w:r>
      <w:r>
        <w:rPr>
          <w:rFonts w:ascii="Times New Roman"/>
          <w:b w:val="false"/>
          <w:i w:val="false"/>
          <w:color w:val="000000"/>
          <w:sz w:val="28"/>
        </w:rPr>
        <w:t>
      Шешесі туралы мәліметтер 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 қолы ______________________</w:t>
      </w:r>
      <w:r>
        <w:br/>
      </w:r>
      <w:r>
        <w:rPr>
          <w:rFonts w:ascii="Times New Roman"/>
          <w:b w:val="false"/>
          <w:i w:val="false"/>
          <w:color w:val="000000"/>
          <w:sz w:val="28"/>
        </w:rPr>
        <w:t>
      Банктен келген хаттың №___________________________________</w:t>
      </w:r>
      <w:r>
        <w:br/>
      </w:r>
      <w:r>
        <w:rPr>
          <w:rFonts w:ascii="Times New Roman"/>
          <w:b w:val="false"/>
          <w:i w:val="false"/>
          <w:color w:val="000000"/>
          <w:sz w:val="28"/>
        </w:rPr>
        <w:t>
      Тұрғын үйден айырылған жағдайда балалар (қосымша алаңның мекен-жайы немесе балаларды өзіне алуға келісетін жақын туыстардың мекен-жайлары көрсетіледі) мекен-жайында тұрады, «келешекте балаларды тұрғын үйсіз қалдырмауға міндеттенеміз» деген үзінді өз қолымен жазылады_______________________________________</w:t>
      </w:r>
    </w:p>
    <w:p>
      <w:pPr>
        <w:spacing w:after="0"/>
        <w:ind w:left="0"/>
        <w:jc w:val="both"/>
      </w:pPr>
      <w:r>
        <w:rPr>
          <w:rFonts w:ascii="Times New Roman"/>
          <w:b w:val="false"/>
          <w:i w:val="false"/>
          <w:color w:val="000000"/>
          <w:sz w:val="28"/>
        </w:rPr>
        <w:t>Күні «__» ____ ____ жыл Ерлі-зайыптылардың қолдары _____________</w:t>
      </w:r>
    </w:p>
    <w:bookmarkStart w:name="z109" w:id="64"/>
    <w:p>
      <w:pPr>
        <w:spacing w:after="0"/>
        <w:ind w:left="0"/>
        <w:jc w:val="both"/>
      </w:pPr>
      <w:r>
        <w:rPr>
          <w:rFonts w:ascii="Times New Roman"/>
          <w:b w:val="false"/>
          <w:i w:val="false"/>
          <w:color w:val="000000"/>
          <w:sz w:val="28"/>
        </w:rPr>
        <w:t>
«Кәмелетке толмаған балаларға</w:t>
      </w:r>
      <w:r>
        <w:br/>
      </w:r>
      <w:r>
        <w:rPr>
          <w:rFonts w:ascii="Times New Roman"/>
          <w:b w:val="false"/>
          <w:i w:val="false"/>
          <w:color w:val="000000"/>
          <w:sz w:val="28"/>
        </w:rPr>
        <w:t>
тиесілі тұрғын үй алаңын</w:t>
      </w:r>
      <w:r>
        <w:br/>
      </w:r>
      <w:r>
        <w:rPr>
          <w:rFonts w:ascii="Times New Roman"/>
          <w:b w:val="false"/>
          <w:i w:val="false"/>
          <w:color w:val="000000"/>
          <w:sz w:val="28"/>
        </w:rPr>
        <w:t>
айырбастауға немесе сатуға</w:t>
      </w:r>
      <w:r>
        <w:br/>
      </w:r>
      <w:r>
        <w:rPr>
          <w:rFonts w:ascii="Times New Roman"/>
          <w:b w:val="false"/>
          <w:i w:val="false"/>
          <w:color w:val="000000"/>
          <w:sz w:val="28"/>
        </w:rPr>
        <w:t>
рұқсат беру үшін нотариалды кеңсеге</w:t>
      </w:r>
      <w:r>
        <w:br/>
      </w:r>
      <w:r>
        <w:rPr>
          <w:rFonts w:ascii="Times New Roman"/>
          <w:b w:val="false"/>
          <w:i w:val="false"/>
          <w:color w:val="000000"/>
          <w:sz w:val="28"/>
        </w:rPr>
        <w:t>
анықтамалар беру» мемлекеттік</w:t>
      </w:r>
      <w:r>
        <w:br/>
      </w:r>
      <w:r>
        <w:rPr>
          <w:rFonts w:ascii="Times New Roman"/>
          <w:b w:val="false"/>
          <w:i w:val="false"/>
          <w:color w:val="000000"/>
          <w:sz w:val="28"/>
        </w:rPr>
        <w:t>
қызмет регламентіне 5-қосымша</w:t>
      </w:r>
    </w:p>
    <w:bookmarkEnd w:id="64"/>
    <w:p>
      <w:pPr>
        <w:spacing w:after="0"/>
        <w:ind w:left="0"/>
        <w:jc w:val="left"/>
      </w:pPr>
      <w:r>
        <w:rPr>
          <w:rFonts w:ascii="Times New Roman"/>
          <w:b/>
          <w:i w:val="false"/>
          <w:color w:val="000000"/>
        </w:rPr>
        <w:t xml:space="preserve"> Әкімшілік іс-әрекеттер (рәсімдер) дәйектілігін және өзара әрекеттесуін сипаттау 1-кесте.Білім бөлімі арқылы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73"/>
        <w:gridCol w:w="3593"/>
        <w:gridCol w:w="399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іс-әрекеттері</w:t>
            </w:r>
          </w:p>
        </w:tc>
      </w:tr>
      <w:tr>
        <w:trPr>
          <w:trHeight w:val="30" w:hRule="atLeast"/>
        </w:trPr>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r>
      <w:tr>
        <w:trPr>
          <w:trHeight w:val="30" w:hRule="atLeast"/>
        </w:trPr>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 сипаттамасы</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қабылдап, тіркеу</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қарау</w:t>
            </w:r>
          </w:p>
        </w:tc>
      </w:tr>
      <w:tr>
        <w:trPr>
          <w:trHeight w:val="30" w:hRule="atLeast"/>
        </w:trPr>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анықтама немесе қызмет көрсетуден бас тарту туралы дәлелдеме дайындауға беру</w:t>
            </w:r>
          </w:p>
        </w:tc>
      </w:tr>
      <w:tr>
        <w:trPr>
          <w:trHeight w:val="30" w:hRule="atLeast"/>
        </w:trPr>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105" w:hRule="atLeast"/>
        </w:trPr>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33"/>
        <w:gridCol w:w="3593"/>
        <w:gridCol w:w="3933"/>
      </w:tblGrid>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дайындау</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қарау</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беру</w:t>
            </w: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дәлелдеме</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беру</w:t>
            </w:r>
          </w:p>
        </w:tc>
      </w:tr>
      <w:tr>
        <w:trPr>
          <w:trHeight w:val="30"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күнінде</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105" w:hRule="atLeast"/>
        </w:trPr>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0" w:id="65"/>
    <w:p>
      <w:pPr>
        <w:spacing w:after="0"/>
        <w:ind w:left="0"/>
        <w:jc w:val="left"/>
      </w:pPr>
      <w:r>
        <w:rPr>
          <w:rFonts w:ascii="Times New Roman"/>
          <w:b/>
          <w:i w:val="false"/>
          <w:color w:val="000000"/>
        </w:rPr>
        <w:t xml:space="preserve"> 
2-кесте. ХҚКО арқылы ҚФБ әрекеттерін сипаттау</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53"/>
        <w:gridCol w:w="2553"/>
        <w:gridCol w:w="2713"/>
        <w:gridCol w:w="311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әрекеттері</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құжаттар жинайды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реестр құрады, құжаттарды жібереді</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 қолхат беру</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 жинау</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білім бөліміне жіберу</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реттен кем емес</w:t>
            </w:r>
          </w:p>
        </w:tc>
      </w:tr>
      <w:tr>
        <w:trPr>
          <w:trHeight w:val="30" w:hRule="atLeast"/>
        </w:trPr>
        <w:tc>
          <w:tcPr>
            <w:tcW w:w="2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33"/>
        <w:gridCol w:w="2533"/>
        <w:gridCol w:w="2673"/>
        <w:gridCol w:w="317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әрекеттері</w:t>
            </w:r>
          </w:p>
        </w:tc>
      </w:tr>
      <w:tr>
        <w:trPr>
          <w:trHeight w:val="30" w:hRule="atLeast"/>
        </w:trPr>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ұсынылған құжаттарды қарау</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дайындау</w:t>
            </w:r>
          </w:p>
        </w:tc>
      </w:tr>
      <w:tr>
        <w:trPr>
          <w:trHeight w:val="30" w:hRule="atLeast"/>
        </w:trPr>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басқару шешімі)</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 жасау үшін құжаттарды басшылыққа жолдау</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анықтама немесе қызмет көрсетуден бас тарту туралы дәлелдемені дайындауға тапсыру</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материалдарымен бірге білім бөлімі басшылығына қол қоюға тапсыру</w:t>
            </w:r>
          </w:p>
        </w:tc>
      </w:tr>
      <w:tr>
        <w:trPr>
          <w:trHeight w:val="30" w:hRule="atLeast"/>
        </w:trPr>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r>
      <w:tr>
        <w:trPr>
          <w:trHeight w:val="30" w:hRule="atLeast"/>
        </w:trPr>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r>
      <w:tr>
        <w:trPr>
          <w:trHeight w:val="30" w:hRule="atLeast"/>
        </w:trPr>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қызмет көрсетуден бас тартуды тіркеу</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анықтаманы немесе қызмет көрсетуден бас тартуды беру</w:t>
            </w:r>
          </w:p>
        </w:tc>
      </w:tr>
      <w:tr>
        <w:trPr>
          <w:trHeight w:val="30" w:hRule="atLeast"/>
        </w:trPr>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басқару шешімі)</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көрсетудің нәтижесін ХҚКО-на тапсыру</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қызмет көрсетуден бас тартуды тұтынушыға беру туралы қол қою</w:t>
            </w:r>
          </w:p>
        </w:tc>
      </w:tr>
      <w:tr>
        <w:trPr>
          <w:trHeight w:val="30" w:hRule="atLeast"/>
        </w:trPr>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1" w:id="66"/>
    <w:p>
      <w:pPr>
        <w:spacing w:after="0"/>
        <w:ind w:left="0"/>
        <w:jc w:val="left"/>
      </w:pPr>
      <w:r>
        <w:rPr>
          <w:rFonts w:ascii="Times New Roman"/>
          <w:b/>
          <w:i w:val="false"/>
          <w:color w:val="000000"/>
        </w:rPr>
        <w:t xml:space="preserve"> 
Пайдалану амалдары. Негізгі үрдіс</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2"/>
        <w:gridCol w:w="2582"/>
        <w:gridCol w:w="2877"/>
        <w:gridCol w:w="3299"/>
      </w:tblGrid>
      <w:tr>
        <w:trPr>
          <w:trHeight w:val="30" w:hRule="atLeast"/>
        </w:trPr>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ХҚКО-ң инспекторы</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жауапты орындаушысы</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басшылығы</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жауапты орындаушысы</w:t>
            </w:r>
          </w:p>
        </w:tc>
      </w:tr>
      <w:tr>
        <w:trPr>
          <w:trHeight w:val="30" w:hRule="atLeast"/>
        </w:trPr>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 Құжаттарды қабылдау, қолхат беру, құжаттарды білім бөліміне жіберу</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ХҚКО немесе тұтынушыдан өтініштерді қабылдау, өтініштерді білім бөлімі басшылығына жіберу</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Қарар жазу</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Құжаттарды қарау, анықтамаларды ресімдеу</w:t>
            </w:r>
          </w:p>
        </w:tc>
      </w:tr>
      <w:tr>
        <w:trPr>
          <w:trHeight w:val="30" w:hRule="atLeast"/>
        </w:trPr>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Құжаттарды қарап, анықтамаға қол қою</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 Анықтаманы ХҚКО немесе тұтынушыға тапсыру</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Анықтаманы тұтынушыға беру</w:t>
            </w:r>
          </w:p>
        </w:tc>
        <w:tc>
          <w:tcPr>
            <w:tcW w:w="2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2" w:id="67"/>
    <w:p>
      <w:pPr>
        <w:spacing w:after="0"/>
        <w:ind w:left="0"/>
        <w:jc w:val="left"/>
      </w:pPr>
      <w:r>
        <w:rPr>
          <w:rFonts w:ascii="Times New Roman"/>
          <w:b/>
          <w:i w:val="false"/>
          <w:color w:val="000000"/>
        </w:rPr>
        <w:t xml:space="preserve"> 
Пайдалану амалдары. Балама үрдіс</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13"/>
        <w:gridCol w:w="2453"/>
        <w:gridCol w:w="2653"/>
        <w:gridCol w:w="3253"/>
      </w:tblGrid>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ХҚКО инспекторы</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жауапты орындаушысы</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басшылығы</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жауапты орындаушысы</w:t>
            </w:r>
          </w:p>
        </w:tc>
      </w:tr>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 Құжаттарды қабылдау, қолхат беру, өтінішті тіркеу, құжатты білім бөліміне жіберу</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ХҚКО-дан немесе тұтынушыдан өтініш қабылдау, өтінішті тіркеу, білім бөлімінің басшылығына жіберу</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әрекет. өтініштерді қарау, қарар жазу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 қарау, қызмет көрсетуден бас тартуды ресімдеу</w:t>
            </w:r>
          </w:p>
        </w:tc>
      </w:tr>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Дәлелді бас тартуға қол қою</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 Дәлелді бас тартуды ХҚКО немесе тұтынушыға тапсыру</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Дәлелді бас тартуды тұтынушыға беру</w:t>
            </w:r>
          </w:p>
        </w:tc>
        <w:tc>
          <w:tcPr>
            <w:tcW w:w="2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3" w:id="68"/>
    <w:p>
      <w:pPr>
        <w:spacing w:after="0"/>
        <w:ind w:left="0"/>
        <w:jc w:val="both"/>
      </w:pPr>
      <w:r>
        <w:rPr>
          <w:rFonts w:ascii="Times New Roman"/>
          <w:b w:val="false"/>
          <w:i w:val="false"/>
          <w:color w:val="000000"/>
          <w:sz w:val="28"/>
        </w:rPr>
        <w:t>
«Кәмелетке толмаған балаларға</w:t>
      </w:r>
      <w:r>
        <w:br/>
      </w:r>
      <w:r>
        <w:rPr>
          <w:rFonts w:ascii="Times New Roman"/>
          <w:b w:val="false"/>
          <w:i w:val="false"/>
          <w:color w:val="000000"/>
          <w:sz w:val="28"/>
        </w:rPr>
        <w:t>
тиесілі тұрғын үй алаңын</w:t>
      </w:r>
      <w:r>
        <w:br/>
      </w:r>
      <w:r>
        <w:rPr>
          <w:rFonts w:ascii="Times New Roman"/>
          <w:b w:val="false"/>
          <w:i w:val="false"/>
          <w:color w:val="000000"/>
          <w:sz w:val="28"/>
        </w:rPr>
        <w:t>
айырбастауға немесе сатуға</w:t>
      </w:r>
      <w:r>
        <w:br/>
      </w:r>
      <w:r>
        <w:rPr>
          <w:rFonts w:ascii="Times New Roman"/>
          <w:b w:val="false"/>
          <w:i w:val="false"/>
          <w:color w:val="000000"/>
          <w:sz w:val="28"/>
        </w:rPr>
        <w:t>
рұқсат беру үшін нотариалды кеңсеге</w:t>
      </w:r>
      <w:r>
        <w:br/>
      </w:r>
      <w:r>
        <w:rPr>
          <w:rFonts w:ascii="Times New Roman"/>
          <w:b w:val="false"/>
          <w:i w:val="false"/>
          <w:color w:val="000000"/>
          <w:sz w:val="28"/>
        </w:rPr>
        <w:t>
анықтамалар беру» мемлекеттік</w:t>
      </w:r>
      <w:r>
        <w:br/>
      </w:r>
      <w:r>
        <w:rPr>
          <w:rFonts w:ascii="Times New Roman"/>
          <w:b w:val="false"/>
          <w:i w:val="false"/>
          <w:color w:val="000000"/>
          <w:sz w:val="28"/>
        </w:rPr>
        <w:t>
қызмет регламентіне 6-қосымша</w:t>
      </w:r>
    </w:p>
    <w:bookmarkEnd w:id="68"/>
    <w:p>
      <w:pPr>
        <w:spacing w:after="0"/>
        <w:ind w:left="0"/>
        <w:jc w:val="left"/>
      </w:pPr>
      <w:r>
        <w:rPr>
          <w:rFonts w:ascii="Times New Roman"/>
          <w:b/>
          <w:i w:val="false"/>
          <w:color w:val="000000"/>
        </w:rPr>
        <w:t xml:space="preserve"> Әкімшілік іс-әрекеттер (рәсімдер) дәйектілігін және өзара әрекеттесуін сипаттау 1-сызба Қызмет тұтынушының білім бөліміне жүгінгендегі ҚФБ іс-әрекеттерінің сипаттамасы</w:t>
      </w:r>
    </w:p>
    <w:p>
      <w:pPr>
        <w:spacing w:after="0"/>
        <w:ind w:left="0"/>
        <w:jc w:val="both"/>
      </w:pPr>
      <w:r>
        <w:drawing>
          <wp:inline distT="0" distB="0" distL="0" distR="0">
            <wp:extent cx="78740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74000" cy="5588000"/>
                    </a:xfrm>
                    <a:prstGeom prst="rect">
                      <a:avLst/>
                    </a:prstGeom>
                  </pic:spPr>
                </pic:pic>
              </a:graphicData>
            </a:graphic>
          </wp:inline>
        </w:drawing>
      </w:r>
    </w:p>
    <w:p>
      <w:pPr>
        <w:spacing w:after="0"/>
        <w:ind w:left="0"/>
        <w:jc w:val="left"/>
      </w:pPr>
      <w:r>
        <w:rPr>
          <w:rFonts w:ascii="Times New Roman"/>
          <w:b/>
          <w:i w:val="false"/>
          <w:color w:val="000000"/>
        </w:rPr>
        <w:t xml:space="preserve"> 2-сызба Қызмет тұтынушының ХҚКО жүгінгендегі ҚФБ іс-</w:t>
      </w:r>
      <w:r>
        <w:br/>
      </w:r>
      <w:r>
        <w:rPr>
          <w:rFonts w:ascii="Times New Roman"/>
          <w:b/>
          <w:i w:val="false"/>
          <w:color w:val="000000"/>
        </w:rPr>
        <w:t>
әрекеттерінің сипаттамасы</w:t>
      </w:r>
    </w:p>
    <w:p>
      <w:pPr>
        <w:spacing w:after="0"/>
        <w:ind w:left="0"/>
        <w:jc w:val="both"/>
      </w:pPr>
      <w:r>
        <w:drawing>
          <wp:inline distT="0" distB="0" distL="0" distR="0">
            <wp:extent cx="109601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0960100" cy="6718300"/>
                    </a:xfrm>
                    <a:prstGeom prst="rect">
                      <a:avLst/>
                    </a:prstGeom>
                  </pic:spPr>
                </pic:pic>
              </a:graphicData>
            </a:graphic>
          </wp:inline>
        </w:drawing>
      </w:r>
    </w:p>
    <w:bookmarkStart w:name="z114" w:id="69"/>
    <w:p>
      <w:pPr>
        <w:spacing w:after="0"/>
        <w:ind w:left="0"/>
        <w:jc w:val="both"/>
      </w:pPr>
      <w:r>
        <w:rPr>
          <w:rFonts w:ascii="Times New Roman"/>
          <w:b w:val="false"/>
          <w:i w:val="false"/>
          <w:color w:val="000000"/>
          <w:sz w:val="28"/>
        </w:rPr>
        <w:t>
Мамлют ауданы әкімдігінің</w:t>
      </w:r>
      <w:r>
        <w:br/>
      </w:r>
      <w:r>
        <w:rPr>
          <w:rFonts w:ascii="Times New Roman"/>
          <w:b w:val="false"/>
          <w:i w:val="false"/>
          <w:color w:val="000000"/>
          <w:sz w:val="28"/>
        </w:rPr>
        <w:t>
2012 жылғы «29» тамыздағы</w:t>
      </w:r>
      <w:r>
        <w:br/>
      </w:r>
      <w:r>
        <w:rPr>
          <w:rFonts w:ascii="Times New Roman"/>
          <w:b w:val="false"/>
          <w:i w:val="false"/>
          <w:color w:val="000000"/>
          <w:sz w:val="28"/>
        </w:rPr>
        <w:t>
№ 342 қаулысымен бекітілді</w:t>
      </w:r>
    </w:p>
    <w:bookmarkEnd w:id="69"/>
    <w:p>
      <w:pPr>
        <w:spacing w:after="0"/>
        <w:ind w:left="0"/>
        <w:jc w:val="left"/>
      </w:pPr>
      <w:r>
        <w:rPr>
          <w:rFonts w:ascii="Times New Roman"/>
          <w:b/>
          <w:i w:val="false"/>
          <w:color w:val="000000"/>
        </w:rPr>
        <w:t xml:space="preserve">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 беруі» мемлекеттік қызмет регламенті 1. Негізгі ұғымдар</w:t>
      </w:r>
    </w:p>
    <w:p>
      <w:pPr>
        <w:spacing w:after="0"/>
        <w:ind w:left="0"/>
        <w:jc w:val="both"/>
      </w:pPr>
      <w:r>
        <w:rPr>
          <w:rFonts w:ascii="Times New Roman"/>
          <w:b w:val="false"/>
          <w:i w:val="false"/>
          <w:color w:val="000000"/>
          <w:sz w:val="28"/>
        </w:rPr>
        <w:t>      1. Осы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 беруі» мемлекеттік қызмет Регламентінде (бұдан әрі – Регламент) мынадай ұғымдар қолданылады:</w:t>
      </w:r>
      <w:r>
        <w:br/>
      </w:r>
      <w:r>
        <w:rPr>
          <w:rFonts w:ascii="Times New Roman"/>
          <w:b w:val="false"/>
          <w:i w:val="false"/>
          <w:color w:val="000000"/>
          <w:sz w:val="28"/>
        </w:rPr>
        <w:t>
      1) білім бөлімі – «Солтүстік Қазақстан облысы Мамлют ауданының білім бөлімі» мемлекеттік мекемесі;</w:t>
      </w:r>
      <w:r>
        <w:br/>
      </w:r>
      <w:r>
        <w:rPr>
          <w:rFonts w:ascii="Times New Roman"/>
          <w:b w:val="false"/>
          <w:i w:val="false"/>
          <w:color w:val="000000"/>
          <w:sz w:val="28"/>
        </w:rPr>
        <w:t>
      2) білім бөлімінің басшылығы – «Солтүстік Қазақстан облысы Мамлют ауданының білім бөлімі» мемлекеттік мекемесінің бастығы;</w:t>
      </w:r>
      <w:r>
        <w:br/>
      </w:r>
      <w:r>
        <w:rPr>
          <w:rFonts w:ascii="Times New Roman"/>
          <w:b w:val="false"/>
          <w:i w:val="false"/>
          <w:color w:val="000000"/>
          <w:sz w:val="28"/>
        </w:rPr>
        <w:t>
      3) білім бөлімінің жауапты орындаушы – лауазымдық нұсқаулыққа сәйкес міндеттер жүктелген «Солтүстік Қазақстан облысы Мамлют ауданының білім бөлімі» мемлекеттік мекемесінің маманы;</w:t>
      </w:r>
      <w:r>
        <w:br/>
      </w:r>
      <w:r>
        <w:rPr>
          <w:rFonts w:ascii="Times New Roman"/>
          <w:b w:val="false"/>
          <w:i w:val="false"/>
          <w:color w:val="000000"/>
          <w:sz w:val="28"/>
        </w:rPr>
        <w:t>
      4) тұтынушы – жеке тұлға;</w:t>
      </w:r>
      <w:r>
        <w:br/>
      </w:r>
      <w:r>
        <w:rPr>
          <w:rFonts w:ascii="Times New Roman"/>
          <w:b w:val="false"/>
          <w:i w:val="false"/>
          <w:color w:val="000000"/>
          <w:sz w:val="28"/>
        </w:rPr>
        <w:t>
      5) ХҚКО – Халыққа қызмет көрсету орталығы;</w:t>
      </w:r>
      <w:r>
        <w:br/>
      </w:r>
      <w:r>
        <w:rPr>
          <w:rFonts w:ascii="Times New Roman"/>
          <w:b w:val="false"/>
          <w:i w:val="false"/>
          <w:color w:val="000000"/>
          <w:sz w:val="28"/>
        </w:rPr>
        <w:t>
      6) ХҚКО инспекторы – тұтынушының өтініші мен құжаттарын қабылдайтын Халыққа қызмет көрсету орталығының қызметкері;</w:t>
      </w:r>
      <w:r>
        <w:br/>
      </w:r>
      <w:r>
        <w:rPr>
          <w:rFonts w:ascii="Times New Roman"/>
          <w:b w:val="false"/>
          <w:i w:val="false"/>
          <w:color w:val="000000"/>
          <w:sz w:val="28"/>
        </w:rPr>
        <w:t>
      7) ХҚКО жинақтаушы бөлімінің инспекторы – құжаттар жинауды және оны арнайы комиссияның жұмыс органына тапсыратын халыққа қызмет көрсету орталығының қызметкері.</w:t>
      </w:r>
    </w:p>
    <w:bookmarkStart w:name="z115" w:id="70"/>
    <w:p>
      <w:pPr>
        <w:spacing w:after="0"/>
        <w:ind w:left="0"/>
        <w:jc w:val="left"/>
      </w:pPr>
      <w:r>
        <w:rPr>
          <w:rFonts w:ascii="Times New Roman"/>
          <w:b/>
          <w:i w:val="false"/>
          <w:color w:val="000000"/>
        </w:rPr>
        <w:t xml:space="preserve"> 
2. Жалпы ережелер</w:t>
      </w:r>
    </w:p>
    <w:bookmarkEnd w:id="70"/>
    <w:bookmarkStart w:name="z116" w:id="71"/>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3.Мемлекеттік қызмет «Солтүстік Қазақстан облысы Мамлют ауданының білім бөлімімен, сондай-ақ «Халыққа қызмет көрсету орталығы» республикалық мемлекеттік кәсіпорнының Солтүстік Қазақстан облысы бойынша филиалының Мамлют аудандық бөлімі арқылы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Қазақстан Республикасы Азаматтық кодексінің </w:t>
      </w:r>
      <w:r>
        <w:rPr>
          <w:rFonts w:ascii="Times New Roman"/>
          <w:b w:val="false"/>
          <w:i w:val="false"/>
          <w:color w:val="000000"/>
          <w:sz w:val="28"/>
        </w:rPr>
        <w:t>22</w:t>
      </w:r>
      <w:r>
        <w:rPr>
          <w:rFonts w:ascii="Times New Roman"/>
          <w:b w:val="false"/>
          <w:i w:val="false"/>
          <w:color w:val="000000"/>
          <w:sz w:val="28"/>
        </w:rPr>
        <w:t>-</w:t>
      </w:r>
      <w:r>
        <w:rPr>
          <w:rFonts w:ascii="Times New Roman"/>
          <w:b w:val="false"/>
          <w:i w:val="false"/>
          <w:color w:val="000000"/>
          <w:sz w:val="28"/>
        </w:rPr>
        <w:t>24-баптары</w:t>
      </w:r>
      <w:r>
        <w:rPr>
          <w:rFonts w:ascii="Times New Roman"/>
          <w:b w:val="false"/>
          <w:i w:val="false"/>
          <w:color w:val="000000"/>
          <w:sz w:val="28"/>
        </w:rPr>
        <w:t>, «Тұрғын үй қатынастары туралы» Қазақстан Республикасының 1997 жылғы 16 сәуірдегі Заңы 13-бабының </w:t>
      </w:r>
      <w:r>
        <w:rPr>
          <w:rFonts w:ascii="Times New Roman"/>
          <w:b w:val="false"/>
          <w:i w:val="false"/>
          <w:color w:val="000000"/>
          <w:sz w:val="28"/>
        </w:rPr>
        <w:t>3-тармағы</w:t>
      </w:r>
      <w:r>
        <w:rPr>
          <w:rFonts w:ascii="Times New Roman"/>
          <w:b w:val="false"/>
          <w:i w:val="false"/>
          <w:color w:val="000000"/>
          <w:sz w:val="28"/>
        </w:rPr>
        <w:t>,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66</w:t>
      </w:r>
      <w:r>
        <w:rPr>
          <w:rFonts w:ascii="Times New Roman"/>
          <w:b w:val="false"/>
          <w:i w:val="false"/>
          <w:color w:val="000000"/>
          <w:sz w:val="28"/>
        </w:rPr>
        <w:t>, </w:t>
      </w:r>
      <w:r>
        <w:rPr>
          <w:rFonts w:ascii="Times New Roman"/>
          <w:b w:val="false"/>
          <w:i w:val="false"/>
          <w:color w:val="000000"/>
          <w:sz w:val="28"/>
        </w:rPr>
        <w:t>128-баптары</w:t>
      </w:r>
      <w:r>
        <w:rPr>
          <w:rFonts w:ascii="Times New Roman"/>
          <w:b w:val="false"/>
          <w:i w:val="false"/>
          <w:color w:val="000000"/>
          <w:sz w:val="28"/>
        </w:rPr>
        <w:t>, Қазақстан Республикасы Үкіметінің 2010 жылғы 26 ақпандағы № 140 қаулысымен бекітілген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 беруі»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жүзеге асырылады.</w:t>
      </w:r>
      <w:r>
        <w:br/>
      </w:r>
      <w:r>
        <w:rPr>
          <w:rFonts w:ascii="Times New Roman"/>
          <w:b w:val="false"/>
          <w:i w:val="false"/>
          <w:color w:val="000000"/>
          <w:sz w:val="28"/>
        </w:rPr>
        <w:t>
</w:t>
      </w:r>
      <w:r>
        <w:rPr>
          <w:rFonts w:ascii="Times New Roman"/>
          <w:b w:val="false"/>
          <w:i w:val="false"/>
          <w:color w:val="000000"/>
          <w:sz w:val="28"/>
        </w:rPr>
        <w:t>
      7. Көрсетілетін мемлекеттік қызметтің аяқталу нәтижесі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тұрғын үйдің меншік иелері болып табылатын кәмелетке толмаған балалардың мүдделерін қозғайтын мәмілелерді ресімдеу үшін қорғаншылақ және қамқоршылақ органдарының анықтамалар беру (бұдан әрі – анықтама), немесе қағаз тасушыда қызмет беруден дәлелді бас тарту туралы жауап болып табылады.</w:t>
      </w:r>
    </w:p>
    <w:bookmarkEnd w:id="71"/>
    <w:bookmarkStart w:name="z121" w:id="72"/>
    <w:p>
      <w:pPr>
        <w:spacing w:after="0"/>
        <w:ind w:left="0"/>
        <w:jc w:val="left"/>
      </w:pPr>
      <w:r>
        <w:rPr>
          <w:rFonts w:ascii="Times New Roman"/>
          <w:b/>
          <w:i w:val="false"/>
          <w:color w:val="000000"/>
        </w:rPr>
        <w:t xml:space="preserve"> 
3. Мемлекеттік қызмет көрсету тәртібіне талаптар</w:t>
      </w:r>
    </w:p>
    <w:bookmarkEnd w:id="72"/>
    <w:bookmarkStart w:name="z122" w:id="73"/>
    <w:p>
      <w:pPr>
        <w:spacing w:after="0"/>
        <w:ind w:left="0"/>
        <w:jc w:val="both"/>
      </w:pPr>
      <w:r>
        <w:rPr>
          <w:rFonts w:ascii="Times New Roman"/>
          <w:b w:val="false"/>
          <w:i w:val="false"/>
          <w:color w:val="000000"/>
          <w:sz w:val="28"/>
        </w:rPr>
        <w:t>      8. Мемлекеттік қызмет көрсету тәртібі және қажетті құжаттар туралы толық ақпарат жұмыс кестесі білім бөлімінің және ХҚКО стендтерінде орналасқан, сондай-ақ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2-қосымшасына</w:t>
      </w:r>
      <w:r>
        <w:rPr>
          <w:rFonts w:ascii="Times New Roman"/>
          <w:b w:val="false"/>
          <w:i w:val="false"/>
          <w:color w:val="000000"/>
          <w:sz w:val="28"/>
        </w:rPr>
        <w:t xml:space="preserve"> сәйкес мекен-жайы көрсетілген білім бөлімінің </w:t>
      </w:r>
      <w:r>
        <w:rPr>
          <w:rFonts w:ascii="Times New Roman"/>
          <w:b w:val="false"/>
          <w:i w:val="false"/>
          <w:color w:val="000000"/>
          <w:sz w:val="28"/>
          <w:u w:val="single"/>
        </w:rPr>
        <w:t>mamlroo@mail.ru</w:t>
      </w:r>
      <w:r>
        <w:rPr>
          <w:rFonts w:ascii="Times New Roman"/>
          <w:b w:val="false"/>
          <w:i w:val="false"/>
          <w:color w:val="000000"/>
          <w:sz w:val="28"/>
        </w:rPr>
        <w:t xml:space="preserve"> интернет-ресурсында.</w:t>
      </w:r>
      <w:r>
        <w:br/>
      </w:r>
      <w:r>
        <w:rPr>
          <w:rFonts w:ascii="Times New Roman"/>
          <w:b w:val="false"/>
          <w:i w:val="false"/>
          <w:color w:val="000000"/>
          <w:sz w:val="28"/>
        </w:rPr>
        <w:t>
</w:t>
      </w:r>
      <w:r>
        <w:rPr>
          <w:rFonts w:ascii="Times New Roman"/>
          <w:b w:val="false"/>
          <w:i w:val="false"/>
          <w:color w:val="000000"/>
          <w:sz w:val="28"/>
        </w:rPr>
        <w:t>
      9.ХҚКО және білім бөлімінде мемлекеттік қызмет көрсету мерзімі:</w:t>
      </w:r>
      <w:r>
        <w:br/>
      </w:r>
      <w:r>
        <w:rPr>
          <w:rFonts w:ascii="Times New Roman"/>
          <w:b w:val="false"/>
          <w:i w:val="false"/>
          <w:color w:val="000000"/>
          <w:sz w:val="28"/>
        </w:rPr>
        <w:t>
      1)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белгіленген қажетті құжаттарды тұтынушы тапсырған сәттен мемлекеттік қызмет көрсету мерзімі (құжаттарды қабылдау және тапсыру күндері мемлекеттік қызмет көрсету мерзіміне кірмейді) 5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шекті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w:t>
      </w:r>
      <w:r>
        <w:rPr>
          <w:rFonts w:ascii="Times New Roman"/>
          <w:b w:val="false"/>
          <w:i w:val="false"/>
          <w:color w:val="000000"/>
          <w:sz w:val="28"/>
        </w:rPr>
        <w:t>
      10. Мемлекеттік қызмет көрсетуді тоқтату немесе мемлекеттік қызмет көрсетуден бас тартуға негіз болып табылады:</w:t>
      </w:r>
      <w:r>
        <w:br/>
      </w:r>
      <w:r>
        <w:rPr>
          <w:rFonts w:ascii="Times New Roman"/>
          <w:b w:val="false"/>
          <w:i w:val="false"/>
          <w:color w:val="000000"/>
          <w:sz w:val="28"/>
        </w:rPr>
        <w:t>
      1) білім бөліміне жүгінгенде – тұтынушының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аталған құжаттардың біреуін ұсынбаған жағдайда;</w:t>
      </w:r>
      <w:r>
        <w:br/>
      </w:r>
      <w:r>
        <w:rPr>
          <w:rFonts w:ascii="Times New Roman"/>
          <w:b w:val="false"/>
          <w:i w:val="false"/>
          <w:color w:val="000000"/>
          <w:sz w:val="28"/>
        </w:rPr>
        <w:t>
      2) ХҚКО-на – білім бөліміне жүгінгенде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аталған құжаттар пакетін толық ұсынбаған жағдайда, құжаттар пакетін алған соң бір жұмыс күні ішінде оларды бас тарту себебінің жазба негіздемесімен ) ХҚКО-на қайтарады.</w:t>
      </w:r>
      <w:r>
        <w:br/>
      </w:r>
      <w:r>
        <w:rPr>
          <w:rFonts w:ascii="Times New Roman"/>
          <w:b w:val="false"/>
          <w:i w:val="false"/>
          <w:color w:val="000000"/>
          <w:sz w:val="28"/>
        </w:rPr>
        <w:t>
</w:t>
      </w:r>
      <w:r>
        <w:rPr>
          <w:rFonts w:ascii="Times New Roman"/>
          <w:b w:val="false"/>
          <w:i w:val="false"/>
          <w:color w:val="000000"/>
          <w:sz w:val="28"/>
        </w:rPr>
        <w:t>
      11. Тұтынушыға мемлекеттік қызмет алу үшін барлық қажетті құжаттарды тапсырғанда беріледі:</w:t>
      </w:r>
      <w:r>
        <w:br/>
      </w:r>
      <w:r>
        <w:rPr>
          <w:rFonts w:ascii="Times New Roman"/>
          <w:b w:val="false"/>
          <w:i w:val="false"/>
          <w:color w:val="000000"/>
          <w:sz w:val="28"/>
        </w:rPr>
        <w:t>
      1) білім бөліміне жүгінгенде – тұтынушының мемлекеттік қызмет алған мерзімі көрсетілген барлық құжаттарын алғаны туралы қолхат;</w:t>
      </w:r>
      <w:r>
        <w:br/>
      </w:r>
      <w:r>
        <w:rPr>
          <w:rFonts w:ascii="Times New Roman"/>
          <w:b w:val="false"/>
          <w:i w:val="false"/>
          <w:color w:val="000000"/>
          <w:sz w:val="28"/>
        </w:rPr>
        <w:t>
      2) ХҚКО-на жүгінгенде - осы аталған сәйкес құжаттар тапсырылғаны туралы қолхат:</w:t>
      </w:r>
      <w:r>
        <w:br/>
      </w:r>
      <w:r>
        <w:rPr>
          <w:rFonts w:ascii="Times New Roman"/>
          <w:b w:val="false"/>
          <w:i w:val="false"/>
          <w:color w:val="000000"/>
          <w:sz w:val="28"/>
        </w:rPr>
        <w:t>
      1) сұрау салу нөмірі, күні көрсетілген;</w:t>
      </w:r>
      <w:r>
        <w:br/>
      </w:r>
      <w:r>
        <w:rPr>
          <w:rFonts w:ascii="Times New Roman"/>
          <w:b w:val="false"/>
          <w:i w:val="false"/>
          <w:color w:val="000000"/>
          <w:sz w:val="28"/>
        </w:rPr>
        <w:t>
      2) сұратылған мемлекеттік қызмет түрі көрсетілген;</w:t>
      </w:r>
      <w:r>
        <w:br/>
      </w:r>
      <w:r>
        <w:rPr>
          <w:rFonts w:ascii="Times New Roman"/>
          <w:b w:val="false"/>
          <w:i w:val="false"/>
          <w:color w:val="000000"/>
          <w:sz w:val="28"/>
        </w:rPr>
        <w:t>
      3) қоса берілген құжаттар саны мен атауы;</w:t>
      </w:r>
      <w:r>
        <w:br/>
      </w:r>
      <w:r>
        <w:rPr>
          <w:rFonts w:ascii="Times New Roman"/>
          <w:b w:val="false"/>
          <w:i w:val="false"/>
          <w:color w:val="000000"/>
          <w:sz w:val="28"/>
        </w:rPr>
        <w:t>
      4) құжаттардың берілген күні, уақыты мен орны;</w:t>
      </w:r>
      <w:r>
        <w:br/>
      </w:r>
      <w:r>
        <w:rPr>
          <w:rFonts w:ascii="Times New Roman"/>
          <w:b w:val="false"/>
          <w:i w:val="false"/>
          <w:color w:val="000000"/>
          <w:sz w:val="28"/>
        </w:rPr>
        <w:t>
      5) құжаттарды ресімдеуге өтініш қабылдаған ХҚКО инспекторының тегі, аты, әкесінің аты көрсетілген</w:t>
      </w:r>
      <w:r>
        <w:br/>
      </w:r>
      <w:r>
        <w:rPr>
          <w:rFonts w:ascii="Times New Roman"/>
          <w:b w:val="false"/>
          <w:i w:val="false"/>
          <w:color w:val="000000"/>
          <w:sz w:val="28"/>
        </w:rPr>
        <w:t>
      Білім бөліміне жүгінген сәтте тұтынушыға көрсетілген қызметтің нәтижесін жеткізу мына түрде жүзеге асырылады: тұтынушы жеке жүгінгенде ғана анықтама беріледі.</w:t>
      </w:r>
      <w:r>
        <w:br/>
      </w:r>
      <w:r>
        <w:rPr>
          <w:rFonts w:ascii="Times New Roman"/>
          <w:b w:val="false"/>
          <w:i w:val="false"/>
          <w:color w:val="000000"/>
          <w:sz w:val="28"/>
        </w:rPr>
        <w:t>
      Тұтынушы құжаттарын алуға білім бөліміне мерзімінде жүгінбеген жағдайда, қаралған құжаттар мен дайын анықтамалар екі ай бойы сақталады.</w:t>
      </w:r>
      <w:r>
        <w:br/>
      </w:r>
      <w:r>
        <w:rPr>
          <w:rFonts w:ascii="Times New Roman"/>
          <w:b w:val="false"/>
          <w:i w:val="false"/>
          <w:color w:val="000000"/>
          <w:sz w:val="28"/>
        </w:rPr>
        <w:t>
      ХҚКО-на жүгінгенде – анықтама, тұтынушы жеке жүгінгенде ғана беріледі.</w:t>
      </w:r>
      <w:r>
        <w:br/>
      </w:r>
      <w:r>
        <w:rPr>
          <w:rFonts w:ascii="Times New Roman"/>
          <w:b w:val="false"/>
          <w:i w:val="false"/>
          <w:color w:val="000000"/>
          <w:sz w:val="28"/>
        </w:rPr>
        <w:t>
</w:t>
      </w:r>
      <w:r>
        <w:rPr>
          <w:rFonts w:ascii="Times New Roman"/>
          <w:b w:val="false"/>
          <w:i w:val="false"/>
          <w:color w:val="000000"/>
          <w:sz w:val="28"/>
        </w:rPr>
        <w:t>
      12. Тұтынушыдан мемлекеттік қызмет алу үшін өтініш алған мерзімнен бастап көрсетілген мемлекеттік қызметтің нәтижесін беруге дейінгі мемлекеттік қызмет көрсетудің кезеңдері:</w:t>
      </w:r>
      <w:r>
        <w:br/>
      </w:r>
      <w:r>
        <w:rPr>
          <w:rFonts w:ascii="Times New Roman"/>
          <w:b w:val="false"/>
          <w:i w:val="false"/>
          <w:color w:val="000000"/>
          <w:sz w:val="28"/>
        </w:rPr>
        <w:t>
</w:t>
      </w:r>
      <w:r>
        <w:rPr>
          <w:rFonts w:ascii="Times New Roman"/>
          <w:b w:val="false"/>
          <w:i w:val="false"/>
          <w:color w:val="000000"/>
          <w:sz w:val="28"/>
          <w:u w:val="single"/>
        </w:rPr>
        <w:t>      білім бөлімі арқылы:</w:t>
      </w:r>
      <w:r>
        <w:br/>
      </w:r>
      <w:r>
        <w:rPr>
          <w:rFonts w:ascii="Times New Roman"/>
          <w:b w:val="false"/>
          <w:i w:val="false"/>
          <w:color w:val="000000"/>
          <w:sz w:val="28"/>
        </w:rPr>
        <w:t>
      1) тұтынушы, білім бөлімінің жауапты маманына, анықтама беруі жөнінде өтініш береді, жауапты маман өтінішті тіркеп және тұтынушыға мемлекеттік қызмет алуға берілген құжаттарды қабылдағаны туралы, мемлекеттік қызмет көрсетудің күні көрсетілген қолхат береді, құжаттарды білім бөлімі басшылығына қарауға тапсырады;</w:t>
      </w:r>
      <w:r>
        <w:br/>
      </w:r>
      <w:r>
        <w:rPr>
          <w:rFonts w:ascii="Times New Roman"/>
          <w:b w:val="false"/>
          <w:i w:val="false"/>
          <w:color w:val="000000"/>
          <w:sz w:val="28"/>
        </w:rPr>
        <w:t>
      2) білім бөлімінің басшылығы түскен құжаттармен танысады, жауапты орындаушыны анықтайды, резолюция жасап, жауапты орындаушыға жібереді;</w:t>
      </w:r>
      <w:r>
        <w:br/>
      </w:r>
      <w:r>
        <w:rPr>
          <w:rFonts w:ascii="Times New Roman"/>
          <w:b w:val="false"/>
          <w:i w:val="false"/>
          <w:color w:val="000000"/>
          <w:sz w:val="28"/>
        </w:rPr>
        <w:t>
      3) білім бөлімінің жауапты орындаушысы түскен құжаттарды қарап,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 беруі» анықтамасын дайындайды, бас тарту туралы дәлелді жауапты қарайды, басшылыққа қол қойғызады;</w:t>
      </w:r>
      <w:r>
        <w:br/>
      </w:r>
      <w:r>
        <w:rPr>
          <w:rFonts w:ascii="Times New Roman"/>
          <w:b w:val="false"/>
          <w:i w:val="false"/>
          <w:color w:val="000000"/>
          <w:sz w:val="28"/>
        </w:rPr>
        <w:t>
      4) білім бөлімі басшылығы анықтаманы қарайды, немесе қызмет көрсетуден бас тарту туралы дәлелді жауапты қарайды, қол қояды;</w:t>
      </w:r>
      <w:r>
        <w:br/>
      </w:r>
      <w:r>
        <w:rPr>
          <w:rFonts w:ascii="Times New Roman"/>
          <w:b w:val="false"/>
          <w:i w:val="false"/>
          <w:color w:val="000000"/>
          <w:sz w:val="28"/>
        </w:rPr>
        <w:t>
      5) білім бөлімінің жауапты орындаушысы, тұтынушыға анықтама береді, немесе қызмет көрсетуден бас тарту туралы дәлелді жауапты береді.</w:t>
      </w:r>
      <w:r>
        <w:br/>
      </w:r>
      <w:r>
        <w:rPr>
          <w:rFonts w:ascii="Times New Roman"/>
          <w:b w:val="false"/>
          <w:i w:val="false"/>
          <w:color w:val="000000"/>
          <w:sz w:val="28"/>
        </w:rPr>
        <w:t>
</w:t>
      </w:r>
      <w:r>
        <w:rPr>
          <w:rFonts w:ascii="Times New Roman"/>
          <w:b w:val="false"/>
          <w:i w:val="false"/>
          <w:color w:val="000000"/>
          <w:sz w:val="28"/>
          <w:u w:val="single"/>
        </w:rPr>
        <w:t>      ХҚКО арқылы:</w:t>
      </w:r>
      <w:r>
        <w:br/>
      </w:r>
      <w:r>
        <w:rPr>
          <w:rFonts w:ascii="Times New Roman"/>
          <w:b w:val="false"/>
          <w:i w:val="false"/>
          <w:color w:val="000000"/>
          <w:sz w:val="28"/>
        </w:rPr>
        <w:t>
      тұтынушы ХҚКО-на анықтама алу үшін өтініш береді;</w:t>
      </w:r>
      <w:r>
        <w:br/>
      </w:r>
      <w:r>
        <w:rPr>
          <w:rFonts w:ascii="Times New Roman"/>
          <w:b w:val="false"/>
          <w:i w:val="false"/>
          <w:color w:val="000000"/>
          <w:sz w:val="28"/>
        </w:rPr>
        <w:t>
      1) ХҚКО-ң инспекторы өтінішті тіркейді, тұтынушыға қажетті құжаттарды қабылдағаны туралы қолхат береді және құжаттарды ХҚКО-ң жинақтау орталығының инспекторына тапсырады;</w:t>
      </w:r>
      <w:r>
        <w:br/>
      </w:r>
      <w:r>
        <w:rPr>
          <w:rFonts w:ascii="Times New Roman"/>
          <w:b w:val="false"/>
          <w:i w:val="false"/>
          <w:color w:val="000000"/>
          <w:sz w:val="28"/>
        </w:rPr>
        <w:t>
      2) ХҚКО-ң жинақтау орталығының инспекторы құжаттарды жинастырып, реестр құрады, құжаттарды білім бөліміне жібереді;</w:t>
      </w:r>
      <w:r>
        <w:br/>
      </w:r>
      <w:r>
        <w:rPr>
          <w:rFonts w:ascii="Times New Roman"/>
          <w:b w:val="false"/>
          <w:i w:val="false"/>
          <w:color w:val="000000"/>
          <w:sz w:val="28"/>
        </w:rPr>
        <w:t>
      3)білім бөлімінің жауапты орындаушысы түскен құжаттарды тіркейді, сонан кейін білім бөлімінің басшылығына қарауға тапсырады;</w:t>
      </w:r>
      <w:r>
        <w:br/>
      </w:r>
      <w:r>
        <w:rPr>
          <w:rFonts w:ascii="Times New Roman"/>
          <w:b w:val="false"/>
          <w:i w:val="false"/>
          <w:color w:val="000000"/>
          <w:sz w:val="28"/>
        </w:rPr>
        <w:t>
      4) білім бөлімінің басшылығы түскен құжаттармен танысады, жауапты орындаушыны анықтайды, резолюция жасап, жауапты орындаушыға жібереді;</w:t>
      </w:r>
      <w:r>
        <w:br/>
      </w:r>
      <w:r>
        <w:rPr>
          <w:rFonts w:ascii="Times New Roman"/>
          <w:b w:val="false"/>
          <w:i w:val="false"/>
          <w:color w:val="000000"/>
          <w:sz w:val="28"/>
        </w:rPr>
        <w:t>
      5) білім бөлімінің жауапты орындаушысы түскен құжаттарды қарап, «Тұрғын үйдің меншік иелері болып табылатын кәмелетке толмаған балалардың мүдделерін қозғайтын мәмілелерді ресімдеу үшін қорғаншылар мен қамқоршылар органдарының анықтамалар беруі» анықтамасын дайындайды, бас тарту туралы дәлелді жауапты қарайды, басшылыққа қол қойғызады;</w:t>
      </w:r>
      <w:r>
        <w:br/>
      </w:r>
      <w:r>
        <w:rPr>
          <w:rFonts w:ascii="Times New Roman"/>
          <w:b w:val="false"/>
          <w:i w:val="false"/>
          <w:color w:val="000000"/>
          <w:sz w:val="28"/>
        </w:rPr>
        <w:t>
      6) білім бөлімі басшылығы анықтаманы қарайды, немесе қызмет көрсетуден бас тарту туралы дәлелді жауапты қарайды, қол қояды, жауапты орындаушыға тапсырады;</w:t>
      </w:r>
      <w:r>
        <w:br/>
      </w:r>
      <w:r>
        <w:rPr>
          <w:rFonts w:ascii="Times New Roman"/>
          <w:b w:val="false"/>
          <w:i w:val="false"/>
          <w:color w:val="000000"/>
          <w:sz w:val="28"/>
        </w:rPr>
        <w:t>
      7) білім бөлімінің жауапты орындаушысы мемлекеттік қызмет көрсетудің нәтижесін ХҚКО-на жібереді;</w:t>
      </w:r>
      <w:r>
        <w:br/>
      </w:r>
      <w:r>
        <w:rPr>
          <w:rFonts w:ascii="Times New Roman"/>
          <w:b w:val="false"/>
          <w:i w:val="false"/>
          <w:color w:val="000000"/>
          <w:sz w:val="28"/>
        </w:rPr>
        <w:t>
      8) ХҚКО инспекторы тұтынушыға анықтама немесе қызмет көрсетуден бас тарту туралы дәлелді жауап береді;</w:t>
      </w:r>
    </w:p>
    <w:bookmarkEnd w:id="73"/>
    <w:bookmarkStart w:name="z126" w:id="74"/>
    <w:p>
      <w:pPr>
        <w:spacing w:after="0"/>
        <w:ind w:left="0"/>
        <w:jc w:val="left"/>
      </w:pPr>
      <w:r>
        <w:rPr>
          <w:rFonts w:ascii="Times New Roman"/>
          <w:b/>
          <w:i w:val="false"/>
          <w:color w:val="000000"/>
        </w:rPr>
        <w:t xml:space="preserve"> 
4. Мемлекеттік қызмет көрсету барысында әрекеттер (өзара әрекеттесу) тәртібін сипаттау</w:t>
      </w:r>
    </w:p>
    <w:bookmarkEnd w:id="74"/>
    <w:bookmarkStart w:name="z127" w:id="75"/>
    <w:p>
      <w:pPr>
        <w:spacing w:after="0"/>
        <w:ind w:left="0"/>
        <w:jc w:val="both"/>
      </w:pPr>
      <w:r>
        <w:rPr>
          <w:rFonts w:ascii="Times New Roman"/>
          <w:b w:val="false"/>
          <w:i w:val="false"/>
          <w:color w:val="000000"/>
          <w:sz w:val="28"/>
        </w:rPr>
        <w:t>      13. Мемлекеттік қызметті алу үшін тұтынушыға білім бөліміне және ХҚКО мынадай құжаттарды тапсыру қажет:</w:t>
      </w:r>
      <w:r>
        <w:br/>
      </w:r>
      <w:r>
        <w:rPr>
          <w:rFonts w:ascii="Times New Roman"/>
          <w:b w:val="false"/>
          <w:i w:val="false"/>
          <w:color w:val="000000"/>
          <w:sz w:val="28"/>
        </w:rPr>
        <w:t>
      1) осы Регламенттің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5-қосымшаларына</w:t>
      </w:r>
      <w:r>
        <w:rPr>
          <w:rFonts w:ascii="Times New Roman"/>
          <w:b w:val="false"/>
          <w:i w:val="false"/>
          <w:color w:val="000000"/>
          <w:sz w:val="28"/>
        </w:rPr>
        <w:t xml:space="preserve"> сәйкес кәмелетке толмаған балалар қорғаншыларының (қамқоршыларының), патронат тәрбиешілерінің өтініші;</w:t>
      </w:r>
      <w:r>
        <w:br/>
      </w:r>
      <w:r>
        <w:rPr>
          <w:rFonts w:ascii="Times New Roman"/>
          <w:b w:val="false"/>
          <w:i w:val="false"/>
          <w:color w:val="000000"/>
          <w:sz w:val="28"/>
        </w:rPr>
        <w:t>
      2) тұтынушының жеке куәлігінің түпнұсқасы мен көшірмесі;</w:t>
      </w:r>
      <w:r>
        <w:br/>
      </w:r>
      <w:r>
        <w:rPr>
          <w:rFonts w:ascii="Times New Roman"/>
          <w:b w:val="false"/>
          <w:i w:val="false"/>
          <w:color w:val="000000"/>
          <w:sz w:val="28"/>
        </w:rPr>
        <w:t>
      3) баланың (балалардың) тууы туралы куәлігі;</w:t>
      </w:r>
      <w:r>
        <w:br/>
      </w:r>
      <w:r>
        <w:rPr>
          <w:rFonts w:ascii="Times New Roman"/>
          <w:b w:val="false"/>
          <w:i w:val="false"/>
          <w:color w:val="000000"/>
          <w:sz w:val="28"/>
        </w:rPr>
        <w:t>
      4) пәтер құжаттарының түпнұсқалары мен көшірмелері (келісімшарт, жылжымайтын мүлік құқықтарын мемлекеттік тіркеу туралы куәлік, пәтердің техникалық паспорты, тұрғындардың есеп кітабы (үй кітабы);</w:t>
      </w:r>
      <w:r>
        <w:br/>
      </w:r>
      <w:r>
        <w:rPr>
          <w:rFonts w:ascii="Times New Roman"/>
          <w:b w:val="false"/>
          <w:i w:val="false"/>
          <w:color w:val="000000"/>
          <w:sz w:val="28"/>
        </w:rPr>
        <w:t>
      5) қорғаншылардың (қамқоршылардың), патронат тәрбиешілердің кепілді тұрғын үйді беру туралы нотариалды расталған өтініші, банк алдындағы міндеттерін тиісінше орындамаған жағдайда кепілді тұрғын үйді беру туралы жақын туыстарының нотариалды куәландырылған өтініші;</w:t>
      </w:r>
      <w:r>
        <w:br/>
      </w:r>
      <w:r>
        <w:rPr>
          <w:rFonts w:ascii="Times New Roman"/>
          <w:b w:val="false"/>
          <w:i w:val="false"/>
          <w:color w:val="000000"/>
          <w:sz w:val="28"/>
        </w:rPr>
        <w:t>
      6) тұтынушының неке туралы куәлігінің түпнұсқасы мен көшірмесі;</w:t>
      </w:r>
      <w:r>
        <w:br/>
      </w:r>
      <w:r>
        <w:rPr>
          <w:rFonts w:ascii="Times New Roman"/>
          <w:b w:val="false"/>
          <w:i w:val="false"/>
          <w:color w:val="000000"/>
          <w:sz w:val="28"/>
        </w:rPr>
        <w:t>
      7) басқа да құжаттардың түпнұсқалары мен көшірмелері (некені бұзу туралы, қайтыс болуы туралы куәлік, некеге тұрмағандығын растайтын құжат;</w:t>
      </w:r>
      <w:r>
        <w:br/>
      </w:r>
      <w:r>
        <w:rPr>
          <w:rFonts w:ascii="Times New Roman"/>
          <w:b w:val="false"/>
          <w:i w:val="false"/>
          <w:color w:val="000000"/>
          <w:sz w:val="28"/>
        </w:rPr>
        <w:t>
      8) банктен кәмелетке толмағанға тиесілі тұрғын үйді кепілге қоюға рұқсатқа анықтама беру туралы хат (кәмелетке толмағанға тиесілі тұрғын үйді кепілге қойып, несие берген жағдайда).</w:t>
      </w:r>
      <w:r>
        <w:br/>
      </w:r>
      <w:r>
        <w:rPr>
          <w:rFonts w:ascii="Times New Roman"/>
          <w:b w:val="false"/>
          <w:i w:val="false"/>
          <w:color w:val="000000"/>
          <w:sz w:val="28"/>
        </w:rPr>
        <w:t>
      Салыстырып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үрдісіне мынадай құрылымдық-функционалдық бірліктер (бұдан әрі – ҚФБ) қатыстырылады:</w:t>
      </w:r>
      <w:r>
        <w:br/>
      </w:r>
      <w:r>
        <w:rPr>
          <w:rFonts w:ascii="Times New Roman"/>
          <w:b w:val="false"/>
          <w:i w:val="false"/>
          <w:color w:val="000000"/>
          <w:sz w:val="28"/>
        </w:rPr>
        <w:t>
      1) ХҚКО инспекторы;</w:t>
      </w:r>
      <w:r>
        <w:br/>
      </w:r>
      <w:r>
        <w:rPr>
          <w:rFonts w:ascii="Times New Roman"/>
          <w:b w:val="false"/>
          <w:i w:val="false"/>
          <w:color w:val="000000"/>
          <w:sz w:val="28"/>
        </w:rPr>
        <w:t>
      2) ХҚКО жинақтаушы бөлімінің инспекторы;</w:t>
      </w:r>
      <w:r>
        <w:br/>
      </w:r>
      <w:r>
        <w:rPr>
          <w:rFonts w:ascii="Times New Roman"/>
          <w:b w:val="false"/>
          <w:i w:val="false"/>
          <w:color w:val="000000"/>
          <w:sz w:val="28"/>
        </w:rPr>
        <w:t>
      3) білім бөлімінің жауапты маманы;</w:t>
      </w:r>
      <w:r>
        <w:br/>
      </w:r>
      <w:r>
        <w:rPr>
          <w:rFonts w:ascii="Times New Roman"/>
          <w:b w:val="false"/>
          <w:i w:val="false"/>
          <w:color w:val="000000"/>
          <w:sz w:val="28"/>
        </w:rPr>
        <w:t>
      4) білім бөлімінің жауапты орындаушысы;</w:t>
      </w:r>
      <w:r>
        <w:br/>
      </w:r>
      <w:r>
        <w:rPr>
          <w:rFonts w:ascii="Times New Roman"/>
          <w:b w:val="false"/>
          <w:i w:val="false"/>
          <w:color w:val="000000"/>
          <w:sz w:val="28"/>
        </w:rPr>
        <w:t>
      5) білім бөлімінің басшылығы.</w:t>
      </w:r>
      <w:r>
        <w:br/>
      </w:r>
      <w:r>
        <w:rPr>
          <w:rFonts w:ascii="Times New Roman"/>
          <w:b w:val="false"/>
          <w:i w:val="false"/>
          <w:color w:val="000000"/>
          <w:sz w:val="28"/>
        </w:rPr>
        <w:t>
</w:t>
      </w:r>
      <w:r>
        <w:rPr>
          <w:rFonts w:ascii="Times New Roman"/>
          <w:b w:val="false"/>
          <w:i w:val="false"/>
          <w:color w:val="000000"/>
          <w:sz w:val="28"/>
        </w:rPr>
        <w:t>
      15. Әр әкімшілік іс-әрекетін (рәсімін) орындау мерзімін көрсетумен әр ҚФБ әкімшілік іс-әрекеттерінің (рәсімдерінің) дәйектілігі мен өзара әрекеттесуінің мәтіндік кестелік сипаттамасы осы Регламенттің </w:t>
      </w:r>
      <w:r>
        <w:rPr>
          <w:rFonts w:ascii="Times New Roman"/>
          <w:b w:val="false"/>
          <w:i w:val="false"/>
          <w:color w:val="000000"/>
          <w:sz w:val="28"/>
        </w:rPr>
        <w:t>6-қосымшасында</w:t>
      </w:r>
      <w:r>
        <w:rPr>
          <w:rFonts w:ascii="Times New Roman"/>
          <w:b w:val="false"/>
          <w:i w:val="false"/>
          <w:color w:val="000000"/>
          <w:sz w:val="28"/>
        </w:rPr>
        <w:t xml:space="preserve"> беріледі.</w:t>
      </w:r>
      <w:r>
        <w:br/>
      </w:r>
      <w:r>
        <w:rPr>
          <w:rFonts w:ascii="Times New Roman"/>
          <w:b w:val="false"/>
          <w:i w:val="false"/>
          <w:color w:val="000000"/>
          <w:sz w:val="28"/>
        </w:rPr>
        <w:t>
</w:t>
      </w:r>
      <w:r>
        <w:rPr>
          <w:rFonts w:ascii="Times New Roman"/>
          <w:b w:val="false"/>
          <w:i w:val="false"/>
          <w:color w:val="000000"/>
          <w:sz w:val="28"/>
        </w:rPr>
        <w:t>
      16. Мемлекеттік қызмет көрсету барысындағы және ҚФБ әкімшілік іс-әрекеттердің қисынды дәйектілігі арасындағы өзара байланысы көрсетілген сызбалар осы Регламенттің </w:t>
      </w:r>
      <w:r>
        <w:rPr>
          <w:rFonts w:ascii="Times New Roman"/>
          <w:b w:val="false"/>
          <w:i w:val="false"/>
          <w:color w:val="000000"/>
          <w:sz w:val="28"/>
        </w:rPr>
        <w:t>7-қосымшасында</w:t>
      </w:r>
      <w:r>
        <w:rPr>
          <w:rFonts w:ascii="Times New Roman"/>
          <w:b w:val="false"/>
          <w:i w:val="false"/>
          <w:color w:val="000000"/>
          <w:sz w:val="28"/>
        </w:rPr>
        <w:t xml:space="preserve"> беріледі.</w:t>
      </w:r>
    </w:p>
    <w:bookmarkEnd w:id="75"/>
    <w:bookmarkStart w:name="z130" w:id="76"/>
    <w:p>
      <w:pPr>
        <w:spacing w:after="0"/>
        <w:ind w:left="0"/>
        <w:jc w:val="left"/>
      </w:pPr>
      <w:r>
        <w:rPr>
          <w:rFonts w:ascii="Times New Roman"/>
          <w:b/>
          <w:i w:val="false"/>
          <w:color w:val="000000"/>
        </w:rPr>
        <w:t xml:space="preserve"> 
5. Мемлекеттік қызметті көрсететін лауазымдық </w:t>
      </w:r>
      <w:r>
        <w:br/>
      </w:r>
      <w:r>
        <w:rPr>
          <w:rFonts w:ascii="Times New Roman"/>
          <w:b/>
          <w:i w:val="false"/>
          <w:color w:val="000000"/>
        </w:rPr>
        <w:t>
тұлғалардың жауапкершілігі</w:t>
      </w:r>
    </w:p>
    <w:bookmarkEnd w:id="76"/>
    <w:p>
      <w:pPr>
        <w:spacing w:after="0"/>
        <w:ind w:left="0"/>
        <w:jc w:val="both"/>
      </w:pPr>
      <w:r>
        <w:rPr>
          <w:rFonts w:ascii="Times New Roman"/>
          <w:b w:val="false"/>
          <w:i w:val="false"/>
          <w:color w:val="000000"/>
          <w:sz w:val="28"/>
        </w:rPr>
        <w:t>      17. Мемлекеттік қызмет көрсету процесіне қатысушылар (әрі қарай – лауазымды тұлғалар) білім бөлімі және ХҚКО-ң лауазымды тұлғалары мен басшылары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Start w:name="z131" w:id="77"/>
    <w:p>
      <w:pPr>
        <w:spacing w:after="0"/>
        <w:ind w:left="0"/>
        <w:jc w:val="both"/>
      </w:pPr>
      <w:r>
        <w:rPr>
          <w:rFonts w:ascii="Times New Roman"/>
          <w:b w:val="false"/>
          <w:i w:val="false"/>
          <w:color w:val="000000"/>
          <w:sz w:val="28"/>
        </w:rPr>
        <w:t>
«Тұрғын үйдің меншік иелері</w:t>
      </w:r>
      <w:r>
        <w:br/>
      </w:r>
      <w:r>
        <w:rPr>
          <w:rFonts w:ascii="Times New Roman"/>
          <w:b w:val="false"/>
          <w:i w:val="false"/>
          <w:color w:val="000000"/>
          <w:sz w:val="28"/>
        </w:rPr>
        <w:t>
болып табылатын кәмелетке</w:t>
      </w:r>
      <w:r>
        <w:br/>
      </w:r>
      <w:r>
        <w:rPr>
          <w:rFonts w:ascii="Times New Roman"/>
          <w:b w:val="false"/>
          <w:i w:val="false"/>
          <w:color w:val="000000"/>
          <w:sz w:val="28"/>
        </w:rPr>
        <w:t>
толмаған балалардың мүдделерін</w:t>
      </w:r>
      <w:r>
        <w:br/>
      </w:r>
      <w:r>
        <w:rPr>
          <w:rFonts w:ascii="Times New Roman"/>
          <w:b w:val="false"/>
          <w:i w:val="false"/>
          <w:color w:val="000000"/>
          <w:sz w:val="28"/>
        </w:rPr>
        <w:t>
қозғайтын мәмілелерді ресімдеу</w:t>
      </w:r>
      <w:r>
        <w:br/>
      </w:r>
      <w:r>
        <w:rPr>
          <w:rFonts w:ascii="Times New Roman"/>
          <w:b w:val="false"/>
          <w:i w:val="false"/>
          <w:color w:val="000000"/>
          <w:sz w:val="28"/>
        </w:rPr>
        <w:t>
үшін қорғаншылар мен қамқоршылар</w:t>
      </w:r>
      <w:r>
        <w:br/>
      </w:r>
      <w:r>
        <w:rPr>
          <w:rFonts w:ascii="Times New Roman"/>
          <w:b w:val="false"/>
          <w:i w:val="false"/>
          <w:color w:val="000000"/>
          <w:sz w:val="28"/>
        </w:rPr>
        <w:t>
органдарының анықтамалар беруі»</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77"/>
    <w:p>
      <w:pPr>
        <w:spacing w:after="0"/>
        <w:ind w:left="0"/>
        <w:jc w:val="left"/>
      </w:pPr>
      <w:r>
        <w:rPr>
          <w:rFonts w:ascii="Times New Roman"/>
          <w:b/>
          <w:i w:val="false"/>
          <w:color w:val="000000"/>
        </w:rPr>
        <w:t xml:space="preserve"> Мемлекеттік қызмет көрсету бойынша білім бөлімі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33"/>
        <w:gridCol w:w="2939"/>
        <w:gridCol w:w="3428"/>
        <w:gridCol w:w="2877"/>
      </w:tblGrid>
      <w:tr>
        <w:trPr>
          <w:trHeight w:val="30" w:hRule="atLeast"/>
        </w:trPr>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Мамлют ауданының білім бөлімі» мемлекеттік мекемесі</w:t>
            </w:r>
          </w:p>
        </w:tc>
        <w:tc>
          <w:tcPr>
            <w:tcW w:w="2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Мамлют ауданы Мамлют қаласы, Сәбит Мұқанов, 11</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8-(7151)-2-01-28 </w:t>
            </w:r>
          </w:p>
        </w:tc>
      </w:tr>
    </w:tbl>
    <w:bookmarkStart w:name="z132" w:id="78"/>
    <w:p>
      <w:pPr>
        <w:spacing w:after="0"/>
        <w:ind w:left="0"/>
        <w:jc w:val="both"/>
      </w:pPr>
      <w:r>
        <w:rPr>
          <w:rFonts w:ascii="Times New Roman"/>
          <w:b w:val="false"/>
          <w:i w:val="false"/>
          <w:color w:val="000000"/>
          <w:sz w:val="28"/>
        </w:rPr>
        <w:t>
«Кәмелетке толмаған балаларға</w:t>
      </w:r>
      <w:r>
        <w:br/>
      </w:r>
      <w:r>
        <w:rPr>
          <w:rFonts w:ascii="Times New Roman"/>
          <w:b w:val="false"/>
          <w:i w:val="false"/>
          <w:color w:val="000000"/>
          <w:sz w:val="28"/>
        </w:rPr>
        <w:t>
тиесілі тұрғын үй алаңын</w:t>
      </w:r>
      <w:r>
        <w:br/>
      </w:r>
      <w:r>
        <w:rPr>
          <w:rFonts w:ascii="Times New Roman"/>
          <w:b w:val="false"/>
          <w:i w:val="false"/>
          <w:color w:val="000000"/>
          <w:sz w:val="28"/>
        </w:rPr>
        <w:t>
айырбастауға немесе сатуға</w:t>
      </w:r>
      <w:r>
        <w:br/>
      </w:r>
      <w:r>
        <w:rPr>
          <w:rFonts w:ascii="Times New Roman"/>
          <w:b w:val="false"/>
          <w:i w:val="false"/>
          <w:color w:val="000000"/>
          <w:sz w:val="28"/>
        </w:rPr>
        <w:t>
рұқсат беру үшін нотариалды</w:t>
      </w:r>
      <w:r>
        <w:br/>
      </w:r>
      <w:r>
        <w:rPr>
          <w:rFonts w:ascii="Times New Roman"/>
          <w:b w:val="false"/>
          <w:i w:val="false"/>
          <w:color w:val="000000"/>
          <w:sz w:val="28"/>
        </w:rPr>
        <w:t>
кеңсеге анықтамалар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 2-қосымша</w:t>
      </w:r>
    </w:p>
    <w:bookmarkEnd w:id="78"/>
    <w:p>
      <w:pPr>
        <w:spacing w:after="0"/>
        <w:ind w:left="0"/>
        <w:jc w:val="left"/>
      </w:pPr>
      <w:r>
        <w:rPr>
          <w:rFonts w:ascii="Times New Roman"/>
          <w:b/>
          <w:i w:val="false"/>
          <w:color w:val="000000"/>
        </w:rPr>
        <w:t xml:space="preserve"> Мемлекеттік қызмет көрсету бойынша халыққа қызмет</w:t>
      </w:r>
      <w:r>
        <w:br/>
      </w:r>
      <w:r>
        <w:rPr>
          <w:rFonts w:ascii="Times New Roman"/>
          <w:b/>
          <w:i w:val="false"/>
          <w:color w:val="000000"/>
        </w:rPr>
        <w:t>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
        <w:gridCol w:w="2573"/>
        <w:gridCol w:w="2513"/>
        <w:gridCol w:w="2873"/>
        <w:gridCol w:w="2753"/>
      </w:tblGrid>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Сотүстік Қазақстан облысы бойынша республика</w:t>
            </w:r>
            <w:r>
              <w:br/>
            </w:r>
            <w:r>
              <w:rPr>
                <w:rFonts w:ascii="Times New Roman"/>
                <w:b w:val="false"/>
                <w:i w:val="false"/>
                <w:color w:val="000000"/>
                <w:sz w:val="20"/>
              </w:rPr>
              <w:t>
лық мемлекеттік кәсіпорны «Халыққа қызмет көрсету орталығы» филиалының Мамлют ауданы бойынша бөлім - ХҚКО</w:t>
            </w:r>
          </w:p>
        </w:tc>
        <w:tc>
          <w:tcPr>
            <w:tcW w:w="2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Мамлют ауданы Мамлют қаласы, Сәбит Мұқанов, 11</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8-(71541)-2-27-49</w:t>
            </w:r>
          </w:p>
        </w:tc>
      </w:tr>
    </w:tbl>
    <w:bookmarkStart w:name="z133" w:id="79"/>
    <w:p>
      <w:pPr>
        <w:spacing w:after="0"/>
        <w:ind w:left="0"/>
        <w:jc w:val="both"/>
      </w:pPr>
      <w:r>
        <w:rPr>
          <w:rFonts w:ascii="Times New Roman"/>
          <w:b w:val="false"/>
          <w:i w:val="false"/>
          <w:color w:val="000000"/>
          <w:sz w:val="28"/>
        </w:rPr>
        <w:t>
«Тұрғын үйдің меншік</w:t>
      </w:r>
      <w:r>
        <w:br/>
      </w:r>
      <w:r>
        <w:rPr>
          <w:rFonts w:ascii="Times New Roman"/>
          <w:b w:val="false"/>
          <w:i w:val="false"/>
          <w:color w:val="000000"/>
          <w:sz w:val="28"/>
        </w:rPr>
        <w:t>
иелері болып табылатын</w:t>
      </w:r>
      <w:r>
        <w:br/>
      </w:r>
      <w:r>
        <w:rPr>
          <w:rFonts w:ascii="Times New Roman"/>
          <w:b w:val="false"/>
          <w:i w:val="false"/>
          <w:color w:val="000000"/>
          <w:sz w:val="28"/>
        </w:rPr>
        <w:t>
кәмелетке толмаған балалардың</w:t>
      </w:r>
      <w:r>
        <w:br/>
      </w:r>
      <w:r>
        <w:rPr>
          <w:rFonts w:ascii="Times New Roman"/>
          <w:b w:val="false"/>
          <w:i w:val="false"/>
          <w:color w:val="000000"/>
          <w:sz w:val="28"/>
        </w:rPr>
        <w:t>
мүдделерін қозғайтын мәмілелерді</w:t>
      </w:r>
      <w:r>
        <w:br/>
      </w:r>
      <w:r>
        <w:rPr>
          <w:rFonts w:ascii="Times New Roman"/>
          <w:b w:val="false"/>
          <w:i w:val="false"/>
          <w:color w:val="000000"/>
          <w:sz w:val="28"/>
        </w:rPr>
        <w:t>
ресімдеу үшін қорғаншылар</w:t>
      </w:r>
      <w:r>
        <w:br/>
      </w:r>
      <w:r>
        <w:rPr>
          <w:rFonts w:ascii="Times New Roman"/>
          <w:b w:val="false"/>
          <w:i w:val="false"/>
          <w:color w:val="000000"/>
          <w:sz w:val="28"/>
        </w:rPr>
        <w:t>
мен қамқоршылар органдарының</w:t>
      </w:r>
      <w:r>
        <w:br/>
      </w:r>
      <w:r>
        <w:rPr>
          <w:rFonts w:ascii="Times New Roman"/>
          <w:b w:val="false"/>
          <w:i w:val="false"/>
          <w:color w:val="000000"/>
          <w:sz w:val="28"/>
        </w:rPr>
        <w:t>
анықтамалар беруі» мемлекеттік</w:t>
      </w:r>
      <w:r>
        <w:br/>
      </w:r>
      <w:r>
        <w:rPr>
          <w:rFonts w:ascii="Times New Roman"/>
          <w:b w:val="false"/>
          <w:i w:val="false"/>
          <w:color w:val="000000"/>
          <w:sz w:val="28"/>
        </w:rPr>
        <w:t>
қызмет регламентіне 3-қосымша</w:t>
      </w:r>
    </w:p>
    <w:bookmarkEnd w:id="79"/>
    <w:p>
      <w:pPr>
        <w:spacing w:after="0"/>
        <w:ind w:left="0"/>
        <w:jc w:val="both"/>
      </w:pPr>
      <w:r>
        <w:rPr>
          <w:rFonts w:ascii="Times New Roman"/>
          <w:b w:val="false"/>
          <w:i w:val="false"/>
          <w:color w:val="000000"/>
          <w:sz w:val="28"/>
        </w:rPr>
        <w:t>Қазақстан Республикасы</w:t>
      </w:r>
    </w:p>
    <w:p>
      <w:pPr>
        <w:spacing w:after="0"/>
        <w:ind w:left="0"/>
        <w:jc w:val="both"/>
      </w:pPr>
      <w:r>
        <w:rPr>
          <w:rFonts w:ascii="Times New Roman"/>
          <w:b w:val="false"/>
          <w:i w:val="false"/>
          <w:color w:val="000000"/>
          <w:sz w:val="28"/>
        </w:rPr>
        <w:t>      «Солтүстік Қазақстан облысы Мамлют ауданының білім бөлімі» ММ</w:t>
      </w:r>
      <w:r>
        <w:br/>
      </w:r>
      <w:r>
        <w:rPr>
          <w:rFonts w:ascii="Times New Roman"/>
          <w:b w:val="false"/>
          <w:i w:val="false"/>
          <w:color w:val="000000"/>
          <w:sz w:val="28"/>
        </w:rPr>
        <w:t>
      Қорғаншылық және қамқоршылық органдары функцияларын жүзеге асыратын аудандық білім бөлімі Қазақстан Республикасы Азаматтық кодексінің 22-24-баптарына сәйкес, «Тұрғын үй қатынастары туралы» Қазақстан Республикасы Заңының 13-бабы 3-тармағына, «Неке (ерлі-зайыптылық) және отбасы туралы» Қазақстан Республикасының 2011 жылғы 26 желтоқсандағы Кодексінің 128-бабына сәйкес,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кәмелетке толмаған (дар) мүддесінде № ______ үй № ___________ мекен-жайындағы пәтерді _____________________ рұқсат береді.</w:t>
      </w:r>
    </w:p>
    <w:p>
      <w:pPr>
        <w:spacing w:after="0"/>
        <w:ind w:left="0"/>
        <w:jc w:val="both"/>
      </w:pPr>
      <w:r>
        <w:rPr>
          <w:rFonts w:ascii="Times New Roman"/>
          <w:b w:val="false"/>
          <w:i w:val="false"/>
          <w:color w:val="000000"/>
          <w:sz w:val="28"/>
        </w:rPr>
        <w:t>Солтүстік Қазақстан облысы</w:t>
      </w:r>
      <w:r>
        <w:br/>
      </w:r>
      <w:r>
        <w:rPr>
          <w:rFonts w:ascii="Times New Roman"/>
          <w:b w:val="false"/>
          <w:i w:val="false"/>
          <w:color w:val="000000"/>
          <w:sz w:val="28"/>
        </w:rPr>
        <w:t>
Мамлют ауданының білім</w:t>
      </w:r>
      <w:r>
        <w:br/>
      </w:r>
      <w:r>
        <w:rPr>
          <w:rFonts w:ascii="Times New Roman"/>
          <w:b w:val="false"/>
          <w:i w:val="false"/>
          <w:color w:val="000000"/>
          <w:sz w:val="28"/>
        </w:rPr>
        <w:t>
бөлімінің бастығы                   _________ ______</w:t>
      </w:r>
      <w:r>
        <w:br/>
      </w:r>
      <w:r>
        <w:rPr>
          <w:rFonts w:ascii="Times New Roman"/>
          <w:b w:val="false"/>
          <w:i w:val="false"/>
          <w:color w:val="000000"/>
          <w:sz w:val="28"/>
        </w:rPr>
        <w:t>
                                         қолы (аты-жөні)</w:t>
      </w:r>
    </w:p>
    <w:p>
      <w:pPr>
        <w:spacing w:after="0"/>
        <w:ind w:left="0"/>
        <w:jc w:val="both"/>
      </w:pPr>
      <w:r>
        <w:rPr>
          <w:rFonts w:ascii="Times New Roman"/>
          <w:b w:val="false"/>
          <w:i w:val="false"/>
          <w:color w:val="000000"/>
          <w:sz w:val="28"/>
        </w:rPr>
        <w:t>М.О.</w:t>
      </w:r>
    </w:p>
    <w:bookmarkStart w:name="z134" w:id="80"/>
    <w:p>
      <w:pPr>
        <w:spacing w:after="0"/>
        <w:ind w:left="0"/>
        <w:jc w:val="both"/>
      </w:pPr>
      <w:r>
        <w:rPr>
          <w:rFonts w:ascii="Times New Roman"/>
          <w:b w:val="false"/>
          <w:i w:val="false"/>
          <w:color w:val="000000"/>
          <w:sz w:val="28"/>
        </w:rPr>
        <w:t>
«Тұрғын үйдің меншік иелері</w:t>
      </w:r>
      <w:r>
        <w:br/>
      </w:r>
      <w:r>
        <w:rPr>
          <w:rFonts w:ascii="Times New Roman"/>
          <w:b w:val="false"/>
          <w:i w:val="false"/>
          <w:color w:val="000000"/>
          <w:sz w:val="28"/>
        </w:rPr>
        <w:t>
болып табылатын кәмелетке</w:t>
      </w:r>
      <w:r>
        <w:br/>
      </w:r>
      <w:r>
        <w:rPr>
          <w:rFonts w:ascii="Times New Roman"/>
          <w:b w:val="false"/>
          <w:i w:val="false"/>
          <w:color w:val="000000"/>
          <w:sz w:val="28"/>
        </w:rPr>
        <w:t>
толмаған балалардың мүдделерін</w:t>
      </w:r>
      <w:r>
        <w:br/>
      </w:r>
      <w:r>
        <w:rPr>
          <w:rFonts w:ascii="Times New Roman"/>
          <w:b w:val="false"/>
          <w:i w:val="false"/>
          <w:color w:val="000000"/>
          <w:sz w:val="28"/>
        </w:rPr>
        <w:t>
қозғайтын мәмілелерді ресімдеу</w:t>
      </w:r>
      <w:r>
        <w:br/>
      </w:r>
      <w:r>
        <w:rPr>
          <w:rFonts w:ascii="Times New Roman"/>
          <w:b w:val="false"/>
          <w:i w:val="false"/>
          <w:color w:val="000000"/>
          <w:sz w:val="28"/>
        </w:rPr>
        <w:t>
үшін қорғаншылар мен қамқоршылар</w:t>
      </w:r>
      <w:r>
        <w:br/>
      </w:r>
      <w:r>
        <w:rPr>
          <w:rFonts w:ascii="Times New Roman"/>
          <w:b w:val="false"/>
          <w:i w:val="false"/>
          <w:color w:val="000000"/>
          <w:sz w:val="28"/>
        </w:rPr>
        <w:t>
органдарының анықтамалар беруі»</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 4-қосымша</w:t>
      </w:r>
    </w:p>
    <w:bookmarkEnd w:id="80"/>
    <w:p>
      <w:pPr>
        <w:spacing w:after="0"/>
        <w:ind w:left="0"/>
        <w:jc w:val="both"/>
      </w:pPr>
      <w:r>
        <w:rPr>
          <w:rFonts w:ascii="Times New Roman"/>
          <w:b w:val="false"/>
          <w:i w:val="false"/>
          <w:color w:val="000000"/>
          <w:sz w:val="28"/>
        </w:rPr>
        <w:t>«Солтүстік Қазақстан облысы</w:t>
      </w:r>
      <w:r>
        <w:br/>
      </w:r>
      <w:r>
        <w:rPr>
          <w:rFonts w:ascii="Times New Roman"/>
          <w:b w:val="false"/>
          <w:i w:val="false"/>
          <w:color w:val="000000"/>
          <w:sz w:val="28"/>
        </w:rPr>
        <w:t>
Мамлют ауданының білім бөлімі»</w:t>
      </w:r>
      <w:r>
        <w:br/>
      </w:r>
      <w:r>
        <w:rPr>
          <w:rFonts w:ascii="Times New Roman"/>
          <w:b w:val="false"/>
          <w:i w:val="false"/>
          <w:color w:val="000000"/>
          <w:sz w:val="28"/>
        </w:rPr>
        <w:t>
мемлекеттік мекемесі ______________</w:t>
      </w:r>
      <w:r>
        <w:br/>
      </w:r>
      <w:r>
        <w:rPr>
          <w:rFonts w:ascii="Times New Roman"/>
          <w:b w:val="false"/>
          <w:i w:val="false"/>
          <w:color w:val="000000"/>
          <w:sz w:val="28"/>
        </w:rPr>
        <w:t>
ерлі-зайыпты (Т.А.Ә., толық, қысқартусыз,</w:t>
      </w:r>
      <w:r>
        <w:br/>
      </w:r>
      <w:r>
        <w:rPr>
          <w:rFonts w:ascii="Times New Roman"/>
          <w:b w:val="false"/>
          <w:i w:val="false"/>
          <w:color w:val="000000"/>
          <w:sz w:val="28"/>
        </w:rPr>
        <w:t>
жеке басын куәландыратын құжат бойынша дәл)</w:t>
      </w:r>
      <w:r>
        <w:br/>
      </w:r>
      <w:r>
        <w:rPr>
          <w:rFonts w:ascii="Times New Roman"/>
          <w:b w:val="false"/>
          <w:i w:val="false"/>
          <w:color w:val="000000"/>
          <w:sz w:val="28"/>
        </w:rPr>
        <w:t>
___________________________________________</w:t>
      </w:r>
      <w:r>
        <w:br/>
      </w:r>
      <w:r>
        <w:rPr>
          <w:rFonts w:ascii="Times New Roman"/>
          <w:b w:val="false"/>
          <w:i w:val="false"/>
          <w:color w:val="000000"/>
          <w:sz w:val="28"/>
        </w:rPr>
        <w:t>
мекен-жайында тұратын, телефоны</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_______________________________ мекен-жайында орналасқан пәтерді сатуға (айырбастауға немесе сыйға тартуға) рұқсат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_______________________________________________________</w:t>
      </w:r>
      <w:r>
        <w:br/>
      </w:r>
      <w:r>
        <w:rPr>
          <w:rFonts w:ascii="Times New Roman"/>
          <w:b w:val="false"/>
          <w:i w:val="false"/>
          <w:color w:val="000000"/>
          <w:sz w:val="28"/>
        </w:rPr>
        <w:t>
      2. _______________________________________________________</w:t>
      </w:r>
      <w:r>
        <w:br/>
      </w:r>
      <w:r>
        <w:rPr>
          <w:rFonts w:ascii="Times New Roman"/>
          <w:b w:val="false"/>
          <w:i w:val="false"/>
          <w:color w:val="000000"/>
          <w:sz w:val="28"/>
        </w:rPr>
        <w:t>
      3. _______________________________________________________</w:t>
      </w:r>
      <w:r>
        <w:br/>
      </w:r>
      <w:r>
        <w:rPr>
          <w:rFonts w:ascii="Times New Roman"/>
          <w:b w:val="false"/>
          <w:i w:val="false"/>
          <w:color w:val="000000"/>
          <w:sz w:val="28"/>
        </w:rPr>
        <w:t>
      (балалардың Т.А.Ә., туған жылы, тууы туралы куәліктің № көрсетіледі, 10 жастан асқан балалар қолдарын қояды, «келісемін» деген сөзді жазады)</w:t>
      </w:r>
      <w:r>
        <w:br/>
      </w:r>
      <w:r>
        <w:rPr>
          <w:rFonts w:ascii="Times New Roman"/>
          <w:b w:val="false"/>
          <w:i w:val="false"/>
          <w:color w:val="000000"/>
          <w:sz w:val="28"/>
        </w:rPr>
        <w:t>
      Әкесі туралы мәліметтер 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_________________________________қолы ____________________</w:t>
      </w:r>
      <w:r>
        <w:br/>
      </w:r>
      <w:r>
        <w:rPr>
          <w:rFonts w:ascii="Times New Roman"/>
          <w:b w:val="false"/>
          <w:i w:val="false"/>
          <w:color w:val="000000"/>
          <w:sz w:val="28"/>
        </w:rPr>
        <w:t>
      Шешесі туралы мәліметтер 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_________________________________қолы_____________________</w:t>
      </w:r>
      <w:r>
        <w:br/>
      </w:r>
      <w:r>
        <w:rPr>
          <w:rFonts w:ascii="Times New Roman"/>
          <w:b w:val="false"/>
          <w:i w:val="false"/>
          <w:color w:val="000000"/>
          <w:sz w:val="28"/>
        </w:rPr>
        <w:t>
      Келешекте тұратын мекенжайы ______________________________</w:t>
      </w:r>
      <w:r>
        <w:br/>
      </w:r>
      <w:r>
        <w:rPr>
          <w:rFonts w:ascii="Times New Roman"/>
          <w:b w:val="false"/>
          <w:i w:val="false"/>
          <w:color w:val="000000"/>
          <w:sz w:val="28"/>
        </w:rPr>
        <w:t>
      «Келешекте балалар тұрғын үймен қамтамасыз етілетін болады» деген үзінді жазылады (өз қолымен)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56"/>
        <w:gridCol w:w="8324"/>
      </w:tblGrid>
      <w:tr>
        <w:trPr>
          <w:trHeight w:val="30" w:hRule="atLeast"/>
        </w:trPr>
        <w:tc>
          <w:tcPr>
            <w:tcW w:w="4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Күні «__»__ ____ жыл </w:t>
            </w:r>
          </w:p>
        </w:tc>
        <w:tc>
          <w:tcPr>
            <w:tcW w:w="8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Ерлі-зайыптылардың қолдары _______</w:t>
            </w:r>
          </w:p>
        </w:tc>
      </w:tr>
    </w:tbl>
    <w:bookmarkStart w:name="z135" w:id="81"/>
    <w:p>
      <w:pPr>
        <w:spacing w:after="0"/>
        <w:ind w:left="0"/>
        <w:jc w:val="both"/>
      </w:pPr>
      <w:r>
        <w:rPr>
          <w:rFonts w:ascii="Times New Roman"/>
          <w:b w:val="false"/>
          <w:i w:val="false"/>
          <w:color w:val="000000"/>
          <w:sz w:val="28"/>
        </w:rPr>
        <w:t>
«Тұрғын үйдің меншік иелері</w:t>
      </w:r>
      <w:r>
        <w:br/>
      </w:r>
      <w:r>
        <w:rPr>
          <w:rFonts w:ascii="Times New Roman"/>
          <w:b w:val="false"/>
          <w:i w:val="false"/>
          <w:color w:val="000000"/>
          <w:sz w:val="28"/>
        </w:rPr>
        <w:t>
болып табылатын кәмелетке</w:t>
      </w:r>
      <w:r>
        <w:br/>
      </w:r>
      <w:r>
        <w:rPr>
          <w:rFonts w:ascii="Times New Roman"/>
          <w:b w:val="false"/>
          <w:i w:val="false"/>
          <w:color w:val="000000"/>
          <w:sz w:val="28"/>
        </w:rPr>
        <w:t>
толмаған балалардың мүдделерін</w:t>
      </w:r>
      <w:r>
        <w:br/>
      </w:r>
      <w:r>
        <w:rPr>
          <w:rFonts w:ascii="Times New Roman"/>
          <w:b w:val="false"/>
          <w:i w:val="false"/>
          <w:color w:val="000000"/>
          <w:sz w:val="28"/>
        </w:rPr>
        <w:t>
қозғайтын мәмілелерді ресімдеу</w:t>
      </w:r>
      <w:r>
        <w:br/>
      </w:r>
      <w:r>
        <w:rPr>
          <w:rFonts w:ascii="Times New Roman"/>
          <w:b w:val="false"/>
          <w:i w:val="false"/>
          <w:color w:val="000000"/>
          <w:sz w:val="28"/>
        </w:rPr>
        <w:t>
үшін қорғаншылар мен қамқоршылар</w:t>
      </w:r>
      <w:r>
        <w:br/>
      </w:r>
      <w:r>
        <w:rPr>
          <w:rFonts w:ascii="Times New Roman"/>
          <w:b w:val="false"/>
          <w:i w:val="false"/>
          <w:color w:val="000000"/>
          <w:sz w:val="28"/>
        </w:rPr>
        <w:t>
органдарының анықтамалар беруі»</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 5-қосымша</w:t>
      </w:r>
    </w:p>
    <w:bookmarkEnd w:id="81"/>
    <w:p>
      <w:pPr>
        <w:spacing w:after="0"/>
        <w:ind w:left="0"/>
        <w:jc w:val="both"/>
      </w:pPr>
      <w:r>
        <w:rPr>
          <w:rFonts w:ascii="Times New Roman"/>
          <w:b w:val="false"/>
          <w:i w:val="false"/>
          <w:color w:val="000000"/>
          <w:sz w:val="28"/>
        </w:rPr>
        <w:t>«Солтүстік Қазақстан облысы</w:t>
      </w:r>
      <w:r>
        <w:br/>
      </w:r>
      <w:r>
        <w:rPr>
          <w:rFonts w:ascii="Times New Roman"/>
          <w:b w:val="false"/>
          <w:i w:val="false"/>
          <w:color w:val="000000"/>
          <w:sz w:val="28"/>
        </w:rPr>
        <w:t>
Мамлют ауданының білім бөлімі»</w:t>
      </w:r>
      <w:r>
        <w:br/>
      </w:r>
      <w:r>
        <w:rPr>
          <w:rFonts w:ascii="Times New Roman"/>
          <w:b w:val="false"/>
          <w:i w:val="false"/>
          <w:color w:val="000000"/>
          <w:sz w:val="28"/>
        </w:rPr>
        <w:t>
мемлекеттік мекемесі _______________</w:t>
      </w:r>
      <w:r>
        <w:br/>
      </w:r>
      <w:r>
        <w:rPr>
          <w:rFonts w:ascii="Times New Roman"/>
          <w:b w:val="false"/>
          <w:i w:val="false"/>
          <w:color w:val="000000"/>
          <w:sz w:val="28"/>
        </w:rPr>
        <w:t>
____ мекен-жайында тұратын, телефоны</w:t>
      </w:r>
      <w:r>
        <w:br/>
      </w:r>
      <w:r>
        <w:rPr>
          <w:rFonts w:ascii="Times New Roman"/>
          <w:b w:val="false"/>
          <w:i w:val="false"/>
          <w:color w:val="000000"/>
          <w:sz w:val="28"/>
        </w:rPr>
        <w:t>
ерлі-зайыпты (Т.А.Ә., толық, қысқартусыз,</w:t>
      </w:r>
      <w:r>
        <w:br/>
      </w:r>
      <w:r>
        <w:rPr>
          <w:rFonts w:ascii="Times New Roman"/>
          <w:b w:val="false"/>
          <w:i w:val="false"/>
          <w:color w:val="000000"/>
          <w:sz w:val="28"/>
        </w:rPr>
        <w:t>
жеке басын куәландыратын құжат бойынша дәл)</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_______________________________ мекен-жайында орналасқан пәтерді ______________ мөлшерде ________________ мерзімге кредит алу үшін кепілге қоюға рұқсат беруіңізді сұраймыз.</w:t>
      </w:r>
      <w:r>
        <w:br/>
      </w:r>
      <w:r>
        <w:rPr>
          <w:rFonts w:ascii="Times New Roman"/>
          <w:b w:val="false"/>
          <w:i w:val="false"/>
          <w:color w:val="000000"/>
          <w:sz w:val="28"/>
        </w:rPr>
        <w:t>
      Балаларымыз:</w:t>
      </w:r>
      <w:r>
        <w:br/>
      </w:r>
      <w:r>
        <w:rPr>
          <w:rFonts w:ascii="Times New Roman"/>
          <w:b w:val="false"/>
          <w:i w:val="false"/>
          <w:color w:val="000000"/>
          <w:sz w:val="28"/>
        </w:rPr>
        <w:t>
      1. _______________________________________________________</w:t>
      </w:r>
      <w:r>
        <w:br/>
      </w:r>
      <w:r>
        <w:rPr>
          <w:rFonts w:ascii="Times New Roman"/>
          <w:b w:val="false"/>
          <w:i w:val="false"/>
          <w:color w:val="000000"/>
          <w:sz w:val="28"/>
        </w:rPr>
        <w:t>
      2. _______________________________________________________</w:t>
      </w:r>
      <w:r>
        <w:br/>
      </w:r>
      <w:r>
        <w:rPr>
          <w:rFonts w:ascii="Times New Roman"/>
          <w:b w:val="false"/>
          <w:i w:val="false"/>
          <w:color w:val="000000"/>
          <w:sz w:val="28"/>
        </w:rPr>
        <w:t>
      3. _______________________________________________________</w:t>
      </w:r>
      <w:r>
        <w:br/>
      </w:r>
      <w:r>
        <w:rPr>
          <w:rFonts w:ascii="Times New Roman"/>
          <w:b w:val="false"/>
          <w:i w:val="false"/>
          <w:color w:val="000000"/>
          <w:sz w:val="28"/>
        </w:rPr>
        <w:t>
      (балалардың Т.А.Ә., туған жылы, тууы туралы куәліктің № көрсетіледі, 10 жастан асқан балалар қолдарын қояды, «келісемін» деген сөзді жазады) Әкесі туралы мәліметтер</w:t>
      </w:r>
      <w:r>
        <w:br/>
      </w:r>
      <w:r>
        <w:rPr>
          <w:rFonts w:ascii="Times New Roman"/>
          <w:b w:val="false"/>
          <w:i w:val="false"/>
          <w:color w:val="000000"/>
          <w:sz w:val="28"/>
        </w:rPr>
        <w:t>
      ____________________________________________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__________________________________ қолы __________________</w:t>
      </w:r>
      <w:r>
        <w:br/>
      </w:r>
      <w:r>
        <w:rPr>
          <w:rFonts w:ascii="Times New Roman"/>
          <w:b w:val="false"/>
          <w:i w:val="false"/>
          <w:color w:val="000000"/>
          <w:sz w:val="28"/>
        </w:rPr>
        <w:t>
      Шешесі туралы мәліметтер _________________________________</w:t>
      </w:r>
      <w:r>
        <w:br/>
      </w:r>
      <w:r>
        <w:rPr>
          <w:rFonts w:ascii="Times New Roman"/>
          <w:b w:val="false"/>
          <w:i w:val="false"/>
          <w:color w:val="000000"/>
          <w:sz w:val="28"/>
        </w:rPr>
        <w:t>
      (Т.А.Ә., жеке куәліктің №, кім және қашан берді)</w:t>
      </w:r>
      <w:r>
        <w:br/>
      </w:r>
      <w:r>
        <w:rPr>
          <w:rFonts w:ascii="Times New Roman"/>
          <w:b w:val="false"/>
          <w:i w:val="false"/>
          <w:color w:val="000000"/>
          <w:sz w:val="28"/>
        </w:rPr>
        <w:t>
      _________________________________ қолы ___________________</w:t>
      </w:r>
      <w:r>
        <w:br/>
      </w:r>
      <w:r>
        <w:rPr>
          <w:rFonts w:ascii="Times New Roman"/>
          <w:b w:val="false"/>
          <w:i w:val="false"/>
          <w:color w:val="000000"/>
          <w:sz w:val="28"/>
        </w:rPr>
        <w:t>
      Тұрғын үйден айырылған жағдайда балалар</w:t>
      </w:r>
      <w:r>
        <w:br/>
      </w:r>
      <w:r>
        <w:rPr>
          <w:rFonts w:ascii="Times New Roman"/>
          <w:b w:val="false"/>
          <w:i w:val="false"/>
          <w:color w:val="000000"/>
          <w:sz w:val="28"/>
        </w:rPr>
        <w:t>
      ____________________ _______________________ _____________</w:t>
      </w:r>
      <w:r>
        <w:br/>
      </w:r>
      <w:r>
        <w:rPr>
          <w:rFonts w:ascii="Times New Roman"/>
          <w:b w:val="false"/>
          <w:i w:val="false"/>
          <w:color w:val="000000"/>
          <w:sz w:val="28"/>
        </w:rPr>
        <w:t>
      (қосымша алаңның мекенжайы немесе балаларды өзіне алуға келісетін жақын туыстардың мекенжайлары көрсетіледі) мекенжайында тұрады, «келешекте балаларды</w:t>
      </w:r>
      <w:r>
        <w:br/>
      </w:r>
      <w:r>
        <w:rPr>
          <w:rFonts w:ascii="Times New Roman"/>
          <w:b w:val="false"/>
          <w:i w:val="false"/>
          <w:color w:val="000000"/>
          <w:sz w:val="28"/>
        </w:rPr>
        <w:t>
____________________ _______________________ _____________________</w:t>
      </w:r>
      <w:r>
        <w:br/>
      </w:r>
      <w:r>
        <w:rPr>
          <w:rFonts w:ascii="Times New Roman"/>
          <w:b w:val="false"/>
          <w:i w:val="false"/>
          <w:color w:val="000000"/>
          <w:sz w:val="28"/>
        </w:rPr>
        <w:t>
тұрғын үйсіз қалдырмауға міндеттенеміз» деген үзінді өз қолымен жазылады</w:t>
      </w:r>
      <w:r>
        <w:br/>
      </w:r>
      <w:r>
        <w:rPr>
          <w:rFonts w:ascii="Times New Roman"/>
          <w:b w:val="false"/>
          <w:i w:val="false"/>
          <w:color w:val="000000"/>
          <w:sz w:val="28"/>
        </w:rPr>
        <w:t>
____________________ _______________________ __________________</w:t>
      </w:r>
      <w:r>
        <w:br/>
      </w:r>
      <w:r>
        <w:rPr>
          <w:rFonts w:ascii="Times New Roman"/>
          <w:b w:val="false"/>
          <w:i w:val="false"/>
          <w:color w:val="000000"/>
          <w:sz w:val="28"/>
        </w:rPr>
        <w:t>
үймен қамтамасыз етілетін болады» деген үзінді жазылады (өз қолымен)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56"/>
        <w:gridCol w:w="8324"/>
      </w:tblGrid>
      <w:tr>
        <w:trPr>
          <w:trHeight w:val="30" w:hRule="atLeast"/>
        </w:trPr>
        <w:tc>
          <w:tcPr>
            <w:tcW w:w="4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Күні «__»__ ____ жыл </w:t>
            </w:r>
          </w:p>
        </w:tc>
        <w:tc>
          <w:tcPr>
            <w:tcW w:w="8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Ерлі-зайыптылардың қолдары _______</w:t>
            </w:r>
          </w:p>
        </w:tc>
      </w:tr>
    </w:tbl>
    <w:bookmarkStart w:name="z136" w:id="82"/>
    <w:p>
      <w:pPr>
        <w:spacing w:after="0"/>
        <w:ind w:left="0"/>
        <w:jc w:val="both"/>
      </w:pPr>
      <w:r>
        <w:rPr>
          <w:rFonts w:ascii="Times New Roman"/>
          <w:b w:val="false"/>
          <w:i w:val="false"/>
          <w:color w:val="000000"/>
          <w:sz w:val="28"/>
        </w:rPr>
        <w:t>
«Тұрғын үйдің меншік иелері</w:t>
      </w:r>
      <w:r>
        <w:br/>
      </w:r>
      <w:r>
        <w:rPr>
          <w:rFonts w:ascii="Times New Roman"/>
          <w:b w:val="false"/>
          <w:i w:val="false"/>
          <w:color w:val="000000"/>
          <w:sz w:val="28"/>
        </w:rPr>
        <w:t>
болып табылатын кәмелетке</w:t>
      </w:r>
      <w:r>
        <w:br/>
      </w:r>
      <w:r>
        <w:rPr>
          <w:rFonts w:ascii="Times New Roman"/>
          <w:b w:val="false"/>
          <w:i w:val="false"/>
          <w:color w:val="000000"/>
          <w:sz w:val="28"/>
        </w:rPr>
        <w:t>
толмаған балалардың мүдделерін</w:t>
      </w:r>
      <w:r>
        <w:br/>
      </w:r>
      <w:r>
        <w:rPr>
          <w:rFonts w:ascii="Times New Roman"/>
          <w:b w:val="false"/>
          <w:i w:val="false"/>
          <w:color w:val="000000"/>
          <w:sz w:val="28"/>
        </w:rPr>
        <w:t>
қозғайтын мәмілелерді ресімдеу</w:t>
      </w:r>
      <w:r>
        <w:br/>
      </w:r>
      <w:r>
        <w:rPr>
          <w:rFonts w:ascii="Times New Roman"/>
          <w:b w:val="false"/>
          <w:i w:val="false"/>
          <w:color w:val="000000"/>
          <w:sz w:val="28"/>
        </w:rPr>
        <w:t>
үшін қорғаншылар мен қамқоршылар</w:t>
      </w:r>
      <w:r>
        <w:br/>
      </w:r>
      <w:r>
        <w:rPr>
          <w:rFonts w:ascii="Times New Roman"/>
          <w:b w:val="false"/>
          <w:i w:val="false"/>
          <w:color w:val="000000"/>
          <w:sz w:val="28"/>
        </w:rPr>
        <w:t>
органдарының анықтамалар беруі»</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 6-қосымша</w:t>
      </w:r>
    </w:p>
    <w:bookmarkEnd w:id="82"/>
    <w:p>
      <w:pPr>
        <w:spacing w:after="0"/>
        <w:ind w:left="0"/>
        <w:jc w:val="left"/>
      </w:pPr>
      <w:r>
        <w:rPr>
          <w:rFonts w:ascii="Times New Roman"/>
          <w:b/>
          <w:i w:val="false"/>
          <w:color w:val="000000"/>
        </w:rPr>
        <w:t xml:space="preserve"> Әкімшілік іс-әрекеттер (рәсімдер) дәйектілігін және өзара әрекеттесуін сипаттау 1-кесте.Білім бөлімі арқылы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3"/>
        <w:gridCol w:w="3733"/>
        <w:gridCol w:w="357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іс-әрекеттері</w:t>
            </w:r>
          </w:p>
        </w:tc>
      </w:tr>
      <w:tr>
        <w:trPr>
          <w:trHeight w:val="30" w:hRule="atLeast"/>
        </w:trPr>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r>
      <w:tr>
        <w:trPr>
          <w:trHeight w:val="30" w:hRule="atLeast"/>
        </w:trPr>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 сипаттамасы</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қабылдап, тіркеу</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қарау</w:t>
            </w:r>
          </w:p>
        </w:tc>
      </w:tr>
      <w:tr>
        <w:trPr>
          <w:trHeight w:val="30" w:hRule="atLeast"/>
        </w:trPr>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анықтама немесе қызмет көрсетуден бас тарту туралы дәлелдеме дайындауға беру</w:t>
            </w:r>
          </w:p>
        </w:tc>
      </w:tr>
      <w:tr>
        <w:trPr>
          <w:trHeight w:val="30" w:hRule="atLeast"/>
        </w:trPr>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r>
      <w:tr>
        <w:trPr>
          <w:trHeight w:val="105" w:hRule="atLeast"/>
        </w:trPr>
        <w:tc>
          <w:tcPr>
            <w:tcW w:w="4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3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3"/>
        <w:gridCol w:w="3713"/>
        <w:gridCol w:w="3533"/>
      </w:tblGrid>
      <w:tr>
        <w:trPr>
          <w:trHeight w:val="30"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дайындау</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қарау</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беру</w:t>
            </w:r>
          </w:p>
        </w:tc>
      </w:tr>
      <w:tr>
        <w:trPr>
          <w:trHeight w:val="30"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дәлелдеме</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беру</w:t>
            </w:r>
          </w:p>
        </w:tc>
      </w:tr>
      <w:tr>
        <w:trPr>
          <w:trHeight w:val="30"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күнінде</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105" w:hRule="atLeast"/>
        </w:trPr>
        <w:tc>
          <w:tcPr>
            <w:tcW w:w="4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7" w:id="83"/>
    <w:p>
      <w:pPr>
        <w:spacing w:after="0"/>
        <w:ind w:left="0"/>
        <w:jc w:val="left"/>
      </w:pPr>
      <w:r>
        <w:rPr>
          <w:rFonts w:ascii="Times New Roman"/>
          <w:b/>
          <w:i w:val="false"/>
          <w:color w:val="000000"/>
        </w:rPr>
        <w:t xml:space="preserve"> 
2-кесте. ХҚКО арқылы ҚФБ әрекеттерін сипаттау</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93"/>
        <w:gridCol w:w="2653"/>
        <w:gridCol w:w="2893"/>
        <w:gridCol w:w="303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әрекеттері</w:t>
            </w:r>
          </w:p>
        </w:tc>
      </w:tr>
      <w:tr>
        <w:trPr>
          <w:trHeight w:val="30"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жинақтаушы бөлімінің инспекторы</w:t>
            </w:r>
          </w:p>
        </w:tc>
      </w:tr>
      <w:tr>
        <w:trPr>
          <w:trHeight w:val="30"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құжаттар жинайды</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реестр құрады, құжаттарды жібереді</w:t>
            </w:r>
          </w:p>
        </w:tc>
      </w:tr>
      <w:tr>
        <w:trPr>
          <w:trHeight w:val="30"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басқару шешімі)</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Журналда тіркеу, қолхат беру</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 жинау</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білім бөліміне жіберу</w:t>
            </w:r>
          </w:p>
        </w:tc>
      </w:tr>
      <w:tr>
        <w:trPr>
          <w:trHeight w:val="30"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2 реттен кем емес</w:t>
            </w:r>
          </w:p>
        </w:tc>
      </w:tr>
      <w:tr>
        <w:trPr>
          <w:trHeight w:val="30"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93"/>
        <w:gridCol w:w="2613"/>
        <w:gridCol w:w="2813"/>
        <w:gridCol w:w="3133"/>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әрекеттері</w:t>
            </w:r>
          </w:p>
        </w:tc>
      </w:tr>
      <w:tr>
        <w:trPr>
          <w:trHeight w:val="30"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Тұтынушымен ұсынылған құжаттарды қарау</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дайындау</w:t>
            </w:r>
          </w:p>
        </w:tc>
      </w:tr>
      <w:tr>
        <w:trPr>
          <w:trHeight w:val="30"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басқару шешімі)</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Резолюция жасау үшін құжаттарды басшылыққа жолдау</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анықтама немесе қызмет көрсетуден бас тарту туралы дәлелдемені дайындауға тапсыру</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материалдарымен бірге білім бөлімі басшылығына қол қоюға тапсыру</w:t>
            </w:r>
          </w:p>
        </w:tc>
      </w:tr>
      <w:tr>
        <w:trPr>
          <w:trHeight w:val="30"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жұмыс күні</w:t>
            </w:r>
          </w:p>
        </w:tc>
      </w:tr>
      <w:tr>
        <w:trPr>
          <w:trHeight w:val="30" w:hRule="atLeast"/>
        </w:trPr>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3"/>
        <w:gridCol w:w="2613"/>
        <w:gridCol w:w="2813"/>
        <w:gridCol w:w="3133"/>
      </w:tblGrid>
      <w:tr>
        <w:trPr>
          <w:trHeight w:val="30" w:hRule="atLeast"/>
        </w:trPr>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ХҚКО-ң инспекторы</w:t>
            </w:r>
          </w:p>
        </w:tc>
      </w:tr>
      <w:tr>
        <w:trPr>
          <w:trHeight w:val="30" w:hRule="atLeast"/>
        </w:trPr>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(үрдіс, рәсім, операция) атауы және олардың сипаттамасы</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қызмет көрсетуден бас тартуды тіркеу</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анықтаманы немесе қызмет көрсетуден бас тартуды беру</w:t>
            </w:r>
          </w:p>
        </w:tc>
      </w:tr>
      <w:tr>
        <w:trPr>
          <w:trHeight w:val="30" w:hRule="atLeast"/>
        </w:trPr>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басқару шешімі)</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көрсетудің нәтижесін ХҚКО-на тапсыру</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немесе қызмет көрсетуден бас тартуды тұтынушыға беру туралы қол қою</w:t>
            </w:r>
          </w:p>
        </w:tc>
      </w:tr>
      <w:tr>
        <w:trPr>
          <w:trHeight w:val="30" w:hRule="atLeast"/>
        </w:trPr>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8" w:id="84"/>
    <w:p>
      <w:pPr>
        <w:spacing w:after="0"/>
        <w:ind w:left="0"/>
        <w:jc w:val="left"/>
      </w:pPr>
      <w:r>
        <w:rPr>
          <w:rFonts w:ascii="Times New Roman"/>
          <w:b/>
          <w:i w:val="false"/>
          <w:color w:val="000000"/>
        </w:rPr>
        <w:t xml:space="preserve"> 
Пайдалану амалдары. Негізгі үрдіс</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1"/>
        <w:gridCol w:w="2729"/>
        <w:gridCol w:w="2940"/>
        <w:gridCol w:w="3320"/>
      </w:tblGrid>
      <w:tr>
        <w:trPr>
          <w:trHeight w:val="30" w:hRule="atLeast"/>
        </w:trPr>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ХҚКО-ң инспекторы</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жауапты орындаушысы</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басшылығы</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жауапты орындаушысы</w:t>
            </w:r>
          </w:p>
        </w:tc>
      </w:tr>
      <w:tr>
        <w:trPr>
          <w:trHeight w:val="30" w:hRule="atLeast"/>
        </w:trPr>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 Құжаттарды қабылдау, қолхат беру, құжаттарды білім бөліміне жіберу</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ХҚКО немесе тұтынушыдан өтініштерді қабылдау, өтініштерді білім бөлімі басшылығына жіберу</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Қарар жазу</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Құжаттарды қарау, анықтамаларды ресімдеу</w:t>
            </w:r>
          </w:p>
        </w:tc>
      </w:tr>
      <w:tr>
        <w:trPr>
          <w:trHeight w:val="30" w:hRule="atLeast"/>
        </w:trPr>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Құжаттарды қарап, анықтамаға қол қою</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 Анықтаманы ХҚКО немесе тұтынушыға тапсыру</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Анықтаманы тұтынушыға беру</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39" w:id="85"/>
    <w:p>
      <w:pPr>
        <w:spacing w:after="0"/>
        <w:ind w:left="0"/>
        <w:jc w:val="left"/>
      </w:pPr>
      <w:r>
        <w:rPr>
          <w:rFonts w:ascii="Times New Roman"/>
          <w:b/>
          <w:i w:val="false"/>
          <w:color w:val="000000"/>
        </w:rPr>
        <w:t xml:space="preserve"> 
Пайдалану амалдары. Балама үрдіс</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3"/>
        <w:gridCol w:w="2573"/>
        <w:gridCol w:w="2733"/>
        <w:gridCol w:w="3273"/>
      </w:tblGrid>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ХҚКО инспекторы</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жауапты орындаушысы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басшылығы</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жауапты орындаушысы</w:t>
            </w:r>
          </w:p>
        </w:tc>
      </w:tr>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 Құжаттарды қабылдау, қолхат беру, өтінішті тіркеу, құжатты білім бөліміне жіберу</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ХҚКО-дан немесе тұтынушыдан өтініш қабылдау, өтінішті тіркеу, білім бөлімінің басшылығына жіберу</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өтініштерді қарау, қарар жазу</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 қарау, қызмет көрсетуден бас тартуды ресімдеу</w:t>
            </w:r>
          </w:p>
        </w:tc>
      </w:tr>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Дәлелді бас тартуға қол қою</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 Дәлелді бас тартуды ХҚКО немесе тұтынушыға тапсыру</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 Дәлелді бас тартуды тұтынушыға беру</w:t>
            </w:r>
          </w:p>
        </w:tc>
        <w:tc>
          <w:tcPr>
            <w:tcW w:w="2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40" w:id="86"/>
    <w:p>
      <w:pPr>
        <w:spacing w:after="0"/>
        <w:ind w:left="0"/>
        <w:jc w:val="both"/>
      </w:pPr>
      <w:r>
        <w:rPr>
          <w:rFonts w:ascii="Times New Roman"/>
          <w:b w:val="false"/>
          <w:i w:val="false"/>
          <w:color w:val="000000"/>
          <w:sz w:val="28"/>
        </w:rPr>
        <w:t>
«Тұрғын үйдің меншік иелері</w:t>
      </w:r>
      <w:r>
        <w:br/>
      </w:r>
      <w:r>
        <w:rPr>
          <w:rFonts w:ascii="Times New Roman"/>
          <w:b w:val="false"/>
          <w:i w:val="false"/>
          <w:color w:val="000000"/>
          <w:sz w:val="28"/>
        </w:rPr>
        <w:t>
болып табылатын кәмелетке</w:t>
      </w:r>
      <w:r>
        <w:br/>
      </w:r>
      <w:r>
        <w:rPr>
          <w:rFonts w:ascii="Times New Roman"/>
          <w:b w:val="false"/>
          <w:i w:val="false"/>
          <w:color w:val="000000"/>
          <w:sz w:val="28"/>
        </w:rPr>
        <w:t>
толмаған балалардың мүдделерін</w:t>
      </w:r>
      <w:r>
        <w:br/>
      </w:r>
      <w:r>
        <w:rPr>
          <w:rFonts w:ascii="Times New Roman"/>
          <w:b w:val="false"/>
          <w:i w:val="false"/>
          <w:color w:val="000000"/>
          <w:sz w:val="28"/>
        </w:rPr>
        <w:t>
қозғайтын мәмілелерді ресімдеу</w:t>
      </w:r>
      <w:r>
        <w:br/>
      </w:r>
      <w:r>
        <w:rPr>
          <w:rFonts w:ascii="Times New Roman"/>
          <w:b w:val="false"/>
          <w:i w:val="false"/>
          <w:color w:val="000000"/>
          <w:sz w:val="28"/>
        </w:rPr>
        <w:t>
үшін қорғаншылар мен қамқоршылар</w:t>
      </w:r>
      <w:r>
        <w:br/>
      </w:r>
      <w:r>
        <w:rPr>
          <w:rFonts w:ascii="Times New Roman"/>
          <w:b w:val="false"/>
          <w:i w:val="false"/>
          <w:color w:val="000000"/>
          <w:sz w:val="28"/>
        </w:rPr>
        <w:t>
органдарының анықтамалар беруі»</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7-қосымша</w:t>
      </w:r>
    </w:p>
    <w:bookmarkEnd w:id="86"/>
    <w:p>
      <w:pPr>
        <w:spacing w:after="0"/>
        <w:ind w:left="0"/>
        <w:jc w:val="left"/>
      </w:pPr>
      <w:r>
        <w:rPr>
          <w:rFonts w:ascii="Times New Roman"/>
          <w:b/>
          <w:i w:val="false"/>
          <w:color w:val="000000"/>
        </w:rPr>
        <w:t xml:space="preserve"> Әкімшілік іс-әрекеттер (рәсімдер) дәйектілігін және өзара әрекеттесуін сипаттау 1-сызба Қызмет тұтынушының білім бөліміне жүгінгендегі ҚФБ іс-әрекеттерінің сипаттамасы</w:t>
      </w:r>
    </w:p>
    <w:p>
      <w:pPr>
        <w:spacing w:after="0"/>
        <w:ind w:left="0"/>
        <w:jc w:val="both"/>
      </w:pPr>
      <w:r>
        <w:drawing>
          <wp:inline distT="0" distB="0" distL="0" distR="0">
            <wp:extent cx="8953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953500" cy="6159500"/>
                    </a:xfrm>
                    <a:prstGeom prst="rect">
                      <a:avLst/>
                    </a:prstGeom>
                  </pic:spPr>
                </pic:pic>
              </a:graphicData>
            </a:graphic>
          </wp:inline>
        </w:drawing>
      </w:r>
    </w:p>
    <w:p>
      <w:pPr>
        <w:spacing w:after="0"/>
        <w:ind w:left="0"/>
        <w:jc w:val="left"/>
      </w:pPr>
      <w:r>
        <w:rPr>
          <w:rFonts w:ascii="Times New Roman"/>
          <w:b/>
          <w:i w:val="false"/>
          <w:color w:val="000000"/>
        </w:rPr>
        <w:t xml:space="preserve"> 2-сызба Қызмет тұтынушының ХҚКО жүгінгендегі ҚФБ іс-</w:t>
      </w:r>
      <w:r>
        <w:br/>
      </w:r>
      <w:r>
        <w:rPr>
          <w:rFonts w:ascii="Times New Roman"/>
          <w:b/>
          <w:i w:val="false"/>
          <w:color w:val="000000"/>
        </w:rPr>
        <w:t>
әрекеттерінің сипаттамасы</w:t>
      </w:r>
    </w:p>
    <w:p>
      <w:pPr>
        <w:spacing w:after="0"/>
        <w:ind w:left="0"/>
        <w:jc w:val="both"/>
      </w:pPr>
      <w:r>
        <w:drawing>
          <wp:inline distT="0" distB="0" distL="0" distR="0">
            <wp:extent cx="11747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1747500" cy="7518400"/>
                    </a:xfrm>
                    <a:prstGeom prst="rect">
                      <a:avLst/>
                    </a:prstGeom>
                  </pic:spPr>
                </pic:pic>
              </a:graphicData>
            </a:graphic>
          </wp:inline>
        </w:drawing>
      </w:r>
    </w:p>
    <w:bookmarkStart w:name="z141" w:id="87"/>
    <w:p>
      <w:pPr>
        <w:spacing w:after="0"/>
        <w:ind w:left="0"/>
        <w:jc w:val="both"/>
      </w:pPr>
      <w:r>
        <w:rPr>
          <w:rFonts w:ascii="Times New Roman"/>
          <w:b w:val="false"/>
          <w:i w:val="false"/>
          <w:color w:val="000000"/>
          <w:sz w:val="28"/>
        </w:rPr>
        <w:t>
Мамлют ауданы әкімдігінің</w:t>
      </w:r>
      <w:r>
        <w:br/>
      </w:r>
      <w:r>
        <w:rPr>
          <w:rFonts w:ascii="Times New Roman"/>
          <w:b w:val="false"/>
          <w:i w:val="false"/>
          <w:color w:val="000000"/>
          <w:sz w:val="28"/>
        </w:rPr>
        <w:t>
2012 жылғы «29» тамыздағы</w:t>
      </w:r>
      <w:r>
        <w:br/>
      </w:r>
      <w:r>
        <w:rPr>
          <w:rFonts w:ascii="Times New Roman"/>
          <w:b w:val="false"/>
          <w:i w:val="false"/>
          <w:color w:val="000000"/>
          <w:sz w:val="28"/>
        </w:rPr>
        <w:t>
№ 342 қаулысымен бекітілді</w:t>
      </w:r>
    </w:p>
    <w:bookmarkEnd w:id="87"/>
    <w:p>
      <w:pPr>
        <w:spacing w:after="0"/>
        <w:ind w:left="0"/>
        <w:jc w:val="left"/>
      </w:pPr>
      <w:r>
        <w:rPr>
          <w:rFonts w:ascii="Times New Roman"/>
          <w:b/>
          <w:i w:val="false"/>
          <w:color w:val="000000"/>
        </w:rPr>
        <w:t xml:space="preserve"> «Жетімдерді, ата-анасының қамқорлығынсыз қалған балаларды әлеуметтік қамсыздандыруға арналған құжаттарды ресімдеу» мемлекеттік қызмет регламенті 1. Негізгі ұғымдар</w:t>
      </w:r>
    </w:p>
    <w:p>
      <w:pPr>
        <w:spacing w:after="0"/>
        <w:ind w:left="0"/>
        <w:jc w:val="both"/>
      </w:pPr>
      <w:r>
        <w:rPr>
          <w:rFonts w:ascii="Times New Roman"/>
          <w:b w:val="false"/>
          <w:i w:val="false"/>
          <w:color w:val="000000"/>
          <w:sz w:val="28"/>
        </w:rPr>
        <w:t>      1. Осы «Жетімдерді, ата-анасының қамқорлығынсыз қалған балаларды әлеуметтік қамсыздандыруға арналған құжаттарды ресімдеу» мемлекеттік қызмет Регламентінде (бұдан әрі – Регламент) мынадай ұғымдар қолданылады:</w:t>
      </w:r>
      <w:r>
        <w:br/>
      </w:r>
      <w:r>
        <w:rPr>
          <w:rFonts w:ascii="Times New Roman"/>
          <w:b w:val="false"/>
          <w:i w:val="false"/>
          <w:color w:val="000000"/>
          <w:sz w:val="28"/>
        </w:rPr>
        <w:t>
      1) білім бөлімі – «Солтүстік Қазақстан облысы Мамлют ауданының білім бөлімі» мемлекеттік мекемесі;</w:t>
      </w:r>
      <w:r>
        <w:br/>
      </w:r>
      <w:r>
        <w:rPr>
          <w:rFonts w:ascii="Times New Roman"/>
          <w:b w:val="false"/>
          <w:i w:val="false"/>
          <w:color w:val="000000"/>
          <w:sz w:val="28"/>
        </w:rPr>
        <w:t>
      2) білім бөлімінің басшылығы – «Солтүстік Қазақстан облысы Мамлют ауданының білім бөлімі» мемлекеттік мекемесінің бастығы;</w:t>
      </w:r>
      <w:r>
        <w:br/>
      </w:r>
      <w:r>
        <w:rPr>
          <w:rFonts w:ascii="Times New Roman"/>
          <w:b w:val="false"/>
          <w:i w:val="false"/>
          <w:color w:val="000000"/>
          <w:sz w:val="28"/>
        </w:rPr>
        <w:t>
      3) білім бөлімінің жауапты орындаушы – лауазымдық нұсқаулыққа сәйкес міндеттер жүктелген «Солтүстік Қазақстан облысы Мамлют ауданының білім бөлімі» мемлекеттік мекемесінің маманы;</w:t>
      </w:r>
      <w:r>
        <w:br/>
      </w:r>
      <w:r>
        <w:rPr>
          <w:rFonts w:ascii="Times New Roman"/>
          <w:b w:val="false"/>
          <w:i w:val="false"/>
          <w:color w:val="000000"/>
          <w:sz w:val="28"/>
        </w:rPr>
        <w:t>
      4) тұтынушы – жеке тұлға;</w:t>
      </w:r>
    </w:p>
    <w:bookmarkStart w:name="z142" w:id="88"/>
    <w:p>
      <w:pPr>
        <w:spacing w:after="0"/>
        <w:ind w:left="0"/>
        <w:jc w:val="left"/>
      </w:pPr>
      <w:r>
        <w:rPr>
          <w:rFonts w:ascii="Times New Roman"/>
          <w:b/>
          <w:i w:val="false"/>
          <w:color w:val="000000"/>
        </w:rPr>
        <w:t xml:space="preserve"> 
2. Жалпы ережелер</w:t>
      </w:r>
    </w:p>
    <w:bookmarkEnd w:id="88"/>
    <w:bookmarkStart w:name="z143" w:id="89"/>
    <w:p>
      <w:pPr>
        <w:spacing w:after="0"/>
        <w:ind w:left="0"/>
        <w:jc w:val="both"/>
      </w:pPr>
      <w:r>
        <w:rPr>
          <w:rFonts w:ascii="Times New Roman"/>
          <w:b w:val="false"/>
          <w:i w:val="false"/>
          <w:color w:val="000000"/>
          <w:sz w:val="28"/>
        </w:rPr>
        <w:t>      2. Осы Регламент «Әкімшілік рәсімдер туралы» Қазақстан Республикасының 2000 жылғы 27 қарашадағы Заңы 9-1-бабының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3. Мемлекеттік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білім бөлімімен көрсетіледі.</w:t>
      </w:r>
      <w:r>
        <w:br/>
      </w:r>
      <w:r>
        <w:rPr>
          <w:rFonts w:ascii="Times New Roman"/>
          <w:b w:val="false"/>
          <w:i w:val="false"/>
          <w:color w:val="000000"/>
          <w:sz w:val="28"/>
        </w:rPr>
        <w:t>
</w:t>
      </w:r>
      <w:r>
        <w:rPr>
          <w:rFonts w:ascii="Times New Roman"/>
          <w:b w:val="false"/>
          <w:i w:val="false"/>
          <w:color w:val="000000"/>
          <w:sz w:val="28"/>
        </w:rPr>
        <w:t>
      4. Көрсетілетін мемлекеттік қызмет нысаны: автоматтандырылмаған.</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«Неке (ерлі-зайыптылық) және отбасы туралы» Қазақстан Республикасының 2011 жылғы 26 желтоқсандағы Кодексінің </w:t>
      </w:r>
      <w:r>
        <w:rPr>
          <w:rFonts w:ascii="Times New Roman"/>
          <w:b w:val="false"/>
          <w:i w:val="false"/>
          <w:color w:val="000000"/>
          <w:sz w:val="28"/>
        </w:rPr>
        <w:t>115</w:t>
      </w:r>
      <w:r>
        <w:rPr>
          <w:rFonts w:ascii="Times New Roman"/>
          <w:b w:val="false"/>
          <w:i w:val="false"/>
          <w:color w:val="000000"/>
          <w:sz w:val="28"/>
        </w:rPr>
        <w:t>-</w:t>
      </w:r>
      <w:r>
        <w:rPr>
          <w:rFonts w:ascii="Times New Roman"/>
          <w:b w:val="false"/>
          <w:i w:val="false"/>
          <w:color w:val="000000"/>
          <w:sz w:val="28"/>
        </w:rPr>
        <w:t>125-баптары</w:t>
      </w:r>
      <w:r>
        <w:rPr>
          <w:rFonts w:ascii="Times New Roman"/>
          <w:b w:val="false"/>
          <w:i w:val="false"/>
          <w:color w:val="000000"/>
          <w:sz w:val="28"/>
        </w:rPr>
        <w:t>, Қазақстан Республикасы Үкіметінің 2010 жылғы 26 ақпандағы № 140 қаулысымен бекітілген «Жетімдерді, ата-анасының қамқорлығынсыз қалған балаларды әлеуметтік қамсыздандыруға арналған құжаттарды ресімдеу»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7.Көрсетілетін мемлекеттік қызметтің аяқталу нәтижесі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жетімдерді, ата-анасының қамқорлығынсыз қалған балаларды әлеуметтік қамсыздандыруға арналған құжаттарды ресімдеу (бұдан әрі – үзінді), немесе қағаз тасушыда қызмет беруден дәлелді бас тарту туралы жауап болып табылады.</w:t>
      </w:r>
    </w:p>
    <w:bookmarkEnd w:id="89"/>
    <w:bookmarkStart w:name="z148" w:id="90"/>
    <w:p>
      <w:pPr>
        <w:spacing w:after="0"/>
        <w:ind w:left="0"/>
        <w:jc w:val="left"/>
      </w:pPr>
      <w:r>
        <w:rPr>
          <w:rFonts w:ascii="Times New Roman"/>
          <w:b/>
          <w:i w:val="false"/>
          <w:color w:val="000000"/>
        </w:rPr>
        <w:t xml:space="preserve"> 
3. Мемлекеттік қызмет көрсету тәртібіне талаптар</w:t>
      </w:r>
    </w:p>
    <w:bookmarkEnd w:id="90"/>
    <w:bookmarkStart w:name="z149" w:id="91"/>
    <w:p>
      <w:pPr>
        <w:spacing w:after="0"/>
        <w:ind w:left="0"/>
        <w:jc w:val="both"/>
      </w:pPr>
      <w:r>
        <w:rPr>
          <w:rFonts w:ascii="Times New Roman"/>
          <w:b w:val="false"/>
          <w:i w:val="false"/>
          <w:color w:val="000000"/>
          <w:sz w:val="28"/>
        </w:rPr>
        <w:t>      8. Мемлекеттік қызмет көрсету мәселесі бойынша, сондай-ақ мемлекеттік қызмет көрсету барысы туралы ақпаратты мекен-жайы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білім бөлімінде, сондай-ақ білім бөлімінің </w:t>
      </w:r>
      <w:r>
        <w:rPr>
          <w:rFonts w:ascii="Times New Roman"/>
          <w:b w:val="false"/>
          <w:i w:val="false"/>
          <w:color w:val="000000"/>
          <w:sz w:val="28"/>
          <w:u w:val="single"/>
        </w:rPr>
        <w:t>mamlroo@mail.ru</w:t>
      </w:r>
      <w:r>
        <w:rPr>
          <w:rFonts w:ascii="Times New Roman"/>
          <w:b w:val="false"/>
          <w:i w:val="false"/>
          <w:color w:val="000000"/>
          <w:sz w:val="28"/>
        </w:rPr>
        <w:t xml:space="preserve"> интернет-ресурсынан алуға болады.</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мерзімі:</w:t>
      </w:r>
      <w:r>
        <w:br/>
      </w:r>
      <w:r>
        <w:rPr>
          <w:rFonts w:ascii="Times New Roman"/>
          <w:b w:val="false"/>
          <w:i w:val="false"/>
          <w:color w:val="000000"/>
          <w:sz w:val="28"/>
        </w:rPr>
        <w:t>
      1)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белгіленген қажетті құжаттарды тұтынушы тапсырған сәттен мемлекеттік қызмет көрсету мерзімі (құжаттарды қабылдау және тапсыру күндері мемлекеттік қызмет көрсету мерзіміне кірмейді) отыз жұмыс күнін құрайды.</w:t>
      </w:r>
      <w:r>
        <w:br/>
      </w:r>
      <w:r>
        <w:rPr>
          <w:rFonts w:ascii="Times New Roman"/>
          <w:b w:val="false"/>
          <w:i w:val="false"/>
          <w:color w:val="000000"/>
          <w:sz w:val="28"/>
        </w:rPr>
        <w:t>
      2) өтініш беруші жүгінген күні орында көрсетілетін мемлекеттік қызметті алуға дейінгі шекті күту уақыты 30 минуттан аспауы тиіс;</w:t>
      </w:r>
      <w:r>
        <w:br/>
      </w:r>
      <w:r>
        <w:rPr>
          <w:rFonts w:ascii="Times New Roman"/>
          <w:b w:val="false"/>
          <w:i w:val="false"/>
          <w:color w:val="000000"/>
          <w:sz w:val="28"/>
        </w:rPr>
        <w:t>
      3) өтініш беруші жүгінген күні орында көрсетілетін мемлекеттік қызметті алушыға қызмет көрсетудің шекті уақыты 30 минуттан аспауы тиіс.</w:t>
      </w:r>
      <w:r>
        <w:br/>
      </w:r>
      <w:r>
        <w:rPr>
          <w:rFonts w:ascii="Times New Roman"/>
          <w:b w:val="false"/>
          <w:i w:val="false"/>
          <w:color w:val="000000"/>
          <w:sz w:val="28"/>
        </w:rPr>
        <w:t>
</w:t>
      </w:r>
      <w:r>
        <w:rPr>
          <w:rFonts w:ascii="Times New Roman"/>
          <w:b w:val="false"/>
          <w:i w:val="false"/>
          <w:color w:val="000000"/>
          <w:sz w:val="28"/>
        </w:rPr>
        <w:t>
      10. Білім бөліміне тұтынушы осы Регламенттің </w:t>
      </w:r>
      <w:r>
        <w:rPr>
          <w:rFonts w:ascii="Times New Roman"/>
          <w:b w:val="false"/>
          <w:i w:val="false"/>
          <w:color w:val="000000"/>
          <w:sz w:val="28"/>
        </w:rPr>
        <w:t>13-қосымшасында</w:t>
      </w:r>
      <w:r>
        <w:rPr>
          <w:rFonts w:ascii="Times New Roman"/>
          <w:b w:val="false"/>
          <w:i w:val="false"/>
          <w:color w:val="000000"/>
          <w:sz w:val="28"/>
        </w:rPr>
        <w:t xml:space="preserve"> аталған құжаттардың бірін ұсынбаған жағдайда, мемлекеттік қызмет көрсетуден бас тартуы мүмкін.</w:t>
      </w:r>
      <w:r>
        <w:br/>
      </w:r>
      <w:r>
        <w:rPr>
          <w:rFonts w:ascii="Times New Roman"/>
          <w:b w:val="false"/>
          <w:i w:val="false"/>
          <w:color w:val="000000"/>
          <w:sz w:val="28"/>
        </w:rPr>
        <w:t>
</w:t>
      </w:r>
      <w:r>
        <w:rPr>
          <w:rFonts w:ascii="Times New Roman"/>
          <w:b w:val="false"/>
          <w:i w:val="false"/>
          <w:color w:val="000000"/>
          <w:sz w:val="28"/>
        </w:rPr>
        <w:t>
      11. Тұтынушыдан мемлекеттік қызмет көрсету өтінішін алған сәттен және білім бөлімі арқылы мемлекеттік қызмет нәтижесін беру дейінгі сәт мемлекеттік қызмет көрсету кезеңдері:</w:t>
      </w:r>
      <w:r>
        <w:br/>
      </w:r>
      <w:r>
        <w:rPr>
          <w:rFonts w:ascii="Times New Roman"/>
          <w:b w:val="false"/>
          <w:i w:val="false"/>
          <w:color w:val="000000"/>
          <w:sz w:val="28"/>
        </w:rPr>
        <w:t>
      1) тұтынушы, білім бөлімінің жауапты маманына, анықтама беруі жөнінде өтініш береді, жауапты маман өтінішті тіркеп және тұтынушыға мемлекеттік қызмет алуға берілген құжаттарды қабылдағаны туралы, мемлекеттік қызмет көрсетудің күні көрсетілген қолхат береді, құжаттарды білім бөлімі басшылығына қарауға тапсырады;</w:t>
      </w:r>
      <w:r>
        <w:br/>
      </w:r>
      <w:r>
        <w:rPr>
          <w:rFonts w:ascii="Times New Roman"/>
          <w:b w:val="false"/>
          <w:i w:val="false"/>
          <w:color w:val="000000"/>
          <w:sz w:val="28"/>
        </w:rPr>
        <w:t>
      2) білім бөлімінің басшылығы түскен құжаттармен танысады, жауапты орындаушыны анықтайды, резолюция жасап, жауапты орындаушыға жібереді;</w:t>
      </w:r>
      <w:r>
        <w:br/>
      </w:r>
      <w:r>
        <w:rPr>
          <w:rFonts w:ascii="Times New Roman"/>
          <w:b w:val="false"/>
          <w:i w:val="false"/>
          <w:color w:val="000000"/>
          <w:sz w:val="28"/>
        </w:rPr>
        <w:t>
      3) білім бөлімінің жауапты орындаушысы түскен құжаттарды қарап, «Жетімдерді, ата-анасының қамқорлығынсыз қалған балаларды әлеуметтік қамсыздандыруға арналған құжаттарды ресімдеу» анықтамасын дайындайды, бас тарту туралы дәлелді жауапты қарайды, басшылыққа қол қойғызады;</w:t>
      </w:r>
      <w:r>
        <w:br/>
      </w:r>
      <w:r>
        <w:rPr>
          <w:rFonts w:ascii="Times New Roman"/>
          <w:b w:val="false"/>
          <w:i w:val="false"/>
          <w:color w:val="000000"/>
          <w:sz w:val="28"/>
        </w:rPr>
        <w:t>
      4) білім бөлімі басшылығы анықтаманы қарайды, немесе қызмет көрсетуден бас тарту туралы дәлелді жауапты қарайды, қол қояды;</w:t>
      </w:r>
      <w:r>
        <w:br/>
      </w:r>
      <w:r>
        <w:rPr>
          <w:rFonts w:ascii="Times New Roman"/>
          <w:b w:val="false"/>
          <w:i w:val="false"/>
          <w:color w:val="000000"/>
          <w:sz w:val="28"/>
        </w:rPr>
        <w:t>
      5) білім бөлімінің жауапты орындаушысы, тұтынушыға анықтама береді, немесе қызмет көрсетуден бас тарту туралы дәлелді жауапты береді</w:t>
      </w:r>
      <w:r>
        <w:br/>
      </w:r>
      <w:r>
        <w:rPr>
          <w:rFonts w:ascii="Times New Roman"/>
          <w:b w:val="false"/>
          <w:i w:val="false"/>
          <w:color w:val="000000"/>
          <w:sz w:val="28"/>
        </w:rPr>
        <w:t>
</w:t>
      </w:r>
      <w:r>
        <w:rPr>
          <w:rFonts w:ascii="Times New Roman"/>
          <w:b w:val="false"/>
          <w:i w:val="false"/>
          <w:color w:val="000000"/>
          <w:sz w:val="28"/>
        </w:rPr>
        <w:t>
      12. Білім бөлімі мемлекеттік қызмет көрсету үшін құжаттарды қабылдауын жүзеге асыратын тұлғалардың шекті саны бір қызметкер.</w:t>
      </w:r>
    </w:p>
    <w:bookmarkEnd w:id="91"/>
    <w:bookmarkStart w:name="z153" w:id="92"/>
    <w:p>
      <w:pPr>
        <w:spacing w:after="0"/>
        <w:ind w:left="0"/>
        <w:jc w:val="left"/>
      </w:pPr>
      <w:r>
        <w:rPr>
          <w:rFonts w:ascii="Times New Roman"/>
          <w:b/>
          <w:i w:val="false"/>
          <w:color w:val="000000"/>
        </w:rPr>
        <w:t xml:space="preserve"> 
4. Мемлекеттік қызмет көрсету барысында әрекеттер (өзара әрекеттесу) тәртібін сипаттау</w:t>
      </w:r>
    </w:p>
    <w:bookmarkEnd w:id="92"/>
    <w:bookmarkStart w:name="z154" w:id="93"/>
    <w:p>
      <w:pPr>
        <w:spacing w:after="0"/>
        <w:ind w:left="0"/>
        <w:jc w:val="both"/>
      </w:pPr>
      <w:r>
        <w:rPr>
          <w:rFonts w:ascii="Times New Roman"/>
          <w:b w:val="false"/>
          <w:i w:val="false"/>
          <w:color w:val="000000"/>
          <w:sz w:val="28"/>
        </w:rPr>
        <w:t>      13. Мемлекеттік қызметті алу үшін тұтынушы білім бөліміне мынадай құжаттарды тапсыруы тиіс:</w:t>
      </w:r>
      <w:r>
        <w:br/>
      </w:r>
      <w:r>
        <w:rPr>
          <w:rFonts w:ascii="Times New Roman"/>
          <w:b w:val="false"/>
          <w:i w:val="false"/>
          <w:color w:val="000000"/>
          <w:sz w:val="28"/>
        </w:rPr>
        <w:t>
      1) жеке тұлғаның білім бөлімінің басшысының атына өзінің қорғаншы (қамқоршы) болуға ниеті туралы өтініші еркін нысанда ресімделеді;</w:t>
      </w:r>
      <w:r>
        <w:br/>
      </w:r>
      <w:r>
        <w:rPr>
          <w:rFonts w:ascii="Times New Roman"/>
          <w:b w:val="false"/>
          <w:i w:val="false"/>
          <w:color w:val="000000"/>
          <w:sz w:val="28"/>
        </w:rPr>
        <w:t>
      2) егер қорғаншы (қамқоршы) болуға ниет білдірген адам некеде тұрған жағдайда, жұбайының (зайыбының) нотариалды расталған келісімі;</w:t>
      </w:r>
      <w:r>
        <w:br/>
      </w:r>
      <w:r>
        <w:rPr>
          <w:rFonts w:ascii="Times New Roman"/>
          <w:b w:val="false"/>
          <w:i w:val="false"/>
          <w:color w:val="000000"/>
          <w:sz w:val="28"/>
        </w:rPr>
        <w:t>
      3) егер қорғаншы (қамқоршы), тәрбиеші болуға ниет білдірген адам некеде тұрған жағдайда өтініш берушінің және жұбайының (зайыбының) жеке куәлігінің түпнұсқасы мен көшірмесі;</w:t>
      </w:r>
      <w:r>
        <w:br/>
      </w:r>
      <w:r>
        <w:rPr>
          <w:rFonts w:ascii="Times New Roman"/>
          <w:b w:val="false"/>
          <w:i w:val="false"/>
          <w:color w:val="000000"/>
          <w:sz w:val="28"/>
        </w:rPr>
        <w:t>
      4)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қорғаншы (қамқоршы) болуға ниет білдірген адамның денсаулық жағдайы және қорғаншы (қамқоршы) болуға ниет білдірген адам некеде тұрған жағдайда, жұбайының (зайыбының) денсаулық жағдайы туралы медициналық қорытынды;</w:t>
      </w:r>
      <w:r>
        <w:br/>
      </w:r>
      <w:r>
        <w:rPr>
          <w:rFonts w:ascii="Times New Roman"/>
          <w:b w:val="false"/>
          <w:i w:val="false"/>
          <w:color w:val="000000"/>
          <w:sz w:val="28"/>
        </w:rPr>
        <w:t>
      5) егер өтініш беруші некеде тұрмаған жағдайда нотариалды расталған анықтама;</w:t>
      </w:r>
      <w:r>
        <w:br/>
      </w:r>
      <w:r>
        <w:rPr>
          <w:rFonts w:ascii="Times New Roman"/>
          <w:b w:val="false"/>
          <w:i w:val="false"/>
          <w:color w:val="000000"/>
          <w:sz w:val="28"/>
        </w:rPr>
        <w:t>
      6) өтініш берушінің өмірбаяны еркін нысанда ресімделеді;</w:t>
      </w:r>
      <w:r>
        <w:br/>
      </w:r>
      <w:r>
        <w:rPr>
          <w:rFonts w:ascii="Times New Roman"/>
          <w:b w:val="false"/>
          <w:i w:val="false"/>
          <w:color w:val="000000"/>
          <w:sz w:val="28"/>
        </w:rPr>
        <w:t>
      7) өтініш берушіге жұмыс орнынан берілген мінездеме;</w:t>
      </w:r>
      <w:r>
        <w:br/>
      </w:r>
      <w:r>
        <w:rPr>
          <w:rFonts w:ascii="Times New Roman"/>
          <w:b w:val="false"/>
          <w:i w:val="false"/>
          <w:color w:val="000000"/>
          <w:sz w:val="28"/>
        </w:rPr>
        <w:t>
      8) жұмыс орнынан анықтама;</w:t>
      </w:r>
      <w:r>
        <w:br/>
      </w:r>
      <w:r>
        <w:rPr>
          <w:rFonts w:ascii="Times New Roman"/>
          <w:b w:val="false"/>
          <w:i w:val="false"/>
          <w:color w:val="000000"/>
          <w:sz w:val="28"/>
        </w:rPr>
        <w:t>
      9) жалақысы туралы анықтама;</w:t>
      </w:r>
      <w:r>
        <w:br/>
      </w:r>
      <w:r>
        <w:rPr>
          <w:rFonts w:ascii="Times New Roman"/>
          <w:b w:val="false"/>
          <w:i w:val="false"/>
          <w:color w:val="000000"/>
          <w:sz w:val="28"/>
        </w:rPr>
        <w:t>
      10) тұрғылықты жерінен анықтама;</w:t>
      </w:r>
      <w:r>
        <w:br/>
      </w:r>
      <w:r>
        <w:rPr>
          <w:rFonts w:ascii="Times New Roman"/>
          <w:b w:val="false"/>
          <w:i w:val="false"/>
          <w:color w:val="000000"/>
          <w:sz w:val="28"/>
        </w:rPr>
        <w:t>
      11) тұрақты тұрғын орны бойынша тіркеуді растайтын құжат (мекен-жайы анықтамасы немесе село/ауыл әкімдерінің анықтамасы);</w:t>
      </w:r>
      <w:r>
        <w:br/>
      </w:r>
      <w:r>
        <w:rPr>
          <w:rFonts w:ascii="Times New Roman"/>
          <w:b w:val="false"/>
          <w:i w:val="false"/>
          <w:color w:val="000000"/>
          <w:sz w:val="28"/>
        </w:rPr>
        <w:t>
      12) неке туралы куәлік (көшірмесі);</w:t>
      </w:r>
      <w:r>
        <w:br/>
      </w:r>
      <w:r>
        <w:rPr>
          <w:rFonts w:ascii="Times New Roman"/>
          <w:b w:val="false"/>
          <w:i w:val="false"/>
          <w:color w:val="000000"/>
          <w:sz w:val="28"/>
        </w:rPr>
        <w:t>
      13) өтініш беруші мен оның жұбайының (зайыбының) сотталмағаны туралы анықтама.</w:t>
      </w:r>
      <w:r>
        <w:br/>
      </w:r>
      <w:r>
        <w:rPr>
          <w:rFonts w:ascii="Times New Roman"/>
          <w:b w:val="false"/>
          <w:i w:val="false"/>
          <w:color w:val="000000"/>
          <w:sz w:val="28"/>
        </w:rPr>
        <w:t>
      Аталған құжаттарды тапсырғаннан кейін баланы тәрбиелеуге үміткер адамның тұрғын үй-тұрмыстық жағдайына тексеру жүргізіледі, оның қорытындысы бойынша акт дайындалады.</w:t>
      </w:r>
      <w:r>
        <w:br/>
      </w:r>
      <w:r>
        <w:rPr>
          <w:rFonts w:ascii="Times New Roman"/>
          <w:b w:val="false"/>
          <w:i w:val="false"/>
          <w:color w:val="000000"/>
          <w:sz w:val="28"/>
        </w:rPr>
        <w:t>
      Бұдан басқа, заңнамаға сәйкес қорғаншылыққа (қамқоршылыққа) берілетін әр бала үшін қорғаншылық (қамқоршылық) ресімдеуге ниет білдірген адам мынадай құжаттарды ұсынады:</w:t>
      </w:r>
      <w:r>
        <w:br/>
      </w:r>
      <w:r>
        <w:rPr>
          <w:rFonts w:ascii="Times New Roman"/>
          <w:b w:val="false"/>
          <w:i w:val="false"/>
          <w:color w:val="000000"/>
          <w:sz w:val="28"/>
        </w:rPr>
        <w:t>
      1) мектеп әкімшілігі растаған баланың келісімі (егер бала 10 жастан асса);</w:t>
      </w:r>
      <w:r>
        <w:br/>
      </w:r>
      <w:r>
        <w:rPr>
          <w:rFonts w:ascii="Times New Roman"/>
          <w:b w:val="false"/>
          <w:i w:val="false"/>
          <w:color w:val="000000"/>
          <w:sz w:val="28"/>
        </w:rPr>
        <w:t>
      2) баланың тууы туралы куәлігі;</w:t>
      </w:r>
      <w:r>
        <w:br/>
      </w:r>
      <w:r>
        <w:rPr>
          <w:rFonts w:ascii="Times New Roman"/>
          <w:b w:val="false"/>
          <w:i w:val="false"/>
          <w:color w:val="000000"/>
          <w:sz w:val="28"/>
        </w:rPr>
        <w:t>
      3) баланың денсаулық жағдайы туралы медициналық анықтама және баланың даму тарихынан үзінді көшірме;</w:t>
      </w:r>
      <w:r>
        <w:br/>
      </w:r>
      <w:r>
        <w:rPr>
          <w:rFonts w:ascii="Times New Roman"/>
          <w:b w:val="false"/>
          <w:i w:val="false"/>
          <w:color w:val="000000"/>
          <w:sz w:val="28"/>
        </w:rPr>
        <w:t>
      4) ата-анасы туралы құжаттар (қайтыс болуы туралы куәліктің көшірмесі, сот үкімі немесе шешімі, ата-анасының ауруы немесе іздестірілуі туралы анықтама, бала некеде тумаған жағдайда № 4 нысандағы анықтама және баланың ата-ана қамқорлығын жоғалтқанын растайтын басқа да құжаттар);</w:t>
      </w:r>
      <w:r>
        <w:br/>
      </w:r>
      <w:r>
        <w:rPr>
          <w:rFonts w:ascii="Times New Roman"/>
          <w:b w:val="false"/>
          <w:i w:val="false"/>
          <w:color w:val="000000"/>
          <w:sz w:val="28"/>
        </w:rPr>
        <w:t>
      5) баланың оқу орнынан анықтама;</w:t>
      </w:r>
      <w:r>
        <w:br/>
      </w:r>
      <w:r>
        <w:rPr>
          <w:rFonts w:ascii="Times New Roman"/>
          <w:b w:val="false"/>
          <w:i w:val="false"/>
          <w:color w:val="000000"/>
          <w:sz w:val="28"/>
        </w:rPr>
        <w:t>
      6) зейнетақы алатын балаларға зейнетақы кітапшасы, алименттер өндіріп алу туралы сот шешімінің көшірмесі;</w:t>
      </w:r>
      <w:r>
        <w:br/>
      </w:r>
      <w:r>
        <w:rPr>
          <w:rFonts w:ascii="Times New Roman"/>
          <w:b w:val="false"/>
          <w:i w:val="false"/>
          <w:color w:val="000000"/>
          <w:sz w:val="28"/>
        </w:rPr>
        <w:t>
      7) аға-інілері мен апа-қарындастары және олардың орналасқан жерлері туралы анықтама;</w:t>
      </w:r>
      <w:r>
        <w:br/>
      </w:r>
      <w:r>
        <w:rPr>
          <w:rFonts w:ascii="Times New Roman"/>
          <w:b w:val="false"/>
          <w:i w:val="false"/>
          <w:color w:val="000000"/>
          <w:sz w:val="28"/>
        </w:rPr>
        <w:t>
      8) тұрғын үйінің бар немесе жоқ екендігі туралы құжаттар.</w:t>
      </w:r>
      <w:r>
        <w:br/>
      </w:r>
      <w:r>
        <w:rPr>
          <w:rFonts w:ascii="Times New Roman"/>
          <w:b w:val="false"/>
          <w:i w:val="false"/>
          <w:color w:val="000000"/>
          <w:sz w:val="28"/>
        </w:rPr>
        <w:t>
      Салыстырып тексеру үшін құжаттардың түпнұсқалары көшірмелерімен қоса беріледі, олар кейін тұтынушыға қайтарылады.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үрдісіне мынадай құрылымдық-функционалдық бірліктер (бұдан әрі – ҚФБ) қатыстырылады:</w:t>
      </w:r>
      <w:r>
        <w:br/>
      </w:r>
      <w:r>
        <w:rPr>
          <w:rFonts w:ascii="Times New Roman"/>
          <w:b w:val="false"/>
          <w:i w:val="false"/>
          <w:color w:val="000000"/>
          <w:sz w:val="28"/>
        </w:rPr>
        <w:t xml:space="preserve">
      1) білім бөлімінің жауапты маманы; </w:t>
      </w:r>
      <w:r>
        <w:br/>
      </w:r>
      <w:r>
        <w:rPr>
          <w:rFonts w:ascii="Times New Roman"/>
          <w:b w:val="false"/>
          <w:i w:val="false"/>
          <w:color w:val="000000"/>
          <w:sz w:val="28"/>
        </w:rPr>
        <w:t>
      2) білім бөлімінің жауапты орындаушысы;</w:t>
      </w:r>
      <w:r>
        <w:br/>
      </w:r>
      <w:r>
        <w:rPr>
          <w:rFonts w:ascii="Times New Roman"/>
          <w:b w:val="false"/>
          <w:i w:val="false"/>
          <w:color w:val="000000"/>
          <w:sz w:val="28"/>
        </w:rPr>
        <w:t>
      3) білім бөлімінің басшылығы.</w:t>
      </w:r>
      <w:r>
        <w:br/>
      </w:r>
      <w:r>
        <w:rPr>
          <w:rFonts w:ascii="Times New Roman"/>
          <w:b w:val="false"/>
          <w:i w:val="false"/>
          <w:color w:val="000000"/>
          <w:sz w:val="28"/>
        </w:rPr>
        <w:t>
</w:t>
      </w:r>
      <w:r>
        <w:rPr>
          <w:rFonts w:ascii="Times New Roman"/>
          <w:b w:val="false"/>
          <w:i w:val="false"/>
          <w:color w:val="000000"/>
          <w:sz w:val="28"/>
        </w:rPr>
        <w:t>
      15. Әр әкімшілік іс-әрекетін (рәсімін) орындау мерзімін көрсетумен әр ҚФБ әкімшілік іс-әрекеттерінің (рәсімдерінің) дәйектілігі мен өзара әрекеттесуінің мәтіндік кестелік сипаттамасы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беріледі.</w:t>
      </w:r>
      <w:r>
        <w:br/>
      </w:r>
      <w:r>
        <w:rPr>
          <w:rFonts w:ascii="Times New Roman"/>
          <w:b w:val="false"/>
          <w:i w:val="false"/>
          <w:color w:val="000000"/>
          <w:sz w:val="28"/>
        </w:rPr>
        <w:t>
</w:t>
      </w:r>
      <w:r>
        <w:rPr>
          <w:rFonts w:ascii="Times New Roman"/>
          <w:b w:val="false"/>
          <w:i w:val="false"/>
          <w:color w:val="000000"/>
          <w:sz w:val="28"/>
        </w:rPr>
        <w:t>
      16. Мемлекеттік қызмет көрсету барысындағы және ҚФБ әкімшілік іс-әрекеттердің қисынды дәйектілігі арасындағы өзара байланысы көрсетілген сызбалар осы Регламенттің </w:t>
      </w:r>
      <w:r>
        <w:rPr>
          <w:rFonts w:ascii="Times New Roman"/>
          <w:b w:val="false"/>
          <w:i w:val="false"/>
          <w:color w:val="000000"/>
          <w:sz w:val="28"/>
        </w:rPr>
        <w:t>5-қосымшасында</w:t>
      </w:r>
      <w:r>
        <w:rPr>
          <w:rFonts w:ascii="Times New Roman"/>
          <w:b w:val="false"/>
          <w:i w:val="false"/>
          <w:color w:val="000000"/>
          <w:sz w:val="28"/>
        </w:rPr>
        <w:t xml:space="preserve"> беріледі.</w:t>
      </w:r>
    </w:p>
    <w:bookmarkEnd w:id="93"/>
    <w:bookmarkStart w:name="z157" w:id="94"/>
    <w:p>
      <w:pPr>
        <w:spacing w:after="0"/>
        <w:ind w:left="0"/>
        <w:jc w:val="left"/>
      </w:pPr>
      <w:r>
        <w:rPr>
          <w:rFonts w:ascii="Times New Roman"/>
          <w:b/>
          <w:i w:val="false"/>
          <w:color w:val="000000"/>
        </w:rPr>
        <w:t xml:space="preserve"> 
5. Мемлекеттік қызметті көрсететін лауазымдық </w:t>
      </w:r>
      <w:r>
        <w:br/>
      </w:r>
      <w:r>
        <w:rPr>
          <w:rFonts w:ascii="Times New Roman"/>
          <w:b/>
          <w:i w:val="false"/>
          <w:color w:val="000000"/>
        </w:rPr>
        <w:t>
тұлғалардың жауапкершілігі</w:t>
      </w:r>
    </w:p>
    <w:bookmarkEnd w:id="94"/>
    <w:p>
      <w:pPr>
        <w:spacing w:after="0"/>
        <w:ind w:left="0"/>
        <w:jc w:val="both"/>
      </w:pPr>
      <w:r>
        <w:rPr>
          <w:rFonts w:ascii="Times New Roman"/>
          <w:b w:val="false"/>
          <w:i w:val="false"/>
          <w:color w:val="000000"/>
          <w:sz w:val="28"/>
        </w:rPr>
        <w:t>      17. Мемлекеттік қызмет көрсету процесіне қатысушылар (әрі қарай – лауазымды тұлғалар) білім бөлімінің лауазымды тұлғалары мен басшылары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(әрекетсіздікке) жауап береді.</w:t>
      </w:r>
    </w:p>
    <w:bookmarkStart w:name="z158" w:id="95"/>
    <w:p>
      <w:pPr>
        <w:spacing w:after="0"/>
        <w:ind w:left="0"/>
        <w:jc w:val="both"/>
      </w:pPr>
      <w:r>
        <w:rPr>
          <w:rFonts w:ascii="Times New Roman"/>
          <w:b w:val="false"/>
          <w:i w:val="false"/>
          <w:color w:val="000000"/>
          <w:sz w:val="28"/>
        </w:rPr>
        <w:t>
«Жетімдерді, ата-анасының</w:t>
      </w:r>
      <w:r>
        <w:br/>
      </w:r>
      <w:r>
        <w:rPr>
          <w:rFonts w:ascii="Times New Roman"/>
          <w:b w:val="false"/>
          <w:i w:val="false"/>
          <w:color w:val="000000"/>
          <w:sz w:val="28"/>
        </w:rPr>
        <w:t>
қамқорлығынсыз қалған балаларды</w:t>
      </w:r>
      <w:r>
        <w:br/>
      </w:r>
      <w:r>
        <w:rPr>
          <w:rFonts w:ascii="Times New Roman"/>
          <w:b w:val="false"/>
          <w:i w:val="false"/>
          <w:color w:val="000000"/>
          <w:sz w:val="28"/>
        </w:rPr>
        <w:t>
әлеуметтік қамсыздандыруға</w:t>
      </w:r>
      <w:r>
        <w:br/>
      </w:r>
      <w:r>
        <w:rPr>
          <w:rFonts w:ascii="Times New Roman"/>
          <w:b w:val="false"/>
          <w:i w:val="false"/>
          <w:color w:val="000000"/>
          <w:sz w:val="28"/>
        </w:rPr>
        <w:t>
арналған құжаттарды ресімдеу»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 1-қосымша</w:t>
      </w:r>
    </w:p>
    <w:bookmarkEnd w:id="95"/>
    <w:p>
      <w:pPr>
        <w:spacing w:after="0"/>
        <w:ind w:left="0"/>
        <w:jc w:val="left"/>
      </w:pPr>
      <w:r>
        <w:rPr>
          <w:rFonts w:ascii="Times New Roman"/>
          <w:b/>
          <w:i w:val="false"/>
          <w:color w:val="000000"/>
        </w:rPr>
        <w:t xml:space="preserve"> Мемлекеттік қызмет көрсету бойынша білім бөлімі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2"/>
        <w:gridCol w:w="3327"/>
        <w:gridCol w:w="3290"/>
        <w:gridCol w:w="2618"/>
      </w:tblGrid>
      <w:tr>
        <w:trPr>
          <w:trHeight w:val="30" w:hRule="atLeast"/>
        </w:trPr>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атауы</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2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Мамлют ауданының білім бөлімі» мемлекеттік мекемесі</w:t>
            </w:r>
          </w:p>
        </w:tc>
        <w:tc>
          <w:tcPr>
            <w:tcW w:w="3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Мамлют ауданы Мамлют қаласы, Сәбит Мұқанов, 11</w:t>
            </w:r>
          </w:p>
        </w:tc>
        <w:tc>
          <w:tcPr>
            <w:tcW w:w="3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8-(71541)-2-01-28</w:t>
            </w:r>
          </w:p>
        </w:tc>
      </w:tr>
    </w:tbl>
    <w:bookmarkStart w:name="z159" w:id="96"/>
    <w:p>
      <w:pPr>
        <w:spacing w:after="0"/>
        <w:ind w:left="0"/>
        <w:jc w:val="both"/>
      </w:pPr>
      <w:r>
        <w:rPr>
          <w:rFonts w:ascii="Times New Roman"/>
          <w:b w:val="false"/>
          <w:i w:val="false"/>
          <w:color w:val="000000"/>
          <w:sz w:val="28"/>
        </w:rPr>
        <w:t>
Жетімдерді, ата-анасының</w:t>
      </w:r>
      <w:r>
        <w:br/>
      </w:r>
      <w:r>
        <w:rPr>
          <w:rFonts w:ascii="Times New Roman"/>
          <w:b w:val="false"/>
          <w:i w:val="false"/>
          <w:color w:val="000000"/>
          <w:sz w:val="28"/>
        </w:rPr>
        <w:t>
қамқорлығынсыз қалған</w:t>
      </w:r>
      <w:r>
        <w:br/>
      </w:r>
      <w:r>
        <w:rPr>
          <w:rFonts w:ascii="Times New Roman"/>
          <w:b w:val="false"/>
          <w:i w:val="false"/>
          <w:color w:val="000000"/>
          <w:sz w:val="28"/>
        </w:rPr>
        <w:t>
балаларды әлеуметтік</w:t>
      </w:r>
      <w:r>
        <w:br/>
      </w:r>
      <w:r>
        <w:rPr>
          <w:rFonts w:ascii="Times New Roman"/>
          <w:b w:val="false"/>
          <w:i w:val="false"/>
          <w:color w:val="000000"/>
          <w:sz w:val="28"/>
        </w:rPr>
        <w:t>
қамсыздандыруға арналған</w:t>
      </w:r>
      <w:r>
        <w:br/>
      </w:r>
      <w:r>
        <w:rPr>
          <w:rFonts w:ascii="Times New Roman"/>
          <w:b w:val="false"/>
          <w:i w:val="false"/>
          <w:color w:val="000000"/>
          <w:sz w:val="28"/>
        </w:rPr>
        <w:t>
құжаттарды ресімдеу»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 2-қосымша</w:t>
      </w:r>
    </w:p>
    <w:bookmarkEnd w:id="96"/>
    <w:p>
      <w:pPr>
        <w:spacing w:after="0"/>
        <w:ind w:left="0"/>
        <w:jc w:val="left"/>
      </w:pPr>
      <w:r>
        <w:rPr>
          <w:rFonts w:ascii="Times New Roman"/>
          <w:b/>
          <w:i w:val="false"/>
          <w:color w:val="000000"/>
        </w:rPr>
        <w:t xml:space="preserve"> Мамлют ауданы әкімдігінің қаулысына</w:t>
      </w:r>
      <w:r>
        <w:br/>
      </w:r>
      <w:r>
        <w:rPr>
          <w:rFonts w:ascii="Times New Roman"/>
          <w:b/>
          <w:i w:val="false"/>
          <w:color w:val="000000"/>
        </w:rPr>
        <w:t>
қосымшадан үзінді көшірме</w:t>
      </w:r>
    </w:p>
    <w:p>
      <w:pPr>
        <w:spacing w:after="0"/>
        <w:ind w:left="0"/>
        <w:jc w:val="both"/>
      </w:pPr>
      <w:r>
        <w:rPr>
          <w:rFonts w:ascii="Times New Roman"/>
          <w:b w:val="false"/>
          <w:i w:val="false"/>
          <w:color w:val="000000"/>
          <w:sz w:val="28"/>
        </w:rPr>
        <w:t>      Булаев қаласы №_______ 20__ жылғы «__»_______</w:t>
      </w:r>
      <w:r>
        <w:br/>
      </w:r>
      <w:r>
        <w:rPr>
          <w:rFonts w:ascii="Times New Roman"/>
          <w:b w:val="false"/>
          <w:i w:val="false"/>
          <w:color w:val="000000"/>
          <w:sz w:val="28"/>
        </w:rPr>
        <w:t>
      Қорғаншылық (қамқоршылық) белгілеу туралы</w:t>
      </w:r>
      <w:r>
        <w:br/>
      </w:r>
      <w:r>
        <w:rPr>
          <w:rFonts w:ascii="Times New Roman"/>
          <w:b w:val="false"/>
          <w:i w:val="false"/>
          <w:color w:val="000000"/>
          <w:sz w:val="28"/>
        </w:rPr>
        <w:t xml:space="preserve">
      «Неке (ерлі-зайыптылық) және отбасы туралы» Қазақстан Республикасының 2011 жылғы 26 желтоқсан Кодексінің 119-бабына сәйкес, (Т.А.Ә.)__________ өтініші және Мамлют ауданының білім бөлімі құжаттары негізінде қала әкімдігі </w:t>
      </w:r>
      <w:r>
        <w:rPr>
          <w:rFonts w:ascii="Times New Roman"/>
          <w:b/>
          <w:i w:val="false"/>
          <w:color w:val="000000"/>
          <w:sz w:val="28"/>
        </w:rPr>
        <w:t>ҚАУЛЫ ЕТЕДІ:</w:t>
      </w:r>
      <w:r>
        <w:br/>
      </w:r>
      <w:r>
        <w:rPr>
          <w:rFonts w:ascii="Times New Roman"/>
          <w:b w:val="false"/>
          <w:i w:val="false"/>
          <w:color w:val="000000"/>
          <w:sz w:val="28"/>
        </w:rPr>
        <w:t>
      1. Қосымшаға сәйкес ата-анасының қамқорлығынсыз қалған кәмелетке толмаған балаларға қорғаншылық (қамқоршылық) белгіленсін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
        <w:gridCol w:w="5434"/>
        <w:gridCol w:w="2897"/>
        <w:gridCol w:w="2536"/>
      </w:tblGrid>
      <w:tr>
        <w:trPr>
          <w:trHeight w:val="285"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w:t>
            </w:r>
          </w:p>
        </w:tc>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Қорғаншы (қамқоршы)</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Қорғаншылыққа алынушы</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Қорғаншылық пен қамқоршылықты ресімдеу негізі</w:t>
            </w:r>
          </w:p>
        </w:tc>
      </w:tr>
      <w:tr>
        <w:trPr>
          <w:trHeight w:val="285" w:hRule="atLeast"/>
        </w:trPr>
        <w:tc>
          <w:tcPr>
            <w:tcW w:w="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Т.А.Ә.</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Қорғаншылыққа (қамқоршылыққа) алынған баланың Т.А.Ә., туған жылы</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2. Қолда бар тұрғын үй ____________________________ бекітіліп берілсін.</w:t>
      </w:r>
    </w:p>
    <w:p>
      <w:pPr>
        <w:spacing w:after="0"/>
        <w:ind w:left="0"/>
        <w:jc w:val="both"/>
      </w:pPr>
      <w:r>
        <w:rPr>
          <w:rFonts w:ascii="Times New Roman"/>
          <w:b w:val="false"/>
          <w:i w:val="false"/>
          <w:color w:val="000000"/>
          <w:sz w:val="28"/>
        </w:rPr>
        <w:t>      </w:t>
      </w:r>
      <w:r>
        <w:rPr>
          <w:rFonts w:ascii="Times New Roman"/>
          <w:b w:val="false"/>
          <w:i/>
          <w:color w:val="000000"/>
          <w:sz w:val="28"/>
        </w:rPr>
        <w:t>Мамлют ауданының</w:t>
      </w:r>
      <w:r>
        <w:br/>
      </w:r>
      <w:r>
        <w:rPr>
          <w:rFonts w:ascii="Times New Roman"/>
          <w:b w:val="false"/>
          <w:i w:val="false"/>
          <w:color w:val="000000"/>
          <w:sz w:val="28"/>
        </w:rPr>
        <w:t>
</w:t>
      </w:r>
      <w:r>
        <w:rPr>
          <w:rFonts w:ascii="Times New Roman"/>
          <w:b w:val="false"/>
          <w:i/>
          <w:color w:val="000000"/>
          <w:sz w:val="28"/>
        </w:rPr>
        <w:t>         әкімі</w:t>
      </w:r>
      <w:r>
        <w:rPr>
          <w:rFonts w:ascii="Times New Roman"/>
          <w:b w:val="false"/>
          <w:i w:val="false"/>
          <w:color w:val="000000"/>
          <w:sz w:val="28"/>
        </w:rPr>
        <w:t>           ______________ ________________</w:t>
      </w:r>
      <w:r>
        <w:br/>
      </w:r>
      <w:r>
        <w:rPr>
          <w:rFonts w:ascii="Times New Roman"/>
          <w:b w:val="false"/>
          <w:i w:val="false"/>
          <w:color w:val="000000"/>
          <w:sz w:val="28"/>
        </w:rPr>
        <w:t>
                                   қолы аты-жөні</w:t>
      </w:r>
    </w:p>
    <w:p>
      <w:pPr>
        <w:spacing w:after="0"/>
        <w:ind w:left="0"/>
        <w:jc w:val="both"/>
      </w:pPr>
      <w:r>
        <w:rPr>
          <w:rFonts w:ascii="Times New Roman"/>
          <w:b w:val="false"/>
          <w:i w:val="false"/>
          <w:color w:val="000000"/>
          <w:sz w:val="28"/>
        </w:rPr>
        <w:t>М.О.</w:t>
      </w:r>
    </w:p>
    <w:bookmarkStart w:name="z160" w:id="97"/>
    <w:p>
      <w:pPr>
        <w:spacing w:after="0"/>
        <w:ind w:left="0"/>
        <w:jc w:val="both"/>
      </w:pPr>
      <w:r>
        <w:rPr>
          <w:rFonts w:ascii="Times New Roman"/>
          <w:b w:val="false"/>
          <w:i w:val="false"/>
          <w:color w:val="000000"/>
          <w:sz w:val="28"/>
        </w:rPr>
        <w:t>
Жетімдерді, ата-анасының</w:t>
      </w:r>
      <w:r>
        <w:br/>
      </w:r>
      <w:r>
        <w:rPr>
          <w:rFonts w:ascii="Times New Roman"/>
          <w:b w:val="false"/>
          <w:i w:val="false"/>
          <w:color w:val="000000"/>
          <w:sz w:val="28"/>
        </w:rPr>
        <w:t>
қамқорлығынсыз қалған</w:t>
      </w:r>
      <w:r>
        <w:br/>
      </w:r>
      <w:r>
        <w:rPr>
          <w:rFonts w:ascii="Times New Roman"/>
          <w:b w:val="false"/>
          <w:i w:val="false"/>
          <w:color w:val="000000"/>
          <w:sz w:val="28"/>
        </w:rPr>
        <w:t>
балаларды әлеуметтік</w:t>
      </w:r>
      <w:r>
        <w:br/>
      </w:r>
      <w:r>
        <w:rPr>
          <w:rFonts w:ascii="Times New Roman"/>
          <w:b w:val="false"/>
          <w:i w:val="false"/>
          <w:color w:val="000000"/>
          <w:sz w:val="28"/>
        </w:rPr>
        <w:t>
қамсыздандыруға арналған</w:t>
      </w:r>
      <w:r>
        <w:br/>
      </w:r>
      <w:r>
        <w:rPr>
          <w:rFonts w:ascii="Times New Roman"/>
          <w:b w:val="false"/>
          <w:i w:val="false"/>
          <w:color w:val="000000"/>
          <w:sz w:val="28"/>
        </w:rPr>
        <w:t>
құжаттарды ресімдеу» мемлекеттік</w:t>
      </w:r>
      <w:r>
        <w:br/>
      </w:r>
      <w:r>
        <w:rPr>
          <w:rFonts w:ascii="Times New Roman"/>
          <w:b w:val="false"/>
          <w:i w:val="false"/>
          <w:color w:val="000000"/>
          <w:sz w:val="28"/>
        </w:rPr>
        <w:t>
қызмет регламентіне 3-қосымша</w:t>
      </w:r>
    </w:p>
    <w:bookmarkEnd w:id="97"/>
    <w:p>
      <w:pPr>
        <w:spacing w:after="0"/>
        <w:ind w:left="0"/>
        <w:jc w:val="left"/>
      </w:pPr>
      <w:r>
        <w:rPr>
          <w:rFonts w:ascii="Times New Roman"/>
          <w:b/>
          <w:i w:val="false"/>
          <w:color w:val="000000"/>
        </w:rPr>
        <w:t xml:space="preserve"> Жолдама Қамқоршының (бала асырап алушының) денсаулық жағдайы</w:t>
      </w:r>
      <w:r>
        <w:br/>
      </w:r>
      <w:r>
        <w:rPr>
          <w:rFonts w:ascii="Times New Roman"/>
          <w:b/>
          <w:i w:val="false"/>
          <w:color w:val="000000"/>
        </w:rPr>
        <w:t>
туралы қорытынды</w:t>
      </w:r>
    </w:p>
    <w:p>
      <w:pPr>
        <w:spacing w:after="0"/>
        <w:ind w:left="0"/>
        <w:jc w:val="both"/>
      </w:pPr>
      <w:r>
        <w:rPr>
          <w:rFonts w:ascii="Times New Roman"/>
          <w:b w:val="false"/>
          <w:i w:val="false"/>
          <w:color w:val="000000"/>
          <w:sz w:val="28"/>
        </w:rPr>
        <w:t>Т.А.Ә. _______________________________________________________</w:t>
      </w:r>
      <w:r>
        <w:br/>
      </w:r>
      <w:r>
        <w:rPr>
          <w:rFonts w:ascii="Times New Roman"/>
          <w:b w:val="false"/>
          <w:i w:val="false"/>
          <w:color w:val="000000"/>
          <w:sz w:val="28"/>
        </w:rPr>
        <w:t>
Туған жылы ___________________________________________________</w:t>
      </w:r>
      <w:r>
        <w:br/>
      </w:r>
      <w:r>
        <w:rPr>
          <w:rFonts w:ascii="Times New Roman"/>
          <w:b w:val="false"/>
          <w:i w:val="false"/>
          <w:color w:val="000000"/>
          <w:sz w:val="28"/>
        </w:rPr>
        <w:t>
Үйінің мекен-жайы ____________________________________________</w:t>
      </w:r>
      <w:r>
        <w:br/>
      </w:r>
      <w:r>
        <w:rPr>
          <w:rFonts w:ascii="Times New Roman"/>
          <w:b w:val="false"/>
          <w:i w:val="false"/>
          <w:color w:val="000000"/>
          <w:sz w:val="28"/>
        </w:rPr>
        <w:t>
Психиатр _____________________________________________________</w:t>
      </w:r>
      <w:r>
        <w:br/>
      </w:r>
      <w:r>
        <w:rPr>
          <w:rFonts w:ascii="Times New Roman"/>
          <w:b w:val="false"/>
          <w:i w:val="false"/>
          <w:color w:val="000000"/>
          <w:sz w:val="28"/>
        </w:rPr>
        <w:t>
Нарколог _____________________________________________________</w:t>
      </w:r>
      <w:r>
        <w:br/>
      </w:r>
      <w:r>
        <w:rPr>
          <w:rFonts w:ascii="Times New Roman"/>
          <w:b w:val="false"/>
          <w:i w:val="false"/>
          <w:color w:val="000000"/>
          <w:sz w:val="28"/>
        </w:rPr>
        <w:t>
Дерматовенеролог _____________________________________________</w:t>
      </w:r>
      <w:r>
        <w:br/>
      </w:r>
      <w:r>
        <w:rPr>
          <w:rFonts w:ascii="Times New Roman"/>
          <w:b w:val="false"/>
          <w:i w:val="false"/>
          <w:color w:val="000000"/>
          <w:sz w:val="28"/>
        </w:rPr>
        <w:t>
Кеуде қуысының рентгеноскопиясы ______________________________</w:t>
      </w:r>
      <w:r>
        <w:br/>
      </w:r>
      <w:r>
        <w:rPr>
          <w:rFonts w:ascii="Times New Roman"/>
          <w:b w:val="false"/>
          <w:i w:val="false"/>
          <w:color w:val="000000"/>
          <w:sz w:val="28"/>
        </w:rPr>
        <w:t>
Терапевт _____________________________________________________</w:t>
      </w:r>
      <w:r>
        <w:br/>
      </w:r>
      <w:r>
        <w:rPr>
          <w:rFonts w:ascii="Times New Roman"/>
          <w:b w:val="false"/>
          <w:i w:val="false"/>
          <w:color w:val="000000"/>
          <w:sz w:val="28"/>
        </w:rPr>
        <w:t>
Қорытынды ____________________________________________________</w:t>
      </w:r>
    </w:p>
    <w:bookmarkStart w:name="z161" w:id="98"/>
    <w:p>
      <w:pPr>
        <w:spacing w:after="0"/>
        <w:ind w:left="0"/>
        <w:jc w:val="both"/>
      </w:pPr>
      <w:r>
        <w:rPr>
          <w:rFonts w:ascii="Times New Roman"/>
          <w:b w:val="false"/>
          <w:i w:val="false"/>
          <w:color w:val="000000"/>
          <w:sz w:val="28"/>
        </w:rPr>
        <w:t>
«Жетімдерді, ата-анасының</w:t>
      </w:r>
      <w:r>
        <w:br/>
      </w:r>
      <w:r>
        <w:rPr>
          <w:rFonts w:ascii="Times New Roman"/>
          <w:b w:val="false"/>
          <w:i w:val="false"/>
          <w:color w:val="000000"/>
          <w:sz w:val="28"/>
        </w:rPr>
        <w:t>
қамқорлығынсыз қалған балаларды</w:t>
      </w:r>
      <w:r>
        <w:br/>
      </w:r>
      <w:r>
        <w:rPr>
          <w:rFonts w:ascii="Times New Roman"/>
          <w:b w:val="false"/>
          <w:i w:val="false"/>
          <w:color w:val="000000"/>
          <w:sz w:val="28"/>
        </w:rPr>
        <w:t>
әлеуметтік қамсыздандыруға</w:t>
      </w:r>
      <w:r>
        <w:br/>
      </w:r>
      <w:r>
        <w:rPr>
          <w:rFonts w:ascii="Times New Roman"/>
          <w:b w:val="false"/>
          <w:i w:val="false"/>
          <w:color w:val="000000"/>
          <w:sz w:val="28"/>
        </w:rPr>
        <w:t>
арналған құжаттарды ресімдеу»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 4-қосымша</w:t>
      </w:r>
    </w:p>
    <w:bookmarkEnd w:id="98"/>
    <w:p>
      <w:pPr>
        <w:spacing w:after="0"/>
        <w:ind w:left="0"/>
        <w:jc w:val="left"/>
      </w:pPr>
      <w:r>
        <w:rPr>
          <w:rFonts w:ascii="Times New Roman"/>
          <w:b/>
          <w:i w:val="false"/>
          <w:color w:val="000000"/>
        </w:rPr>
        <w:t xml:space="preserve"> Әкімшілік іс-әрекеттер (рәсімдер) дәйектілігін және өзара әрекеттесуін сипаттау 1-кесте.Білім бөлімі арқылы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3"/>
        <w:gridCol w:w="3553"/>
        <w:gridCol w:w="383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үрдіс (жұмыс барысы, ағымы) іс-әрекеттері</w:t>
            </w:r>
          </w:p>
        </w:tc>
      </w:tr>
      <w:tr>
        <w:trPr>
          <w:trHeight w:val="30" w:hRule="atLeast"/>
        </w:trPr>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маманы</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r>
      <w:tr>
        <w:trPr>
          <w:trHeight w:val="30" w:hRule="atLeast"/>
        </w:trPr>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(үрдіс, рәсім, операция) атауы және олар сипаттамасы </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қабылдап, тіркеу</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 ұсынған құжаттарды қарау</w:t>
            </w:r>
          </w:p>
        </w:tc>
      </w:tr>
      <w:tr>
        <w:trPr>
          <w:trHeight w:val="30" w:hRule="atLeast"/>
        </w:trPr>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ұйымдастыру-басқару шешімі)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тіркеу</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анықтама немесе қызмет көрсетуден бас тарту туралы дәлелдеме дайындауға беру</w:t>
            </w:r>
          </w:p>
        </w:tc>
      </w:tr>
      <w:tr>
        <w:trPr>
          <w:trHeight w:val="30" w:hRule="atLeast"/>
        </w:trPr>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күнінде</w:t>
            </w:r>
          </w:p>
        </w:tc>
      </w:tr>
      <w:tr>
        <w:trPr>
          <w:trHeight w:val="105" w:hRule="atLeast"/>
        </w:trPr>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3"/>
        <w:gridCol w:w="3493"/>
        <w:gridCol w:w="3813"/>
      </w:tblGrid>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басшылығы</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бөлімінің жауапты орындаушысы</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дайындау</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қарау</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беру</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дәлелдеме</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қызмет көрсетуден бас тарту туралы дәлелдемені беру</w:t>
            </w:r>
          </w:p>
        </w:tc>
      </w:tr>
      <w:tr>
        <w:trPr>
          <w:trHeight w:val="30"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жұмыс күнінде</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күнінде</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105" w:hRule="atLeast"/>
        </w:trPr>
        <w:tc>
          <w:tcPr>
            <w:tcW w:w="3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2" w:id="99"/>
    <w:p>
      <w:pPr>
        <w:spacing w:after="0"/>
        <w:ind w:left="0"/>
        <w:jc w:val="left"/>
      </w:pPr>
      <w:r>
        <w:rPr>
          <w:rFonts w:ascii="Times New Roman"/>
          <w:b/>
          <w:i w:val="false"/>
          <w:color w:val="000000"/>
        </w:rPr>
        <w:t xml:space="preserve"> 
Пайдалану амалдары. Негізгі үрдіс</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77"/>
        <w:gridCol w:w="2751"/>
        <w:gridCol w:w="3257"/>
        <w:gridCol w:w="3195"/>
      </w:tblGrid>
      <w:tr>
        <w:trPr>
          <w:trHeight w:val="3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Білім бөлімінің жауапты орындаушысы</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басшылығы</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жауапты орындаушысы</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жауапты орындаушысы</w:t>
            </w:r>
          </w:p>
        </w:tc>
      </w:tr>
      <w:tr>
        <w:trPr>
          <w:trHeight w:val="3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 Құжаттарды қабылдау, қолхат беру</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Құжаттарды қарау, анықтамаларды ресімдеу</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Қарар жазу</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Құжаттарды қарап, анықтамаға қол қою</w:t>
            </w:r>
          </w:p>
        </w:tc>
      </w:tr>
      <w:tr>
        <w:trPr>
          <w:trHeight w:val="30" w:hRule="atLeast"/>
        </w:trPr>
        <w:tc>
          <w:tcPr>
            <w:tcW w:w="24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Анықтаманы тұтынушыға беру</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3" w:id="100"/>
    <w:p>
      <w:pPr>
        <w:spacing w:after="0"/>
        <w:ind w:left="0"/>
        <w:jc w:val="left"/>
      </w:pPr>
      <w:r>
        <w:rPr>
          <w:rFonts w:ascii="Times New Roman"/>
          <w:b/>
          <w:i w:val="false"/>
          <w:color w:val="000000"/>
        </w:rPr>
        <w:t xml:space="preserve"> 
Пайдалану амалдары. Балама үрдіс</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35"/>
        <w:gridCol w:w="2772"/>
        <w:gridCol w:w="3257"/>
        <w:gridCol w:w="3216"/>
      </w:tblGrid>
      <w:tr>
        <w:trPr>
          <w:trHeight w:val="30" w:hRule="atLeast"/>
        </w:trPr>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1-тобы Білім бөлімінің жауапты орындаушысы</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2-тобы Білім бөлімінің басшылығы</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3-тобы Білім бөлімінің жауапты орындаушысы</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4-тобы Білім бөлімінің жауапты орындаушысы</w:t>
            </w:r>
          </w:p>
        </w:tc>
      </w:tr>
      <w:tr>
        <w:trPr>
          <w:trHeight w:val="30" w:hRule="atLeast"/>
        </w:trPr>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 Құжаттарды қабылдау, қолхат беру</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 Құжаттарды қарау, анықтамаларды ресімдеу</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әрекет. Қарар жазу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 Дәлелді бас тартуға қол қою</w:t>
            </w:r>
          </w:p>
        </w:tc>
      </w:tr>
      <w:tr>
        <w:trPr>
          <w:trHeight w:val="30" w:hRule="atLeast"/>
        </w:trPr>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 Дәлелді бас тартуды тұтынушыға тапсыру</w:t>
            </w:r>
          </w:p>
        </w:tc>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4" w:id="101"/>
    <w:p>
      <w:pPr>
        <w:spacing w:after="0"/>
        <w:ind w:left="0"/>
        <w:jc w:val="both"/>
      </w:pPr>
      <w:r>
        <w:rPr>
          <w:rFonts w:ascii="Times New Roman"/>
          <w:b w:val="false"/>
          <w:i w:val="false"/>
          <w:color w:val="000000"/>
          <w:sz w:val="28"/>
        </w:rPr>
        <w:t>
«Жетімдерді, ата-анасының</w:t>
      </w:r>
      <w:r>
        <w:br/>
      </w:r>
      <w:r>
        <w:rPr>
          <w:rFonts w:ascii="Times New Roman"/>
          <w:b w:val="false"/>
          <w:i w:val="false"/>
          <w:color w:val="000000"/>
          <w:sz w:val="28"/>
        </w:rPr>
        <w:t>
қамқорлығынсыз қалған</w:t>
      </w:r>
      <w:r>
        <w:br/>
      </w:r>
      <w:r>
        <w:rPr>
          <w:rFonts w:ascii="Times New Roman"/>
          <w:b w:val="false"/>
          <w:i w:val="false"/>
          <w:color w:val="000000"/>
          <w:sz w:val="28"/>
        </w:rPr>
        <w:t>
балаларды әлеуметтік</w:t>
      </w:r>
      <w:r>
        <w:br/>
      </w:r>
      <w:r>
        <w:rPr>
          <w:rFonts w:ascii="Times New Roman"/>
          <w:b w:val="false"/>
          <w:i w:val="false"/>
          <w:color w:val="000000"/>
          <w:sz w:val="28"/>
        </w:rPr>
        <w:t>
қамсыздандыруға арналған</w:t>
      </w:r>
      <w:r>
        <w:br/>
      </w:r>
      <w:r>
        <w:rPr>
          <w:rFonts w:ascii="Times New Roman"/>
          <w:b w:val="false"/>
          <w:i w:val="false"/>
          <w:color w:val="000000"/>
          <w:sz w:val="28"/>
        </w:rPr>
        <w:t>
құжаттарды ресімдеу»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5-қосымша</w:t>
      </w:r>
    </w:p>
    <w:bookmarkEnd w:id="101"/>
    <w:p>
      <w:pPr>
        <w:spacing w:after="0"/>
        <w:ind w:left="0"/>
        <w:jc w:val="left"/>
      </w:pPr>
      <w:r>
        <w:rPr>
          <w:rFonts w:ascii="Times New Roman"/>
          <w:b/>
          <w:i w:val="false"/>
          <w:color w:val="000000"/>
        </w:rPr>
        <w:t xml:space="preserve"> Әкімшілік іс-әрекеттер (рәсімдер) дәйектілігін және өзара әрекеттесуін сипаттау 1-сызба Қызмет тұтынушының білім бөліміне жүгінгендегі ҚФБ іс-әрекеттерінің сипаттамасы</w:t>
      </w:r>
    </w:p>
    <w:p>
      <w:pPr>
        <w:spacing w:after="0"/>
        <w:ind w:left="0"/>
        <w:jc w:val="both"/>
      </w:pPr>
      <w:r>
        <w:drawing>
          <wp:inline distT="0" distB="0" distL="0" distR="0">
            <wp:extent cx="79756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975600" cy="55499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header.xml" Type="http://schemas.openxmlformats.org/officeDocument/2006/relationships/header" Id="rId1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