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4f33b5" w14:textId="d4f33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геодезия және картография саласындағы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2012 жылғы 27 желтоқсандағы № 276 қаулысы. Батыс Қазақстан облысының Әділет департаментімен 2013 жылғы 1 ақпанда № 3172 тіркелді. Күші жойылды - Батыс Қазақстан облысы әкімдігінің 2014 жылғы 15 қаңтардағы № 1 қаулысымен</w:t>
      </w:r>
    </w:p>
    <w:p>
      <w:pPr>
        <w:spacing w:after="0"/>
        <w:ind w:left="0"/>
        <w:jc w:val="both"/>
      </w:pPr>
      <w:r>
        <w:rPr>
          <w:rFonts w:ascii="Times New Roman"/>
          <w:b w:val="false"/>
          <w:i w:val="false"/>
          <w:color w:val="ff0000"/>
          <w:sz w:val="28"/>
        </w:rPr>
        <w:t>      Ескерту. Күші жойылды - Батыс Қазақстан облысы әкімдігінің 15.01.2014 № 1 қаулысымен</w:t>
      </w:r>
    </w:p>
    <w:bookmarkStart w:name="z1" w:id="0"/>
    <w:p>
      <w:pPr>
        <w:spacing w:after="0"/>
        <w:ind w:left="0"/>
        <w:jc w:val="both"/>
      </w:pPr>
      <w:r>
        <w:rPr>
          <w:rFonts w:ascii="Times New Roman"/>
          <w:b w:val="false"/>
          <w:i w:val="false"/>
          <w:color w:val="000000"/>
          <w:sz w:val="28"/>
        </w:rPr>
        <w:t>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2001 жылғы 23 қаңтардағы, "Әкімшілік рәсімдер </w:t>
      </w:r>
      <w:r>
        <w:rPr>
          <w:rFonts w:ascii="Times New Roman"/>
          <w:b w:val="false"/>
          <w:i w:val="false"/>
          <w:color w:val="000000"/>
          <w:sz w:val="28"/>
        </w:rPr>
        <w:t>туралы"</w:t>
      </w:r>
      <w:r>
        <w:rPr>
          <w:rFonts w:ascii="Times New Roman"/>
          <w:b w:val="false"/>
          <w:i w:val="false"/>
          <w:color w:val="000000"/>
          <w:sz w:val="28"/>
        </w:rPr>
        <w:t xml:space="preserve"> 2000 жылғы 27 қарашадағы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жер қатынастары, геодезия және картография саласындағы мемлекеттік қызметтердің төмендегідей регламенттері бекітілсін:</w:t>
      </w:r>
      <w:r>
        <w:br/>
      </w:r>
      <w:r>
        <w:rPr>
          <w:rFonts w:ascii="Times New Roman"/>
          <w:b w:val="false"/>
          <w:i w:val="false"/>
          <w:color w:val="000000"/>
          <w:sz w:val="28"/>
        </w:rPr>
        <w:t>
</w:t>
      </w:r>
      <w:r>
        <w:rPr>
          <w:rFonts w:ascii="Times New Roman"/>
          <w:b w:val="false"/>
          <w:i w:val="false"/>
          <w:color w:val="000000"/>
          <w:sz w:val="28"/>
        </w:rPr>
        <w:t>
      1) "Жер учаскесіне жеке меншік құқығына актілерді ресімдеу және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"Тұрақты жер пайдалану құқығына актілерді ресімдеу және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"Уақытша өтеулі (ұзақ мерзімді, қысқа мерзімді) жер пайдалану (жалдау) құқығына актілерді ресімдеу және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"Уақытша өтеусіз жер пайдалану құқығына актілерді ресімдеу және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"Мемлекет жеке меншікке сататын нақты жер учаскелерінің кадастрлық (бағалау) құнын </w:t>
      </w:r>
      <w:r>
        <w:rPr>
          <w:rFonts w:ascii="Times New Roman"/>
          <w:b w:val="false"/>
          <w:i w:val="false"/>
          <w:color w:val="000000"/>
          <w:sz w:val="28"/>
        </w:rPr>
        <w:t>бекіту"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"Iздестіру жұмыстарын жүргізу үшiн жер учаскесін пайдалануға рұқсат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"Жер учаскелерін қалыптастыру жөніндегі жерге орналастыру жобаларын </w:t>
      </w:r>
      <w:r>
        <w:rPr>
          <w:rFonts w:ascii="Times New Roman"/>
          <w:b w:val="false"/>
          <w:i w:val="false"/>
          <w:color w:val="000000"/>
          <w:sz w:val="28"/>
        </w:rPr>
        <w:t>бекіту"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"Жер учаскесінің нысаналы мақсатын өзгертуге шешім </w:t>
      </w:r>
      <w:r>
        <w:rPr>
          <w:rFonts w:ascii="Times New Roman"/>
          <w:b w:val="false"/>
          <w:i w:val="false"/>
          <w:color w:val="000000"/>
          <w:sz w:val="28"/>
        </w:rPr>
        <w:t>беру"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"Батыс Қазақстан облысының жер қатынастары басқармасы" мемлекеттік мекемесі осы қаулыдан туындайтын қажетті шараларды алсын.</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Батыс Қазақстан облысы әкімінің орынбасары Е. Ғ. Салықовқа жүктелсін.</w:t>
      </w:r>
      <w:r>
        <w:br/>
      </w:r>
      <w:r>
        <w:rPr>
          <w:rFonts w:ascii="Times New Roman"/>
          <w:b w:val="false"/>
          <w:i w:val="false"/>
          <w:color w:val="000000"/>
          <w:sz w:val="28"/>
        </w:rPr>
        <w:t>
</w:t>
      </w:r>
      <w:r>
        <w:rPr>
          <w:rFonts w:ascii="Times New Roman"/>
          <w:b w:val="false"/>
          <w:i w:val="false"/>
          <w:color w:val="000000"/>
          <w:sz w:val="28"/>
        </w:rPr>
        <w:t>
      4. Осы қаулы алғаш ресми жарияланған күннен кейін күнтізбелік он күн өткен соң қолданысқа енгізілсін.</w:t>
      </w:r>
    </w:p>
    <w:bookmarkEnd w:id="0"/>
    <w:p>
      <w:pPr>
        <w:spacing w:after="0"/>
        <w:ind w:left="0"/>
        <w:jc w:val="both"/>
      </w:pPr>
      <w:r>
        <w:rPr>
          <w:rFonts w:ascii="Times New Roman"/>
          <w:b w:val="false"/>
          <w:i/>
          <w:color w:val="000000"/>
          <w:sz w:val="28"/>
        </w:rPr>
        <w:t>      Облыс әкімі                      Н. Ноғаев</w:t>
      </w:r>
    </w:p>
    <w:bookmarkStart w:name="z13" w:id="1"/>
    <w:p>
      <w:pPr>
        <w:spacing w:after="0"/>
        <w:ind w:left="0"/>
        <w:jc w:val="both"/>
      </w:pPr>
      <w:r>
        <w:rPr>
          <w:rFonts w:ascii="Times New Roman"/>
          <w:b w:val="false"/>
          <w:i w:val="false"/>
          <w:color w:val="000000"/>
          <w:sz w:val="28"/>
        </w:rPr>
        <w:t>
2012 жылғы 27 желтоқсандағы № 276</w:t>
      </w:r>
      <w:r>
        <w:br/>
      </w: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қаулысымен</w:t>
      </w:r>
      <w:r>
        <w:br/>
      </w:r>
      <w:r>
        <w:rPr>
          <w:rFonts w:ascii="Times New Roman"/>
          <w:b w:val="false"/>
          <w:i w:val="false"/>
          <w:color w:val="000000"/>
          <w:sz w:val="28"/>
        </w:rPr>
        <w:t>
бекітілген</w:t>
      </w:r>
    </w:p>
    <w:bookmarkEnd w:id="1"/>
    <w:p>
      <w:pPr>
        <w:spacing w:after="0"/>
        <w:ind w:left="0"/>
        <w:jc w:val="left"/>
      </w:pPr>
      <w:r>
        <w:rPr>
          <w:rFonts w:ascii="Times New Roman"/>
          <w:b/>
          <w:i w:val="false"/>
          <w:color w:val="000000"/>
        </w:rPr>
        <w:t xml:space="preserve"> "Жер учаскесіне жеке меншiк құқығына</w:t>
      </w:r>
      <w:r>
        <w:br/>
      </w:r>
      <w:r>
        <w:rPr>
          <w:rFonts w:ascii="Times New Roman"/>
          <w:b/>
          <w:i w:val="false"/>
          <w:color w:val="000000"/>
        </w:rPr>
        <w:t>
актiлерді ресiмдеу және беру"</w:t>
      </w:r>
      <w:r>
        <w:br/>
      </w:r>
      <w:r>
        <w:rPr>
          <w:rFonts w:ascii="Times New Roman"/>
          <w:b/>
          <w:i w:val="false"/>
          <w:color w:val="000000"/>
        </w:rPr>
        <w:t>
мемлекеттiк қызмет регламентi</w:t>
      </w:r>
    </w:p>
    <w:bookmarkStart w:name="z14"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"Жер учаскесiне жеке меншiк құқығына актiлердi ресiмдеу және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"Жер учаскесiне жеке меншiк құқығына актiлердi ресiмдеу және беру" (бұдан әрі - мемлекеттік қызмет) Қазақстан Республикасы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"Жер учаскесіне жеке меншiк құқығына актiлердi ресiмдеу және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жер учаскесінің орналасқан жері бойынша жер учаскесіне жеке меншік құқығын беру актісін дайындайтын "Қазақстан Республикасы Жер ресурстарын басқару агенттігінің "Жер кадастры ғылыми-өндірістік орталығы" шаруашылық жүргізу құқығындағы республикалық мемлекеттік кәсіпорнының Батыс Қазақстан филиалы" (бұдан әрі – "ЖерҒӨО" РМК Батыс Қазақстан филиалы) қатысуымен жер қатынастары саласында қызметтерді жүзеге асыратын "Батыс Қазақстан облысының Жер қатынастары басқармасы" мемлекеттік мекемесімен (бұдан әрі – уәкілетті орган) көрсетіледі.</w:t>
      </w:r>
      <w:r>
        <w:br/>
      </w:r>
      <w:r>
        <w:rPr>
          <w:rFonts w:ascii="Times New Roman"/>
          <w:b w:val="false"/>
          <w:i w:val="false"/>
          <w:color w:val="000000"/>
          <w:sz w:val="28"/>
        </w:rPr>
        <w:t>
      4. Мемлекеттiк қызмет жер учаскесіне орналасқан жерi бойынша баламалы негiзде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Батыс Қазақстан облысы бойынша "Халыққа қызмет көрсету орталығы" Республикалық мемлекеттік кәсіпорнының Филиалы (бұдан әрi – ХҚКО) арқылы көрсетiлуi мүмкiн.</w:t>
      </w:r>
      <w:r>
        <w:br/>
      </w:r>
      <w:r>
        <w:rPr>
          <w:rFonts w:ascii="Times New Roman"/>
          <w:b w:val="false"/>
          <w:i w:val="false"/>
          <w:color w:val="000000"/>
          <w:sz w:val="28"/>
        </w:rPr>
        <w:t>
      5. Мемлекеттік қызмет жеке және заңды тұлғаларға көрсетіледі (бұдан әрі - тұтынушы).</w:t>
      </w:r>
      <w:r>
        <w:br/>
      </w:r>
      <w:r>
        <w:rPr>
          <w:rFonts w:ascii="Times New Roman"/>
          <w:b w:val="false"/>
          <w:i w:val="false"/>
          <w:color w:val="000000"/>
          <w:sz w:val="28"/>
        </w:rPr>
        <w:t>
      6. Көрсетiлетiн мемлекеттiк қызмет нысаны: автоматтандырылмаған.</w:t>
      </w:r>
      <w:r>
        <w:br/>
      </w:r>
      <w:r>
        <w:rPr>
          <w:rFonts w:ascii="Times New Roman"/>
          <w:b w:val="false"/>
          <w:i w:val="false"/>
          <w:color w:val="000000"/>
          <w:sz w:val="28"/>
        </w:rPr>
        <w:t>
      7. Мемлекеттiк қызмет көрсету нәтижесi қағаз тасымалдағыштағы жер учаскесіне жеке меншiк құқығына актi, не жер учаскесіне жеке меншiк құқығына актiнiң телнұсқасы, не жазбаша түрде себебі көрсетілген қызмет көрсетуден бас тарту туралы дәлелді жауап болып табылады.</w:t>
      </w:r>
      <w:r>
        <w:br/>
      </w:r>
      <w:r>
        <w:rPr>
          <w:rFonts w:ascii="Times New Roman"/>
          <w:b w:val="false"/>
          <w:i w:val="false"/>
          <w:color w:val="000000"/>
          <w:sz w:val="28"/>
        </w:rPr>
        <w:t>
      8. Мемлекеттiк қызмет уәкiлеттi органға немесе ХҚКО-ға жер учаскесіне жеке меншік құқығына актiнi дайындағаны үшiн қызмет ақысын төлегенi туралы құжат (түбіртек) ұсыну арқылы ақылы негізде көрсетіледі, қызмет құны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есептеледі.</w:t>
      </w:r>
      <w:r>
        <w:br/>
      </w:r>
      <w:r>
        <w:rPr>
          <w:rFonts w:ascii="Times New Roman"/>
          <w:b w:val="false"/>
          <w:i w:val="false"/>
          <w:color w:val="000000"/>
          <w:sz w:val="28"/>
        </w:rPr>
        <w:t>
      9. Ақы төлеу қолма-қол немесе қолма-қол емес тәсiлмен екiншi деңгейдегi банктер арқылы "ЖерҒӨО" РМК Батыс Қазақстан филиалы есеп шотына, не "ЖерҒӨО" РМК Батыс Қазақстан филиалы кассасында жүргiзiледi, олар төлемнiң мөлшерi мен уақытын растайтын төлем құжатын (түбіртек) бередi.</w:t>
      </w:r>
    </w:p>
    <w:bookmarkStart w:name="z15" w:id="3"/>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3"/>
    <w:p>
      <w:pPr>
        <w:spacing w:after="0"/>
        <w:ind w:left="0"/>
        <w:jc w:val="both"/>
      </w:pPr>
      <w:r>
        <w:rPr>
          <w:rFonts w:ascii="Times New Roman"/>
          <w:b w:val="false"/>
          <w:i w:val="false"/>
          <w:color w:val="000000"/>
          <w:sz w:val="28"/>
        </w:rPr>
        <w:t>      10. Мемлекеттік қызмет уәкілетті органның ғимаратында Орал қаласы, Х. Чурин көшесі, 116 үй мекенжайы бойынша, телефон: 8(7112) 500512, дүйсенбіден жұмаға дейін сағ.9.00-ден 18.00-ға дейін, түскі үзіліс уақыты сағ.13.00-ден 14.00-ға дейін, демалыс (сенбі, жексенбі) және мереке күндерінен басқа.</w:t>
      </w:r>
      <w:r>
        <w:br/>
      </w:r>
      <w:r>
        <w:rPr>
          <w:rFonts w:ascii="Times New Roman"/>
          <w:b w:val="false"/>
          <w:i w:val="false"/>
          <w:color w:val="000000"/>
          <w:sz w:val="28"/>
        </w:rPr>
        <w:t>
      ХҚКО ғимаратында Орал қаласы, Жамбыл көшесі, 81/2 үй мекенжайы бойынша, телефон: 8(7112) 282914, күн сайын дүйсенбіден сенбіге дейін демалыс және мереке күндерін есепке алмағанда сағ. 9.00-ден 20.00-ге дейін көрсетіледі.</w:t>
      </w:r>
      <w:r>
        <w:br/>
      </w:r>
      <w:r>
        <w:rPr>
          <w:rFonts w:ascii="Times New Roman"/>
          <w:b w:val="false"/>
          <w:i w:val="false"/>
          <w:color w:val="000000"/>
          <w:sz w:val="28"/>
        </w:rPr>
        <w:t>
      11. Мемлекеттік қызмет көрсету мәселелері, мемлекеттік қызмет көрсету тәртібі және барысы туралы ақпаратты осы Регламенттің 10 тармағында мекен-жайлары мен жұмыс кестесі көрсетілген уәкілетті органнан, ХҚКО-дан алуға болады.</w:t>
      </w:r>
      <w:r>
        <w:br/>
      </w:r>
      <w:r>
        <w:rPr>
          <w:rFonts w:ascii="Times New Roman"/>
          <w:b w:val="false"/>
          <w:i w:val="false"/>
          <w:color w:val="000000"/>
          <w:sz w:val="28"/>
        </w:rPr>
        <w:t>
      12.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тұтынушы тапсырған сәттен бастап мемлекеттік қызмет көрсету мерзімдері:</w:t>
      </w:r>
      <w:r>
        <w:br/>
      </w:r>
      <w:r>
        <w:rPr>
          <w:rFonts w:ascii="Times New Roman"/>
          <w:b w:val="false"/>
          <w:i w:val="false"/>
          <w:color w:val="000000"/>
          <w:sz w:val="28"/>
        </w:rPr>
        <w:t>
      1) уәкілетті органға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30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30 минуттан аспайды;</w:t>
      </w:r>
      <w:r>
        <w:br/>
      </w:r>
      <w:r>
        <w:rPr>
          <w:rFonts w:ascii="Times New Roman"/>
          <w:b w:val="false"/>
          <w:i w:val="false"/>
          <w:color w:val="000000"/>
          <w:sz w:val="28"/>
        </w:rPr>
        <w:t>
      2) ХҚҚО-қа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20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20 минуттан аспайды.</w:t>
      </w:r>
      <w:r>
        <w:br/>
      </w:r>
      <w:r>
        <w:rPr>
          <w:rFonts w:ascii="Times New Roman"/>
          <w:b w:val="false"/>
          <w:i w:val="false"/>
          <w:color w:val="000000"/>
          <w:sz w:val="28"/>
        </w:rPr>
        <w:t>
      13. Уәкiлеттi орган немесе ХҚКО тұтынушыға құжаттарды қабылдағаны туралы қолхат бередi, онда:</w:t>
      </w:r>
      <w:r>
        <w:br/>
      </w:r>
      <w:r>
        <w:rPr>
          <w:rFonts w:ascii="Times New Roman"/>
          <w:b w:val="false"/>
          <w:i w:val="false"/>
          <w:color w:val="000000"/>
          <w:sz w:val="28"/>
        </w:rPr>
        <w:t>
      1) сұраныстың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тұтынушының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14. Мемлекеттiк қызмет төмендегідей негiздер бойынша тоқтатылады:</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құжаттардың тұтынушымен ұсынылмауы;</w:t>
      </w:r>
      <w:r>
        <w:br/>
      </w:r>
      <w:r>
        <w:rPr>
          <w:rFonts w:ascii="Times New Roman"/>
          <w:b w:val="false"/>
          <w:i w:val="false"/>
          <w:color w:val="000000"/>
          <w:sz w:val="28"/>
        </w:rPr>
        <w:t>
      2) аталған жер телімі бойынша сот шешiмдерiнiң болуы, не сот қарауы жүрiп жатқаны туралы хабарламаның болуы;</w:t>
      </w:r>
      <w:r>
        <w:br/>
      </w:r>
      <w:r>
        <w:rPr>
          <w:rFonts w:ascii="Times New Roman"/>
          <w:b w:val="false"/>
          <w:i w:val="false"/>
          <w:color w:val="000000"/>
          <w:sz w:val="28"/>
        </w:rPr>
        <w:t>
      2) Қазақстан Республикасы заңнама нормаларының бұзылуы жойылғанға дейiн прокурорлық қадағалау актiсiнiң болуы;</w:t>
      </w:r>
      <w:r>
        <w:br/>
      </w:r>
      <w:r>
        <w:rPr>
          <w:rFonts w:ascii="Times New Roman"/>
          <w:b w:val="false"/>
          <w:i w:val="false"/>
          <w:color w:val="000000"/>
          <w:sz w:val="28"/>
        </w:rPr>
        <w:t>
      3) бiр телімге құқықты рәсiмдеуге қатысты бiрнеше өтiнiштiң болуы немесе құқықты рәсiмдеу үдерiсiнде осы жер телімiнiң басқа да пайдаланушылары анықталған кезде.</w:t>
      </w:r>
      <w:r>
        <w:br/>
      </w:r>
      <w:r>
        <w:rPr>
          <w:rFonts w:ascii="Times New Roman"/>
          <w:b w:val="false"/>
          <w:i w:val="false"/>
          <w:color w:val="000000"/>
          <w:sz w:val="28"/>
        </w:rPr>
        <w:t>
      Жер учаскесіне құқықтарды рәсiмдеудi тоқтата тұру туралы мәлiметтер тiркеу және еcепке алу кiтабына енгiзiледi. Тұтынушыға жер учаскесіне жеке меншiк құқығына актiнi рәсiмдеудi тоқтата тұруға негiз болған құжатты және тоқтата тұру мерзiмдерiн, рәсiмдеудi тоқтата тұру себептерiн жою үшiн тұтынушының кейiнгi iс-қимылын көрсете отырып, жазбаша хабарлама жолданады.</w:t>
      </w:r>
      <w:r>
        <w:br/>
      </w:r>
      <w:r>
        <w:rPr>
          <w:rFonts w:ascii="Times New Roman"/>
          <w:b w:val="false"/>
          <w:i w:val="false"/>
          <w:color w:val="000000"/>
          <w:sz w:val="28"/>
        </w:rPr>
        <w:t>
      15.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Бiрiншi әдiс жер учаскесiне жеке меншiк құқығына актiлердi ресiмдеу және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 тіркейді және құжаттарды қабылдағандығы туралы растама береді, "ЖерҒӨО" РМК Батыс Қазақстан филиалына сұрату дайындайды және жолдайды;</w:t>
      </w:r>
      <w:r>
        <w:br/>
      </w:r>
      <w:r>
        <w:rPr>
          <w:rFonts w:ascii="Times New Roman"/>
          <w:b w:val="false"/>
          <w:i w:val="false"/>
          <w:color w:val="000000"/>
          <w:sz w:val="28"/>
        </w:rPr>
        <w:t>
      3) "ЖерҒӨО" РМК Батыс Қазақстан филиалының жауапты маманы құжаттарды қабылдайды, журналға тіркейді, жер учаскесiне жеке меншiк құқығына актіні рәсімдейді,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жер учаскесiне жеке меншiк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жер учаскесiне жеке меншiк құқығына актіні қабылдайды, тіркейді және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жер учаскесiне жеке меншiк құқығына актiлерді рәсiмдеу және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құжаттарды қабылдайды, тiркеу журналына тіркейді және құжаттарды қабылдағаны туралы растама бередi, сканер көмегiмен штрихкодты белгiлейдi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дайындайды және оны "ЖерҒӨО" РМК Батыс Қазақстан филиалына сұрату жолдайды;</w:t>
      </w:r>
      <w:r>
        <w:br/>
      </w:r>
      <w:r>
        <w:rPr>
          <w:rFonts w:ascii="Times New Roman"/>
          <w:b w:val="false"/>
          <w:i w:val="false"/>
          <w:color w:val="000000"/>
          <w:sz w:val="28"/>
        </w:rPr>
        <w:t>
      4) "ЖерҒӨО" Батыс Қазақстан филиалының жауапты маманы құжаттарды қабылдайды, журналға тіркейді, жер учаскесiне жеке меншiк құқығына актіні рәсімдейді,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жер учаскесiне жеке меншiк құқығына актiге қол қояды немесе мемлекеттік қызмет көрсетудің тоқтатылғандығы немесе бас тартылғандығы туралы хабарлама береді және уәкiлеттi органның жауапты маманына жолдайды;</w:t>
      </w:r>
      <w:r>
        <w:br/>
      </w:r>
      <w:r>
        <w:rPr>
          <w:rFonts w:ascii="Times New Roman"/>
          <w:b w:val="false"/>
          <w:i w:val="false"/>
          <w:color w:val="000000"/>
          <w:sz w:val="28"/>
        </w:rPr>
        <w:t>
      6) уәкiлеттi органның жауапты маманы мемлекеттiк қызмет жер учаскесiне жеке меншiк құқығына актіні немесе мемлекеттік қызмет көрсетудің тоқтатылғандығы немесе бас тартылғандығы туралы хабарламаны қабылдайды, тіркейді және ХҚКО жолдайды;</w:t>
      </w:r>
      <w:r>
        <w:br/>
      </w:r>
      <w:r>
        <w:rPr>
          <w:rFonts w:ascii="Times New Roman"/>
          <w:b w:val="false"/>
          <w:i w:val="false"/>
          <w:color w:val="000000"/>
          <w:sz w:val="28"/>
        </w:rPr>
        <w:t>
      7) ХҚКО-ның инспекторы қабылдайды, ХҚКО ақпараттық жүйесінде белгілейді және өтінішті иесіне (тұтынушыға) жер учаскесiне жеке меншiк құқығына акті немесе хабарлама, не болмаса дәлелді түрде жауап береді.</w:t>
      </w:r>
      <w:r>
        <w:br/>
      </w:r>
      <w:r>
        <w:rPr>
          <w:rFonts w:ascii="Times New Roman"/>
          <w:b w:val="false"/>
          <w:i w:val="false"/>
          <w:color w:val="000000"/>
          <w:sz w:val="28"/>
        </w:rPr>
        <w:t>
      Бiрiншi әдiс жер учаскесiне жеке меншiк құқығына актiнiң телнұсқасын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журналына тіркейді және құжаттарды қабылдағандығы туралы растама береді, "ЖерҒӨО" РМК Батыс Қазақстан филиалына сұрату дайындайды және оны жолдайды;</w:t>
      </w:r>
      <w:r>
        <w:br/>
      </w:r>
      <w:r>
        <w:rPr>
          <w:rFonts w:ascii="Times New Roman"/>
          <w:b w:val="false"/>
          <w:i w:val="false"/>
          <w:color w:val="000000"/>
          <w:sz w:val="28"/>
        </w:rPr>
        <w:t>
      3) "ЖерҒӨО" РМК Батыс Қазақстан филиалының жауапты маманы құжаттарды қабылдайды, журналға тіркейді, жер учаскесiне жеке меншiк құқығына акт телнұсқасын,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жер учаскесiне жеке меншiк құқығына актi телнұсқасына қол қояды және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жер учаскесiне жеке меншiк құқығына арналған актi телнұсқасын қабылдайды, тіркейді және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жер учаскесiне жеке меншiк құқығына актiнiң телнұсқасын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өтiнiштi тiркеуден өткiзедi, құжаттарды қабылдайды, оларды тіркеу журналына тіркейді және құжаттарды алғандығын растама береді, сканер көмегімен штрихкодты белгілейді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тіркейді дайындайды және "ЖерҒӨО" РМК Батыс Қазақстан филиалына жолдайды;</w:t>
      </w:r>
      <w:r>
        <w:br/>
      </w:r>
      <w:r>
        <w:rPr>
          <w:rFonts w:ascii="Times New Roman"/>
          <w:b w:val="false"/>
          <w:i w:val="false"/>
          <w:color w:val="000000"/>
          <w:sz w:val="28"/>
        </w:rPr>
        <w:t>
      4) "ЖерҒӨО" РМК Батыс Қазақстан филиалының жауапты маманы құжаттарды қабылдайды,журналға тіркейді, жер учаскесiне жеке меншiк құқығына акт телнұсқасын,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жер учаскесiне жеке меншiк құқығына акт телнұсқасына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 бөлімінің жауапты маманы жер учаскесiне жеке меншiк құқығына акт телнұсқасын, немесе мемлекеттік қызмет көрсетудің тоқтатылғандығы немесе бас тартылғандығы туралы хабарлама қабылдайды, тіркейді және ХҚКО жолдайды;</w:t>
      </w:r>
      <w:r>
        <w:br/>
      </w:r>
      <w:r>
        <w:rPr>
          <w:rFonts w:ascii="Times New Roman"/>
          <w:b w:val="false"/>
          <w:i w:val="false"/>
          <w:color w:val="000000"/>
          <w:sz w:val="28"/>
        </w:rPr>
        <w:t>
      7) ХҚКО-ның испекторы қабылдайды, ХҚКО ақпараттық жүйесінде белгілейді және тұтынушыға жер учаскесiне жеке меншiк құқығына акті немесе хабарлама, не болмаса дәлелді түрде жауап береді.</w:t>
      </w:r>
    </w:p>
    <w:bookmarkStart w:name="z16" w:id="4"/>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4"/>
    <w:p>
      <w:pPr>
        <w:spacing w:after="0"/>
        <w:ind w:left="0"/>
        <w:jc w:val="both"/>
      </w:pPr>
      <w:r>
        <w:rPr>
          <w:rFonts w:ascii="Times New Roman"/>
          <w:b w:val="false"/>
          <w:i w:val="false"/>
          <w:color w:val="000000"/>
          <w:sz w:val="28"/>
        </w:rPr>
        <w:t>      16. Ақпараттық қауiпсiздiк талаптары: уәкiлеттi орган және ХҚКО тұтынушы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17. Әрбір әкiмшiлiк iс-әрекеттiң (үдерістің) орындалу мерзiмiн көрсете отырып, әрбiр ҚФБ-нiң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көрсетiлген.</w:t>
      </w:r>
    </w:p>
    <w:bookmarkStart w:name="z17" w:id="5"/>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5"/>
    <w:p>
      <w:pPr>
        <w:spacing w:after="0"/>
        <w:ind w:left="0"/>
        <w:jc w:val="both"/>
      </w:pPr>
      <w:r>
        <w:rPr>
          <w:rFonts w:ascii="Times New Roman"/>
          <w:b w:val="false"/>
          <w:i w:val="false"/>
          <w:color w:val="000000"/>
          <w:sz w:val="28"/>
        </w:rPr>
        <w:t>      18. Мемлекеттiк қызметтi көрсетудi ұйымдастыруға "Батыс Қазақстан облысының Жер қатынастары басқармасы"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18" w:id="6"/>
    <w:p>
      <w:pPr>
        <w:spacing w:after="0"/>
        <w:ind w:left="0"/>
        <w:jc w:val="both"/>
      </w:pPr>
      <w:r>
        <w:rPr>
          <w:rFonts w:ascii="Times New Roman"/>
          <w:b w:val="false"/>
          <w:i w:val="false"/>
          <w:color w:val="000000"/>
          <w:sz w:val="28"/>
        </w:rPr>
        <w:t>
"Жер учаскесіне жеке</w:t>
      </w:r>
      <w:r>
        <w:br/>
      </w:r>
      <w:r>
        <w:rPr>
          <w:rFonts w:ascii="Times New Roman"/>
          <w:b w:val="false"/>
          <w:i w:val="false"/>
          <w:color w:val="000000"/>
          <w:sz w:val="28"/>
        </w:rPr>
        <w:t>
меншік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6"/>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жер учаскесіне жеке меншік</w:t>
      </w:r>
      <w:r>
        <w:br/>
      </w:r>
      <w:r>
        <w:rPr>
          <w:rFonts w:ascii="Times New Roman"/>
          <w:b/>
          <w:i w:val="false"/>
          <w:color w:val="000000"/>
        </w:rPr>
        <w:t>
құқығына актiлерді ресiмдеу және беру)</w:t>
      </w:r>
    </w:p>
    <w:p>
      <w:pPr>
        <w:spacing w:after="0"/>
        <w:ind w:left="0"/>
        <w:jc w:val="both"/>
      </w:pPr>
      <w:r>
        <w:drawing>
          <wp:inline distT="0" distB="0" distL="0" distR="0">
            <wp:extent cx="74930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93000" cy="5499100"/>
                    </a:xfrm>
                    <a:prstGeom prst="rect">
                      <a:avLst/>
                    </a:prstGeom>
                  </pic:spPr>
                </pic:pic>
              </a:graphicData>
            </a:graphic>
          </wp:inline>
        </w:drawing>
      </w:r>
    </w:p>
    <w:bookmarkStart w:name="z19" w:id="7"/>
    <w:p>
      <w:pPr>
        <w:spacing w:after="0"/>
        <w:ind w:left="0"/>
        <w:jc w:val="both"/>
      </w:pPr>
      <w:r>
        <w:rPr>
          <w:rFonts w:ascii="Times New Roman"/>
          <w:b w:val="false"/>
          <w:i w:val="false"/>
          <w:color w:val="000000"/>
          <w:sz w:val="28"/>
        </w:rPr>
        <w:t>
"Жер учаскесіне жеке</w:t>
      </w:r>
      <w:r>
        <w:br/>
      </w:r>
      <w:r>
        <w:rPr>
          <w:rFonts w:ascii="Times New Roman"/>
          <w:b w:val="false"/>
          <w:i w:val="false"/>
          <w:color w:val="000000"/>
          <w:sz w:val="28"/>
        </w:rPr>
        <w:t>
меншік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7"/>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жер учаскесіне жеке меншік</w:t>
      </w:r>
      <w:r>
        <w:br/>
      </w:r>
      <w:r>
        <w:rPr>
          <w:rFonts w:ascii="Times New Roman"/>
          <w:b/>
          <w:i w:val="false"/>
          <w:color w:val="000000"/>
        </w:rPr>
        <w:t>
құқығына актiлерді ресiмдеу және беру)</w:t>
      </w:r>
    </w:p>
    <w:p>
      <w:pPr>
        <w:spacing w:after="0"/>
        <w:ind w:left="0"/>
        <w:jc w:val="both"/>
      </w:pPr>
      <w:r>
        <w:drawing>
          <wp:inline distT="0" distB="0" distL="0" distR="0">
            <wp:extent cx="75057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05700" cy="5372100"/>
                    </a:xfrm>
                    <a:prstGeom prst="rect">
                      <a:avLst/>
                    </a:prstGeom>
                  </pic:spPr>
                </pic:pic>
              </a:graphicData>
            </a:graphic>
          </wp:inline>
        </w:drawing>
      </w:r>
    </w:p>
    <w:bookmarkStart w:name="z20" w:id="8"/>
    <w:p>
      <w:pPr>
        <w:spacing w:after="0"/>
        <w:ind w:left="0"/>
        <w:jc w:val="both"/>
      </w:pPr>
      <w:r>
        <w:rPr>
          <w:rFonts w:ascii="Times New Roman"/>
          <w:b w:val="false"/>
          <w:i w:val="false"/>
          <w:color w:val="000000"/>
          <w:sz w:val="28"/>
        </w:rPr>
        <w:t>
"Жер учаскесіне жеке</w:t>
      </w:r>
      <w:r>
        <w:br/>
      </w:r>
      <w:r>
        <w:rPr>
          <w:rFonts w:ascii="Times New Roman"/>
          <w:b w:val="false"/>
          <w:i w:val="false"/>
          <w:color w:val="000000"/>
          <w:sz w:val="28"/>
        </w:rPr>
        <w:t>
меншік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8"/>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жер учаскесіне жеке меншiк</w:t>
      </w:r>
      <w:r>
        <w:br/>
      </w:r>
      <w:r>
        <w:rPr>
          <w:rFonts w:ascii="Times New Roman"/>
          <w:b/>
          <w:i w:val="false"/>
          <w:color w:val="000000"/>
        </w:rPr>
        <w:t>
құқығына актiнiң телнұсқасын беру)</w:t>
      </w:r>
    </w:p>
    <w:p>
      <w:pPr>
        <w:spacing w:after="0"/>
        <w:ind w:left="0"/>
        <w:jc w:val="both"/>
      </w:pPr>
      <w:r>
        <w:drawing>
          <wp:inline distT="0" distB="0" distL="0" distR="0">
            <wp:extent cx="75311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531100" cy="5143500"/>
                    </a:xfrm>
                    <a:prstGeom prst="rect">
                      <a:avLst/>
                    </a:prstGeom>
                  </pic:spPr>
                </pic:pic>
              </a:graphicData>
            </a:graphic>
          </wp:inline>
        </w:drawing>
      </w:r>
    </w:p>
    <w:bookmarkStart w:name="z21" w:id="9"/>
    <w:p>
      <w:pPr>
        <w:spacing w:after="0"/>
        <w:ind w:left="0"/>
        <w:jc w:val="both"/>
      </w:pPr>
      <w:r>
        <w:rPr>
          <w:rFonts w:ascii="Times New Roman"/>
          <w:b w:val="false"/>
          <w:i w:val="false"/>
          <w:color w:val="000000"/>
          <w:sz w:val="28"/>
        </w:rPr>
        <w:t>
"Жер учаскесіне жеке</w:t>
      </w:r>
      <w:r>
        <w:br/>
      </w:r>
      <w:r>
        <w:rPr>
          <w:rFonts w:ascii="Times New Roman"/>
          <w:b w:val="false"/>
          <w:i w:val="false"/>
          <w:color w:val="000000"/>
          <w:sz w:val="28"/>
        </w:rPr>
        <w:t>
меншік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9"/>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жер учаскесіне жеке меншiк</w:t>
      </w:r>
      <w:r>
        <w:br/>
      </w:r>
      <w:r>
        <w:rPr>
          <w:rFonts w:ascii="Times New Roman"/>
          <w:b/>
          <w:i w:val="false"/>
          <w:color w:val="000000"/>
        </w:rPr>
        <w:t>
құқығына актiнiң телнұсқасын беру)</w:t>
      </w:r>
    </w:p>
    <w:p>
      <w:pPr>
        <w:spacing w:after="0"/>
        <w:ind w:left="0"/>
        <w:jc w:val="both"/>
      </w:pPr>
      <w:r>
        <w:drawing>
          <wp:inline distT="0" distB="0" distL="0" distR="0">
            <wp:extent cx="75311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31100" cy="5245100"/>
                    </a:xfrm>
                    <a:prstGeom prst="rect">
                      <a:avLst/>
                    </a:prstGeom>
                  </pic:spPr>
                </pic:pic>
              </a:graphicData>
            </a:graphic>
          </wp:inline>
        </w:drawing>
      </w:r>
    </w:p>
    <w:bookmarkStart w:name="z22" w:id="10"/>
    <w:p>
      <w:pPr>
        <w:spacing w:after="0"/>
        <w:ind w:left="0"/>
        <w:jc w:val="both"/>
      </w:pPr>
      <w:r>
        <w:rPr>
          <w:rFonts w:ascii="Times New Roman"/>
          <w:b w:val="false"/>
          <w:i w:val="false"/>
          <w:color w:val="000000"/>
          <w:sz w:val="28"/>
        </w:rPr>
        <w:t>
2012 жылғы 27 желтоқсандағы № 276</w:t>
      </w:r>
      <w:r>
        <w:br/>
      </w: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қаулысымен</w:t>
      </w:r>
      <w:r>
        <w:br/>
      </w:r>
      <w:r>
        <w:rPr>
          <w:rFonts w:ascii="Times New Roman"/>
          <w:b w:val="false"/>
          <w:i w:val="false"/>
          <w:color w:val="000000"/>
          <w:sz w:val="28"/>
        </w:rPr>
        <w:t>
бекітілген</w:t>
      </w:r>
    </w:p>
    <w:bookmarkEnd w:id="10"/>
    <w:p>
      <w:pPr>
        <w:spacing w:after="0"/>
        <w:ind w:left="0"/>
        <w:jc w:val="left"/>
      </w:pPr>
      <w:r>
        <w:rPr>
          <w:rFonts w:ascii="Times New Roman"/>
          <w:b/>
          <w:i w:val="false"/>
          <w:color w:val="000000"/>
        </w:rPr>
        <w:t xml:space="preserve"> "Тұрақты жер пайдалану құқығына</w:t>
      </w:r>
      <w:r>
        <w:br/>
      </w:r>
      <w:r>
        <w:rPr>
          <w:rFonts w:ascii="Times New Roman"/>
          <w:b/>
          <w:i w:val="false"/>
          <w:color w:val="000000"/>
        </w:rPr>
        <w:t>
актiлердi ресiмдеу және беру"</w:t>
      </w:r>
      <w:r>
        <w:br/>
      </w:r>
      <w:r>
        <w:rPr>
          <w:rFonts w:ascii="Times New Roman"/>
          <w:b/>
          <w:i w:val="false"/>
          <w:color w:val="000000"/>
        </w:rPr>
        <w:t>
мемлекеттiк қызмет регламентi</w:t>
      </w:r>
    </w:p>
    <w:bookmarkStart w:name="z23" w:id="11"/>
    <w:p>
      <w:pPr>
        <w:spacing w:after="0"/>
        <w:ind w:left="0"/>
        <w:jc w:val="left"/>
      </w:pPr>
      <w:r>
        <w:rPr>
          <w:rFonts w:ascii="Times New Roman"/>
          <w:b/>
          <w:i w:val="false"/>
          <w:color w:val="000000"/>
        </w:rPr>
        <w:t xml:space="preserve"> 
1. Жалпы ережелер</w:t>
      </w:r>
    </w:p>
    <w:bookmarkEnd w:id="11"/>
    <w:p>
      <w:pPr>
        <w:spacing w:after="0"/>
        <w:ind w:left="0"/>
        <w:jc w:val="both"/>
      </w:pPr>
      <w:r>
        <w:rPr>
          <w:rFonts w:ascii="Times New Roman"/>
          <w:b w:val="false"/>
          <w:i w:val="false"/>
          <w:color w:val="000000"/>
          <w:sz w:val="28"/>
        </w:rPr>
        <w:t>      1. Осы "Тұрақты жер пайдалану құқығына актiлердi ресiмдеу және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"Тұрақты жер пайдалану құқығына актiлердi ресiмдеу және беру" (бұдан әрі – мемлекеттік қызмет) Қазақстан Республикасы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"Тұрақты жер пайдалану құқығына актiлердi ресiмдеу және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жер учаскесінің орналасқан жері бойынша тұрақты жер пайдалану құқығын беру актісін дайындайтын "Қазақстан Республикасы Жер ресурстарын басқару агенттігінің "Жер кадастры ғылыми-өндірістік орталығы" шаруашылық жүргізу құқығындағы республикалық мемлекеттік кәсіпорнының Батыс Қазақстан филиалы" (бұдан әрі – "ЖерҒӨО" РМК Батыс Қазақстан филиалы) қатысуымен жер қатынастары саласында қызметтерді жүзеге асыратын "Батыс Қазақстан облысының Жер қатынастары басқармасы" мемлекеттік мекемесімен (бұдан әрі - уәкілетті орган) көрсетіледі.</w:t>
      </w:r>
      <w:r>
        <w:br/>
      </w:r>
      <w:r>
        <w:rPr>
          <w:rFonts w:ascii="Times New Roman"/>
          <w:b w:val="false"/>
          <w:i w:val="false"/>
          <w:color w:val="000000"/>
          <w:sz w:val="28"/>
        </w:rPr>
        <w:t>
      4. Мемлекеттiк қызмет жер учаскесіне орналасқан жерi бойынша баламалы негiзде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Батыс Қазақстан облысы бойынша "Халыққа қызмет көрсету орталығы" Республикалық мемлекеттік кәсіпорнының Филиалы (бұдан әрi – ХҚКО) арқылы көрсетiлуi мүмкiн.</w:t>
      </w:r>
      <w:r>
        <w:br/>
      </w:r>
      <w:r>
        <w:rPr>
          <w:rFonts w:ascii="Times New Roman"/>
          <w:b w:val="false"/>
          <w:i w:val="false"/>
          <w:color w:val="000000"/>
          <w:sz w:val="28"/>
        </w:rPr>
        <w:t>
      5. Мемлекеттік қызмет жеке және заңды тұлғаларға көрсетіледі (бұдан әрі - тұтынушы).</w:t>
      </w:r>
      <w:r>
        <w:br/>
      </w:r>
      <w:r>
        <w:rPr>
          <w:rFonts w:ascii="Times New Roman"/>
          <w:b w:val="false"/>
          <w:i w:val="false"/>
          <w:color w:val="000000"/>
          <w:sz w:val="28"/>
        </w:rPr>
        <w:t>
      6. Көрсетiлетiн мемлекеттiк қызмет нысаны: автоматтандырылмаған.</w:t>
      </w:r>
      <w:r>
        <w:br/>
      </w:r>
      <w:r>
        <w:rPr>
          <w:rFonts w:ascii="Times New Roman"/>
          <w:b w:val="false"/>
          <w:i w:val="false"/>
          <w:color w:val="000000"/>
          <w:sz w:val="28"/>
        </w:rPr>
        <w:t>
      7. Мемлекеттiк қызмет көрсету нәтижесi қағаз тасымалдағыштағы жер телімiне тұрақты жер пайдалану құқығына акті, не жер теліміне тұрақты жер пайдалану құқығына актінің телнұсқасы, не жазбаша түрде себебі көрсетілген қызмет көрсетуден бас тарту туралы дәлелді жауап болып табылады.</w:t>
      </w:r>
      <w:r>
        <w:br/>
      </w:r>
      <w:r>
        <w:rPr>
          <w:rFonts w:ascii="Times New Roman"/>
          <w:b w:val="false"/>
          <w:i w:val="false"/>
          <w:color w:val="000000"/>
          <w:sz w:val="28"/>
        </w:rPr>
        <w:t>
      8. Мемлекеттiк қызмет уәкiлеттi органға немесе ХҚКО-ға жер учаскесіне тұрақты жер пайдалану құқығына актiнi дайындағаны үшiн қызмет ақысын төлегенi туралы құжат (түбіртек) ұсыну арқылы ақылы негізде көрсетіледі, қызмет құны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есептеледі.</w:t>
      </w:r>
      <w:r>
        <w:br/>
      </w:r>
      <w:r>
        <w:rPr>
          <w:rFonts w:ascii="Times New Roman"/>
          <w:b w:val="false"/>
          <w:i w:val="false"/>
          <w:color w:val="000000"/>
          <w:sz w:val="28"/>
        </w:rPr>
        <w:t>
      9. Жер учаскесіне тұрақты жер пайдалану құқығына актiнi дайындау үшiн ақы төлеу қолма-қол немесе қолма-қол емес тәсiлмен екiншi деңгейдегi банктер арқылы "ЖерҒӨО" РМК Батыс Қазақстан филиалы есеп шотына, "ЖерҒӨО" РМК Батыс Қазақстан филиалы кассасында жүргiзiледi, олар төлемнiң мөлшерi мен уақытын растайтын төлем құжатын (түбіртек) бередi.</w:t>
      </w:r>
    </w:p>
    <w:bookmarkStart w:name="z24" w:id="12"/>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12"/>
    <w:p>
      <w:pPr>
        <w:spacing w:after="0"/>
        <w:ind w:left="0"/>
        <w:jc w:val="both"/>
      </w:pPr>
      <w:r>
        <w:rPr>
          <w:rFonts w:ascii="Times New Roman"/>
          <w:b w:val="false"/>
          <w:i w:val="false"/>
          <w:color w:val="000000"/>
          <w:sz w:val="28"/>
        </w:rPr>
        <w:t>      10. Мемлекеттік қызмет уәкілетті органның ғимаратында Орал қаласы, Х. Чурин көшесі, 116 үй мекенжайы бойынша, телефон: 8(7112) 500512, дүйсенбіден жұмаға дейін сағ.9.00-ден 18.00-ға дейін, түскі үзіліс уақыты сағ.13.00-ден 14.00-ға дейін, демалыс (сенбі, жексенбі) және мереке күндерінен басқа.</w:t>
      </w:r>
      <w:r>
        <w:br/>
      </w:r>
      <w:r>
        <w:rPr>
          <w:rFonts w:ascii="Times New Roman"/>
          <w:b w:val="false"/>
          <w:i w:val="false"/>
          <w:color w:val="000000"/>
          <w:sz w:val="28"/>
        </w:rPr>
        <w:t>
      ХҚКО ғимаратында Орал қаласы, Жамбыл көшесі, 81/2 үй мекенжайы бойынша, телефон: 8(7112) 282914, күн сайын дүйсенбіден сенбіге дейін демалыс және мереке күндерін есепке алмағанда сағ. 9.00-ден 20.00-ге дейін көрсетіледі.</w:t>
      </w:r>
      <w:r>
        <w:br/>
      </w:r>
      <w:r>
        <w:rPr>
          <w:rFonts w:ascii="Times New Roman"/>
          <w:b w:val="false"/>
          <w:i w:val="false"/>
          <w:color w:val="000000"/>
          <w:sz w:val="28"/>
        </w:rPr>
        <w:t>
      11. Мемлекеттік қызмет көрсету мәселелері, мемлекеттік қызмет көрсету тәртібі және барысы туралы ақпаратты осы Регламенттің 10 тармағында мекен-жайлары мен жұмыс кестесі көрсетілген уәкілетті органнан, ХҚКО-дан алуға болады.</w:t>
      </w:r>
      <w:r>
        <w:br/>
      </w:r>
      <w:r>
        <w:rPr>
          <w:rFonts w:ascii="Times New Roman"/>
          <w:b w:val="false"/>
          <w:i w:val="false"/>
          <w:color w:val="000000"/>
          <w:sz w:val="28"/>
        </w:rPr>
        <w:t>
      12.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тұтынушы тапсырған сәттен бастап мемлекеттік қызмет көрсету мерзімдері:</w:t>
      </w:r>
      <w:r>
        <w:br/>
      </w:r>
      <w:r>
        <w:rPr>
          <w:rFonts w:ascii="Times New Roman"/>
          <w:b w:val="false"/>
          <w:i w:val="false"/>
          <w:color w:val="000000"/>
          <w:sz w:val="28"/>
        </w:rPr>
        <w:t>
      1) уәкілетті органға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30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30 минуттан аспайды;</w:t>
      </w:r>
      <w:r>
        <w:br/>
      </w:r>
      <w:r>
        <w:rPr>
          <w:rFonts w:ascii="Times New Roman"/>
          <w:b w:val="false"/>
          <w:i w:val="false"/>
          <w:color w:val="000000"/>
          <w:sz w:val="28"/>
        </w:rPr>
        <w:t>
      2) ХҚКО-қа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20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20 минуттан аспайды.</w:t>
      </w:r>
      <w:r>
        <w:br/>
      </w:r>
      <w:r>
        <w:rPr>
          <w:rFonts w:ascii="Times New Roman"/>
          <w:b w:val="false"/>
          <w:i w:val="false"/>
          <w:color w:val="000000"/>
          <w:sz w:val="28"/>
        </w:rPr>
        <w:t>
      13. Уәкiлеттi орган немесе ХҚКО тұтынушыға құжаттарды қабылдағаны туралы қолхат бередi, онда:</w:t>
      </w:r>
      <w:r>
        <w:br/>
      </w:r>
      <w:r>
        <w:rPr>
          <w:rFonts w:ascii="Times New Roman"/>
          <w:b w:val="false"/>
          <w:i w:val="false"/>
          <w:color w:val="000000"/>
          <w:sz w:val="28"/>
        </w:rPr>
        <w:t>
      1) сұраныстың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тұтынушының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14. Мемлекеттiк қызмет төмендегідей негiздер бойынша тоқтатылады:</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құжаттардың тұтынушымен ұсынылмауы;</w:t>
      </w:r>
      <w:r>
        <w:br/>
      </w:r>
      <w:r>
        <w:rPr>
          <w:rFonts w:ascii="Times New Roman"/>
          <w:b w:val="false"/>
          <w:i w:val="false"/>
          <w:color w:val="000000"/>
          <w:sz w:val="28"/>
        </w:rPr>
        <w:t>
      2) аталған жер телімі бойынша сот шешiмдерiнiң болуы, не сот қарауы жүрiп жатқаны туралы хабарламаның болуы;</w:t>
      </w:r>
      <w:r>
        <w:br/>
      </w:r>
      <w:r>
        <w:rPr>
          <w:rFonts w:ascii="Times New Roman"/>
          <w:b w:val="false"/>
          <w:i w:val="false"/>
          <w:color w:val="000000"/>
          <w:sz w:val="28"/>
        </w:rPr>
        <w:t>
      3) Қазақстан Республикасы заңнама нормаларының бұзылуы жойылғанға дейiн прокурорлық қадағалау актiсiнiң болуы;</w:t>
      </w:r>
      <w:r>
        <w:br/>
      </w:r>
      <w:r>
        <w:rPr>
          <w:rFonts w:ascii="Times New Roman"/>
          <w:b w:val="false"/>
          <w:i w:val="false"/>
          <w:color w:val="000000"/>
          <w:sz w:val="28"/>
        </w:rPr>
        <w:t>
      4) бiр телімге құқықты рәсiмдеуге қатысты бiрнеше өтiнiштiң болуы немесе құқықты рәсiмдеу үдерiсiнде осы жер телімiнiң басқа да пайдаланушылары анықталған кезде.</w:t>
      </w:r>
      <w:r>
        <w:br/>
      </w:r>
      <w:r>
        <w:rPr>
          <w:rFonts w:ascii="Times New Roman"/>
          <w:b w:val="false"/>
          <w:i w:val="false"/>
          <w:color w:val="000000"/>
          <w:sz w:val="28"/>
        </w:rPr>
        <w:t>
      Жер учаскесіне құқықтарды рәсiмдеудi тоқтата тұру туралы мәлiметтер тiркеу және еcепке алу кiтабына енгiзiледi. Тұтынушыға жер учаскесіне тұрақты жер пайдалану құқығына актiнi рәсiмдеудi тоқтата тұруға негiз болған құжатты және тоқтата тұру мерзiмдерiн, рәсiмдеудi тоқтата тұру себептерiн жою үшiн тұтынушының кейiнгi iс-қимылын көрсете отырып, жазбаша хабарлама жолданады.</w:t>
      </w:r>
      <w:r>
        <w:br/>
      </w:r>
      <w:r>
        <w:rPr>
          <w:rFonts w:ascii="Times New Roman"/>
          <w:b w:val="false"/>
          <w:i w:val="false"/>
          <w:color w:val="000000"/>
          <w:sz w:val="28"/>
        </w:rPr>
        <w:t>
      15.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Бiрiншi әдiс тұрақты жер пайдалану құқығына актiлердi рәсiмдеу және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 тіркейді және құжаттарды қабылдағандығы туралы растама береді, "ЖерҒӨО" РМК Батыс Қазақстан филиалына сұрату дайындайды және жолдайды;</w:t>
      </w:r>
      <w:r>
        <w:br/>
      </w:r>
      <w:r>
        <w:rPr>
          <w:rFonts w:ascii="Times New Roman"/>
          <w:b w:val="false"/>
          <w:i w:val="false"/>
          <w:color w:val="000000"/>
          <w:sz w:val="28"/>
        </w:rPr>
        <w:t>
      3) "ЖерҒӨО" РМК Батыс Қазақстан филиалының жауапты маманы құжаттарды қабылдайды, журналға тіркейді, тұрақты жер пайдалану құқығына актіні рәсімдейді,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тұрақты жер пайдалану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 бөлімінің жауапты маманы тұрақты жер пайдалану құқығына актіні қабылдайды, тіркейді және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тұрақты жер пайдалану құқығына актiлерді рәсiмдеу және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құжаттарды қабылдайды, тiркеу журналына тіркейді және құжаттарды қабылдағаны туралы растама бередi, сканер көмегiмен штрихкодты белгiлейдi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дайындайды және оны "ЖерҒӨО" РМК Батыс Қазақстан филиалына сұрату жолдайды;</w:t>
      </w:r>
      <w:r>
        <w:br/>
      </w:r>
      <w:r>
        <w:rPr>
          <w:rFonts w:ascii="Times New Roman"/>
          <w:b w:val="false"/>
          <w:i w:val="false"/>
          <w:color w:val="000000"/>
          <w:sz w:val="28"/>
        </w:rPr>
        <w:t>
      4) "ЖерҒӨО" РМК Батыс Қазақстан филиалының жауапты маманы құжаттарды қабылдайды, журналға тіркейді, тұрақты жер пайдалану құқығына актіні ресімдейді,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тұрақты жер пайдалану құқығына актiге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мемлекеттiк қызмет тұрақты жер пайдалану құқығына актіні, немесе мемлекеттік қызмет көрсетудің тоқтатылғандығы немесе бас тартылғандығы туралы хабарламаны қабылдайды, тіркейді және ХҚКО жолдайды;</w:t>
      </w:r>
      <w:r>
        <w:br/>
      </w:r>
      <w:r>
        <w:rPr>
          <w:rFonts w:ascii="Times New Roman"/>
          <w:b w:val="false"/>
          <w:i w:val="false"/>
          <w:color w:val="000000"/>
          <w:sz w:val="28"/>
        </w:rPr>
        <w:t>
      7) ХҚКО-ның инспекторы қабылдайды, ХҚКО ақпараттық жүйесінде белгілейді және өтінішті иесіне (тұтынушыға) тұрақты жер пайдалану құқығына акті немесе хабарлама, не болмаса дәлелді түрде жауап береді.</w:t>
      </w:r>
      <w:r>
        <w:br/>
      </w:r>
      <w:r>
        <w:rPr>
          <w:rFonts w:ascii="Times New Roman"/>
          <w:b w:val="false"/>
          <w:i w:val="false"/>
          <w:color w:val="000000"/>
          <w:sz w:val="28"/>
        </w:rPr>
        <w:t>
      Бiрiншi әдiс тұрақты жер пайдалану құқығына актiнiң телнұсқасын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журналына тіркейді және құжаттарды қабылдағандығы туралы растама береді, "ЖерҒӨО" РМК Батыс Қазақстан филиалына сұрату дайындайды және оны жолдайды;</w:t>
      </w:r>
      <w:r>
        <w:br/>
      </w:r>
      <w:r>
        <w:rPr>
          <w:rFonts w:ascii="Times New Roman"/>
          <w:b w:val="false"/>
          <w:i w:val="false"/>
          <w:color w:val="000000"/>
          <w:sz w:val="28"/>
        </w:rPr>
        <w:t>
      3) "ЖерҒӨО" РМК Батыс Қазақстан филиалының жауапты маманы құжаттарды қабылдайды, журналға тіркейді, тұрақты жер пайдалану құқығына акт телнұсқасын,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тұрақты жер пайдалану құқығына актi телнұсқасына қол қояды және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тұрақты жер пайдалану құқығына арналған актi телнұсқасын қабылдайды, 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тұрақты жер пайдалану құқығына актiнiң телнұсқасын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өтiнiштi тiркеуден өткiзедi, құжаттарды қабылдайды, оларды тіркеу журналына тіркейді және құжаттарды алғандығын растама береді, сканер көмегімен штрихкодты белгілейді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тіркейді дайындайды және "ЖерҒӨО" РМК Батыс Қазақстан филиалына жолдайды;</w:t>
      </w:r>
      <w:r>
        <w:br/>
      </w:r>
      <w:r>
        <w:rPr>
          <w:rFonts w:ascii="Times New Roman"/>
          <w:b w:val="false"/>
          <w:i w:val="false"/>
          <w:color w:val="000000"/>
          <w:sz w:val="28"/>
        </w:rPr>
        <w:t>
      4) "ЖерҒӨО" РМК Батыс Қазақстан филиалының жауапты маманы құжаттарды қабылдайды,журналға тіркейді, тұрақты жер пайдалану құқығына акт телнұсқасын,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тұрақты жер пайдалану құқығына акт телнұсқасына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тұрақты жер пайдалану құқығына акт телнұсқасын, немесе мемлекеттік қызмет көрсетудің тоқтатылғандығы немесе бас тартылғандығы туралы хабарлама қабылдайды, тіркейді және ХҚКО жолдайды;</w:t>
      </w:r>
      <w:r>
        <w:br/>
      </w:r>
      <w:r>
        <w:rPr>
          <w:rFonts w:ascii="Times New Roman"/>
          <w:b w:val="false"/>
          <w:i w:val="false"/>
          <w:color w:val="000000"/>
          <w:sz w:val="28"/>
        </w:rPr>
        <w:t>
      7) ХҚКО-ның испекторы қабылдайды, ХҚКО ақпараттық жүйесінде белгілейді және өтінішті иесіне (тұтынушыға) тұрақты жер пайдалану құқығына акті немесе хабарлама, не болмаса дәлелді түрде жауап береді.</w:t>
      </w:r>
    </w:p>
    <w:bookmarkStart w:name="z25" w:id="13"/>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13"/>
    <w:p>
      <w:pPr>
        <w:spacing w:after="0"/>
        <w:ind w:left="0"/>
        <w:jc w:val="both"/>
      </w:pPr>
      <w:r>
        <w:rPr>
          <w:rFonts w:ascii="Times New Roman"/>
          <w:b w:val="false"/>
          <w:i w:val="false"/>
          <w:color w:val="000000"/>
          <w:sz w:val="28"/>
        </w:rPr>
        <w:t>      16. Ақпараттық қауiпсiздiк талаптары: уәкiлеттi орган және ХҚКО тұтынушы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17. Әрбір әкiмшiлiк iс-әрекеттiң (үдерістің) орындалу мерзiмiн көрсете отырып, әрбiр ҚФБ-нiң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көрсетiлген.</w:t>
      </w:r>
    </w:p>
    <w:bookmarkStart w:name="z26" w:id="14"/>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14"/>
    <w:p>
      <w:pPr>
        <w:spacing w:after="0"/>
        <w:ind w:left="0"/>
        <w:jc w:val="both"/>
      </w:pPr>
      <w:r>
        <w:rPr>
          <w:rFonts w:ascii="Times New Roman"/>
          <w:b w:val="false"/>
          <w:i w:val="false"/>
          <w:color w:val="000000"/>
          <w:sz w:val="28"/>
        </w:rPr>
        <w:t>      18. Мемлекеттiк қызметтi көрсетудi ұйымдастыруға "Батыс Қазақстан облысының Жер қатынастары басқармасы"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27" w:id="15"/>
    <w:p>
      <w:pPr>
        <w:spacing w:after="0"/>
        <w:ind w:left="0"/>
        <w:jc w:val="both"/>
      </w:pPr>
      <w:r>
        <w:rPr>
          <w:rFonts w:ascii="Times New Roman"/>
          <w:b w:val="false"/>
          <w:i w:val="false"/>
          <w:color w:val="000000"/>
          <w:sz w:val="28"/>
        </w:rPr>
        <w:t>
"Тұрақты жер пайдалану құқығына</w:t>
      </w:r>
      <w:r>
        <w:br/>
      </w:r>
      <w:r>
        <w:rPr>
          <w:rFonts w:ascii="Times New Roman"/>
          <w:b w:val="false"/>
          <w:i w:val="false"/>
          <w:color w:val="000000"/>
          <w:sz w:val="28"/>
        </w:rPr>
        <w:t>
актiлердi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15"/>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тұрақты жер пайдалану</w:t>
      </w:r>
      <w:r>
        <w:br/>
      </w:r>
      <w:r>
        <w:rPr>
          <w:rFonts w:ascii="Times New Roman"/>
          <w:b/>
          <w:i w:val="false"/>
          <w:color w:val="000000"/>
        </w:rPr>
        <w:t>
құқығына актiлердi рәсiмдеу және беру)</w:t>
      </w:r>
    </w:p>
    <w:p>
      <w:pPr>
        <w:spacing w:after="0"/>
        <w:ind w:left="0"/>
        <w:jc w:val="both"/>
      </w:pPr>
      <w:r>
        <w:drawing>
          <wp:inline distT="0" distB="0" distL="0" distR="0">
            <wp:extent cx="75311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31100" cy="5613400"/>
                    </a:xfrm>
                    <a:prstGeom prst="rect">
                      <a:avLst/>
                    </a:prstGeom>
                  </pic:spPr>
                </pic:pic>
              </a:graphicData>
            </a:graphic>
          </wp:inline>
        </w:drawing>
      </w:r>
    </w:p>
    <w:bookmarkStart w:name="z28" w:id="16"/>
    <w:p>
      <w:pPr>
        <w:spacing w:after="0"/>
        <w:ind w:left="0"/>
        <w:jc w:val="both"/>
      </w:pPr>
      <w:r>
        <w:rPr>
          <w:rFonts w:ascii="Times New Roman"/>
          <w:b w:val="false"/>
          <w:i w:val="false"/>
          <w:color w:val="000000"/>
          <w:sz w:val="28"/>
        </w:rPr>
        <w:t>
"Тұрақты жер пайдалану құқығына</w:t>
      </w:r>
      <w:r>
        <w:br/>
      </w:r>
      <w:r>
        <w:rPr>
          <w:rFonts w:ascii="Times New Roman"/>
          <w:b w:val="false"/>
          <w:i w:val="false"/>
          <w:color w:val="000000"/>
          <w:sz w:val="28"/>
        </w:rPr>
        <w:t>
актiлердi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16"/>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тұрақты жер пайдалану</w:t>
      </w:r>
      <w:r>
        <w:br/>
      </w:r>
      <w:r>
        <w:rPr>
          <w:rFonts w:ascii="Times New Roman"/>
          <w:b/>
          <w:i w:val="false"/>
          <w:color w:val="000000"/>
        </w:rPr>
        <w:t>
құқығына актiлердi рәсiмдеу және беру)</w:t>
      </w:r>
    </w:p>
    <w:p>
      <w:pPr>
        <w:spacing w:after="0"/>
        <w:ind w:left="0"/>
        <w:jc w:val="both"/>
      </w:pPr>
      <w:r>
        <w:drawing>
          <wp:inline distT="0" distB="0" distL="0" distR="0">
            <wp:extent cx="75311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31100" cy="5435600"/>
                    </a:xfrm>
                    <a:prstGeom prst="rect">
                      <a:avLst/>
                    </a:prstGeom>
                  </pic:spPr>
                </pic:pic>
              </a:graphicData>
            </a:graphic>
          </wp:inline>
        </w:drawing>
      </w:r>
    </w:p>
    <w:bookmarkStart w:name="z29" w:id="17"/>
    <w:p>
      <w:pPr>
        <w:spacing w:after="0"/>
        <w:ind w:left="0"/>
        <w:jc w:val="both"/>
      </w:pPr>
      <w:r>
        <w:rPr>
          <w:rFonts w:ascii="Times New Roman"/>
          <w:b w:val="false"/>
          <w:i w:val="false"/>
          <w:color w:val="000000"/>
          <w:sz w:val="28"/>
        </w:rPr>
        <w:t>
"Тұрақты жер пайдалану құқығына</w:t>
      </w:r>
      <w:r>
        <w:br/>
      </w:r>
      <w:r>
        <w:rPr>
          <w:rFonts w:ascii="Times New Roman"/>
          <w:b w:val="false"/>
          <w:i w:val="false"/>
          <w:color w:val="000000"/>
          <w:sz w:val="28"/>
        </w:rPr>
        <w:t>
актiлердi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17"/>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тұрақты жер пайдалану</w:t>
      </w:r>
      <w:r>
        <w:br/>
      </w:r>
      <w:r>
        <w:rPr>
          <w:rFonts w:ascii="Times New Roman"/>
          <w:b/>
          <w:i w:val="false"/>
          <w:color w:val="000000"/>
        </w:rPr>
        <w:t>
құқығына актiнiң телнұсқасын беру)</w:t>
      </w:r>
    </w:p>
    <w:p>
      <w:pPr>
        <w:spacing w:after="0"/>
        <w:ind w:left="0"/>
        <w:jc w:val="both"/>
      </w:pPr>
      <w:r>
        <w:drawing>
          <wp:inline distT="0" distB="0" distL="0" distR="0">
            <wp:extent cx="75311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31100" cy="5562600"/>
                    </a:xfrm>
                    <a:prstGeom prst="rect">
                      <a:avLst/>
                    </a:prstGeom>
                  </pic:spPr>
                </pic:pic>
              </a:graphicData>
            </a:graphic>
          </wp:inline>
        </w:drawing>
      </w:r>
    </w:p>
    <w:bookmarkStart w:name="z30" w:id="18"/>
    <w:p>
      <w:pPr>
        <w:spacing w:after="0"/>
        <w:ind w:left="0"/>
        <w:jc w:val="both"/>
      </w:pPr>
      <w:r>
        <w:rPr>
          <w:rFonts w:ascii="Times New Roman"/>
          <w:b w:val="false"/>
          <w:i w:val="false"/>
          <w:color w:val="000000"/>
          <w:sz w:val="28"/>
        </w:rPr>
        <w:t>
"Тұрақты жер пайдалану құқығына</w:t>
      </w:r>
      <w:r>
        <w:br/>
      </w:r>
      <w:r>
        <w:rPr>
          <w:rFonts w:ascii="Times New Roman"/>
          <w:b w:val="false"/>
          <w:i w:val="false"/>
          <w:color w:val="000000"/>
          <w:sz w:val="28"/>
        </w:rPr>
        <w:t>
актiлердi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18"/>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тұрақты жер пайдалану</w:t>
      </w:r>
      <w:r>
        <w:br/>
      </w:r>
      <w:r>
        <w:rPr>
          <w:rFonts w:ascii="Times New Roman"/>
          <w:b/>
          <w:i w:val="false"/>
          <w:color w:val="000000"/>
        </w:rPr>
        <w:t>
құқығына актiнiң телнұсқасын беру)</w:t>
      </w:r>
    </w:p>
    <w:p>
      <w:pPr>
        <w:spacing w:after="0"/>
        <w:ind w:left="0"/>
        <w:jc w:val="both"/>
      </w:pPr>
      <w:r>
        <w:drawing>
          <wp:inline distT="0" distB="0" distL="0" distR="0">
            <wp:extent cx="75692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69200" cy="5486400"/>
                    </a:xfrm>
                    <a:prstGeom prst="rect">
                      <a:avLst/>
                    </a:prstGeom>
                  </pic:spPr>
                </pic:pic>
              </a:graphicData>
            </a:graphic>
          </wp:inline>
        </w:drawing>
      </w:r>
    </w:p>
    <w:bookmarkStart w:name="z31" w:id="19"/>
    <w:p>
      <w:pPr>
        <w:spacing w:after="0"/>
        <w:ind w:left="0"/>
        <w:jc w:val="both"/>
      </w:pPr>
      <w:r>
        <w:rPr>
          <w:rFonts w:ascii="Times New Roman"/>
          <w:b w:val="false"/>
          <w:i w:val="false"/>
          <w:color w:val="000000"/>
          <w:sz w:val="28"/>
        </w:rPr>
        <w:t>
2012 жылғы 27 желтоқсандағы № 276</w:t>
      </w:r>
      <w:r>
        <w:br/>
      </w: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қаулысымен</w:t>
      </w:r>
      <w:r>
        <w:br/>
      </w:r>
      <w:r>
        <w:rPr>
          <w:rFonts w:ascii="Times New Roman"/>
          <w:b w:val="false"/>
          <w:i w:val="false"/>
          <w:color w:val="000000"/>
          <w:sz w:val="28"/>
        </w:rPr>
        <w:t>
бекітілген</w:t>
      </w:r>
    </w:p>
    <w:bookmarkEnd w:id="19"/>
    <w:p>
      <w:pPr>
        <w:spacing w:after="0"/>
        <w:ind w:left="0"/>
        <w:jc w:val="left"/>
      </w:pPr>
      <w:r>
        <w:rPr>
          <w:rFonts w:ascii="Times New Roman"/>
          <w:b/>
          <w:i w:val="false"/>
          <w:color w:val="000000"/>
        </w:rPr>
        <w:t xml:space="preserve"> "Уақытша өтеулi (ұзақ мерзiмдi,</w:t>
      </w:r>
      <w:r>
        <w:br/>
      </w:r>
      <w:r>
        <w:rPr>
          <w:rFonts w:ascii="Times New Roman"/>
          <w:b/>
          <w:i w:val="false"/>
          <w:color w:val="000000"/>
        </w:rPr>
        <w:t>
қысқа мерзiмдi) жер пайдалану (жалдау)</w:t>
      </w:r>
      <w:r>
        <w:br/>
      </w:r>
      <w:r>
        <w:rPr>
          <w:rFonts w:ascii="Times New Roman"/>
          <w:b/>
          <w:i w:val="false"/>
          <w:color w:val="000000"/>
        </w:rPr>
        <w:t>
      құқығына актiлерді ресiмдеу және беру"</w:t>
      </w:r>
      <w:r>
        <w:br/>
      </w:r>
      <w:r>
        <w:rPr>
          <w:rFonts w:ascii="Times New Roman"/>
          <w:b/>
          <w:i w:val="false"/>
          <w:color w:val="000000"/>
        </w:rPr>
        <w:t>
мемлекеттiк қызмет регламентi</w:t>
      </w:r>
    </w:p>
    <w:bookmarkStart w:name="z32" w:id="20"/>
    <w:p>
      <w:pPr>
        <w:spacing w:after="0"/>
        <w:ind w:left="0"/>
        <w:jc w:val="left"/>
      </w:pPr>
      <w:r>
        <w:rPr>
          <w:rFonts w:ascii="Times New Roman"/>
          <w:b/>
          <w:i w:val="false"/>
          <w:color w:val="000000"/>
        </w:rPr>
        <w:t xml:space="preserve"> 
1. Жалпы ережелер</w:t>
      </w:r>
    </w:p>
    <w:bookmarkEnd w:id="20"/>
    <w:p>
      <w:pPr>
        <w:spacing w:after="0"/>
        <w:ind w:left="0"/>
        <w:jc w:val="both"/>
      </w:pPr>
      <w:r>
        <w:rPr>
          <w:rFonts w:ascii="Times New Roman"/>
          <w:b w:val="false"/>
          <w:i w:val="false"/>
          <w:color w:val="000000"/>
          <w:sz w:val="28"/>
        </w:rPr>
        <w:t>      1. Осы "Уақытша өтеулi (ұзақ мерзiмдi, қысқа мерзiмдi) жер пайдалану (жалдау) құқығына актiлерді ресiмдеу және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"Уақытша өтеулi (ұзақ мерзiмдi, қысқа мерзiмдi) жер пайдалану (жалдау) құқығына актiлерді ресiмдеу және беру" (бұдан әрі – мемлекеттік қызмет) Қазақстан Республикасы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"Уақытша өтеулi (ұзақ мерзiмдi, қысқа мерзiмдi) жер пайдалану (жалдау) құқығына актiлерді рәсiмдеу және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жер телімінің орналасқан жері бойынша уақытша өтеулi (ұзақ мерзiмдi, қысқа мерзiмдi) жер пайдалану (жалдау) құқығына беру актісін дайындайтын "Қазақстан Республикасы Жер ресурстарын басқару агенттігінің "Жер кадастры ғылыми-өндірістік орталығы" шаруашылық жүргізу құқығындағы республикалық мемлекеттік кәсіпорнының Батыс Қазақстан филиалы" (бұдан әрі – "ЖерҒӨО" РМК Батыс Қазақстан филиалы) қатысуымен жер қатынастары саласында қызметтерді жүзеге асыратын "Батыс Қазақстан облысының Жер қатынастары басқармасы" мемлекеттік мекемесімен (бұдан әрі - уәкілетті орган) көрсетіледі.</w:t>
      </w:r>
      <w:r>
        <w:br/>
      </w:r>
      <w:r>
        <w:rPr>
          <w:rFonts w:ascii="Times New Roman"/>
          <w:b w:val="false"/>
          <w:i w:val="false"/>
          <w:color w:val="000000"/>
          <w:sz w:val="28"/>
        </w:rPr>
        <w:t>
      4. Мемлекеттiк қызмет жер учаскесіне орналасқан жерi бойынша баламалы негiзде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Батыс Қазақстан облысы бойынша "Халыққа қызмет көрсету орталығы" Республикалық мемлекеттік кәсіпорнының Филиалы (бұдан әрi – ХҚКО) арқылы көрсетiлуi мүмкiн.</w:t>
      </w:r>
      <w:r>
        <w:br/>
      </w:r>
      <w:r>
        <w:rPr>
          <w:rFonts w:ascii="Times New Roman"/>
          <w:b w:val="false"/>
          <w:i w:val="false"/>
          <w:color w:val="000000"/>
          <w:sz w:val="28"/>
        </w:rPr>
        <w:t>
      5. Мемлекеттік қызмет жеке және заңды тұлғаларға көрсетіледі (бұдан әрі - тұтынушы).</w:t>
      </w:r>
      <w:r>
        <w:br/>
      </w:r>
      <w:r>
        <w:rPr>
          <w:rFonts w:ascii="Times New Roman"/>
          <w:b w:val="false"/>
          <w:i w:val="false"/>
          <w:color w:val="000000"/>
          <w:sz w:val="28"/>
        </w:rPr>
        <w:t>
      6. Көрсетiлетiн мемлекеттiк қызмет нысаны: автоматтандырылмаған.</w:t>
      </w:r>
      <w:r>
        <w:br/>
      </w:r>
      <w:r>
        <w:rPr>
          <w:rFonts w:ascii="Times New Roman"/>
          <w:b w:val="false"/>
          <w:i w:val="false"/>
          <w:color w:val="000000"/>
          <w:sz w:val="28"/>
        </w:rPr>
        <w:t>
      7. Мемлекеттiк қызмет көрсету нәтижесi қағаз тасымалдағыштағы жер учаскесіне уақытша өтеулi (ұзақ мерзiмдi, қысқа мерзiмдi) жер пайдалану (жалдау) құқығына актiнiң телнұсқасын, жер учаскесіне уақытша өтеулi (ұзақ мерзiмдi, қысқа мерзiмдi) жер пайдалану (жалдау) құқығына актiнiң, не жазбаша түрде себебі көрсетілген қызмет көрсетуден бас тарту туралы дәлелді жауап болып табылады.</w:t>
      </w:r>
      <w:r>
        <w:br/>
      </w:r>
      <w:r>
        <w:rPr>
          <w:rFonts w:ascii="Times New Roman"/>
          <w:b w:val="false"/>
          <w:i w:val="false"/>
          <w:color w:val="000000"/>
          <w:sz w:val="28"/>
        </w:rPr>
        <w:t>
      8. Мемлекеттiк қызмет уәкiлеттi органға немесе ХҚКО-қа жер учаскесіне жеке меншік құқығына актiнi дайындағаны үшiн қызмет ақысын төлегенi туралы құжат (түбіртек) ұсыну арқылы, ақылы негізде көрсетіледі.</w:t>
      </w:r>
      <w:r>
        <w:br/>
      </w:r>
      <w:r>
        <w:rPr>
          <w:rFonts w:ascii="Times New Roman"/>
          <w:b w:val="false"/>
          <w:i w:val="false"/>
          <w:color w:val="000000"/>
          <w:sz w:val="28"/>
        </w:rPr>
        <w:t>
      9. Ақы төлеу қолма-қол немесе қолма-қол емес тәсiлмен екiншi деңгейдегi банктер арқылы "ЖерҒӨО" РМК Батыс Қазақстан филиалы есеп шотына, "ЖерҒӨО" РМК Батыс Қазақстан филиалы кассасында жүргiзiледi, олар төлемнiң мөлшерi мен уақытын растайтын төлем құжатын (түбіртек) бередi.</w:t>
      </w:r>
    </w:p>
    <w:bookmarkStart w:name="z33" w:id="21"/>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21"/>
    <w:p>
      <w:pPr>
        <w:spacing w:after="0"/>
        <w:ind w:left="0"/>
        <w:jc w:val="both"/>
      </w:pPr>
      <w:r>
        <w:rPr>
          <w:rFonts w:ascii="Times New Roman"/>
          <w:b w:val="false"/>
          <w:i w:val="false"/>
          <w:color w:val="000000"/>
          <w:sz w:val="28"/>
        </w:rPr>
        <w:t>      10. Мемлекеттік қызмет уәкілетті органның ғимаратында Орал қаласы, Х. Чурин көшесі, 116 үй мекенжайы бойынша, телефон: 8(7112) 500512, дүйсенбіден жұмаға дейін сағ.9.00-ден 18.00-ға дейін, түскі үзіліс уақыты сағ.13.00-ден 14.00-ға дейін, демалыс (сенбі, жексенбі) және мереке күндерінен басқа.</w:t>
      </w:r>
      <w:r>
        <w:br/>
      </w:r>
      <w:r>
        <w:rPr>
          <w:rFonts w:ascii="Times New Roman"/>
          <w:b w:val="false"/>
          <w:i w:val="false"/>
          <w:color w:val="000000"/>
          <w:sz w:val="28"/>
        </w:rPr>
        <w:t>
      ХҚКО ғимаратында Орал қаласы, Жамбыл көшесі, 81/2 үй мекенжайы бойынша, телефон: 8(7112) 282914, күн сайын дүйсенбіден сенбіге дейін демалыс және мереке күндерін есепке алмағанда сағ. 9.00-ден 20.00-ге дейін көрсетіледі.</w:t>
      </w:r>
      <w:r>
        <w:br/>
      </w:r>
      <w:r>
        <w:rPr>
          <w:rFonts w:ascii="Times New Roman"/>
          <w:b w:val="false"/>
          <w:i w:val="false"/>
          <w:color w:val="000000"/>
          <w:sz w:val="28"/>
        </w:rPr>
        <w:t>
      11. Мемлекеттік қызмет көрсету мәселелері бойынша, мемлекеттік қызмет көрсету тәртібі және барысы туралы ақпаратты осы Регламенттің 10 тармағында мекен-жайлары мен жұмыс кестесі көрсетілген уәкілетті органнан, ХҚКО-дан алуға болады.</w:t>
      </w:r>
      <w:r>
        <w:br/>
      </w:r>
      <w:r>
        <w:rPr>
          <w:rFonts w:ascii="Times New Roman"/>
          <w:b w:val="false"/>
          <w:i w:val="false"/>
          <w:color w:val="000000"/>
          <w:sz w:val="28"/>
        </w:rPr>
        <w:t>
      12.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 тұтынушы тапсырған сәттен бастап мемлекеттік қызмет көрсету мерзімдері:</w:t>
      </w:r>
      <w:r>
        <w:br/>
      </w:r>
      <w:r>
        <w:rPr>
          <w:rFonts w:ascii="Times New Roman"/>
          <w:b w:val="false"/>
          <w:i w:val="false"/>
          <w:color w:val="000000"/>
          <w:sz w:val="28"/>
        </w:rPr>
        <w:t>
      1) уәкілетті органға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30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30 минуттан аспайды;</w:t>
      </w:r>
      <w:r>
        <w:br/>
      </w:r>
      <w:r>
        <w:rPr>
          <w:rFonts w:ascii="Times New Roman"/>
          <w:b w:val="false"/>
          <w:i w:val="false"/>
          <w:color w:val="000000"/>
          <w:sz w:val="28"/>
        </w:rPr>
        <w:t>
      2) ХҚКО-қа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20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20 минуттан аспайды.</w:t>
      </w:r>
      <w:r>
        <w:br/>
      </w:r>
      <w:r>
        <w:rPr>
          <w:rFonts w:ascii="Times New Roman"/>
          <w:b w:val="false"/>
          <w:i w:val="false"/>
          <w:color w:val="000000"/>
          <w:sz w:val="28"/>
        </w:rPr>
        <w:t>
      13. Уәкiлеттi орган немесе ХҚКО тұтынушыға құжаттарды қабылдағаны туралы қолхат бередi, онда:</w:t>
      </w:r>
      <w:r>
        <w:br/>
      </w:r>
      <w:r>
        <w:rPr>
          <w:rFonts w:ascii="Times New Roman"/>
          <w:b w:val="false"/>
          <w:i w:val="false"/>
          <w:color w:val="000000"/>
          <w:sz w:val="28"/>
        </w:rPr>
        <w:t>
      1) сұраныстың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тұтынушының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14. Мемлекеттiк қызмет төмендегідей негiздер бойынша тоқтатылады:</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құжаттардың тұтынушымен ұсынылмауы;</w:t>
      </w:r>
      <w:r>
        <w:br/>
      </w:r>
      <w:r>
        <w:rPr>
          <w:rFonts w:ascii="Times New Roman"/>
          <w:b w:val="false"/>
          <w:i w:val="false"/>
          <w:color w:val="000000"/>
          <w:sz w:val="28"/>
        </w:rPr>
        <w:t>
      2) аталған жер телімі бойынша сот шешiмдерiнiң болуы, не сот қарауы жүрiп жатқаны туралы хабарламаның болуы;</w:t>
      </w:r>
      <w:r>
        <w:br/>
      </w:r>
      <w:r>
        <w:rPr>
          <w:rFonts w:ascii="Times New Roman"/>
          <w:b w:val="false"/>
          <w:i w:val="false"/>
          <w:color w:val="000000"/>
          <w:sz w:val="28"/>
        </w:rPr>
        <w:t>
      3) Қазақстан Республикасы заңнама нормаларының бұзылуы жойылғанға дейiн прокурорлық қадағалау актiсiнiң болуы;</w:t>
      </w:r>
      <w:r>
        <w:br/>
      </w:r>
      <w:r>
        <w:rPr>
          <w:rFonts w:ascii="Times New Roman"/>
          <w:b w:val="false"/>
          <w:i w:val="false"/>
          <w:color w:val="000000"/>
          <w:sz w:val="28"/>
        </w:rPr>
        <w:t>
      4) бiр телімге құқықты рәсiмдеуге қатысты бiрнеше өтiнiштiң болуы немесе құқықты рәсiмдеу үдерiсiнде осы жер телімiнiң басқа да пайдаланушылары анықталған кезде;</w:t>
      </w:r>
      <w:r>
        <w:br/>
      </w:r>
      <w:r>
        <w:rPr>
          <w:rFonts w:ascii="Times New Roman"/>
          <w:b w:val="false"/>
          <w:i w:val="false"/>
          <w:color w:val="000000"/>
          <w:sz w:val="28"/>
        </w:rPr>
        <w:t>
      Жер телімiне құқықтарды рәсiмдеудi тоқтата тұру туралы мәлiметтер тiркеу және еcепке алу кiтабына енгiзiледi. Тұтынушыға жер телімiне уақытша өтеулi (ұзақ мерзiмдi, қысқа мерзiмдi) жер пайдалану (жалдау) құқығына актiнi рәсiмдеудi тоқтата тұруға негiз болған құжатты және тоқтата тұру мерзiмдерiн, рәсiмдеудi тоқтата тұру себептерiн жою үшiн тұтынушының кейiнгi iс-қимылын көрсете отырып, жазбаша хабарлама жолданады.</w:t>
      </w:r>
      <w:r>
        <w:br/>
      </w:r>
      <w:r>
        <w:rPr>
          <w:rFonts w:ascii="Times New Roman"/>
          <w:b w:val="false"/>
          <w:i w:val="false"/>
          <w:color w:val="000000"/>
          <w:sz w:val="28"/>
        </w:rPr>
        <w:t>
      15.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Бiрiншi әдiс уақытша өтеулi (ұзақ мерзiмдi, қысқа мерзiмдi) жер пайдалану (жалдау) құқығына актiлерді рәсiмдеу және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 тіркейді және құжаттарды қабылдағандығы туралы растама береді, "ЖерҒӨО" РМК Батыс Қазақстан филиалына сұрату дайындайды және жолдайды;</w:t>
      </w:r>
      <w:r>
        <w:br/>
      </w:r>
      <w:r>
        <w:rPr>
          <w:rFonts w:ascii="Times New Roman"/>
          <w:b w:val="false"/>
          <w:i w:val="false"/>
          <w:color w:val="000000"/>
          <w:sz w:val="28"/>
        </w:rPr>
        <w:t>
      3) "ЖерҒӨО" РМК Батыс Қазақстан филиалының жауапты маманы құжаттарды қабылдайды, журналға тіркейді, уақытша өтеулi (ұзақ мерзiмдi, қысқа мерзiмдi) жер пайдалану (жалдау) құқығына актіні рәсімдейді,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уақытша өтеулi (ұзақ мерзiмдi, қысқа мерзiмдi) жер пайдалану (жалдау)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уақытша өтеулi (ұзақ мерзiмдi, қысқа мерзiмдi) жер пайдалану (жалдау) құқығына актіні қабылдайды, 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уақытша өтеулi (ұзақ мерзiмдi, қысқа мерзiмдi) жер пайдалану (жалдау) құқығына актiлерді рәсiмдеу және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құжаттарды қабылдайды, тiркеу журналына тіркейді және құжаттарды қабылдағаны туралы растама бередi, сканер көмегiмен штрихкодты белгiлейдi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дайындайды және оны "ЖерҒӨО" РМК Батыс Қазақстан филиалына сұрату жолдайды;</w:t>
      </w:r>
      <w:r>
        <w:br/>
      </w:r>
      <w:r>
        <w:rPr>
          <w:rFonts w:ascii="Times New Roman"/>
          <w:b w:val="false"/>
          <w:i w:val="false"/>
          <w:color w:val="000000"/>
          <w:sz w:val="28"/>
        </w:rPr>
        <w:t>
      4) "ЖерҒӨО" РМК Батыс Қазақстан филиалының жауапты маманы құжаттарды қабылдайды, журналға тіркейді, уақытша өтеулi (ұзақ мерзiмдi, қысқа мерзiмдi) жер пайдалану (жалдау) құқығына актіні рәсімдейді,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уақытша өтеулi (ұзақ мерзiмдi, қысқа мерзiмдi) жер пайдалану (жалдау) құқығына актiге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мемлекеттiк қызмет уақытша өтеулi (ұзақ мерзiмдi, қысқа мерзiмдi) жер пайдалану (жалдау) құқығына актіні, немесе мемлекеттік қызмет көрсетудің тоқтатылғандығы немесе бас тартылғандығы туралы хабарламаны қабылдайды, тіркейді және ХҚКО жолдайды;</w:t>
      </w:r>
      <w:r>
        <w:br/>
      </w:r>
      <w:r>
        <w:rPr>
          <w:rFonts w:ascii="Times New Roman"/>
          <w:b w:val="false"/>
          <w:i w:val="false"/>
          <w:color w:val="000000"/>
          <w:sz w:val="28"/>
        </w:rPr>
        <w:t>
      7) ХҚКО-ның инспекторы қабылдайды, ХҚКО ақпараттық жүйесінде белгілейді және өтінішті иесіне (тұтынушыға) уақытша өтеулi (ұзақ мерзiмдi, қысқа мерзiмдi) жер пайдалану (жалдау) құқығына акті немесе хабарлама, не болмаса дәлелді түрде жауап береді.</w:t>
      </w:r>
      <w:r>
        <w:br/>
      </w:r>
      <w:r>
        <w:rPr>
          <w:rFonts w:ascii="Times New Roman"/>
          <w:b w:val="false"/>
          <w:i w:val="false"/>
          <w:color w:val="000000"/>
          <w:sz w:val="28"/>
        </w:rPr>
        <w:t>
      Бiрiншi әдiс уақытша өтеулi (ұзақ мерзiмдi, қысқа мерзiмдi) жер пайдалану (жалдау) құқығына актiнiң телнұсқасын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журналына тіркейді және құжаттарды қабылдағандығы туралы растама береді, "ЖерҒӨО" РМК Батыс Қазақстан филиалына сұрату дайындайды және оны жолдайды;</w:t>
      </w:r>
      <w:r>
        <w:br/>
      </w:r>
      <w:r>
        <w:rPr>
          <w:rFonts w:ascii="Times New Roman"/>
          <w:b w:val="false"/>
          <w:i w:val="false"/>
          <w:color w:val="000000"/>
          <w:sz w:val="28"/>
        </w:rPr>
        <w:t>
      3) "ЖерҒӨО" РМК Батыс Қазақстан филиалының жауапты маманы құжаттарды қабылдайды, журналға тіркейді, уақытша өтеулi (ұзақ мерзiмдi, қысқа мерзiмдi) жер пайдалану (жалдау) құқығына акт телнұсқасын,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уақытша өтеулi (ұзақ мерзiмдi, қысқа мерзiмдi) жер пайдалану (жалдау) құқығына актi телнұсқасына қол қояды және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уақытша өтеулi (ұзақ мерзiмдi, қысқа мерзiмдi) жер пайдалану (жалдау) құқығына арналған актi телнұсқасын қабылдайды, 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уақытша өтеулi (ұзақ мерзiмдi, қысқа мерзiмдi) жер пайдалану (жалдау) құқығына актiнiң телнұсқасын беру:</w:t>
      </w:r>
      <w:r>
        <w:br/>
      </w:r>
      <w:r>
        <w:rPr>
          <w:rFonts w:ascii="Times New Roman"/>
          <w:b w:val="false"/>
          <w:i w:val="false"/>
          <w:color w:val="000000"/>
          <w:sz w:val="28"/>
        </w:rPr>
        <w:t>
      1) Тұтынушы ХҚКО-ға өтiнiш тиісті құжаттарды тапсырады;</w:t>
      </w:r>
      <w:r>
        <w:br/>
      </w:r>
      <w:r>
        <w:rPr>
          <w:rFonts w:ascii="Times New Roman"/>
          <w:b w:val="false"/>
          <w:i w:val="false"/>
          <w:color w:val="000000"/>
          <w:sz w:val="28"/>
        </w:rPr>
        <w:t>
      2) ХҚКО-ның инспекторы өтiнiштi тiркеуден өткiзедi, құжаттарды қабылдайды, оларды тіркеу журналына тіркейді және құжаттарды алғандығын растама береді, сканер көмегімен штрихкодты белгілейді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тіркейді дайындайды және "ЖерҒӨО" РМК Батыс Қазақстан филиалына жолдайды;</w:t>
      </w:r>
      <w:r>
        <w:br/>
      </w:r>
      <w:r>
        <w:rPr>
          <w:rFonts w:ascii="Times New Roman"/>
          <w:b w:val="false"/>
          <w:i w:val="false"/>
          <w:color w:val="000000"/>
          <w:sz w:val="28"/>
        </w:rPr>
        <w:t>
      4) "ЖерҒӨО" РМК Батыс Қазақстан филиалының жауапты маманы құжаттарды қабылдайды,журналға тіркейді, уақытша өтеулi (ұзақ мерзiмдi, қысқа мерзiмдi) жер пайдалану (жалдау) құқығына акт телнұсқасын,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уақытша өтеулi (ұзақ мерзiмдi, қысқа мерзiмдi) жер пайдалану (жалдау) құқығына акт телнұсқасына қол қояды немесе мемлекеттік қызмет көрсетудің тоқтатылғандығы немесе бас тартылғандығы туралы хабарлама береді және жауапты маманға жолдайды;</w:t>
      </w:r>
      <w:r>
        <w:br/>
      </w:r>
      <w:r>
        <w:rPr>
          <w:rFonts w:ascii="Times New Roman"/>
          <w:b w:val="false"/>
          <w:i w:val="false"/>
          <w:color w:val="000000"/>
          <w:sz w:val="28"/>
        </w:rPr>
        <w:t>
      6) уәкiлеттi органның жауапты маманы уақытша өтеулi (ұзақ мерзiмдi, қысқа мерзiмдi) жер пайдалану (жалдау) құқығына акт телнұсқасын, немесе мемлекеттік қызмет көрсетудің тоқтатылғандығы немесе бас тартылғандығы туралы хабарлама қабылдайды, тіркейді және ХҚКО жолдайды;</w:t>
      </w:r>
      <w:r>
        <w:br/>
      </w:r>
      <w:r>
        <w:rPr>
          <w:rFonts w:ascii="Times New Roman"/>
          <w:b w:val="false"/>
          <w:i w:val="false"/>
          <w:color w:val="000000"/>
          <w:sz w:val="28"/>
        </w:rPr>
        <w:t>
      7) ХҚКО-ның испекторы қабылдайды, ХҚКО ақпараттық жүйесінде белгілейді және өтінішті иесіне (тұтынушыға) уақытша өтеулi (ұзақ мерзiмдi, қысқа мерзiмдi) жер пайдалану (жалдау) құқығына акті немесе хабарлама, не болмаса дәлелді түрде жауап береді.</w:t>
      </w:r>
    </w:p>
    <w:bookmarkStart w:name="z34" w:id="22"/>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22"/>
    <w:p>
      <w:pPr>
        <w:spacing w:after="0"/>
        <w:ind w:left="0"/>
        <w:jc w:val="both"/>
      </w:pPr>
      <w:r>
        <w:rPr>
          <w:rFonts w:ascii="Times New Roman"/>
          <w:b w:val="false"/>
          <w:i w:val="false"/>
          <w:color w:val="000000"/>
          <w:sz w:val="28"/>
        </w:rPr>
        <w:t>      16. Ақпараттық қауiпсiздiк талаптары: уәкiлеттi орган және ХҚКО тұтынушы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17. Әрбір әкiмшiлiк iс-әрекеттiң (үдерістің) орындалу мерзiмiн көрсете отырып, әрбiр ҚФБ-нiң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көрсетiлген.</w:t>
      </w:r>
    </w:p>
    <w:bookmarkStart w:name="z35" w:id="23"/>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23"/>
    <w:p>
      <w:pPr>
        <w:spacing w:after="0"/>
        <w:ind w:left="0"/>
        <w:jc w:val="both"/>
      </w:pPr>
      <w:r>
        <w:rPr>
          <w:rFonts w:ascii="Times New Roman"/>
          <w:b w:val="false"/>
          <w:i w:val="false"/>
          <w:color w:val="000000"/>
          <w:sz w:val="28"/>
        </w:rPr>
        <w:t>      18. Мемлекеттiк қызметтi көрсетудi ұйымдастыруға "Батыс Қазақстан облысының Жер қатынастары басқармасы"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36" w:id="24"/>
    <w:p>
      <w:pPr>
        <w:spacing w:after="0"/>
        <w:ind w:left="0"/>
        <w:jc w:val="both"/>
      </w:pPr>
      <w:r>
        <w:rPr>
          <w:rFonts w:ascii="Times New Roman"/>
          <w:b w:val="false"/>
          <w:i w:val="false"/>
          <w:color w:val="000000"/>
          <w:sz w:val="28"/>
        </w:rPr>
        <w:t>
"Уақытша өтеулi (ұзақ мерзiмдi,</w:t>
      </w:r>
      <w:r>
        <w:br/>
      </w:r>
      <w:r>
        <w:rPr>
          <w:rFonts w:ascii="Times New Roman"/>
          <w:b w:val="false"/>
          <w:i w:val="false"/>
          <w:color w:val="000000"/>
          <w:sz w:val="28"/>
        </w:rPr>
        <w:t>
қысқа мерзiмдi) жер пайдалану</w:t>
      </w:r>
      <w:r>
        <w:br/>
      </w:r>
      <w:r>
        <w:rPr>
          <w:rFonts w:ascii="Times New Roman"/>
          <w:b w:val="false"/>
          <w:i w:val="false"/>
          <w:color w:val="000000"/>
          <w:sz w:val="28"/>
        </w:rPr>
        <w:t>
(жалдау)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24"/>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өтеулi (ұзақ мерзiмдi,</w:t>
      </w:r>
      <w:r>
        <w:br/>
      </w:r>
      <w:r>
        <w:rPr>
          <w:rFonts w:ascii="Times New Roman"/>
          <w:b/>
          <w:i w:val="false"/>
          <w:color w:val="000000"/>
        </w:rPr>
        <w:t>
қысқа мерзiмдi) жер пайдалану (жалдау)</w:t>
      </w:r>
      <w:r>
        <w:br/>
      </w:r>
      <w:r>
        <w:rPr>
          <w:rFonts w:ascii="Times New Roman"/>
          <w:b/>
          <w:i w:val="false"/>
          <w:color w:val="000000"/>
        </w:rPr>
        <w:t>
құқығына актiлерді рәсiмдеу және беру)</w:t>
      </w:r>
    </w:p>
    <w:p>
      <w:pPr>
        <w:spacing w:after="0"/>
        <w:ind w:left="0"/>
        <w:jc w:val="both"/>
      </w:pPr>
      <w:r>
        <w:drawing>
          <wp:inline distT="0" distB="0" distL="0" distR="0">
            <wp:extent cx="75819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81900" cy="5041900"/>
                    </a:xfrm>
                    <a:prstGeom prst="rect">
                      <a:avLst/>
                    </a:prstGeom>
                  </pic:spPr>
                </pic:pic>
              </a:graphicData>
            </a:graphic>
          </wp:inline>
        </w:drawing>
      </w:r>
    </w:p>
    <w:bookmarkStart w:name="z37" w:id="25"/>
    <w:p>
      <w:pPr>
        <w:spacing w:after="0"/>
        <w:ind w:left="0"/>
        <w:jc w:val="both"/>
      </w:pPr>
      <w:r>
        <w:rPr>
          <w:rFonts w:ascii="Times New Roman"/>
          <w:b w:val="false"/>
          <w:i w:val="false"/>
          <w:color w:val="000000"/>
          <w:sz w:val="28"/>
        </w:rPr>
        <w:t>
"Уақытша өтеулi (ұзақ мерзiмдi,</w:t>
      </w:r>
      <w:r>
        <w:br/>
      </w:r>
      <w:r>
        <w:rPr>
          <w:rFonts w:ascii="Times New Roman"/>
          <w:b w:val="false"/>
          <w:i w:val="false"/>
          <w:color w:val="000000"/>
          <w:sz w:val="28"/>
        </w:rPr>
        <w:t>
қысқа мерзiмдi) жер пайдалану</w:t>
      </w:r>
      <w:r>
        <w:br/>
      </w:r>
      <w:r>
        <w:rPr>
          <w:rFonts w:ascii="Times New Roman"/>
          <w:b w:val="false"/>
          <w:i w:val="false"/>
          <w:color w:val="000000"/>
          <w:sz w:val="28"/>
        </w:rPr>
        <w:t>
(жалдау)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25"/>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уақытша өтеулi (ұзақ мерзiмдi,</w:t>
      </w:r>
      <w:r>
        <w:br/>
      </w:r>
      <w:r>
        <w:rPr>
          <w:rFonts w:ascii="Times New Roman"/>
          <w:b/>
          <w:i w:val="false"/>
          <w:color w:val="000000"/>
        </w:rPr>
        <w:t>
қысқа мерзiмдi) жер пайдалану (жалдау)</w:t>
      </w:r>
      <w:r>
        <w:br/>
      </w:r>
      <w:r>
        <w:rPr>
          <w:rFonts w:ascii="Times New Roman"/>
          <w:b/>
          <w:i w:val="false"/>
          <w:color w:val="000000"/>
        </w:rPr>
        <w:t>
құқығына актiлердi рәсiмдеу және беру)</w:t>
      </w:r>
    </w:p>
    <w:p>
      <w:pPr>
        <w:spacing w:after="0"/>
        <w:ind w:left="0"/>
        <w:jc w:val="both"/>
      </w:pPr>
      <w:r>
        <w:drawing>
          <wp:inline distT="0" distB="0" distL="0" distR="0">
            <wp:extent cx="74930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93000" cy="4940300"/>
                    </a:xfrm>
                    <a:prstGeom prst="rect">
                      <a:avLst/>
                    </a:prstGeom>
                  </pic:spPr>
                </pic:pic>
              </a:graphicData>
            </a:graphic>
          </wp:inline>
        </w:drawing>
      </w:r>
    </w:p>
    <w:bookmarkStart w:name="z38" w:id="26"/>
    <w:p>
      <w:pPr>
        <w:spacing w:after="0"/>
        <w:ind w:left="0"/>
        <w:jc w:val="both"/>
      </w:pPr>
      <w:r>
        <w:rPr>
          <w:rFonts w:ascii="Times New Roman"/>
          <w:b w:val="false"/>
          <w:i w:val="false"/>
          <w:color w:val="000000"/>
          <w:sz w:val="28"/>
        </w:rPr>
        <w:t>
"Уақытша өтеулi (ұзақ мерзiмдi,</w:t>
      </w:r>
      <w:r>
        <w:br/>
      </w:r>
      <w:r>
        <w:rPr>
          <w:rFonts w:ascii="Times New Roman"/>
          <w:b w:val="false"/>
          <w:i w:val="false"/>
          <w:color w:val="000000"/>
          <w:sz w:val="28"/>
        </w:rPr>
        <w:t>
қысқа мерзiмдi) жер пайдалану</w:t>
      </w:r>
      <w:r>
        <w:br/>
      </w:r>
      <w:r>
        <w:rPr>
          <w:rFonts w:ascii="Times New Roman"/>
          <w:b w:val="false"/>
          <w:i w:val="false"/>
          <w:color w:val="000000"/>
          <w:sz w:val="28"/>
        </w:rPr>
        <w:t>
(жалдау)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26"/>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өтеулi (ұзақ мерзiмдi,</w:t>
      </w:r>
      <w:r>
        <w:br/>
      </w:r>
      <w:r>
        <w:rPr>
          <w:rFonts w:ascii="Times New Roman"/>
          <w:b/>
          <w:i w:val="false"/>
          <w:color w:val="000000"/>
        </w:rPr>
        <w:t>
қысқа мерзiмдi) жер пайдалану (жалдау)</w:t>
      </w:r>
      <w:r>
        <w:br/>
      </w:r>
      <w:r>
        <w:rPr>
          <w:rFonts w:ascii="Times New Roman"/>
          <w:b/>
          <w:i w:val="false"/>
          <w:color w:val="000000"/>
        </w:rPr>
        <w:t>
құқығына арналған актiнiң телнұсқасын беру)</w:t>
      </w:r>
    </w:p>
    <w:p>
      <w:pPr>
        <w:spacing w:after="0"/>
        <w:ind w:left="0"/>
        <w:jc w:val="both"/>
      </w:pPr>
      <w:r>
        <w:drawing>
          <wp:inline distT="0" distB="0" distL="0" distR="0">
            <wp:extent cx="75946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94600" cy="5016500"/>
                    </a:xfrm>
                    <a:prstGeom prst="rect">
                      <a:avLst/>
                    </a:prstGeom>
                  </pic:spPr>
                </pic:pic>
              </a:graphicData>
            </a:graphic>
          </wp:inline>
        </w:drawing>
      </w:r>
    </w:p>
    <w:bookmarkStart w:name="z39" w:id="27"/>
    <w:p>
      <w:pPr>
        <w:spacing w:after="0"/>
        <w:ind w:left="0"/>
        <w:jc w:val="both"/>
      </w:pPr>
      <w:r>
        <w:rPr>
          <w:rFonts w:ascii="Times New Roman"/>
          <w:b w:val="false"/>
          <w:i w:val="false"/>
          <w:color w:val="000000"/>
          <w:sz w:val="28"/>
        </w:rPr>
        <w:t>
"Уақытша өтеулi (ұзақ мерзiмдi,</w:t>
      </w:r>
      <w:r>
        <w:br/>
      </w:r>
      <w:r>
        <w:rPr>
          <w:rFonts w:ascii="Times New Roman"/>
          <w:b w:val="false"/>
          <w:i w:val="false"/>
          <w:color w:val="000000"/>
          <w:sz w:val="28"/>
        </w:rPr>
        <w:t>
қысқа мерзiмдi) жер пайдалану</w:t>
      </w:r>
      <w:r>
        <w:br/>
      </w:r>
      <w:r>
        <w:rPr>
          <w:rFonts w:ascii="Times New Roman"/>
          <w:b w:val="false"/>
          <w:i w:val="false"/>
          <w:color w:val="000000"/>
          <w:sz w:val="28"/>
        </w:rPr>
        <w:t>
(жалдау)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27"/>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өтеулi (ұзақ мерзiмдi,</w:t>
      </w:r>
      <w:r>
        <w:br/>
      </w:r>
      <w:r>
        <w:rPr>
          <w:rFonts w:ascii="Times New Roman"/>
          <w:b/>
          <w:i w:val="false"/>
          <w:color w:val="000000"/>
        </w:rPr>
        <w:t>
қысқа мерзiмдi) жер пайдалану (жалдау)</w:t>
      </w:r>
      <w:r>
        <w:br/>
      </w:r>
      <w:r>
        <w:rPr>
          <w:rFonts w:ascii="Times New Roman"/>
          <w:b/>
          <w:i w:val="false"/>
          <w:color w:val="000000"/>
        </w:rPr>
        <w:t>
құқығына арналған актiнiң телнұсқасын беру)</w:t>
      </w:r>
    </w:p>
    <w:p>
      <w:pPr>
        <w:spacing w:after="0"/>
        <w:ind w:left="0"/>
        <w:jc w:val="both"/>
      </w:pPr>
      <w:r>
        <w:drawing>
          <wp:inline distT="0" distB="0" distL="0" distR="0">
            <wp:extent cx="76073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07300" cy="5067300"/>
                    </a:xfrm>
                    <a:prstGeom prst="rect">
                      <a:avLst/>
                    </a:prstGeom>
                  </pic:spPr>
                </pic:pic>
              </a:graphicData>
            </a:graphic>
          </wp:inline>
        </w:drawing>
      </w:r>
    </w:p>
    <w:bookmarkStart w:name="z40" w:id="28"/>
    <w:p>
      <w:pPr>
        <w:spacing w:after="0"/>
        <w:ind w:left="0"/>
        <w:jc w:val="both"/>
      </w:pPr>
      <w:r>
        <w:rPr>
          <w:rFonts w:ascii="Times New Roman"/>
          <w:b w:val="false"/>
          <w:i w:val="false"/>
          <w:color w:val="000000"/>
          <w:sz w:val="28"/>
        </w:rPr>
        <w:t>
2012 жылғы 27 желтоқсандағы № 276</w:t>
      </w:r>
      <w:r>
        <w:br/>
      </w: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қаулысымен</w:t>
      </w:r>
      <w:r>
        <w:br/>
      </w:r>
      <w:r>
        <w:rPr>
          <w:rFonts w:ascii="Times New Roman"/>
          <w:b w:val="false"/>
          <w:i w:val="false"/>
          <w:color w:val="000000"/>
          <w:sz w:val="28"/>
        </w:rPr>
        <w:t>
бекітілген</w:t>
      </w:r>
    </w:p>
    <w:bookmarkEnd w:id="28"/>
    <w:p>
      <w:pPr>
        <w:spacing w:after="0"/>
        <w:ind w:left="0"/>
        <w:jc w:val="left"/>
      </w:pPr>
      <w:r>
        <w:rPr>
          <w:rFonts w:ascii="Times New Roman"/>
          <w:b/>
          <w:i w:val="false"/>
          <w:color w:val="000000"/>
        </w:rPr>
        <w:t xml:space="preserve"> "Уақытша өтеусiз жер пайдалану</w:t>
      </w:r>
      <w:r>
        <w:br/>
      </w:r>
      <w:r>
        <w:rPr>
          <w:rFonts w:ascii="Times New Roman"/>
          <w:b/>
          <w:i w:val="false"/>
          <w:color w:val="000000"/>
        </w:rPr>
        <w:t>
құқығына актiлерді ресiмдеу және беру"</w:t>
      </w:r>
      <w:r>
        <w:br/>
      </w:r>
      <w:r>
        <w:rPr>
          <w:rFonts w:ascii="Times New Roman"/>
          <w:b/>
          <w:i w:val="false"/>
          <w:color w:val="000000"/>
        </w:rPr>
        <w:t>
мемлекеттiк қызмет регламентi</w:t>
      </w:r>
    </w:p>
    <w:bookmarkStart w:name="z41" w:id="29"/>
    <w:p>
      <w:pPr>
        <w:spacing w:after="0"/>
        <w:ind w:left="0"/>
        <w:jc w:val="left"/>
      </w:pPr>
      <w:r>
        <w:rPr>
          <w:rFonts w:ascii="Times New Roman"/>
          <w:b/>
          <w:i w:val="false"/>
          <w:color w:val="000000"/>
        </w:rPr>
        <w:t xml:space="preserve"> 
1. Жалпы ережелер</w:t>
      </w:r>
    </w:p>
    <w:bookmarkEnd w:id="29"/>
    <w:p>
      <w:pPr>
        <w:spacing w:after="0"/>
        <w:ind w:left="0"/>
        <w:jc w:val="both"/>
      </w:pPr>
      <w:r>
        <w:rPr>
          <w:rFonts w:ascii="Times New Roman"/>
          <w:b w:val="false"/>
          <w:i w:val="false"/>
          <w:color w:val="000000"/>
          <w:sz w:val="28"/>
        </w:rPr>
        <w:t>      1. Осы "Уақытша өтеусiз жер пайдалану құқығына актiлерді ресiмдеу және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"Уақытша өтеусiз жер пайдалану құқығына актiлерді ресiмдеу және беру" (бұдан әрі – мемлекеттік қызмет) Қазақстан Республикасы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2010 жылғы 1 қарашадағы № 1392 қаулысымен бекітілген "Уақытша өтеусiз жер пайдалану құқығына актiлерді ресiмдеу және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 жер телімінің орналасқан жері бойынша уақытша өтеусiз жер пайдалану құқығын беру актісін дайындайтын "Қазақстан Республикасы Жер ресурстарын басқару агенттігінің "Жер кадастры ғылыми-өндірістік орталығы" шаруашылық жүргізу құқығындағы республикалық мемлекеттік кәсіпорнының Батыс Қазақстан филиалы" (бұдан әрі – "ЖерҒӨО" РМК Батыс Қазақстан филиалы) қатысуымен жер қатынастары саласында қызметтерді жүзеге асыратын "Батыс Қазақстан облысының Жер қатынастары басқармасы" (бұдан әрі - уәкілетті орган) көрсетіледі.</w:t>
      </w:r>
      <w:r>
        <w:br/>
      </w:r>
      <w:r>
        <w:rPr>
          <w:rFonts w:ascii="Times New Roman"/>
          <w:b w:val="false"/>
          <w:i w:val="false"/>
          <w:color w:val="000000"/>
          <w:sz w:val="28"/>
        </w:rPr>
        <w:t>
      4. Мемлекеттiк қызмет жер учаскесіне орналасқан жерi бойынша баламалы негiзде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Батыс Қазақстан облысы бойынша "Халыққа қызмет көрсету орталығы" Республикалық мемлекеттік кәсіпорнының Филиалы (бұдан әрi – ХҚКО) арқылы көрсетiлуi мүмкiн.</w:t>
      </w:r>
      <w:r>
        <w:br/>
      </w:r>
      <w:r>
        <w:rPr>
          <w:rFonts w:ascii="Times New Roman"/>
          <w:b w:val="false"/>
          <w:i w:val="false"/>
          <w:color w:val="000000"/>
          <w:sz w:val="28"/>
        </w:rPr>
        <w:t>
      5. Мемлекеттік қызмет жеке және заңды тұлғаларға көрсетіледі (бұдан әрі - тұтынушы).</w:t>
      </w:r>
      <w:r>
        <w:br/>
      </w:r>
      <w:r>
        <w:rPr>
          <w:rFonts w:ascii="Times New Roman"/>
          <w:b w:val="false"/>
          <w:i w:val="false"/>
          <w:color w:val="000000"/>
          <w:sz w:val="28"/>
        </w:rPr>
        <w:t>
      6. Көрсетiлетiн мемлекеттiк қызмет нысаны: автоматтандырылмаған.</w:t>
      </w:r>
      <w:r>
        <w:br/>
      </w:r>
      <w:r>
        <w:rPr>
          <w:rFonts w:ascii="Times New Roman"/>
          <w:b w:val="false"/>
          <w:i w:val="false"/>
          <w:color w:val="000000"/>
          <w:sz w:val="28"/>
        </w:rPr>
        <w:t>
      7. Мемлекеттiк қызмет көрсету нәтижесi қағаз тасымалдағыштағы жер учаскесіне уақытша өтеусiз жер пайдалану құқығына актi, не жер учаскесіне уақытша уақытша өтеусiз жер пайдалану құқығына актiнiң телнұсқасы, не жазбаша түрде себебі көрсетілген қызмет көрсетуден бас тарту туралы дәлелді жауап болып табылады.</w:t>
      </w:r>
      <w:r>
        <w:br/>
      </w:r>
      <w:r>
        <w:rPr>
          <w:rFonts w:ascii="Times New Roman"/>
          <w:b w:val="false"/>
          <w:i w:val="false"/>
          <w:color w:val="000000"/>
          <w:sz w:val="28"/>
        </w:rPr>
        <w:t>
      8. Мемлекеттiк қызмет уәкiлеттi органға немесе ХҚКО-ға жер учаскесіне жеке меншік құқығына актiнi дайындағаны үшiн қызмет ақысын төлегенi туралы құжат (түбіртек) ұсыну арқылы ақылы негізде көрсетіледі, қызмет құны Стандарттың </w:t>
      </w:r>
      <w:r>
        <w:rPr>
          <w:rFonts w:ascii="Times New Roman"/>
          <w:b w:val="false"/>
          <w:i w:val="false"/>
          <w:color w:val="000000"/>
          <w:sz w:val="28"/>
        </w:rPr>
        <w:t>4 тармағына</w:t>
      </w:r>
      <w:r>
        <w:rPr>
          <w:rFonts w:ascii="Times New Roman"/>
          <w:b w:val="false"/>
          <w:i w:val="false"/>
          <w:color w:val="000000"/>
          <w:sz w:val="28"/>
        </w:rPr>
        <w:t xml:space="preserve"> сәйкес есептеледі.</w:t>
      </w:r>
      <w:r>
        <w:br/>
      </w:r>
      <w:r>
        <w:rPr>
          <w:rFonts w:ascii="Times New Roman"/>
          <w:b w:val="false"/>
          <w:i w:val="false"/>
          <w:color w:val="000000"/>
          <w:sz w:val="28"/>
        </w:rPr>
        <w:t>
      9. Ақы төлеу қолма-қол немесе қолма-қол емес тәсiлмен екiншi деңгейдегi банктер арқылы "ЖерҒӨО" РМК Батыс Қазақстан филиалы есеп шотына, не "ЖерҒӨО" РМК Батыс Қазақстан филиалы кассасында жүргiзiледi, олар төлемнiң мөлшерi мен уақытын растайтын төлем құжатын (түбіртек) бередi.</w:t>
      </w:r>
    </w:p>
    <w:bookmarkStart w:name="z42" w:id="30"/>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30"/>
    <w:p>
      <w:pPr>
        <w:spacing w:after="0"/>
        <w:ind w:left="0"/>
        <w:jc w:val="both"/>
      </w:pPr>
      <w:r>
        <w:rPr>
          <w:rFonts w:ascii="Times New Roman"/>
          <w:b w:val="false"/>
          <w:i w:val="false"/>
          <w:color w:val="000000"/>
          <w:sz w:val="28"/>
        </w:rPr>
        <w:t>      10. Мемлекеттік қызмет уәкілетті органның ғимаратында Орал қаласы, Х. Чурин көшесі, 116 үй мекенжайы бойынша, телефон: 8(7112) 500512, дүйсенбіден жұмаға дейін сағ.9.00-ден 18.00-ға дейін, түскі үзіліс уақыты сағ.13.00-ден 14.00-ға дейін, демалыс (сенбі, жексенбі) және мереке күндерінен басқа.</w:t>
      </w:r>
      <w:r>
        <w:br/>
      </w:r>
      <w:r>
        <w:rPr>
          <w:rFonts w:ascii="Times New Roman"/>
          <w:b w:val="false"/>
          <w:i w:val="false"/>
          <w:color w:val="000000"/>
          <w:sz w:val="28"/>
        </w:rPr>
        <w:t>
      ХҚКО ғимаратында Орал қаласы, Жамбыл көшесі, 81/2 үй мекенжайы бойынша, телефон: 8(7112) 282914, күн сайын дүйсенбіден сенбіге дейін демалыс және мереке күндерін есепке алмағанда сағ. 9.00-ден 20.00-ге дейін көрсетіледі.</w:t>
      </w:r>
      <w:r>
        <w:br/>
      </w:r>
      <w:r>
        <w:rPr>
          <w:rFonts w:ascii="Times New Roman"/>
          <w:b w:val="false"/>
          <w:i w:val="false"/>
          <w:color w:val="000000"/>
          <w:sz w:val="28"/>
        </w:rPr>
        <w:t>
      11. Мемлекеттік қызмет көрсету мәселелері, мемлекеттік қызмет көрсету тәртібі және барысы туралы ақпаратты осы Регламенттің 10 тармағында мекен-жайлары мен жұмыс кестесі көрсетілген уәкілетті органнан, ХҚКО-дан алуға болады.</w:t>
      </w:r>
      <w:r>
        <w:br/>
      </w:r>
      <w:r>
        <w:rPr>
          <w:rFonts w:ascii="Times New Roman"/>
          <w:b w:val="false"/>
          <w:i w:val="false"/>
          <w:color w:val="000000"/>
          <w:sz w:val="28"/>
        </w:rPr>
        <w:t>
      12. Мемлекеттік қызмет көрсету мерзімдері:</w:t>
      </w:r>
      <w:r>
        <w:br/>
      </w:r>
      <w:r>
        <w:rPr>
          <w:rFonts w:ascii="Times New Roman"/>
          <w:b w:val="false"/>
          <w:i w:val="false"/>
          <w:color w:val="000000"/>
          <w:sz w:val="28"/>
        </w:rPr>
        <w:t>
      1) уәкілетті органға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30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30 минуттан аспайды;</w:t>
      </w:r>
      <w:r>
        <w:br/>
      </w:r>
      <w:r>
        <w:rPr>
          <w:rFonts w:ascii="Times New Roman"/>
          <w:b w:val="false"/>
          <w:i w:val="false"/>
          <w:color w:val="000000"/>
          <w:sz w:val="28"/>
        </w:rPr>
        <w:t>
      2) ХҚКО-қа өтініш жасаған сәттен бастап:</w:t>
      </w:r>
      <w:r>
        <w:br/>
      </w:r>
      <w:r>
        <w:rPr>
          <w:rFonts w:ascii="Times New Roman"/>
          <w:b w:val="false"/>
          <w:i w:val="false"/>
          <w:color w:val="000000"/>
          <w:sz w:val="28"/>
        </w:rPr>
        <w:t>
      жер учаскесіне жеке меншік құқығына арналған актіні берген кезде – 6 жұмыс күнін;</w:t>
      </w:r>
      <w:r>
        <w:br/>
      </w:r>
      <w:r>
        <w:rPr>
          <w:rFonts w:ascii="Times New Roman"/>
          <w:b w:val="false"/>
          <w:i w:val="false"/>
          <w:color w:val="000000"/>
          <w:sz w:val="28"/>
        </w:rPr>
        <w:t>
      жер учаскесіне жеке меншік құқығына арналған актінің телнұсқасын берген кезде – 4 жұмыс күнін құрайды;</w:t>
      </w:r>
      <w:r>
        <w:br/>
      </w:r>
      <w:r>
        <w:rPr>
          <w:rFonts w:ascii="Times New Roman"/>
          <w:b w:val="false"/>
          <w:i w:val="false"/>
          <w:color w:val="000000"/>
          <w:sz w:val="28"/>
        </w:rPr>
        <w:t>
      мемлекеттік қызмет алғанға дейін кезекте күтудің рұқсат берілген ең көп уақыты – 20 минуттан аспайды;</w:t>
      </w:r>
      <w:r>
        <w:br/>
      </w:r>
      <w:r>
        <w:rPr>
          <w:rFonts w:ascii="Times New Roman"/>
          <w:b w:val="false"/>
          <w:i w:val="false"/>
          <w:color w:val="000000"/>
          <w:sz w:val="28"/>
        </w:rPr>
        <w:t>
      мемлекеттік қызмет алушыға өтініш берген күні қызмет көрсетудің рұқсат берілген ең көп уақыты – 20 минуттан аспайды.</w:t>
      </w:r>
      <w:r>
        <w:br/>
      </w:r>
      <w:r>
        <w:rPr>
          <w:rFonts w:ascii="Times New Roman"/>
          <w:b w:val="false"/>
          <w:i w:val="false"/>
          <w:color w:val="000000"/>
          <w:sz w:val="28"/>
        </w:rPr>
        <w:t>
      13. Уәкiлеттi орган немесе ХҚКО тұтынушыға құжаттарды қабылдағаны туралы қолхат бередi, онда:</w:t>
      </w:r>
      <w:r>
        <w:br/>
      </w:r>
      <w:r>
        <w:rPr>
          <w:rFonts w:ascii="Times New Roman"/>
          <w:b w:val="false"/>
          <w:i w:val="false"/>
          <w:color w:val="000000"/>
          <w:sz w:val="28"/>
        </w:rPr>
        <w:t>
      1) сұраныстың нөмiрi және қабылданған күнi;</w:t>
      </w:r>
      <w:r>
        <w:br/>
      </w:r>
      <w:r>
        <w:rPr>
          <w:rFonts w:ascii="Times New Roman"/>
          <w:b w:val="false"/>
          <w:i w:val="false"/>
          <w:color w:val="000000"/>
          <w:sz w:val="28"/>
        </w:rPr>
        <w:t>
      2) сұрау салынған мемлекеттiк қызмет түрi;</w:t>
      </w:r>
      <w:r>
        <w:br/>
      </w:r>
      <w:r>
        <w:rPr>
          <w:rFonts w:ascii="Times New Roman"/>
          <w:b w:val="false"/>
          <w:i w:val="false"/>
          <w:color w:val="000000"/>
          <w:sz w:val="28"/>
        </w:rPr>
        <w:t>
      3) қоса берiлген құжаттардың саны мен атаулары;</w:t>
      </w:r>
      <w:r>
        <w:br/>
      </w:r>
      <w:r>
        <w:rPr>
          <w:rFonts w:ascii="Times New Roman"/>
          <w:b w:val="false"/>
          <w:i w:val="false"/>
          <w:color w:val="000000"/>
          <w:sz w:val="28"/>
        </w:rPr>
        <w:t>
      4) құжаттарды беру күнi (уақыты) мен орны;</w:t>
      </w:r>
      <w:r>
        <w:br/>
      </w:r>
      <w:r>
        <w:rPr>
          <w:rFonts w:ascii="Times New Roman"/>
          <w:b w:val="false"/>
          <w:i w:val="false"/>
          <w:color w:val="000000"/>
          <w:sz w:val="28"/>
        </w:rPr>
        <w:t>
      5) мемлекеттiк қызмет көрсету үшiн өтiнiштi қабылдаған адамның тегi, аты, әкесiнiң аты мен лауазымы көрсетiледi;</w:t>
      </w:r>
      <w:r>
        <w:br/>
      </w:r>
      <w:r>
        <w:rPr>
          <w:rFonts w:ascii="Times New Roman"/>
          <w:b w:val="false"/>
          <w:i w:val="false"/>
          <w:color w:val="000000"/>
          <w:sz w:val="28"/>
        </w:rPr>
        <w:t>
      6) тұтынушының тегі, аты, әкесінің аты, уәкілетті өкілдің тегі, аты, әкесінің аты және олардың байланыс телефондары.</w:t>
      </w:r>
      <w:r>
        <w:br/>
      </w:r>
      <w:r>
        <w:rPr>
          <w:rFonts w:ascii="Times New Roman"/>
          <w:b w:val="false"/>
          <w:i w:val="false"/>
          <w:color w:val="000000"/>
          <w:sz w:val="28"/>
        </w:rPr>
        <w:t>
      14. Мемлекеттiк қызмет төмендегідей негiздер бойынша тоқтатылады:</w:t>
      </w:r>
      <w:r>
        <w:br/>
      </w:r>
      <w:r>
        <w:rPr>
          <w:rFonts w:ascii="Times New Roman"/>
          <w:b w:val="false"/>
          <w:i w:val="false"/>
          <w:color w:val="000000"/>
          <w:sz w:val="28"/>
        </w:rPr>
        <w:t>
      1)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құжаттардың тұтынушымен ұсынылмауы;</w:t>
      </w:r>
      <w:r>
        <w:br/>
      </w:r>
      <w:r>
        <w:rPr>
          <w:rFonts w:ascii="Times New Roman"/>
          <w:b w:val="false"/>
          <w:i w:val="false"/>
          <w:color w:val="000000"/>
          <w:sz w:val="28"/>
        </w:rPr>
        <w:t>
      2) аталған жер телімі бойынша сот шешiмдерiнiң болуы, не сот қарауы жүрiп жатқаны туралы хабарламаның болуы;</w:t>
      </w:r>
      <w:r>
        <w:br/>
      </w:r>
      <w:r>
        <w:rPr>
          <w:rFonts w:ascii="Times New Roman"/>
          <w:b w:val="false"/>
          <w:i w:val="false"/>
          <w:color w:val="000000"/>
          <w:sz w:val="28"/>
        </w:rPr>
        <w:t>
      3) Қазақстан Республикасы заңнама нормаларының бұзылуы жойылғанға дейiн прокурорлық қадағалау актiсiнiң болуы;</w:t>
      </w:r>
      <w:r>
        <w:br/>
      </w:r>
      <w:r>
        <w:rPr>
          <w:rFonts w:ascii="Times New Roman"/>
          <w:b w:val="false"/>
          <w:i w:val="false"/>
          <w:color w:val="000000"/>
          <w:sz w:val="28"/>
        </w:rPr>
        <w:t>
      4) бiр телімге құқықты рәсiмдеуге қатысты бiрнеше өтiнiштiң болуы немесе құқықты рәсiмдеу үдерiсiнде осы жер телімiнiң басқа да пайдаланушылары анықталған кезде;</w:t>
      </w:r>
      <w:r>
        <w:br/>
      </w:r>
      <w:r>
        <w:rPr>
          <w:rFonts w:ascii="Times New Roman"/>
          <w:b w:val="false"/>
          <w:i w:val="false"/>
          <w:color w:val="000000"/>
          <w:sz w:val="28"/>
        </w:rPr>
        <w:t>
      Жер учаскесіне құқықтарды рәсiмдеудi тоқтата тұру туралы мәлiметтер тiркеу және еcепке алу кiтабына енгiзiледi. Тұтынушыға жер учаскесіне уақытша өтеусiз жер пайдалану құқығына актiнi рәсiмдеудi тоқтата тұруға негiз болған құжатты және тоқтата тұру мерзiмдерiн, рәсiмдеудi тоқтата тұру себептерiн жою үшiн тұтынушының кейiнгi iс-қимылын көрсете отырып, жазбаша хабарлама жолданады.</w:t>
      </w:r>
      <w:r>
        <w:br/>
      </w:r>
      <w:r>
        <w:rPr>
          <w:rFonts w:ascii="Times New Roman"/>
          <w:b w:val="false"/>
          <w:i w:val="false"/>
          <w:color w:val="000000"/>
          <w:sz w:val="28"/>
        </w:rPr>
        <w:t>
      15. Тұтынушыдан мемлекеттік қызмет алу үшін өтiнiш алған сәттен бастап мемлекеттiк қызмет нәтижесін берген сәтке дейiнгi мемлекеттiк қызмет көрсету кезеңдерi:</w:t>
      </w:r>
      <w:r>
        <w:br/>
      </w:r>
      <w:r>
        <w:rPr>
          <w:rFonts w:ascii="Times New Roman"/>
          <w:b w:val="false"/>
          <w:i w:val="false"/>
          <w:color w:val="000000"/>
          <w:sz w:val="28"/>
        </w:rPr>
        <w:t>
      Бiрiншi әдiс уақытша өтеусiз жер пайдалану құқығына актiлерді ресiмдеу және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 тіркейді және құжаттарды қабылдағандығы туралы растама береді, "ЖерҒӨО" РМК Батыс Қазақстан филиалына сұрату дайындайды және жолдайды;</w:t>
      </w:r>
      <w:r>
        <w:br/>
      </w:r>
      <w:r>
        <w:rPr>
          <w:rFonts w:ascii="Times New Roman"/>
          <w:b w:val="false"/>
          <w:i w:val="false"/>
          <w:color w:val="000000"/>
          <w:sz w:val="28"/>
        </w:rPr>
        <w:t>
      3) "ЖерҒӨО" РМК Батыс Қазақстан филиалының жауапты маманы құжаттарды қабылдайды, журналға тіркейді, уақытша өтеусiз жер пайдалану құқығына актіні ресімдейді,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уақытша өтеусiз жер пайдалану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жолданады;</w:t>
      </w:r>
      <w:r>
        <w:br/>
      </w:r>
      <w:r>
        <w:rPr>
          <w:rFonts w:ascii="Times New Roman"/>
          <w:b w:val="false"/>
          <w:i w:val="false"/>
          <w:color w:val="000000"/>
          <w:sz w:val="28"/>
        </w:rPr>
        <w:t>
      5) уәкiлеттi органның жауапты маманы уақытша өтеусiз жер пайдалану құқығына актіні қабылдайды,тіркейді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уақытша өтеусiз жер пайдалану құқығына актiлерді рәсiмдеу және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құжаттарды қабылдайды, тiркеу журналына тіркейді және құжаттарды қабылдағаны туралы растама бередi, сканер көмегiмен штрихкодты белгiлейдi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дайындайды және оны "ЖерҒӨО" РМК Батыс Қазақстан филиалына сұрату жолдайды;</w:t>
      </w:r>
      <w:r>
        <w:br/>
      </w:r>
      <w:r>
        <w:rPr>
          <w:rFonts w:ascii="Times New Roman"/>
          <w:b w:val="false"/>
          <w:i w:val="false"/>
          <w:color w:val="000000"/>
          <w:sz w:val="28"/>
        </w:rPr>
        <w:t>
      4) "ЖерҒӨО" РМК Батыс Қазақстан филиалының жауапты маманы құжаттарды қабылдайды, журналға тіркейді, уақытша өтеусiз жер пайдалану құқығына актіні ресімдейді,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уақытша өтеусiз жер пайдалану құқығына актiге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6) уәкiлеттi органның жауапты маманы мемлекеттiк қызмет уақытша өтеусiз жер пайдалану құқығына актіні, немесе мемлекеттік қызмет көрсетудің тоқтатылғандығы немесе бас тартылғандығы туралы хабарламаны қабылдайды, тіркейді және ХҚКО жолдайды;</w:t>
      </w:r>
      <w:r>
        <w:br/>
      </w:r>
      <w:r>
        <w:rPr>
          <w:rFonts w:ascii="Times New Roman"/>
          <w:b w:val="false"/>
          <w:i w:val="false"/>
          <w:color w:val="000000"/>
          <w:sz w:val="28"/>
        </w:rPr>
        <w:t>
      7) ХҚКО-ның инспекторы қабылдайды, ХҚКО ақпараттық жүйесінде белгілейді және өтінішті иесіне (тұтынушыға) уақытша өтеусiз жер пайдалану құқығына акті немесе хабарлама, не болмаса дәлелді түрде жауап береді.</w:t>
      </w:r>
      <w:r>
        <w:br/>
      </w:r>
      <w:r>
        <w:rPr>
          <w:rFonts w:ascii="Times New Roman"/>
          <w:b w:val="false"/>
          <w:i w:val="false"/>
          <w:color w:val="000000"/>
          <w:sz w:val="28"/>
        </w:rPr>
        <w:t>
      Бiрiншi әдiс уақытша өтеусiз жер пайдалану құқығына актiнiң телнұсқасын беру:</w:t>
      </w:r>
      <w:r>
        <w:br/>
      </w:r>
      <w:r>
        <w:rPr>
          <w:rFonts w:ascii="Times New Roman"/>
          <w:b w:val="false"/>
          <w:i w:val="false"/>
          <w:color w:val="000000"/>
          <w:sz w:val="28"/>
        </w:rPr>
        <w:t>
      1) тұтынушы уәкiлеттi органға тиісті құжаттарды тапсырады;</w:t>
      </w:r>
      <w:r>
        <w:br/>
      </w:r>
      <w:r>
        <w:rPr>
          <w:rFonts w:ascii="Times New Roman"/>
          <w:b w:val="false"/>
          <w:i w:val="false"/>
          <w:color w:val="000000"/>
          <w:sz w:val="28"/>
        </w:rPr>
        <w:t>
      2) Уәкiлеттi органның жауапты маманы құжаттар топтамасын қабылдайды, оларды тіркеу журналына тіркейді және құжаттарды қабылдағандығы туралы растама береді, "ЖерҒӨО" РМК Батыс Қазақстан филиалына сұрату дайындайды және оны жолдайды;</w:t>
      </w:r>
      <w:r>
        <w:br/>
      </w:r>
      <w:r>
        <w:rPr>
          <w:rFonts w:ascii="Times New Roman"/>
          <w:b w:val="false"/>
          <w:i w:val="false"/>
          <w:color w:val="000000"/>
          <w:sz w:val="28"/>
        </w:rPr>
        <w:t>
      3) "ЖерҒӨО" РМК Батыс Қазақстан филиалының жауапты маманы құжаттарды қабылдайды, журналға тіркейді, уақытша өтеусiз жер пайдалану құқығына акт телнұсқасын,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4) уәкiлеттi органның басшысы уақытша өтеусiз жер пайдалану құқығына актi телнұсқасына қол қояды және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5) Уәкiлеттi органның жауапты маманы уақытша өтеусiз жер пайдалану құқығына арналған актi телнұсқасын қабылдайды, тіркейді және өтініш иесіне (тұтынушыға) актіні немесе мемлекеттік қызмет көрсетудің тоқтатылғандығы немесе бас тартылғандығы туралы хабарлама береді.</w:t>
      </w:r>
      <w:r>
        <w:br/>
      </w:r>
      <w:r>
        <w:rPr>
          <w:rFonts w:ascii="Times New Roman"/>
          <w:b w:val="false"/>
          <w:i w:val="false"/>
          <w:color w:val="000000"/>
          <w:sz w:val="28"/>
        </w:rPr>
        <w:t>
      Екiншi әдiс уақытша өтеусiз жер пайдалану құқығына актiнiң телнұсқасын беру:</w:t>
      </w:r>
      <w:r>
        <w:br/>
      </w:r>
      <w:r>
        <w:rPr>
          <w:rFonts w:ascii="Times New Roman"/>
          <w:b w:val="false"/>
          <w:i w:val="false"/>
          <w:color w:val="000000"/>
          <w:sz w:val="28"/>
        </w:rPr>
        <w:t>
      1) Тұтынушы ХҚКО-ға тиісті құжаттарды тапсырады;</w:t>
      </w:r>
      <w:r>
        <w:br/>
      </w:r>
      <w:r>
        <w:rPr>
          <w:rFonts w:ascii="Times New Roman"/>
          <w:b w:val="false"/>
          <w:i w:val="false"/>
          <w:color w:val="000000"/>
          <w:sz w:val="28"/>
        </w:rPr>
        <w:t>
      2) ХҚКО-ның инспекторы өтiнiштi тiркеуден өткiзедi, құжаттарды қабылдайды, оларды тіркеу журналына тіркейді және құжаттарды алғандығын растама береді, сканер көмегімен штрихкодты белгілейді және уәкілетті органға жолдайды;</w:t>
      </w:r>
      <w:r>
        <w:br/>
      </w:r>
      <w:r>
        <w:rPr>
          <w:rFonts w:ascii="Times New Roman"/>
          <w:b w:val="false"/>
          <w:i w:val="false"/>
          <w:color w:val="000000"/>
          <w:sz w:val="28"/>
        </w:rPr>
        <w:t>
      3) Уәкілетті органның жауапты маманы құжаттарды қабылдайды, тіркейді дайындайды және "ЖерҒӨО" РМК Батыс Қазақстан филиалына жолдайды;</w:t>
      </w:r>
      <w:r>
        <w:br/>
      </w:r>
      <w:r>
        <w:rPr>
          <w:rFonts w:ascii="Times New Roman"/>
          <w:b w:val="false"/>
          <w:i w:val="false"/>
          <w:color w:val="000000"/>
          <w:sz w:val="28"/>
        </w:rPr>
        <w:t>
      4) "ЖерҒӨО" РМК Батыс Қазақстан филиалының жауапты маманы құжаттарды қабылдайды,журналға тіркейді, уақытша өтеусiз жер пайдалану құқығына акт телнұсқасын, "ЖерҒӨО" РМК Батыс Қазақстан филиалы директорымен келіседі және уәкілетті органға жолдайды. Егер мемлекеттік қызмет көрсетуді тоқтатуға немесе бас тартуға негіз болса, уәкілетті органға хабарлайды;</w:t>
      </w:r>
      <w:r>
        <w:br/>
      </w:r>
      <w:r>
        <w:rPr>
          <w:rFonts w:ascii="Times New Roman"/>
          <w:b w:val="false"/>
          <w:i w:val="false"/>
          <w:color w:val="000000"/>
          <w:sz w:val="28"/>
        </w:rPr>
        <w:t>
      5) уәкiлеттi органның басшысы уақытша өтеусiз жер пайдалану құқығына акт телнұсқасына қол қояды немесе мемлекеттік қызмет көрсетудің тоқтатылғандығы немесе бас тартылғандығы туралы хабарлама береді және уәкілетті органның жауапты маманына жолдайды;</w:t>
      </w:r>
      <w:r>
        <w:br/>
      </w:r>
      <w:r>
        <w:rPr>
          <w:rFonts w:ascii="Times New Roman"/>
          <w:b w:val="false"/>
          <w:i w:val="false"/>
          <w:color w:val="000000"/>
          <w:sz w:val="28"/>
        </w:rPr>
        <w:t>
      6) уәкiлеттi органның жауапты маманы уақытша өтеусiз жер пайдалану құқығына акт телнұсқасын, немесе мемлекеттік қызмет көрсетудің тоқтатылғандығы немесе бас тартылғандығы туралы хабарлама қабылдайды, тіркейді және ХҚКО жолдайды;</w:t>
      </w:r>
      <w:r>
        <w:br/>
      </w:r>
      <w:r>
        <w:rPr>
          <w:rFonts w:ascii="Times New Roman"/>
          <w:b w:val="false"/>
          <w:i w:val="false"/>
          <w:color w:val="000000"/>
          <w:sz w:val="28"/>
        </w:rPr>
        <w:t>
      7) ХҚКО-ның испекторы қабылдайды, ХҚКО ақпараттық жүйесінде белгілейді және өтінішті иесіне (тұтынушыға) уақытша өтеусiз жер пайдалану құқығына акті немесе хабарлама, не болмаса дәлелді түрде жауап береді.</w:t>
      </w:r>
    </w:p>
    <w:bookmarkStart w:name="z43" w:id="31"/>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31"/>
    <w:p>
      <w:pPr>
        <w:spacing w:after="0"/>
        <w:ind w:left="0"/>
        <w:jc w:val="both"/>
      </w:pPr>
      <w:r>
        <w:rPr>
          <w:rFonts w:ascii="Times New Roman"/>
          <w:b w:val="false"/>
          <w:i w:val="false"/>
          <w:color w:val="000000"/>
          <w:sz w:val="28"/>
        </w:rPr>
        <w:t>      16. Ақпараттық қауiпсiздiк талаптары: уәкiлеттi орган және ХҚКО тұтынушы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17. Әрбір әкiмшiлiк iс-әрекеттiң (үдерістің) орындалу мерзiмiн көрсете отырып, әрбiр ҚФБ-нiң әкiмшiлiк iс-әрекеттері (үдерістері) реттiлiгiнiң және өзара әрекеттестігінің мәтiндiк кестелiк сипаттамасы осы Регламенттiң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қосымшаларында көрсетiлген.</w:t>
      </w:r>
    </w:p>
    <w:bookmarkStart w:name="z44" w:id="32"/>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32"/>
    <w:p>
      <w:pPr>
        <w:spacing w:after="0"/>
        <w:ind w:left="0"/>
        <w:jc w:val="both"/>
      </w:pPr>
      <w:r>
        <w:rPr>
          <w:rFonts w:ascii="Times New Roman"/>
          <w:b w:val="false"/>
          <w:i w:val="false"/>
          <w:color w:val="000000"/>
          <w:sz w:val="28"/>
        </w:rPr>
        <w:t>      18.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45" w:id="33"/>
    <w:p>
      <w:pPr>
        <w:spacing w:after="0"/>
        <w:ind w:left="0"/>
        <w:jc w:val="both"/>
      </w:pPr>
      <w:r>
        <w:rPr>
          <w:rFonts w:ascii="Times New Roman"/>
          <w:b w:val="false"/>
          <w:i w:val="false"/>
          <w:color w:val="000000"/>
          <w:sz w:val="28"/>
        </w:rPr>
        <w:t>
"Уақытша өтеусiз жер</w:t>
      </w:r>
      <w:r>
        <w:br/>
      </w:r>
      <w:r>
        <w:rPr>
          <w:rFonts w:ascii="Times New Roman"/>
          <w:b w:val="false"/>
          <w:i w:val="false"/>
          <w:color w:val="000000"/>
          <w:sz w:val="28"/>
        </w:rPr>
        <w:t>
пайдалану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33"/>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өтеусiз</w:t>
      </w:r>
      <w:r>
        <w:br/>
      </w:r>
      <w:r>
        <w:rPr>
          <w:rFonts w:ascii="Times New Roman"/>
          <w:b/>
          <w:i w:val="false"/>
          <w:color w:val="000000"/>
        </w:rPr>
        <w:t>
жер пайдалану құқығына актiлерді</w:t>
      </w:r>
      <w:r>
        <w:br/>
      </w:r>
      <w:r>
        <w:rPr>
          <w:rFonts w:ascii="Times New Roman"/>
          <w:b/>
          <w:i w:val="false"/>
          <w:color w:val="000000"/>
        </w:rPr>
        <w:t>
рәсiмдеу және беру)</w:t>
      </w:r>
    </w:p>
    <w:p>
      <w:pPr>
        <w:spacing w:after="0"/>
        <w:ind w:left="0"/>
        <w:jc w:val="both"/>
      </w:pPr>
      <w:r>
        <w:drawing>
          <wp:inline distT="0" distB="0" distL="0" distR="0">
            <wp:extent cx="75946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94600" cy="5118100"/>
                    </a:xfrm>
                    <a:prstGeom prst="rect">
                      <a:avLst/>
                    </a:prstGeom>
                  </pic:spPr>
                </pic:pic>
              </a:graphicData>
            </a:graphic>
          </wp:inline>
        </w:drawing>
      </w:r>
    </w:p>
    <w:bookmarkStart w:name="z46" w:id="34"/>
    <w:p>
      <w:pPr>
        <w:spacing w:after="0"/>
        <w:ind w:left="0"/>
        <w:jc w:val="both"/>
      </w:pPr>
      <w:r>
        <w:rPr>
          <w:rFonts w:ascii="Times New Roman"/>
          <w:b w:val="false"/>
          <w:i w:val="false"/>
          <w:color w:val="000000"/>
          <w:sz w:val="28"/>
        </w:rPr>
        <w:t>
"Уақытша өтеусiз жер</w:t>
      </w:r>
      <w:r>
        <w:br/>
      </w:r>
      <w:r>
        <w:rPr>
          <w:rFonts w:ascii="Times New Roman"/>
          <w:b w:val="false"/>
          <w:i w:val="false"/>
          <w:color w:val="000000"/>
          <w:sz w:val="28"/>
        </w:rPr>
        <w:t>
пайдалану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34"/>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уақытша өтеусiз</w:t>
      </w:r>
      <w:r>
        <w:br/>
      </w:r>
      <w:r>
        <w:rPr>
          <w:rFonts w:ascii="Times New Roman"/>
          <w:b/>
          <w:i w:val="false"/>
          <w:color w:val="000000"/>
        </w:rPr>
        <w:t>
жер пайдалану құқығына актiлердi</w:t>
      </w:r>
      <w:r>
        <w:br/>
      </w:r>
      <w:r>
        <w:rPr>
          <w:rFonts w:ascii="Times New Roman"/>
          <w:b/>
          <w:i w:val="false"/>
          <w:color w:val="000000"/>
        </w:rPr>
        <w:t>
рәсiмдеу және беру)</w:t>
      </w:r>
    </w:p>
    <w:p>
      <w:pPr>
        <w:spacing w:after="0"/>
        <w:ind w:left="0"/>
        <w:jc w:val="both"/>
      </w:pPr>
      <w:r>
        <w:drawing>
          <wp:inline distT="0" distB="0" distL="0" distR="0">
            <wp:extent cx="75311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31100" cy="5435600"/>
                    </a:xfrm>
                    <a:prstGeom prst="rect">
                      <a:avLst/>
                    </a:prstGeom>
                  </pic:spPr>
                </pic:pic>
              </a:graphicData>
            </a:graphic>
          </wp:inline>
        </w:drawing>
      </w:r>
    </w:p>
    <w:bookmarkStart w:name="z47" w:id="35"/>
    <w:p>
      <w:pPr>
        <w:spacing w:after="0"/>
        <w:ind w:left="0"/>
        <w:jc w:val="both"/>
      </w:pPr>
      <w:r>
        <w:rPr>
          <w:rFonts w:ascii="Times New Roman"/>
          <w:b w:val="false"/>
          <w:i w:val="false"/>
          <w:color w:val="000000"/>
          <w:sz w:val="28"/>
        </w:rPr>
        <w:t>
"Уақытша өтеусiз жер</w:t>
      </w:r>
      <w:r>
        <w:br/>
      </w:r>
      <w:r>
        <w:rPr>
          <w:rFonts w:ascii="Times New Roman"/>
          <w:b w:val="false"/>
          <w:i w:val="false"/>
          <w:color w:val="000000"/>
          <w:sz w:val="28"/>
        </w:rPr>
        <w:t>
пайдалану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3 қосымша</w:t>
      </w:r>
    </w:p>
    <w:bookmarkEnd w:id="35"/>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(бірінші әдіс уақытша уақытша</w:t>
      </w:r>
      <w:r>
        <w:br/>
      </w:r>
      <w:r>
        <w:rPr>
          <w:rFonts w:ascii="Times New Roman"/>
          <w:b/>
          <w:i w:val="false"/>
          <w:color w:val="000000"/>
        </w:rPr>
        <w:t>
өтеусiз жер пайдалану құқығына</w:t>
      </w:r>
      <w:r>
        <w:br/>
      </w:r>
      <w:r>
        <w:rPr>
          <w:rFonts w:ascii="Times New Roman"/>
          <w:b/>
          <w:i w:val="false"/>
          <w:color w:val="000000"/>
        </w:rPr>
        <w:t>
актiнiң телнұсқасын беру)</w:t>
      </w:r>
    </w:p>
    <w:p>
      <w:pPr>
        <w:spacing w:after="0"/>
        <w:ind w:left="0"/>
        <w:jc w:val="both"/>
      </w:pPr>
      <w:r>
        <w:drawing>
          <wp:inline distT="0" distB="0" distL="0" distR="0">
            <wp:extent cx="7480300" cy="541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5410200"/>
                    </a:xfrm>
                    <a:prstGeom prst="rect">
                      <a:avLst/>
                    </a:prstGeom>
                  </pic:spPr>
                </pic:pic>
              </a:graphicData>
            </a:graphic>
          </wp:inline>
        </w:drawing>
      </w:r>
    </w:p>
    <w:bookmarkStart w:name="z48" w:id="36"/>
    <w:p>
      <w:pPr>
        <w:spacing w:after="0"/>
        <w:ind w:left="0"/>
        <w:jc w:val="both"/>
      </w:pPr>
      <w:r>
        <w:rPr>
          <w:rFonts w:ascii="Times New Roman"/>
          <w:b w:val="false"/>
          <w:i w:val="false"/>
          <w:color w:val="000000"/>
          <w:sz w:val="28"/>
        </w:rPr>
        <w:t>
"Уақытша өтеусiз жер</w:t>
      </w:r>
      <w:r>
        <w:br/>
      </w:r>
      <w:r>
        <w:rPr>
          <w:rFonts w:ascii="Times New Roman"/>
          <w:b w:val="false"/>
          <w:i w:val="false"/>
          <w:color w:val="000000"/>
          <w:sz w:val="28"/>
        </w:rPr>
        <w:t>
пайдалану құқығына актiлерді</w:t>
      </w:r>
      <w:r>
        <w:br/>
      </w:r>
      <w:r>
        <w:rPr>
          <w:rFonts w:ascii="Times New Roman"/>
          <w:b w:val="false"/>
          <w:i w:val="false"/>
          <w:color w:val="000000"/>
          <w:sz w:val="28"/>
        </w:rPr>
        <w:t>
ресiмдеу және беру"</w:t>
      </w:r>
      <w:r>
        <w:br/>
      </w:r>
      <w:r>
        <w:rPr>
          <w:rFonts w:ascii="Times New Roman"/>
          <w:b w:val="false"/>
          <w:i w:val="false"/>
          <w:color w:val="000000"/>
          <w:sz w:val="28"/>
        </w:rPr>
        <w:t>
мемлекеттiк қызмет</w:t>
      </w:r>
      <w:r>
        <w:br/>
      </w:r>
      <w:r>
        <w:rPr>
          <w:rFonts w:ascii="Times New Roman"/>
          <w:b w:val="false"/>
          <w:i w:val="false"/>
          <w:color w:val="000000"/>
          <w:sz w:val="28"/>
        </w:rPr>
        <w:t>
регламентіне</w:t>
      </w:r>
      <w:r>
        <w:br/>
      </w:r>
      <w:r>
        <w:rPr>
          <w:rFonts w:ascii="Times New Roman"/>
          <w:b w:val="false"/>
          <w:i w:val="false"/>
          <w:color w:val="000000"/>
          <w:sz w:val="28"/>
        </w:rPr>
        <w:t>
4 қосымша</w:t>
      </w:r>
    </w:p>
    <w:bookmarkEnd w:id="36"/>
    <w:p>
      <w:pPr>
        <w:spacing w:after="0"/>
        <w:ind w:left="0"/>
        <w:jc w:val="left"/>
      </w:pPr>
      <w:r>
        <w:rPr>
          <w:rFonts w:ascii="Times New Roman"/>
          <w:b/>
          <w:i w:val="false"/>
          <w:color w:val="000000"/>
        </w:rPr>
        <w:t xml:space="preserve"> Функционалдық өзара іс-қимыл схемасы</w:t>
      </w:r>
      <w:r>
        <w:br/>
      </w:r>
      <w:r>
        <w:rPr>
          <w:rFonts w:ascii="Times New Roman"/>
          <w:b/>
          <w:i w:val="false"/>
          <w:color w:val="000000"/>
        </w:rPr>
        <w:t>
(екінші әдіс уақытша уақытша</w:t>
      </w:r>
      <w:r>
        <w:br/>
      </w:r>
      <w:r>
        <w:rPr>
          <w:rFonts w:ascii="Times New Roman"/>
          <w:b/>
          <w:i w:val="false"/>
          <w:color w:val="000000"/>
        </w:rPr>
        <w:t>
өтеусiз жер пайдалану құқығына</w:t>
      </w:r>
      <w:r>
        <w:br/>
      </w:r>
      <w:r>
        <w:rPr>
          <w:rFonts w:ascii="Times New Roman"/>
          <w:b/>
          <w:i w:val="false"/>
          <w:color w:val="000000"/>
        </w:rPr>
        <w:t>
актiнiң телнұсқасын беру)</w:t>
      </w:r>
    </w:p>
    <w:p>
      <w:pPr>
        <w:spacing w:after="0"/>
        <w:ind w:left="0"/>
        <w:jc w:val="both"/>
      </w:pPr>
      <w:r>
        <w:drawing>
          <wp:inline distT="0" distB="0" distL="0" distR="0">
            <wp:extent cx="75311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531100" cy="5816600"/>
                    </a:xfrm>
                    <a:prstGeom prst="rect">
                      <a:avLst/>
                    </a:prstGeom>
                  </pic:spPr>
                </pic:pic>
              </a:graphicData>
            </a:graphic>
          </wp:inline>
        </w:drawing>
      </w:r>
    </w:p>
    <w:bookmarkStart w:name="z49" w:id="37"/>
    <w:p>
      <w:pPr>
        <w:spacing w:after="0"/>
        <w:ind w:left="0"/>
        <w:jc w:val="both"/>
      </w:pPr>
      <w:r>
        <w:rPr>
          <w:rFonts w:ascii="Times New Roman"/>
          <w:b w:val="false"/>
          <w:i w:val="false"/>
          <w:color w:val="000000"/>
          <w:sz w:val="28"/>
        </w:rPr>
        <w:t>
2012 жылғы 27 желтоқсандағы № 276</w:t>
      </w:r>
      <w:r>
        <w:br/>
      </w: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қаулысымен</w:t>
      </w:r>
      <w:r>
        <w:br/>
      </w:r>
      <w:r>
        <w:rPr>
          <w:rFonts w:ascii="Times New Roman"/>
          <w:b w:val="false"/>
          <w:i w:val="false"/>
          <w:color w:val="000000"/>
          <w:sz w:val="28"/>
        </w:rPr>
        <w:t>
бекітілген</w:t>
      </w:r>
    </w:p>
    <w:bookmarkEnd w:id="37"/>
    <w:p>
      <w:pPr>
        <w:spacing w:after="0"/>
        <w:ind w:left="0"/>
        <w:jc w:val="left"/>
      </w:pPr>
      <w:r>
        <w:rPr>
          <w:rFonts w:ascii="Times New Roman"/>
          <w:b/>
          <w:i w:val="false"/>
          <w:color w:val="000000"/>
        </w:rPr>
        <w:t xml:space="preserve"> "Мемлекет жеке меншікке сататын</w:t>
      </w:r>
      <w:r>
        <w:br/>
      </w:r>
      <w:r>
        <w:rPr>
          <w:rFonts w:ascii="Times New Roman"/>
          <w:b/>
          <w:i w:val="false"/>
          <w:color w:val="000000"/>
        </w:rPr>
        <w:t>
нақты жер учаскелерінің кадастрлық</w:t>
      </w:r>
      <w:r>
        <w:br/>
      </w:r>
      <w:r>
        <w:rPr>
          <w:rFonts w:ascii="Times New Roman"/>
          <w:b/>
          <w:i w:val="false"/>
          <w:color w:val="000000"/>
        </w:rPr>
        <w:t>
(бағалау) құнын бекіту"</w:t>
      </w:r>
      <w:r>
        <w:br/>
      </w:r>
      <w:r>
        <w:rPr>
          <w:rFonts w:ascii="Times New Roman"/>
          <w:b/>
          <w:i w:val="false"/>
          <w:color w:val="000000"/>
        </w:rPr>
        <w:t>
мемлекеттік қызмет регламенты</w:t>
      </w:r>
    </w:p>
    <w:bookmarkStart w:name="z50" w:id="38"/>
    <w:p>
      <w:pPr>
        <w:spacing w:after="0"/>
        <w:ind w:left="0"/>
        <w:jc w:val="left"/>
      </w:pPr>
      <w:r>
        <w:rPr>
          <w:rFonts w:ascii="Times New Roman"/>
          <w:b/>
          <w:i w:val="false"/>
          <w:color w:val="000000"/>
        </w:rPr>
        <w:t xml:space="preserve"> 
1. Жалпы ережелер</w:t>
      </w:r>
    </w:p>
    <w:bookmarkEnd w:id="38"/>
    <w:p>
      <w:pPr>
        <w:spacing w:after="0"/>
        <w:ind w:left="0"/>
        <w:jc w:val="both"/>
      </w:pPr>
      <w:r>
        <w:rPr>
          <w:rFonts w:ascii="Times New Roman"/>
          <w:b w:val="false"/>
          <w:i w:val="false"/>
          <w:color w:val="000000"/>
          <w:sz w:val="28"/>
        </w:rPr>
        <w:t>      1. Осы "Мемлекет жеке меншікке сататын нақты жер учаскелерінің кадастрлық (бағалау) құнын бекіту"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"Мемлекет жеке меншікке сататын нақты жер учаскелерінің кадастрлық (бағалау) құнын бекіту" (бұдан әрі – мемлекеттік қызмет) Қазақстан Республикасының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"Мемлекет жеке меншікке сататын нақты жер учаскелерінің кадастрлық (бағалау) құнын бекіту"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қызметті жер учаскелерінің орналасқан жері бойынша, жер қатынастары саласындағы функцияларды жүзеге асыратын,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"Батыс Қазақстан облысының Жер қатынастары басқармасы" мемлекеттік мекемесі (бұдан әрі – уәкілетті орган) көрсетеді.</w:t>
      </w:r>
      <w:r>
        <w:br/>
      </w:r>
      <w:r>
        <w:rPr>
          <w:rFonts w:ascii="Times New Roman"/>
          <w:b w:val="false"/>
          <w:i w:val="false"/>
          <w:color w:val="000000"/>
          <w:sz w:val="28"/>
        </w:rPr>
        <w:t>
      4. Мемлекеттік қызмет жеке және заңды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 нәтижесі қағаз тасымалдағыштағы бекiтілген жер учаскесінің кадастрлық (бағалау) құны актісі немесе мемлекеттік қызмет көрсетуден бас тарту себептерін көрсете отырып жазбаша жауап беру болып табылады.</w:t>
      </w:r>
      <w:r>
        <w:br/>
      </w:r>
      <w:r>
        <w:rPr>
          <w:rFonts w:ascii="Times New Roman"/>
          <w:b w:val="false"/>
          <w:i w:val="false"/>
          <w:color w:val="000000"/>
          <w:sz w:val="28"/>
        </w:rPr>
        <w:t>
      7. Мемлекеттік қызмет тегін көрсетіледі.</w:t>
      </w:r>
    </w:p>
    <w:bookmarkStart w:name="z51" w:id="39"/>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39"/>
    <w:p>
      <w:pPr>
        <w:spacing w:after="0"/>
        <w:ind w:left="0"/>
        <w:jc w:val="both"/>
      </w:pPr>
      <w:r>
        <w:rPr>
          <w:rFonts w:ascii="Times New Roman"/>
          <w:b w:val="false"/>
          <w:i w:val="false"/>
          <w:color w:val="000000"/>
          <w:sz w:val="28"/>
        </w:rPr>
        <w:t>      8. Уәкілетті органның жұмыс графигі: күнделікті, дүйсенбіден жұма күнін қоса алғанда, сағат 13-00-ден 14-00-ге дейінгі түскі үзіліспен сағат 9-00-ден 18-00-ге дейін көрсетіледі, демалыс күндері (сенбі, жексенбі) және мереке күндері.</w:t>
      </w:r>
      <w:r>
        <w:br/>
      </w:r>
      <w:r>
        <w:rPr>
          <w:rFonts w:ascii="Times New Roman"/>
          <w:b w:val="false"/>
          <w:i w:val="false"/>
          <w:color w:val="000000"/>
          <w:sz w:val="28"/>
        </w:rPr>
        <w:t>
      Құжаттарды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9. Залда анықтама бюросы, күту орындары, толтырылған бланк үлгілері бар ақпараттық стенділер, өтініш бланкілері бар тағандар орналастырылады. Физикалық мүмкіндігі шектеулі адамдар үшін жағдайлар (пандус, лифт) қаралған.</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мерзімі – 3 жұмыс күні;</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11. Өтініштердің бланкілері уәкілетті органның кеңсе қызметкерлерімен беріледі.</w:t>
      </w:r>
      <w:r>
        <w:br/>
      </w:r>
      <w:r>
        <w:rPr>
          <w:rFonts w:ascii="Times New Roman"/>
          <w:b w:val="false"/>
          <w:i w:val="false"/>
          <w:color w:val="000000"/>
          <w:sz w:val="28"/>
        </w:rPr>
        <w:t>
      12. Құжаттарды қабылдау уәкілетті органның уәкілетті қызметкерімен жүзеге асады.</w:t>
      </w:r>
      <w:r>
        <w:br/>
      </w:r>
      <w:r>
        <w:rPr>
          <w:rFonts w:ascii="Times New Roman"/>
          <w:b w:val="false"/>
          <w:i w:val="false"/>
          <w:color w:val="000000"/>
          <w:sz w:val="28"/>
        </w:rPr>
        <w:t>
      13. Уәкілетті орган мемлекеттік қызметті алушыға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қабылдағаны туралы қолхат береді,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тұлғаның тегі, аты, әкесінің аты мен лауазымы көрсетіледі.</w:t>
      </w:r>
      <w:r>
        <w:br/>
      </w:r>
      <w:r>
        <w:rPr>
          <w:rFonts w:ascii="Times New Roman"/>
          <w:b w:val="false"/>
          <w:i w:val="false"/>
          <w:color w:val="000000"/>
          <w:sz w:val="28"/>
        </w:rPr>
        <w:t>
      14. Бекiтілген жер учаскесінің кадастрлық (бағалау) құны актісі мемлекеттік қызметті алушының жеке өзінің қатысуымен немесе сенімхат бойынша уәкілетті тұлғаға беріледі.</w:t>
      </w:r>
      <w:r>
        <w:br/>
      </w:r>
      <w:r>
        <w:rPr>
          <w:rFonts w:ascii="Times New Roman"/>
          <w:b w:val="false"/>
          <w:i w:val="false"/>
          <w:color w:val="000000"/>
          <w:sz w:val="28"/>
        </w:rPr>
        <w:t>
      15.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табыс етпеген жағдайда, мемлекеттік қызмет көрсетуден бас тартылады.</w:t>
      </w:r>
      <w:r>
        <w:br/>
      </w:r>
      <w:r>
        <w:rPr>
          <w:rFonts w:ascii="Times New Roman"/>
          <w:b w:val="false"/>
          <w:i w:val="false"/>
          <w:color w:val="000000"/>
          <w:sz w:val="28"/>
        </w:rPr>
        <w:t>
      Мемлекеттік қызметті алушыға көрсетілген өтініш келіп түскен күнінен бастап бір күн ішінде жер учаскесінің кадастрлық (бағалау) құны актісін бекітуді тоқтатуға себеп болған құжатты, рәсімдеудің тоқтатылуын жоюға мемлекеттік қызметті алушының қажетті іс-әрекеттерін көрсете отырып және оның мерзімі туралы жазбаша хабарландыру хат жолданады.</w:t>
      </w:r>
      <w:r>
        <w:br/>
      </w:r>
      <w:r>
        <w:rPr>
          <w:rFonts w:ascii="Times New Roman"/>
          <w:b w:val="false"/>
          <w:i w:val="false"/>
          <w:color w:val="000000"/>
          <w:sz w:val="28"/>
        </w:rPr>
        <w:t>
      Уәкілетті орган белгіленген мерзімде мемлекеттік қызметті алушыға бекiтілген жер учаскесінің кадастрлық (бағалау) құны актісін немесе қызмет беруден бас тарту туралы дәлелді жауап бермеген жағдайда, онда беру мерзімінің өткен күнінен бастап жер учаскесінің кадастрлық (бағалау) құны актісі бекітілді деп есептеледі.</w:t>
      </w:r>
      <w:r>
        <w:br/>
      </w:r>
      <w:r>
        <w:rPr>
          <w:rFonts w:ascii="Times New Roman"/>
          <w:b w:val="false"/>
          <w:i w:val="false"/>
          <w:color w:val="000000"/>
          <w:sz w:val="28"/>
        </w:rPr>
        <w:t>
      16. Мемлекеттік қызметті алу үшін тұтынушыдан өтінішті алған сәттен бастап мемлекеттік қызметтерді көрсету кезеңдері:</w:t>
      </w:r>
      <w:r>
        <w:br/>
      </w:r>
      <w:r>
        <w:rPr>
          <w:rFonts w:ascii="Times New Roman"/>
          <w:b w:val="false"/>
          <w:i w:val="false"/>
          <w:color w:val="000000"/>
          <w:sz w:val="28"/>
        </w:rPr>
        <w:t>
      1) мемлекеттік қызметті алушы тиісті құжаттарды тапсырады;</w:t>
      </w:r>
      <w:r>
        <w:br/>
      </w:r>
      <w:r>
        <w:rPr>
          <w:rFonts w:ascii="Times New Roman"/>
          <w:b w:val="false"/>
          <w:i w:val="false"/>
          <w:color w:val="000000"/>
          <w:sz w:val="28"/>
        </w:rPr>
        <w:t>
      2) уәкілетті органның жауапты маманы құжаттар топтамасын қабылдайды, оларды тіркеу журналында тіркейді және құжаттарды қабылданғаны туралы растау қағазын береді, жер учаскесінің кадастрлық (бағалау) құнын бекіту актісін дайындап, уәкілетті орган басшысына қол қою үшін жолдайды немесе мемлекеттік қызметті көрсетуден бас тарту туралы дәлелді жауап ұсынады;</w:t>
      </w:r>
      <w:r>
        <w:br/>
      </w:r>
      <w:r>
        <w:rPr>
          <w:rFonts w:ascii="Times New Roman"/>
          <w:b w:val="false"/>
          <w:i w:val="false"/>
          <w:color w:val="000000"/>
          <w:sz w:val="28"/>
        </w:rPr>
        <w:t>
      3) уәкілетті органның басшысы жер учаскесінің кадастрлық (бағалау) құнын бекіту актісіне қол қояды немесе мемлекеттік қызметті көрсетуден бас тарту туралы дәлелді жауап ұсынады, уәкілетті органның жауапты маманына жолдайды;</w:t>
      </w:r>
      <w:r>
        <w:br/>
      </w:r>
      <w:r>
        <w:rPr>
          <w:rFonts w:ascii="Times New Roman"/>
          <w:b w:val="false"/>
          <w:i w:val="false"/>
          <w:color w:val="000000"/>
          <w:sz w:val="28"/>
        </w:rPr>
        <w:t>
      4) уәкілетті органның жауапты маманы жер учаскесінің кадастрлық (бағалау) құнын бекіту актісін немесе мемлекеттік қызметті көрсетуден бас тарту туралы дәлелді жауапты қабылдайды, тіркейді және мемлекеттік қызмет алушыға ұсынады.</w:t>
      </w:r>
    </w:p>
    <w:bookmarkStart w:name="z52" w:id="40"/>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40"/>
    <w:p>
      <w:pPr>
        <w:spacing w:after="0"/>
        <w:ind w:left="0"/>
        <w:jc w:val="both"/>
      </w:pPr>
      <w:r>
        <w:rPr>
          <w:rFonts w:ascii="Times New Roman"/>
          <w:b w:val="false"/>
          <w:i w:val="false"/>
          <w:color w:val="000000"/>
          <w:sz w:val="28"/>
        </w:rPr>
        <w:t>      17. Ақпараттық қауiпсiздiк талаптары: уәкiлеттi орган мемлекеттік қызмет алушы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18. Әрбір әкiмшiлiк iс-әрекеттiң (үдерістің) орындалу мерзiмiн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Start w:name="z53" w:id="41"/>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41"/>
    <w:p>
      <w:pPr>
        <w:spacing w:after="0"/>
        <w:ind w:left="0"/>
        <w:jc w:val="both"/>
      </w:pPr>
      <w:r>
        <w:rPr>
          <w:rFonts w:ascii="Times New Roman"/>
          <w:b w:val="false"/>
          <w:i w:val="false"/>
          <w:color w:val="000000"/>
          <w:sz w:val="28"/>
        </w:rPr>
        <w:t>      19.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54" w:id="42"/>
    <w:p>
      <w:pPr>
        <w:spacing w:after="0"/>
        <w:ind w:left="0"/>
        <w:jc w:val="both"/>
      </w:pPr>
      <w:r>
        <w:rPr>
          <w:rFonts w:ascii="Times New Roman"/>
          <w:b w:val="false"/>
          <w:i w:val="false"/>
          <w:color w:val="000000"/>
          <w:sz w:val="28"/>
        </w:rPr>
        <w:t>
"Мемлекет жеке меншікке</w:t>
      </w:r>
      <w:r>
        <w:br/>
      </w:r>
      <w:r>
        <w:rPr>
          <w:rFonts w:ascii="Times New Roman"/>
          <w:b w:val="false"/>
          <w:i w:val="false"/>
          <w:color w:val="000000"/>
          <w:sz w:val="28"/>
        </w:rPr>
        <w:t>
сататын нақты жер учаскелерінің</w:t>
      </w:r>
      <w:r>
        <w:br/>
      </w:r>
      <w:r>
        <w:rPr>
          <w:rFonts w:ascii="Times New Roman"/>
          <w:b w:val="false"/>
          <w:i w:val="false"/>
          <w:color w:val="000000"/>
          <w:sz w:val="28"/>
        </w:rPr>
        <w:t>
кадастрлық (бағалау) құнын бекіту"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42"/>
    <w:p>
      <w:pPr>
        <w:spacing w:after="0"/>
        <w:ind w:left="0"/>
        <w:jc w:val="left"/>
      </w:pPr>
      <w:r>
        <w:rPr>
          <w:rFonts w:ascii="Times New Roman"/>
          <w:b/>
          <w:i w:val="false"/>
          <w:color w:val="000000"/>
        </w:rPr>
        <w:t xml:space="preserve"> Мемлекеттiк қызмет көрсету жөнiндегi</w:t>
      </w:r>
      <w:r>
        <w:br/>
      </w:r>
      <w:r>
        <w:rPr>
          <w:rFonts w:ascii="Times New Roman"/>
          <w:b/>
          <w:i w:val="false"/>
          <w:color w:val="000000"/>
        </w:rPr>
        <w:t>
уәкiлеттi органдардың тiзбесi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9"/>
        <w:gridCol w:w="2529"/>
        <w:gridCol w:w="2422"/>
        <w:gridCol w:w="1757"/>
        <w:gridCol w:w="2423"/>
      </w:tblGrid>
      <w:tr>
        <w:trPr>
          <w:trHeight w:val="30" w:hRule="atLeast"/>
        </w:trPr>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көрсетуге жауапты тұлға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мекен-жайы</w:t>
            </w:r>
          </w:p>
        </w:tc>
      </w:tr>
      <w:tr>
        <w:trPr>
          <w:trHeight w:val="30" w:hRule="atLeast"/>
        </w:trPr>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Жер қатынастары басқармасы" мемлекеттiк мекемесi</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Х. Чурина көшесі, 116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506646,</w:t>
            </w:r>
            <w:r>
              <w:br/>
            </w:r>
            <w:r>
              <w:rPr>
                <w:rFonts w:ascii="Times New Roman"/>
                <w:b w:val="false"/>
                <w:i w:val="false"/>
                <w:color w:val="000000"/>
                <w:sz w:val="20"/>
              </w:rPr>
              <w:t>
500561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UZO_ZKO@</w:t>
            </w:r>
            <w:r>
              <w:br/>
            </w:r>
            <w:r>
              <w:rPr>
                <w:rFonts w:ascii="Times New Roman"/>
                <w:b w:val="false"/>
                <w:i w:val="false"/>
                <w:color w:val="000000"/>
                <w:sz w:val="20"/>
              </w:rPr>
              <w:t>
mail.ru</w:t>
            </w:r>
          </w:p>
        </w:tc>
      </w:tr>
    </w:tbl>
    <w:bookmarkStart w:name="z55" w:id="43"/>
    <w:p>
      <w:pPr>
        <w:spacing w:after="0"/>
        <w:ind w:left="0"/>
        <w:jc w:val="both"/>
      </w:pPr>
      <w:r>
        <w:rPr>
          <w:rFonts w:ascii="Times New Roman"/>
          <w:b w:val="false"/>
          <w:i w:val="false"/>
          <w:color w:val="000000"/>
          <w:sz w:val="28"/>
        </w:rPr>
        <w:t>
"Мемлекет жеке меншікке</w:t>
      </w:r>
      <w:r>
        <w:br/>
      </w:r>
      <w:r>
        <w:rPr>
          <w:rFonts w:ascii="Times New Roman"/>
          <w:b w:val="false"/>
          <w:i w:val="false"/>
          <w:color w:val="000000"/>
          <w:sz w:val="28"/>
        </w:rPr>
        <w:t>
сататын нақты жер учаскелерінің</w:t>
      </w:r>
      <w:r>
        <w:br/>
      </w:r>
      <w:r>
        <w:rPr>
          <w:rFonts w:ascii="Times New Roman"/>
          <w:b w:val="false"/>
          <w:i w:val="false"/>
          <w:color w:val="000000"/>
          <w:sz w:val="28"/>
        </w:rPr>
        <w:t>
кадастрлық (бағалау) құнын бекіту"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43"/>
    <w:p>
      <w:pPr>
        <w:spacing w:after="0"/>
        <w:ind w:left="0"/>
        <w:jc w:val="left"/>
      </w:pPr>
      <w:r>
        <w:rPr>
          <w:rFonts w:ascii="Times New Roman"/>
          <w:b/>
          <w:i w:val="false"/>
          <w:color w:val="000000"/>
        </w:rPr>
        <w:t xml:space="preserve"> Мемлекеттік қызмет үдерісі</w:t>
      </w:r>
    </w:p>
    <w:p>
      <w:pPr>
        <w:spacing w:after="0"/>
        <w:ind w:left="0"/>
        <w:jc w:val="both"/>
      </w:pPr>
      <w:r>
        <w:drawing>
          <wp:inline distT="0" distB="0" distL="0" distR="0">
            <wp:extent cx="75692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69200" cy="7569200"/>
                    </a:xfrm>
                    <a:prstGeom prst="rect">
                      <a:avLst/>
                    </a:prstGeom>
                  </pic:spPr>
                </pic:pic>
              </a:graphicData>
            </a:graphic>
          </wp:inline>
        </w:drawing>
      </w:r>
    </w:p>
    <w:bookmarkStart w:name="z56" w:id="44"/>
    <w:p>
      <w:pPr>
        <w:spacing w:after="0"/>
        <w:ind w:left="0"/>
        <w:jc w:val="both"/>
      </w:pPr>
      <w:r>
        <w:rPr>
          <w:rFonts w:ascii="Times New Roman"/>
          <w:b w:val="false"/>
          <w:i w:val="false"/>
          <w:color w:val="000000"/>
          <w:sz w:val="28"/>
        </w:rPr>
        <w:t>
2012 жылғы 27 желтоқсандағы № 276</w:t>
      </w:r>
      <w:r>
        <w:br/>
      </w: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қаулысымен</w:t>
      </w:r>
      <w:r>
        <w:br/>
      </w:r>
      <w:r>
        <w:rPr>
          <w:rFonts w:ascii="Times New Roman"/>
          <w:b w:val="false"/>
          <w:i w:val="false"/>
          <w:color w:val="000000"/>
          <w:sz w:val="28"/>
        </w:rPr>
        <w:t>
бекітілген</w:t>
      </w:r>
    </w:p>
    <w:bookmarkEnd w:id="44"/>
    <w:p>
      <w:pPr>
        <w:spacing w:after="0"/>
        <w:ind w:left="0"/>
        <w:jc w:val="left"/>
      </w:pPr>
      <w:r>
        <w:rPr>
          <w:rFonts w:ascii="Times New Roman"/>
          <w:b/>
          <w:i w:val="false"/>
          <w:color w:val="000000"/>
        </w:rPr>
        <w:t xml:space="preserve"> "Іздестіру жұмыстарын жүргізу үшін жер</w:t>
      </w:r>
      <w:r>
        <w:br/>
      </w:r>
      <w:r>
        <w:rPr>
          <w:rFonts w:ascii="Times New Roman"/>
          <w:b/>
          <w:i w:val="false"/>
          <w:color w:val="000000"/>
        </w:rPr>
        <w:t>
учаскесін пайдалануға рұқсат беру"</w:t>
      </w:r>
      <w:r>
        <w:br/>
      </w:r>
      <w:r>
        <w:rPr>
          <w:rFonts w:ascii="Times New Roman"/>
          <w:b/>
          <w:i w:val="false"/>
          <w:color w:val="000000"/>
        </w:rPr>
        <w:t>
мемлекеттiк қызмет регламенты</w:t>
      </w:r>
    </w:p>
    <w:bookmarkStart w:name="z57" w:id="45"/>
    <w:p>
      <w:pPr>
        <w:spacing w:after="0"/>
        <w:ind w:left="0"/>
        <w:jc w:val="left"/>
      </w:pPr>
      <w:r>
        <w:rPr>
          <w:rFonts w:ascii="Times New Roman"/>
          <w:b/>
          <w:i w:val="false"/>
          <w:color w:val="000000"/>
        </w:rPr>
        <w:t xml:space="preserve"> 
1. Жалпы ережелер</w:t>
      </w:r>
    </w:p>
    <w:bookmarkEnd w:id="45"/>
    <w:p>
      <w:pPr>
        <w:spacing w:after="0"/>
        <w:ind w:left="0"/>
        <w:jc w:val="both"/>
      </w:pPr>
      <w:r>
        <w:rPr>
          <w:rFonts w:ascii="Times New Roman"/>
          <w:b w:val="false"/>
          <w:i w:val="false"/>
          <w:color w:val="000000"/>
          <w:sz w:val="28"/>
        </w:rPr>
        <w:t>      1. Осы "Іздестіру жұмыстарын жүргізу үшін жер учаскесін пайдалануға рұқсат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"Іздестіру жұмыстарын жүргізу үшін жер учаскесін пайдалануға рұқсат беру" (бұдан әрі – мемлекеттік қызмет) Қазақстан Республикасының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"Іздестіру жұмыстарын жүргізу үшін жер учаскесін пайдалануға рұқсат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қызметті жер учаскесінің орналасқан жері бойынша осы мемлекеттік қызмет Регламентінің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егістікте, жақсартылған шабындықтар мен жайылымдарда, көп жылдық екпелер бар жерде, сондай-ақ ерекше қорғалатын табиғи аумақтар жері мен орман қоры жерінде облыстың жергілікті атқарушы органы (бұдан әрі – уәкілетті орган) көрсетеді.</w:t>
      </w:r>
      <w:r>
        <w:br/>
      </w:r>
      <w:r>
        <w:rPr>
          <w:rFonts w:ascii="Times New Roman"/>
          <w:b w:val="false"/>
          <w:i w:val="false"/>
          <w:color w:val="000000"/>
          <w:sz w:val="28"/>
        </w:rPr>
        <w:t>
      4. Мемлекеттік қызмет жеке және заңды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 нәтижесі іздестіру жұмыстарын жүргізу үшін жер учаскесін пайдалануға рұқсат беру (бұдан әрі - рұқсат беру) қағаз тасымалдағыштағы немесе электрондық түрде немесе қызмет көрсетуден бас тарту себебтерін көрсете отырып уәжделген жазбаша жауап беру болып табылады.</w:t>
      </w:r>
      <w:r>
        <w:br/>
      </w:r>
      <w:r>
        <w:rPr>
          <w:rFonts w:ascii="Times New Roman"/>
          <w:b w:val="false"/>
          <w:i w:val="false"/>
          <w:color w:val="000000"/>
          <w:sz w:val="28"/>
        </w:rPr>
        <w:t>
      7. Мемлекеттік қызмет тегін көрсетіледі.</w:t>
      </w:r>
    </w:p>
    <w:bookmarkStart w:name="z58" w:id="46"/>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46"/>
    <w:p>
      <w:pPr>
        <w:spacing w:after="0"/>
        <w:ind w:left="0"/>
        <w:jc w:val="both"/>
      </w:pPr>
      <w:r>
        <w:rPr>
          <w:rFonts w:ascii="Times New Roman"/>
          <w:b w:val="false"/>
          <w:i w:val="false"/>
          <w:color w:val="000000"/>
          <w:sz w:val="28"/>
        </w:rPr>
        <w:t>      8. Мемлекеттік қызмет уәкілетті орган ғимаратында көрсетіледі, күн сайын дүйсенбіден жұма күнін қоса алғанда сағат 9-00-ден 18-00-ге дейін, түскі үзіліс сағат 13-00-ден 14-00-ге дейін, демалыс күндері (сенбі, жексенбі) және мерекелік күндерді қоспағанда.</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9. Мемлекеттік қызмет жергілікті атқарушы органның ғимаратында көрсетіледі. Залда анықтама бюросы, күту орындары, толтырылған бланк үлгілері бар ақпараттық стенділер, өтініш бланкілері бар тағандар орналастырылады. Мүмкіндігі шектеулі адамдар үшін жағдайлар (пандус, лифт) қарастырылған.</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мерзімі – 10 жұмыс күні;</w:t>
      </w:r>
      <w:r>
        <w:br/>
      </w:r>
      <w:r>
        <w:rPr>
          <w:rFonts w:ascii="Times New Roman"/>
          <w:b w:val="false"/>
          <w:i w:val="false"/>
          <w:color w:val="000000"/>
          <w:sz w:val="28"/>
        </w:rPr>
        <w:t>
      2) құжаттарды тапсыру және алу кезінде кезекте күтудің рұқсат берілген ең көп уақыты –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 30 минуттан аспайды.</w:t>
      </w:r>
      <w:r>
        <w:br/>
      </w:r>
      <w:r>
        <w:rPr>
          <w:rFonts w:ascii="Times New Roman"/>
          <w:b w:val="false"/>
          <w:i w:val="false"/>
          <w:color w:val="000000"/>
          <w:sz w:val="28"/>
        </w:rPr>
        <w:t>
      11. Өтініштердің бланкілері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мекен-жайлары мен телефондары көрсетілген уәкілетті органның кеңсесінің қызметкерлерімен беріледі.</w:t>
      </w:r>
      <w:r>
        <w:br/>
      </w:r>
      <w:r>
        <w:rPr>
          <w:rFonts w:ascii="Times New Roman"/>
          <w:b w:val="false"/>
          <w:i w:val="false"/>
          <w:color w:val="000000"/>
          <w:sz w:val="28"/>
        </w:rPr>
        <w:t>
      12. Уәкілетті органда құжаттарды қабылдау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орналасқан жердегі жергілікті атқарушы органның уәкілетті өкілімен іске асырылады.</w:t>
      </w:r>
      <w:r>
        <w:br/>
      </w:r>
      <w:r>
        <w:rPr>
          <w:rFonts w:ascii="Times New Roman"/>
          <w:b w:val="false"/>
          <w:i w:val="false"/>
          <w:color w:val="000000"/>
          <w:sz w:val="28"/>
        </w:rPr>
        <w:t>
      13. Уәкілетті органның кеңсесінің қызметкерімен мемлекеттік қызметті алушыға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қабылдағаны туралы қолхат беріледі, онда:</w:t>
      </w:r>
      <w:r>
        <w:br/>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14. Рұқсат қағазы мемлекеттік қызметті алушының жеке өзіне не сенімхат бойынша уәкілетті тұлғаға беріледі.</w:t>
      </w:r>
      <w:r>
        <w:br/>
      </w:r>
      <w:r>
        <w:rPr>
          <w:rFonts w:ascii="Times New Roman"/>
          <w:b w:val="false"/>
          <w:i w:val="false"/>
          <w:color w:val="000000"/>
          <w:sz w:val="28"/>
        </w:rPr>
        <w:t>
      15. Маусымдық ауыл шаруашылығы жұмыстарының жүргізілуіне байланысты мемлекеттік қызмет көрсетуден бас тартылады.</w:t>
      </w:r>
      <w:r>
        <w:br/>
      </w:r>
      <w:r>
        <w:rPr>
          <w:rFonts w:ascii="Times New Roman"/>
          <w:b w:val="false"/>
          <w:i w:val="false"/>
          <w:color w:val="000000"/>
          <w:sz w:val="28"/>
        </w:rPr>
        <w:t>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 толық ұсынылмаған жағдайда жергілікті атқарушы орган мемлекеттік қызметті алушының құжаттарды тапсырған күнінен бастап екі жұмыс күнінен аспайтын уақытта мемлекеттік қызметті көрсетуден бас тарту жөнінде жазбаша ақпараттандырады. Одан әрі жергілікті атқарушы орган аталған негіздеме бойынша мемлекеттік қызметті көрсетуден бас тартуға құқығы жоқ.</w:t>
      </w:r>
      <w:r>
        <w:br/>
      </w:r>
      <w:r>
        <w:rPr>
          <w:rFonts w:ascii="Times New Roman"/>
          <w:b w:val="false"/>
          <w:i w:val="false"/>
          <w:color w:val="000000"/>
          <w:sz w:val="28"/>
        </w:rPr>
        <w:t>
      Егер уәкілетті орган белгіленген мерзімде мемлекеттік қызметті алушыға рұқсат бермеген жағдайда, онда рұқсат беру мерзімінің аяқталуына байланысты оған рұқсат берілді деп есептеледі.</w:t>
      </w:r>
      <w:r>
        <w:br/>
      </w:r>
      <w:r>
        <w:rPr>
          <w:rFonts w:ascii="Times New Roman"/>
          <w:b w:val="false"/>
          <w:i w:val="false"/>
          <w:color w:val="000000"/>
          <w:sz w:val="28"/>
        </w:rPr>
        <w:t>
      16. Мемлекеттік қызметті алу үшін тұтынушыдан өтінішті алған сәттен бастап мемлекеттік қызметтерді көрсету кезеңдері;</w:t>
      </w:r>
      <w:r>
        <w:br/>
      </w:r>
      <w:r>
        <w:rPr>
          <w:rFonts w:ascii="Times New Roman"/>
          <w:b w:val="false"/>
          <w:i w:val="false"/>
          <w:color w:val="000000"/>
          <w:sz w:val="28"/>
        </w:rPr>
        <w:t>
      1) мемлекеттік қызметті алушы уәкілетті органга тиісті құжаттарды тапсырады;</w:t>
      </w:r>
      <w:r>
        <w:br/>
      </w:r>
      <w:r>
        <w:rPr>
          <w:rFonts w:ascii="Times New Roman"/>
          <w:b w:val="false"/>
          <w:i w:val="false"/>
          <w:color w:val="000000"/>
          <w:sz w:val="28"/>
        </w:rPr>
        <w:t>
      2) уәкілетті органның жауапты маманы құжаттар топтамасын қабылдайды, тіркеу журналында тіркейді және құжаттарды қабылданғаны туралы растау қағазын береді, мемлекеттік қызмет көрсету рұқсатын немесе мемлекеттік қызмет көрсету бас тарту туралы дәлелді жауап дайындап, уәкілетті орган басшысына қол қоюға жібереді;</w:t>
      </w:r>
      <w:r>
        <w:br/>
      </w:r>
      <w:r>
        <w:rPr>
          <w:rFonts w:ascii="Times New Roman"/>
          <w:b w:val="false"/>
          <w:i w:val="false"/>
          <w:color w:val="000000"/>
          <w:sz w:val="28"/>
        </w:rPr>
        <w:t>
      3) уәкілетті орган басшысы рұқсат қағазына немесе мемлекеттік қызмет көрсету бас тарту туралы дәлелді жауабына қол қояды, оны уәкілетті органның жауапты маманына жолдайды;</w:t>
      </w:r>
      <w:r>
        <w:br/>
      </w:r>
      <w:r>
        <w:rPr>
          <w:rFonts w:ascii="Times New Roman"/>
          <w:b w:val="false"/>
          <w:i w:val="false"/>
          <w:color w:val="000000"/>
          <w:sz w:val="28"/>
        </w:rPr>
        <w:t>
      4) уәкілетті органның жауапты маманы рұқсат қағазын немесе мемлекеттік қызмет көрсету бас тарту туралы дәлелді жауабын қабылдайды, тіркейді және мемлекеттік қызметті алушыға ұсынады.</w:t>
      </w:r>
    </w:p>
    <w:bookmarkStart w:name="z59" w:id="47"/>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47"/>
    <w:p>
      <w:pPr>
        <w:spacing w:after="0"/>
        <w:ind w:left="0"/>
        <w:jc w:val="both"/>
      </w:pPr>
      <w:r>
        <w:rPr>
          <w:rFonts w:ascii="Times New Roman"/>
          <w:b w:val="false"/>
          <w:i w:val="false"/>
          <w:color w:val="000000"/>
          <w:sz w:val="28"/>
        </w:rPr>
        <w:t>      17. Ақпараттық қауiпсiздiк талаптары: уәкiлеттi орган мемлекеттік қызметті алушы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18. Әрбір әкiмшiлiк iс-әрекеттiң (үдерістің) орындалу мерзiмiн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Start w:name="z60" w:id="48"/>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48"/>
    <w:p>
      <w:pPr>
        <w:spacing w:after="0"/>
        <w:ind w:left="0"/>
        <w:jc w:val="both"/>
      </w:pPr>
      <w:r>
        <w:rPr>
          <w:rFonts w:ascii="Times New Roman"/>
          <w:b w:val="false"/>
          <w:i w:val="false"/>
          <w:color w:val="000000"/>
          <w:sz w:val="28"/>
        </w:rPr>
        <w:t>      19.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61" w:id="49"/>
    <w:p>
      <w:pPr>
        <w:spacing w:after="0"/>
        <w:ind w:left="0"/>
        <w:jc w:val="both"/>
      </w:pPr>
      <w:r>
        <w:rPr>
          <w:rFonts w:ascii="Times New Roman"/>
          <w:b w:val="false"/>
          <w:i w:val="false"/>
          <w:color w:val="000000"/>
          <w:sz w:val="28"/>
        </w:rPr>
        <w:t>
"Іздестіру жұмыстары үшін жер</w:t>
      </w:r>
      <w:r>
        <w:br/>
      </w:r>
      <w:r>
        <w:rPr>
          <w:rFonts w:ascii="Times New Roman"/>
          <w:b w:val="false"/>
          <w:i w:val="false"/>
          <w:color w:val="000000"/>
          <w:sz w:val="28"/>
        </w:rPr>
        <w:t>
учаскелерін пайдалануға рұқсат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49"/>
    <w:p>
      <w:pPr>
        <w:spacing w:after="0"/>
        <w:ind w:left="0"/>
        <w:jc w:val="left"/>
      </w:pPr>
      <w:r>
        <w:rPr>
          <w:rFonts w:ascii="Times New Roman"/>
          <w:b/>
          <w:i w:val="false"/>
          <w:color w:val="000000"/>
        </w:rPr>
        <w:t xml:space="preserve"> Мемлекеттік қызмет көрсету жөніндегі</w:t>
      </w:r>
      <w:r>
        <w:br/>
      </w:r>
      <w:r>
        <w:rPr>
          <w:rFonts w:ascii="Times New Roman"/>
          <w:b/>
          <w:i w:val="false"/>
          <w:color w:val="000000"/>
        </w:rPr>
        <w:t>
жергілікті атқарушы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6"/>
        <w:gridCol w:w="2526"/>
        <w:gridCol w:w="2420"/>
        <w:gridCol w:w="1738"/>
        <w:gridCol w:w="2450"/>
      </w:tblGrid>
      <w:tr>
        <w:trPr>
          <w:trHeight w:val="30" w:hRule="atLeast"/>
        </w:trPr>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көрсетуге жауапты тұлға</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мекен-жайы</w:t>
            </w:r>
          </w:p>
        </w:tc>
      </w:tr>
      <w:tr>
        <w:trPr>
          <w:trHeight w:val="30" w:hRule="atLeast"/>
        </w:trPr>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әкімінің аппараты" мемлекеттік мекемесі</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w:t>
            </w:r>
            <w:r>
              <w:br/>
            </w:r>
            <w:r>
              <w:rPr>
                <w:rFonts w:ascii="Times New Roman"/>
                <w:b w:val="false"/>
                <w:i w:val="false"/>
                <w:color w:val="000000"/>
                <w:sz w:val="20"/>
              </w:rPr>
              <w:t>
Дружба даңғылы, 179</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Әкімнің орынбасары</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507447,</w:t>
            </w:r>
            <w:r>
              <w:br/>
            </w:r>
            <w:r>
              <w:rPr>
                <w:rFonts w:ascii="Times New Roman"/>
                <w:b w:val="false"/>
                <w:i w:val="false"/>
                <w:color w:val="000000"/>
                <w:sz w:val="20"/>
              </w:rPr>
              <w:t>
513090,</w:t>
            </w:r>
            <w:r>
              <w:br/>
            </w:r>
            <w:r>
              <w:rPr>
                <w:rFonts w:ascii="Times New Roman"/>
                <w:b w:val="false"/>
                <w:i w:val="false"/>
                <w:color w:val="000000"/>
                <w:sz w:val="20"/>
              </w:rPr>
              <w:t>
513515</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Zapkazakim @global.kz</w:t>
            </w:r>
          </w:p>
        </w:tc>
      </w:tr>
    </w:tbl>
    <w:bookmarkStart w:name="z62" w:id="50"/>
    <w:p>
      <w:pPr>
        <w:spacing w:after="0"/>
        <w:ind w:left="0"/>
        <w:jc w:val="both"/>
      </w:pPr>
      <w:r>
        <w:rPr>
          <w:rFonts w:ascii="Times New Roman"/>
          <w:b w:val="false"/>
          <w:i w:val="false"/>
          <w:color w:val="000000"/>
          <w:sz w:val="28"/>
        </w:rPr>
        <w:t>
"Іздестіру жұмыстары үшін жер</w:t>
      </w:r>
      <w:r>
        <w:br/>
      </w:r>
      <w:r>
        <w:rPr>
          <w:rFonts w:ascii="Times New Roman"/>
          <w:b w:val="false"/>
          <w:i w:val="false"/>
          <w:color w:val="000000"/>
          <w:sz w:val="28"/>
        </w:rPr>
        <w:t>
учаскелерін пайдалануға рұқсат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50"/>
    <w:p>
      <w:pPr>
        <w:spacing w:after="0"/>
        <w:ind w:left="0"/>
        <w:jc w:val="left"/>
      </w:pPr>
      <w:r>
        <w:rPr>
          <w:rFonts w:ascii="Times New Roman"/>
          <w:b/>
          <w:i w:val="false"/>
          <w:color w:val="000000"/>
        </w:rPr>
        <w:t xml:space="preserve"> Мемлекеттік қызмет үдерісі</w:t>
      </w:r>
    </w:p>
    <w:p>
      <w:pPr>
        <w:spacing w:after="0"/>
        <w:ind w:left="0"/>
        <w:jc w:val="both"/>
      </w:pPr>
      <w:r>
        <w:drawing>
          <wp:inline distT="0" distB="0" distL="0" distR="0">
            <wp:extent cx="75692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69200" cy="7162800"/>
                    </a:xfrm>
                    <a:prstGeom prst="rect">
                      <a:avLst/>
                    </a:prstGeom>
                  </pic:spPr>
                </pic:pic>
              </a:graphicData>
            </a:graphic>
          </wp:inline>
        </w:drawing>
      </w:r>
    </w:p>
    <w:bookmarkStart w:name="z63" w:id="51"/>
    <w:p>
      <w:pPr>
        <w:spacing w:after="0"/>
        <w:ind w:left="0"/>
        <w:jc w:val="both"/>
      </w:pPr>
      <w:r>
        <w:rPr>
          <w:rFonts w:ascii="Times New Roman"/>
          <w:b w:val="false"/>
          <w:i w:val="false"/>
          <w:color w:val="000000"/>
          <w:sz w:val="28"/>
        </w:rPr>
        <w:t>
2012 жылғы 27 желтоқсандағы № 276</w:t>
      </w:r>
      <w:r>
        <w:br/>
      </w: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қаулысымен</w:t>
      </w:r>
      <w:r>
        <w:br/>
      </w:r>
      <w:r>
        <w:rPr>
          <w:rFonts w:ascii="Times New Roman"/>
          <w:b w:val="false"/>
          <w:i w:val="false"/>
          <w:color w:val="000000"/>
          <w:sz w:val="28"/>
        </w:rPr>
        <w:t>
бекітілген</w:t>
      </w:r>
    </w:p>
    <w:bookmarkEnd w:id="51"/>
    <w:p>
      <w:pPr>
        <w:spacing w:after="0"/>
        <w:ind w:left="0"/>
        <w:jc w:val="left"/>
      </w:pPr>
      <w:r>
        <w:rPr>
          <w:rFonts w:ascii="Times New Roman"/>
          <w:b/>
          <w:i w:val="false"/>
          <w:color w:val="000000"/>
        </w:rPr>
        <w:t xml:space="preserve"> "Жер учаскелерін қалыптастыру жөніндегі</w:t>
      </w:r>
      <w:r>
        <w:br/>
      </w:r>
      <w:r>
        <w:rPr>
          <w:rFonts w:ascii="Times New Roman"/>
          <w:b/>
          <w:i w:val="false"/>
          <w:color w:val="000000"/>
        </w:rPr>
        <w:t>
жерге орналастыру жобаларын бекiту"</w:t>
      </w:r>
      <w:r>
        <w:br/>
      </w:r>
      <w:r>
        <w:rPr>
          <w:rFonts w:ascii="Times New Roman"/>
          <w:b/>
          <w:i w:val="false"/>
          <w:color w:val="000000"/>
        </w:rPr>
        <w:t>
мемлекеттiк қызмет регламенты</w:t>
      </w:r>
    </w:p>
    <w:bookmarkStart w:name="z64" w:id="52"/>
    <w:p>
      <w:pPr>
        <w:spacing w:after="0"/>
        <w:ind w:left="0"/>
        <w:jc w:val="left"/>
      </w:pPr>
      <w:r>
        <w:rPr>
          <w:rFonts w:ascii="Times New Roman"/>
          <w:b/>
          <w:i w:val="false"/>
          <w:color w:val="000000"/>
        </w:rPr>
        <w:t xml:space="preserve"> 
1. Жалпы ережелер</w:t>
      </w:r>
    </w:p>
    <w:bookmarkEnd w:id="52"/>
    <w:p>
      <w:pPr>
        <w:spacing w:after="0"/>
        <w:ind w:left="0"/>
        <w:jc w:val="both"/>
      </w:pPr>
      <w:r>
        <w:rPr>
          <w:rFonts w:ascii="Times New Roman"/>
          <w:b w:val="false"/>
          <w:i w:val="false"/>
          <w:color w:val="000000"/>
          <w:sz w:val="28"/>
        </w:rPr>
        <w:t>      1. Осы "Жер учаскелерін қалыптастыру жөніндегі жерге орналастыру жобаларын бекiту"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"Жер учаскелерін қалыптастыру жөніндегі жерге орналастыру жобаларын бекiту" (бұдан әрі – мемлекеттік қызмет) Қазақстан Республикасының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"Жер учаскелерін қалыптастыру жөніндегі жерге орналастыру жобаларын бекiту"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қызметті жер учаскесінің орналасқан жері бойынша жер қатынастары саласындағы функцияларды жүзеге асыратын,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"Батыс Қазақстан облысының Жер қатынастары басқармасы" (бұдан әрі – уәкілетті орган) көрсетеді.</w:t>
      </w:r>
      <w:r>
        <w:br/>
      </w:r>
      <w:r>
        <w:rPr>
          <w:rFonts w:ascii="Times New Roman"/>
          <w:b w:val="false"/>
          <w:i w:val="false"/>
          <w:color w:val="000000"/>
          <w:sz w:val="28"/>
        </w:rPr>
        <w:t>
      4. Мемлекеттік қызмет жеке және заңды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 нәтижесі қағаз тасымалдағыштағы жер учаскелерін қалыптастыру жөніндегі бекiтілген жерге орналастыру жобасы (бұдан әрі – жерге орналастыру жобасы) немесе қызмет көрсетуден бас тарту себебі уәжделген жазбаша жауап беру болып табылады.</w:t>
      </w:r>
      <w:r>
        <w:br/>
      </w:r>
      <w:r>
        <w:rPr>
          <w:rFonts w:ascii="Times New Roman"/>
          <w:b w:val="false"/>
          <w:i w:val="false"/>
          <w:color w:val="000000"/>
          <w:sz w:val="28"/>
        </w:rPr>
        <w:t>
      7. Мемлекеттік қызмет тегін көрсетіледі.</w:t>
      </w:r>
    </w:p>
    <w:bookmarkStart w:name="z65" w:id="53"/>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53"/>
    <w:p>
      <w:pPr>
        <w:spacing w:after="0"/>
        <w:ind w:left="0"/>
        <w:jc w:val="both"/>
      </w:pPr>
      <w:r>
        <w:rPr>
          <w:rFonts w:ascii="Times New Roman"/>
          <w:b w:val="false"/>
          <w:i w:val="false"/>
          <w:color w:val="000000"/>
          <w:sz w:val="28"/>
        </w:rPr>
        <w:t>      8. Мемлекеттік қызмет уәкілетті орган ғимаратында көрсетіледі, күн сайын дүйсенбіден жұма күнін қоса алғанда сағат 9-00-ден 18-00-ге дейін, түскі үзіліс сағат 13-00-ден 14-00-ге дейін, демалыс күндері (сенбі, жексенбі) және мерекелік күндерді қоспағанда.</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9. Залда анықтама бюросы, күту орындары, толтырылған бланк үлгілері бар ақпараттық стенділер, өтініш бланкілері бар тағандар орналастырылады. Физикалық мүмкіндігі шектеулі адамдар үшін жағдайлар (пандус, лифт) көзделеді.</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мерзімі – 7 жұмыс күні;</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11. Өтініш бланкілері уәкілетті органның кеңсесінің қызметкерімен беріледі.</w:t>
      </w:r>
      <w:r>
        <w:br/>
      </w:r>
      <w:r>
        <w:rPr>
          <w:rFonts w:ascii="Times New Roman"/>
          <w:b w:val="false"/>
          <w:i w:val="false"/>
          <w:color w:val="000000"/>
          <w:sz w:val="28"/>
        </w:rPr>
        <w:t>
      12. Уәкілетті органда құжаттарды қабылдау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орналасқан орнына байланысты уәкілетті органның уәкілетті тұлғасымен жүзеге асырылады.</w:t>
      </w:r>
      <w:r>
        <w:br/>
      </w:r>
      <w:r>
        <w:rPr>
          <w:rFonts w:ascii="Times New Roman"/>
          <w:b w:val="false"/>
          <w:i w:val="false"/>
          <w:color w:val="000000"/>
          <w:sz w:val="28"/>
        </w:rPr>
        <w:t>
      13. Уәкілетті орган мемлекеттік қызметті алушыға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қабылдағаны туралы қолхат береді, онда:</w:t>
      </w:r>
      <w:r>
        <w:br/>
      </w:r>
      <w:r>
        <w:rPr>
          <w:rFonts w:ascii="Times New Roman"/>
          <w:b w:val="false"/>
          <w:i w:val="false"/>
          <w:color w:val="000000"/>
          <w:sz w:val="28"/>
        </w:rPr>
        <w:t>
      1) сұраудың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14. Бекiтілген жерге орналастыру жобаларын қызмет алушының жеке өзіне не сенімхат бойынша уәкілетті тұлғаға беріледі.</w:t>
      </w:r>
      <w:r>
        <w:br/>
      </w:r>
      <w:r>
        <w:rPr>
          <w:rFonts w:ascii="Times New Roman"/>
          <w:b w:val="false"/>
          <w:i w:val="false"/>
          <w:color w:val="000000"/>
          <w:sz w:val="28"/>
        </w:rPr>
        <w:t>
      15. Мемлекеттік қызметті көрсетуден бас тартылады, егер құрастырылған жерге орналастыру жобасы:</w:t>
      </w:r>
      <w:r>
        <w:br/>
      </w:r>
      <w:r>
        <w:rPr>
          <w:rFonts w:ascii="Times New Roman"/>
          <w:b w:val="false"/>
          <w:i w:val="false"/>
          <w:color w:val="000000"/>
          <w:sz w:val="28"/>
        </w:rPr>
        <w:t>
      1) Қазақстан Республикасының Жер </w:t>
      </w:r>
      <w:r>
        <w:rPr>
          <w:rFonts w:ascii="Times New Roman"/>
          <w:b w:val="false"/>
          <w:i w:val="false"/>
          <w:color w:val="000000"/>
          <w:sz w:val="28"/>
        </w:rPr>
        <w:t>кодексінің</w:t>
      </w:r>
      <w:r>
        <w:rPr>
          <w:rFonts w:ascii="Times New Roman"/>
          <w:b w:val="false"/>
          <w:i w:val="false"/>
          <w:color w:val="000000"/>
          <w:sz w:val="28"/>
        </w:rPr>
        <w:t xml:space="preserve"> талаптарына және нормаларына;</w:t>
      </w:r>
      <w:r>
        <w:br/>
      </w:r>
      <w:r>
        <w:rPr>
          <w:rFonts w:ascii="Times New Roman"/>
          <w:b w:val="false"/>
          <w:i w:val="false"/>
          <w:color w:val="000000"/>
          <w:sz w:val="28"/>
        </w:rPr>
        <w:t>
      2) Қазақстан Республикасы Үкіметінің 2003 жылғы 20 қыркүйектегі № 958 қаулысымен бекітілген, Қазақстан Республикасында мемлекеттiк жер кадастрын жүргiзудiң ережесiне сәйкес болмаған жағдайда.</w:t>
      </w:r>
      <w:r>
        <w:br/>
      </w:r>
      <w:r>
        <w:rPr>
          <w:rFonts w:ascii="Times New Roman"/>
          <w:b w:val="false"/>
          <w:i w:val="false"/>
          <w:color w:val="000000"/>
          <w:sz w:val="28"/>
        </w:rPr>
        <w:t>
      Мемлекеттік қызмет алушыға жер учаскелерін қалыптастыру жөнінде жерге орналастыру жобаларын бекiтпеуге негіз болған құжатты және бекітпеу себептерін жою үшін мемлекеттік қызметті алушының кейінгі іс-қимылын көрсете отырып жазбаша хабарлама жолданады.</w:t>
      </w:r>
      <w:r>
        <w:br/>
      </w:r>
      <w:r>
        <w:rPr>
          <w:rFonts w:ascii="Times New Roman"/>
          <w:b w:val="false"/>
          <w:i w:val="false"/>
          <w:color w:val="000000"/>
          <w:sz w:val="28"/>
        </w:rPr>
        <w:t>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 толық ұсынылмаған жағдайда уәкілетті орган мемлекеттік қызметті алушының құжаттарды тапсырған күнінен бастап екі жұмыс күнінен аспайтын уақытта мемлекеттік қызметті көрсетуден бас тарту жөнінде жазбаша ақпараттандырады. Одан әрі уәкілетті орган аталған негіздеме бойынша мемлекеттік қызметті көрсетуден бас тартуға құқығы жоқ.</w:t>
      </w:r>
      <w:r>
        <w:br/>
      </w:r>
      <w:r>
        <w:rPr>
          <w:rFonts w:ascii="Times New Roman"/>
          <w:b w:val="false"/>
          <w:i w:val="false"/>
          <w:color w:val="000000"/>
          <w:sz w:val="28"/>
        </w:rPr>
        <w:t>
      Егер уәкілетті орган белгіленген мерзімде мемлекеттік қызметті алушыға бекiтілген жерге орналастыру жобасын бермесе немесе қызмет көрсетуден уәждеп бас тартпаса, онда бекіту мерзімінің аяқталуына байланысты жерге орналастыру жобасын бекітілді деп есептеледі.</w:t>
      </w:r>
      <w:r>
        <w:br/>
      </w:r>
      <w:r>
        <w:rPr>
          <w:rFonts w:ascii="Times New Roman"/>
          <w:b w:val="false"/>
          <w:i w:val="false"/>
          <w:color w:val="000000"/>
          <w:sz w:val="28"/>
        </w:rPr>
        <w:t>
      16. Мемлекеттік қызметті алу үшін тұтынушыдан өтінішті алған сәттен бастап мемлекеттік қызметтерді көрсету кезеңдері;</w:t>
      </w:r>
      <w:r>
        <w:br/>
      </w:r>
      <w:r>
        <w:rPr>
          <w:rFonts w:ascii="Times New Roman"/>
          <w:b w:val="false"/>
          <w:i w:val="false"/>
          <w:color w:val="000000"/>
          <w:sz w:val="28"/>
        </w:rPr>
        <w:t>
      1) мемлекеттік қызметті алушы уәкілетті органга тиісті құжаттарды тапсырады;</w:t>
      </w:r>
      <w:r>
        <w:br/>
      </w:r>
      <w:r>
        <w:rPr>
          <w:rFonts w:ascii="Times New Roman"/>
          <w:b w:val="false"/>
          <w:i w:val="false"/>
          <w:color w:val="000000"/>
          <w:sz w:val="28"/>
        </w:rPr>
        <w:t>
      2) уәкілетті органның жауапты маманы құжаттар топтамасын қабылдайды, тіркеу журналында тіркейді, құжаттарды қабылдағаны туралы растау қағазын береді, жерге орналастыру жобасы немесе мемлекеттік қызмет көрсетуден бас тарту туралы дәлелді жауабын дайындап, уәкілетті органның басшысына қол қою үшін жолдайды;</w:t>
      </w:r>
      <w:r>
        <w:br/>
      </w:r>
      <w:r>
        <w:rPr>
          <w:rFonts w:ascii="Times New Roman"/>
          <w:b w:val="false"/>
          <w:i w:val="false"/>
          <w:color w:val="000000"/>
          <w:sz w:val="28"/>
        </w:rPr>
        <w:t>
      3) уәкілетті органның басшысы жерге орналастыру жобасы немесе мемлекеттік қызмет көрсетуден бас тарту туралы дәлелді жауабына қол қояды, уәкілетті органның жауапты маманына жолдайды;</w:t>
      </w:r>
      <w:r>
        <w:br/>
      </w:r>
      <w:r>
        <w:rPr>
          <w:rFonts w:ascii="Times New Roman"/>
          <w:b w:val="false"/>
          <w:i w:val="false"/>
          <w:color w:val="000000"/>
          <w:sz w:val="28"/>
        </w:rPr>
        <w:t>
      4) уәкілетті органның жауапты маманы жерге орналастыру жобасы немесе мемлекеттік қызмет көрсетуден бас тарту туралы дәлелді жауабын тіркейді, мемлекеттік қызметті алушыға ұсынады.</w:t>
      </w:r>
    </w:p>
    <w:bookmarkStart w:name="z66" w:id="54"/>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54"/>
    <w:p>
      <w:pPr>
        <w:spacing w:after="0"/>
        <w:ind w:left="0"/>
        <w:jc w:val="both"/>
      </w:pPr>
      <w:r>
        <w:rPr>
          <w:rFonts w:ascii="Times New Roman"/>
          <w:b w:val="false"/>
          <w:i w:val="false"/>
          <w:color w:val="000000"/>
          <w:sz w:val="28"/>
        </w:rPr>
        <w:t>      17. Ақпараттық қауiпсiздiк талаптары: уәкiлеттi орган мемлекеттік қызметті алушы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18. Әрбір әкiмшiлiк iс-әрекеттiң (үдерістің) орындалу мерзiмiн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Start w:name="z67" w:id="55"/>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55"/>
    <w:p>
      <w:pPr>
        <w:spacing w:after="0"/>
        <w:ind w:left="0"/>
        <w:jc w:val="both"/>
      </w:pPr>
      <w:r>
        <w:rPr>
          <w:rFonts w:ascii="Times New Roman"/>
          <w:b w:val="false"/>
          <w:i w:val="false"/>
          <w:color w:val="000000"/>
          <w:sz w:val="28"/>
        </w:rPr>
        <w:t>      19. Мемлекеттiк қызметтi көрсетудi ұйымдастыруға уәкілетті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68" w:id="56"/>
    <w:p>
      <w:pPr>
        <w:spacing w:after="0"/>
        <w:ind w:left="0"/>
        <w:jc w:val="both"/>
      </w:pPr>
      <w:r>
        <w:rPr>
          <w:rFonts w:ascii="Times New Roman"/>
          <w:b w:val="false"/>
          <w:i w:val="false"/>
          <w:color w:val="000000"/>
          <w:sz w:val="28"/>
        </w:rPr>
        <w:t>
"Жер учаскелерін қалыптастыру</w:t>
      </w:r>
      <w:r>
        <w:br/>
      </w:r>
      <w:r>
        <w:rPr>
          <w:rFonts w:ascii="Times New Roman"/>
          <w:b w:val="false"/>
          <w:i w:val="false"/>
          <w:color w:val="000000"/>
          <w:sz w:val="28"/>
        </w:rPr>
        <w:t>
жөнінде жерге орналастыру</w:t>
      </w:r>
      <w:r>
        <w:br/>
      </w:r>
      <w:r>
        <w:rPr>
          <w:rFonts w:ascii="Times New Roman"/>
          <w:b w:val="false"/>
          <w:i w:val="false"/>
          <w:color w:val="000000"/>
          <w:sz w:val="28"/>
        </w:rPr>
        <w:t>
жобаларын бекiту"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56"/>
    <w:p>
      <w:pPr>
        <w:spacing w:after="0"/>
        <w:ind w:left="0"/>
        <w:jc w:val="left"/>
      </w:pPr>
      <w:r>
        <w:rPr>
          <w:rFonts w:ascii="Times New Roman"/>
          <w:b/>
          <w:i w:val="false"/>
          <w:color w:val="000000"/>
        </w:rPr>
        <w:t xml:space="preserve"> Мемлекеттiк қызмет көрсету жөнiндегi</w:t>
      </w:r>
      <w:r>
        <w:br/>
      </w:r>
      <w:r>
        <w:rPr>
          <w:rFonts w:ascii="Times New Roman"/>
          <w:b/>
          <w:i w:val="false"/>
          <w:color w:val="000000"/>
        </w:rPr>
        <w:t>
уәкiлеттi органдардың тiзбесi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9"/>
        <w:gridCol w:w="2529"/>
        <w:gridCol w:w="2422"/>
        <w:gridCol w:w="1757"/>
        <w:gridCol w:w="2423"/>
      </w:tblGrid>
      <w:tr>
        <w:trPr>
          <w:trHeight w:val="30" w:hRule="atLeast"/>
        </w:trPr>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көрсетуге жауапты тұлға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мекен-жайы</w:t>
            </w:r>
          </w:p>
        </w:tc>
      </w:tr>
      <w:tr>
        <w:trPr>
          <w:trHeight w:val="30" w:hRule="atLeast"/>
        </w:trPr>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облысының Жер қатынастары басқармасы" мемлекеттiк мекемесi</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Х. Чурина көшесі, 116</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Басқарма бастығы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 506646,</w:t>
            </w:r>
            <w:r>
              <w:br/>
            </w:r>
            <w:r>
              <w:rPr>
                <w:rFonts w:ascii="Times New Roman"/>
                <w:b w:val="false"/>
                <w:i w:val="false"/>
                <w:color w:val="000000"/>
                <w:sz w:val="20"/>
              </w:rPr>
              <w:t>
500561</w:t>
            </w:r>
          </w:p>
        </w:tc>
        <w:tc>
          <w:tcPr>
            <w:tcW w:w="2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UZO_ZKO@</w:t>
            </w:r>
            <w:r>
              <w:br/>
            </w:r>
            <w:r>
              <w:rPr>
                <w:rFonts w:ascii="Times New Roman"/>
                <w:b w:val="false"/>
                <w:i w:val="false"/>
                <w:color w:val="000000"/>
                <w:sz w:val="20"/>
              </w:rPr>
              <w:t>
mail.ru</w:t>
            </w:r>
          </w:p>
        </w:tc>
      </w:tr>
    </w:tbl>
    <w:bookmarkStart w:name="z69" w:id="57"/>
    <w:p>
      <w:pPr>
        <w:spacing w:after="0"/>
        <w:ind w:left="0"/>
        <w:jc w:val="both"/>
      </w:pPr>
      <w:r>
        <w:rPr>
          <w:rFonts w:ascii="Times New Roman"/>
          <w:b w:val="false"/>
          <w:i w:val="false"/>
          <w:color w:val="000000"/>
          <w:sz w:val="28"/>
        </w:rPr>
        <w:t>
"Жер учаскелерін қалыптастыру</w:t>
      </w:r>
      <w:r>
        <w:br/>
      </w:r>
      <w:r>
        <w:rPr>
          <w:rFonts w:ascii="Times New Roman"/>
          <w:b w:val="false"/>
          <w:i w:val="false"/>
          <w:color w:val="000000"/>
          <w:sz w:val="28"/>
        </w:rPr>
        <w:t>
жөнінде жерге орналастыру</w:t>
      </w:r>
      <w:r>
        <w:br/>
      </w:r>
      <w:r>
        <w:rPr>
          <w:rFonts w:ascii="Times New Roman"/>
          <w:b w:val="false"/>
          <w:i w:val="false"/>
          <w:color w:val="000000"/>
          <w:sz w:val="28"/>
        </w:rPr>
        <w:t>
жобаларын бекiту"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57"/>
    <w:p>
      <w:pPr>
        <w:spacing w:after="0"/>
        <w:ind w:left="0"/>
        <w:jc w:val="left"/>
      </w:pPr>
      <w:r>
        <w:rPr>
          <w:rFonts w:ascii="Times New Roman"/>
          <w:b/>
          <w:i w:val="false"/>
          <w:color w:val="000000"/>
        </w:rPr>
        <w:t xml:space="preserve"> Мемлекеттік қызмет үдерісі</w:t>
      </w:r>
    </w:p>
    <w:p>
      <w:pPr>
        <w:spacing w:after="0"/>
        <w:ind w:left="0"/>
        <w:jc w:val="both"/>
      </w:pPr>
      <w:r>
        <w:drawing>
          <wp:inline distT="0" distB="0" distL="0" distR="0">
            <wp:extent cx="75184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18400" cy="6769100"/>
                    </a:xfrm>
                    <a:prstGeom prst="rect">
                      <a:avLst/>
                    </a:prstGeom>
                  </pic:spPr>
                </pic:pic>
              </a:graphicData>
            </a:graphic>
          </wp:inline>
        </w:drawing>
      </w:r>
    </w:p>
    <w:bookmarkStart w:name="z70" w:id="58"/>
    <w:p>
      <w:pPr>
        <w:spacing w:after="0"/>
        <w:ind w:left="0"/>
        <w:jc w:val="both"/>
      </w:pPr>
      <w:r>
        <w:rPr>
          <w:rFonts w:ascii="Times New Roman"/>
          <w:b w:val="false"/>
          <w:i w:val="false"/>
          <w:color w:val="000000"/>
          <w:sz w:val="28"/>
        </w:rPr>
        <w:t>
2012 жылғы 27 желтоқсандағы № 276</w:t>
      </w:r>
      <w:r>
        <w:br/>
      </w:r>
      <w:r>
        <w:rPr>
          <w:rFonts w:ascii="Times New Roman"/>
          <w:b w:val="false"/>
          <w:i w:val="false"/>
          <w:color w:val="000000"/>
          <w:sz w:val="28"/>
        </w:rPr>
        <w:t>
Батыс Қазақстан облысы әкімдігінің</w:t>
      </w:r>
      <w:r>
        <w:br/>
      </w:r>
      <w:r>
        <w:rPr>
          <w:rFonts w:ascii="Times New Roman"/>
          <w:b w:val="false"/>
          <w:i w:val="false"/>
          <w:color w:val="000000"/>
          <w:sz w:val="28"/>
        </w:rPr>
        <w:t>
қаулысымен</w:t>
      </w:r>
      <w:r>
        <w:br/>
      </w:r>
      <w:r>
        <w:rPr>
          <w:rFonts w:ascii="Times New Roman"/>
          <w:b w:val="false"/>
          <w:i w:val="false"/>
          <w:color w:val="000000"/>
          <w:sz w:val="28"/>
        </w:rPr>
        <w:t>
бекітілген</w:t>
      </w:r>
    </w:p>
    <w:bookmarkEnd w:id="58"/>
    <w:p>
      <w:pPr>
        <w:spacing w:after="0"/>
        <w:ind w:left="0"/>
        <w:jc w:val="left"/>
      </w:pPr>
      <w:r>
        <w:rPr>
          <w:rFonts w:ascii="Times New Roman"/>
          <w:b/>
          <w:i w:val="false"/>
          <w:color w:val="000000"/>
        </w:rPr>
        <w:t xml:space="preserve"> "Жер учаскесінің нысаналы</w:t>
      </w:r>
      <w:r>
        <w:br/>
      </w:r>
      <w:r>
        <w:rPr>
          <w:rFonts w:ascii="Times New Roman"/>
          <w:b/>
          <w:i w:val="false"/>
          <w:color w:val="000000"/>
        </w:rPr>
        <w:t>
мақсатын өзгертуге шешім беру"</w:t>
      </w:r>
      <w:r>
        <w:br/>
      </w:r>
      <w:r>
        <w:rPr>
          <w:rFonts w:ascii="Times New Roman"/>
          <w:b/>
          <w:i w:val="false"/>
          <w:color w:val="000000"/>
        </w:rPr>
        <w:t>
мемлекеттік қызмет регламенты</w:t>
      </w:r>
    </w:p>
    <w:bookmarkStart w:name="z71" w:id="59"/>
    <w:p>
      <w:pPr>
        <w:spacing w:after="0"/>
        <w:ind w:left="0"/>
        <w:jc w:val="left"/>
      </w:pPr>
      <w:r>
        <w:rPr>
          <w:rFonts w:ascii="Times New Roman"/>
          <w:b/>
          <w:i w:val="false"/>
          <w:color w:val="000000"/>
        </w:rPr>
        <w:t xml:space="preserve"> 
1. Жалпы ережелер</w:t>
      </w:r>
    </w:p>
    <w:bookmarkEnd w:id="59"/>
    <w:p>
      <w:pPr>
        <w:spacing w:after="0"/>
        <w:ind w:left="0"/>
        <w:jc w:val="both"/>
      </w:pPr>
      <w:r>
        <w:rPr>
          <w:rFonts w:ascii="Times New Roman"/>
          <w:b w:val="false"/>
          <w:i w:val="false"/>
          <w:color w:val="000000"/>
          <w:sz w:val="28"/>
        </w:rPr>
        <w:t>      1. Осы "Жер учаскесінің нысаналы мақсатын өзгертуге шешім беру" мемлекеттік қызмет Регламенті (бұдан әрі - Регламент) "Әкімшілік рәсімдер туралы" Қазақстан Республикасының 2000 жылғы 27 қарашадағы Заңы 9-1 бабының </w:t>
      </w:r>
      <w:r>
        <w:rPr>
          <w:rFonts w:ascii="Times New Roman"/>
          <w:b w:val="false"/>
          <w:i w:val="false"/>
          <w:color w:val="000000"/>
          <w:sz w:val="28"/>
        </w:rPr>
        <w:t>4 тармағына</w:t>
      </w:r>
      <w:r>
        <w:rPr>
          <w:rFonts w:ascii="Times New Roman"/>
          <w:b w:val="false"/>
          <w:i w:val="false"/>
          <w:color w:val="000000"/>
          <w:sz w:val="28"/>
        </w:rPr>
        <w:t xml:space="preserve"> сәйкес дайындалды.</w:t>
      </w:r>
      <w:r>
        <w:br/>
      </w:r>
      <w:r>
        <w:rPr>
          <w:rFonts w:ascii="Times New Roman"/>
          <w:b w:val="false"/>
          <w:i w:val="false"/>
          <w:color w:val="000000"/>
          <w:sz w:val="28"/>
        </w:rPr>
        <w:t>
      2. Мемлекеттік қызмет "Жер учаскесінің нысаналы мақсатын өзгертуге шешім беру" (бұдан әрі - мемлекеттік қызмет) Қазақстан Республикасының 2003 жылғы 20 маусымдағы Жер </w:t>
      </w:r>
      <w:r>
        <w:rPr>
          <w:rFonts w:ascii="Times New Roman"/>
          <w:b w:val="false"/>
          <w:i w:val="false"/>
          <w:color w:val="000000"/>
          <w:sz w:val="28"/>
        </w:rPr>
        <w:t>кодексі</w:t>
      </w:r>
      <w:r>
        <w:rPr>
          <w:rFonts w:ascii="Times New Roman"/>
          <w:b w:val="false"/>
          <w:i w:val="false"/>
          <w:color w:val="000000"/>
          <w:sz w:val="28"/>
        </w:rPr>
        <w:t xml:space="preserve"> және Қазақстан Республикасы Үкіметінің 2012 жылғы 1 қарашадағы № 1392 қаулысымен бекітілген "Жер учаскесінің нысаналы мақсатын өзгертуге шешім беру" мемлекеттік қызмет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жүзеге асырылады.</w:t>
      </w:r>
      <w:r>
        <w:br/>
      </w:r>
      <w:r>
        <w:rPr>
          <w:rFonts w:ascii="Times New Roman"/>
          <w:b w:val="false"/>
          <w:i w:val="false"/>
          <w:color w:val="000000"/>
          <w:sz w:val="28"/>
        </w:rPr>
        <w:t>
      3. Мемлекеттік қызметті жер учаскесінің орналасқан жері бойынша осы мемлекеттік қызмет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көрсетілген облыстың жергілікті атқарушы органы (бұдан әрі – уәкілетті орган) көрсетеді.</w:t>
      </w:r>
      <w:r>
        <w:br/>
      </w:r>
      <w:r>
        <w:rPr>
          <w:rFonts w:ascii="Times New Roman"/>
          <w:b w:val="false"/>
          <w:i w:val="false"/>
          <w:color w:val="000000"/>
          <w:sz w:val="28"/>
        </w:rPr>
        <w:t>
      4. Мемлекеттік қызмет жеке және заңды тұлғаларға (бұдан әрі – мемлекеттік қызметті алушы) көрсетіледі.</w:t>
      </w:r>
      <w:r>
        <w:br/>
      </w:r>
      <w:r>
        <w:rPr>
          <w:rFonts w:ascii="Times New Roman"/>
          <w:b w:val="false"/>
          <w:i w:val="false"/>
          <w:color w:val="000000"/>
          <w:sz w:val="28"/>
        </w:rPr>
        <w:t>
      5. Көрсетілетін мемлекеттік қызмет нысаны: автоматтандырылмаған.</w:t>
      </w:r>
      <w:r>
        <w:br/>
      </w:r>
      <w:r>
        <w:rPr>
          <w:rFonts w:ascii="Times New Roman"/>
          <w:b w:val="false"/>
          <w:i w:val="false"/>
          <w:color w:val="000000"/>
          <w:sz w:val="28"/>
        </w:rPr>
        <w:t>
      6. Мемлекеттік қызмет көрсету нәтижесі қағаз тасымалдағыштағы жер учаскесінің пайдалану мақсатын өзгертуге шешім беру немесе себебтерін көрсете отырып қызмет көрсетуден бас тарту жөнінде жазбаша жауап беру болып табылады.</w:t>
      </w:r>
      <w:r>
        <w:br/>
      </w:r>
      <w:r>
        <w:rPr>
          <w:rFonts w:ascii="Times New Roman"/>
          <w:b w:val="false"/>
          <w:i w:val="false"/>
          <w:color w:val="000000"/>
          <w:sz w:val="28"/>
        </w:rPr>
        <w:t>
      7. Мемлекеттік қызмет тегін көрсетіледі.</w:t>
      </w:r>
    </w:p>
    <w:bookmarkStart w:name="z72" w:id="60"/>
    <w:p>
      <w:pPr>
        <w:spacing w:after="0"/>
        <w:ind w:left="0"/>
        <w:jc w:val="left"/>
      </w:pPr>
      <w:r>
        <w:rPr>
          <w:rFonts w:ascii="Times New Roman"/>
          <w:b/>
          <w:i w:val="false"/>
          <w:color w:val="000000"/>
        </w:rPr>
        <w:t xml:space="preserve"> 
2. Мемлекеттiк қызмет көрсету</w:t>
      </w:r>
      <w:r>
        <w:br/>
      </w:r>
      <w:r>
        <w:rPr>
          <w:rFonts w:ascii="Times New Roman"/>
          <w:b/>
          <w:i w:val="false"/>
          <w:color w:val="000000"/>
        </w:rPr>
        <w:t>
тәртiбiне қойылатын талаптар</w:t>
      </w:r>
    </w:p>
    <w:bookmarkEnd w:id="60"/>
    <w:p>
      <w:pPr>
        <w:spacing w:after="0"/>
        <w:ind w:left="0"/>
        <w:jc w:val="both"/>
      </w:pPr>
      <w:r>
        <w:rPr>
          <w:rFonts w:ascii="Times New Roman"/>
          <w:b w:val="false"/>
          <w:i w:val="false"/>
          <w:color w:val="000000"/>
          <w:sz w:val="28"/>
        </w:rPr>
        <w:t>      8. Мемлекеттік қызмет көрсету уәкілетті органның ғимаратында көрсетіледі, күн сайын дүйсенбіден жұма күнін қоса алғанда сағат 9-00-ден 18-00-ге дейін, түскі үзіліс сағат 13-00-ден 14-00-ге дейін, демалыс күндері (сенбі, жексенбі) және мерекелік күндерді қоспағанда.</w:t>
      </w:r>
      <w:r>
        <w:br/>
      </w:r>
      <w:r>
        <w:rPr>
          <w:rFonts w:ascii="Times New Roman"/>
          <w:b w:val="false"/>
          <w:i w:val="false"/>
          <w:color w:val="000000"/>
          <w:sz w:val="28"/>
        </w:rPr>
        <w:t>
      Қабылдау кезекке тұру тәртібімен алдын ала жазылусыз және жедел қызмет көрсетусіз жүзеге асырылады.</w:t>
      </w:r>
      <w:r>
        <w:br/>
      </w:r>
      <w:r>
        <w:rPr>
          <w:rFonts w:ascii="Times New Roman"/>
          <w:b w:val="false"/>
          <w:i w:val="false"/>
          <w:color w:val="000000"/>
          <w:sz w:val="28"/>
        </w:rPr>
        <w:t>
      9. Залда анықтама бюросы, күту орындары, толтырылған бланк үлгілері бар ақпараттық стенділер, өтініш бланкілері бар тағандар орналастырылады. Мүмкіндігі шектеулі адамдар үшін жағдайлар (пандус, лифт) қарастырылған.</w:t>
      </w:r>
      <w:r>
        <w:br/>
      </w:r>
      <w:r>
        <w:rPr>
          <w:rFonts w:ascii="Times New Roman"/>
          <w:b w:val="false"/>
          <w:i w:val="false"/>
          <w:color w:val="000000"/>
          <w:sz w:val="28"/>
        </w:rPr>
        <w:t>
      10. Мемлекеттік қызмет көрсету мерзімдері:</w:t>
      </w:r>
      <w:r>
        <w:br/>
      </w:r>
      <w:r>
        <w:rPr>
          <w:rFonts w:ascii="Times New Roman"/>
          <w:b w:val="false"/>
          <w:i w:val="false"/>
          <w:color w:val="000000"/>
          <w:sz w:val="28"/>
        </w:rPr>
        <w:t>
      1) мемлекеттік қызметті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мерзімі – 37 күнтізбелік күн;</w:t>
      </w:r>
      <w:r>
        <w:br/>
      </w:r>
      <w:r>
        <w:rPr>
          <w:rFonts w:ascii="Times New Roman"/>
          <w:b w:val="false"/>
          <w:i w:val="false"/>
          <w:color w:val="000000"/>
          <w:sz w:val="28"/>
        </w:rPr>
        <w:t>
      2) құжаттарды тапсыру және алу кезінде кезекте күтудің рұқсат берілген ең көп уақыты 30 минуттан аспайды;</w:t>
      </w:r>
      <w:r>
        <w:br/>
      </w:r>
      <w:r>
        <w:rPr>
          <w:rFonts w:ascii="Times New Roman"/>
          <w:b w:val="false"/>
          <w:i w:val="false"/>
          <w:color w:val="000000"/>
          <w:sz w:val="28"/>
        </w:rPr>
        <w:t>
      3) құжаттарды тапсыру және алу кезінде қызмет көрсетудің рұқсат берілген ең көп уақыты 30 минуттан аспайды.</w:t>
      </w:r>
      <w:r>
        <w:br/>
      </w:r>
      <w:r>
        <w:rPr>
          <w:rFonts w:ascii="Times New Roman"/>
          <w:b w:val="false"/>
          <w:i w:val="false"/>
          <w:color w:val="000000"/>
          <w:sz w:val="28"/>
        </w:rPr>
        <w:t>
      11. Өтініш бланкілері уәкілетті органның кеңсесінің қызметкерлерімен беріледі.</w:t>
      </w:r>
      <w:r>
        <w:br/>
      </w:r>
      <w:r>
        <w:rPr>
          <w:rFonts w:ascii="Times New Roman"/>
          <w:b w:val="false"/>
          <w:i w:val="false"/>
          <w:color w:val="000000"/>
          <w:sz w:val="28"/>
        </w:rPr>
        <w:t>
      12. Уәкілетті органда құжаттарды қабылдау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 орналасқан орнына байланысты уәкілетті органның уәкілетті тұлғасымен жүзеге асырылады.</w:t>
      </w:r>
      <w:r>
        <w:br/>
      </w:r>
      <w:r>
        <w:rPr>
          <w:rFonts w:ascii="Times New Roman"/>
          <w:b w:val="false"/>
          <w:i w:val="false"/>
          <w:color w:val="000000"/>
          <w:sz w:val="28"/>
        </w:rPr>
        <w:t>
      13. Уәкілетті органның кеңсесінің қызметкерімен мемлекеттік қызметті алушыға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құжаттарды қабылдағаны туралы қолхат беріледі, онда:</w:t>
      </w:r>
      <w:r>
        <w:br/>
      </w:r>
      <w:r>
        <w:rPr>
          <w:rFonts w:ascii="Times New Roman"/>
          <w:b w:val="false"/>
          <w:i w:val="false"/>
          <w:color w:val="000000"/>
          <w:sz w:val="28"/>
        </w:rPr>
        <w:t>
      1) өтініштің нөмірі және қабылданған күні;</w:t>
      </w:r>
      <w:r>
        <w:br/>
      </w:r>
      <w:r>
        <w:rPr>
          <w:rFonts w:ascii="Times New Roman"/>
          <w:b w:val="false"/>
          <w:i w:val="false"/>
          <w:color w:val="000000"/>
          <w:sz w:val="28"/>
        </w:rPr>
        <w:t>
      2) сұрау салынған мемлекеттік қызмет түрі;</w:t>
      </w:r>
      <w:r>
        <w:br/>
      </w:r>
      <w:r>
        <w:rPr>
          <w:rFonts w:ascii="Times New Roman"/>
          <w:b w:val="false"/>
          <w:i w:val="false"/>
          <w:color w:val="000000"/>
          <w:sz w:val="28"/>
        </w:rPr>
        <w:t>
      3) қоса берілген құжаттардың саны мен атаулары;</w:t>
      </w:r>
      <w:r>
        <w:br/>
      </w:r>
      <w:r>
        <w:rPr>
          <w:rFonts w:ascii="Times New Roman"/>
          <w:b w:val="false"/>
          <w:i w:val="false"/>
          <w:color w:val="000000"/>
          <w:sz w:val="28"/>
        </w:rPr>
        <w:t>
      4) құжаттарды беру күні (уақыты) мен орны;</w:t>
      </w:r>
      <w:r>
        <w:br/>
      </w:r>
      <w:r>
        <w:rPr>
          <w:rFonts w:ascii="Times New Roman"/>
          <w:b w:val="false"/>
          <w:i w:val="false"/>
          <w:color w:val="000000"/>
          <w:sz w:val="28"/>
        </w:rPr>
        <w:t>
      5) мемлекеттік қызмет көрсету үшін өтінішті қабылдаған адамның тегі, аты, әкесінің аты мен лауазымы көрсетіледі.</w:t>
      </w:r>
      <w:r>
        <w:br/>
      </w:r>
      <w:r>
        <w:rPr>
          <w:rFonts w:ascii="Times New Roman"/>
          <w:b w:val="false"/>
          <w:i w:val="false"/>
          <w:color w:val="000000"/>
          <w:sz w:val="28"/>
        </w:rPr>
        <w:t>
      14. Шешім беру мемлекеттік қызметті алушының жеке өзіне не сенімхат бойынша уәкілетті тұлғаға беріледі.</w:t>
      </w:r>
      <w:r>
        <w:br/>
      </w:r>
      <w:r>
        <w:rPr>
          <w:rFonts w:ascii="Times New Roman"/>
          <w:b w:val="false"/>
          <w:i w:val="false"/>
          <w:color w:val="000000"/>
          <w:sz w:val="28"/>
        </w:rPr>
        <w:t>
      15. Мемлекеттік қызметті көрсетуден, егер құқықтық режимі, жер учаскесінің санатқа тиесілігі және жерді аймақтарға бөлуге сәйкес рұқсат етілген пайдалану негізінде нысаналы мақсатын өзгертуге рұқсат беру мүмкін емес болған жағдайда бас тартылады.</w:t>
      </w:r>
      <w:r>
        <w:br/>
      </w:r>
      <w:r>
        <w:rPr>
          <w:rFonts w:ascii="Times New Roman"/>
          <w:b w:val="false"/>
          <w:i w:val="false"/>
          <w:color w:val="000000"/>
          <w:sz w:val="28"/>
        </w:rPr>
        <w:t>
      Стандарттың </w:t>
      </w:r>
      <w:r>
        <w:rPr>
          <w:rFonts w:ascii="Times New Roman"/>
          <w:b w:val="false"/>
          <w:i w:val="false"/>
          <w:color w:val="000000"/>
          <w:sz w:val="28"/>
        </w:rPr>
        <w:t>11 тармағында</w:t>
      </w:r>
      <w:r>
        <w:rPr>
          <w:rFonts w:ascii="Times New Roman"/>
          <w:b w:val="false"/>
          <w:i w:val="false"/>
          <w:color w:val="000000"/>
          <w:sz w:val="28"/>
        </w:rPr>
        <w:t xml:space="preserve"> көрсетілген тиісті құжаттар толық ұсынылмаған жағдайда жергілікті атқарушы орган мемлекеттік қызметті алушының құжаттарды тапсырған күнінен бастап екі жұмыс күнінен аспайтын уақытта мемлекеттік қызметті көрсетуден бас тарту жөнінде жазбаша ақпараттандырады. Одан әрі жергілікті атқарушы орган аталған негіздеме бойынша мемлекеттік қызметті көрсетуден бас тартуға құқығы жоқ.</w:t>
      </w:r>
      <w:r>
        <w:br/>
      </w:r>
      <w:r>
        <w:rPr>
          <w:rFonts w:ascii="Times New Roman"/>
          <w:b w:val="false"/>
          <w:i w:val="false"/>
          <w:color w:val="000000"/>
          <w:sz w:val="28"/>
        </w:rPr>
        <w:t>
      Егер уәкілетті орган белгіленген мерзімде мемлекеттік қызмет алушыға бекiтілген шешім немесе қызмет беруден бас тарту туралы дәлелді жауап бермеген жағдайда, онда беру мерзімінің өткен күнінен бастап шешім берілді деп есептеледі.</w:t>
      </w:r>
      <w:r>
        <w:br/>
      </w:r>
      <w:r>
        <w:rPr>
          <w:rFonts w:ascii="Times New Roman"/>
          <w:b w:val="false"/>
          <w:i w:val="false"/>
          <w:color w:val="000000"/>
          <w:sz w:val="28"/>
        </w:rPr>
        <w:t>
      16. Мемлекеттік қызметті алу үшін тұтынушыдан өтінішті алған сәттен бастап мемлекеттік қызметтерді көрсету кезеңдері;</w:t>
      </w:r>
      <w:r>
        <w:br/>
      </w:r>
      <w:r>
        <w:rPr>
          <w:rFonts w:ascii="Times New Roman"/>
          <w:b w:val="false"/>
          <w:i w:val="false"/>
          <w:color w:val="000000"/>
          <w:sz w:val="28"/>
        </w:rPr>
        <w:t>
      1) мемлекеттік қызметті алушы уәкілетті органга тиісті құжаттарды тапсырады;</w:t>
      </w:r>
      <w:r>
        <w:br/>
      </w:r>
      <w:r>
        <w:rPr>
          <w:rFonts w:ascii="Times New Roman"/>
          <w:b w:val="false"/>
          <w:i w:val="false"/>
          <w:color w:val="000000"/>
          <w:sz w:val="28"/>
        </w:rPr>
        <w:t>
      2) уәкілетті органның жауапты маманы құжаттар топтамасын қабылдайды, тіркеу журналында тіркейді, құжаттарды қабылдағаны туралы растау қағазын береді, жер учаскесінің нысаналы мақсатын өзгертуге шешім немесе мемлекеттік қызмет көрсетуден бас тарту туралы дәлелді жауабын дайындап, уәкілетті органның басшысына қол қою үшін жолдайды;</w:t>
      </w:r>
      <w:r>
        <w:br/>
      </w:r>
      <w:r>
        <w:rPr>
          <w:rFonts w:ascii="Times New Roman"/>
          <w:b w:val="false"/>
          <w:i w:val="false"/>
          <w:color w:val="000000"/>
          <w:sz w:val="28"/>
        </w:rPr>
        <w:t>
      3) уәкілетті органның басшысы жер учаскесінің нысаналы мақсатын өзгертуге шешім немесе мемлекеттік қызмет көрсетуден бас тарту туралы дәлелді жауабына қол қояды және уәкілетті органның жауапты маманына жолдайды;</w:t>
      </w:r>
      <w:r>
        <w:br/>
      </w:r>
      <w:r>
        <w:rPr>
          <w:rFonts w:ascii="Times New Roman"/>
          <w:b w:val="false"/>
          <w:i w:val="false"/>
          <w:color w:val="000000"/>
          <w:sz w:val="28"/>
        </w:rPr>
        <w:t>
      4) уәкілетті органның жауапты маманы немесе мемлекеттік қызмет көрсетуден бас тарту туралы дәлелді жауабын тіркейді, мемлекеттік қызметті алушыға ұсынады.</w:t>
      </w:r>
    </w:p>
    <w:bookmarkStart w:name="z73" w:id="61"/>
    <w:p>
      <w:pPr>
        <w:spacing w:after="0"/>
        <w:ind w:left="0"/>
        <w:jc w:val="left"/>
      </w:pPr>
      <w:r>
        <w:rPr>
          <w:rFonts w:ascii="Times New Roman"/>
          <w:b/>
          <w:i w:val="false"/>
          <w:color w:val="000000"/>
        </w:rPr>
        <w:t xml:space="preserve"> 
3. Мемлекеттiк қызмет көрсету</w:t>
      </w:r>
      <w:r>
        <w:br/>
      </w:r>
      <w:r>
        <w:rPr>
          <w:rFonts w:ascii="Times New Roman"/>
          <w:b/>
          <w:i w:val="false"/>
          <w:color w:val="000000"/>
        </w:rPr>
        <w:t>
үдерiсiндегi iс-әрекет (өзара</w:t>
      </w:r>
      <w:r>
        <w:br/>
      </w:r>
      <w:r>
        <w:rPr>
          <w:rFonts w:ascii="Times New Roman"/>
          <w:b/>
          <w:i w:val="false"/>
          <w:color w:val="000000"/>
        </w:rPr>
        <w:t>
iс-қимыл) тәртiбiн сипаттау</w:t>
      </w:r>
    </w:p>
    <w:bookmarkEnd w:id="61"/>
    <w:p>
      <w:pPr>
        <w:spacing w:after="0"/>
        <w:ind w:left="0"/>
        <w:jc w:val="both"/>
      </w:pPr>
      <w:r>
        <w:rPr>
          <w:rFonts w:ascii="Times New Roman"/>
          <w:b w:val="false"/>
          <w:i w:val="false"/>
          <w:color w:val="000000"/>
          <w:sz w:val="28"/>
        </w:rPr>
        <w:t>      17. Ақпараттық қауiпсiздiк талаптары: уәкiлеттi орган мемлекеттік қызметті алушы құжаттарының мазмұны туралы ақпараттың cақталуын, қорғалуын және құпиялылығын қамтамасыз етедi.</w:t>
      </w:r>
      <w:r>
        <w:br/>
      </w:r>
      <w:r>
        <w:rPr>
          <w:rFonts w:ascii="Times New Roman"/>
          <w:b w:val="false"/>
          <w:i w:val="false"/>
          <w:color w:val="000000"/>
          <w:sz w:val="28"/>
        </w:rPr>
        <w:t>
      18. Әрбір әкiмшiлiк iс-әрекеттiң (үдерістің) орындалу мерзiмiн көрсете отырып осы Регламенттің </w:t>
      </w:r>
      <w:r>
        <w:rPr>
          <w:rFonts w:ascii="Times New Roman"/>
          <w:b w:val="false"/>
          <w:i w:val="false"/>
          <w:color w:val="000000"/>
          <w:sz w:val="28"/>
        </w:rPr>
        <w:t>2 қосымшасында</w:t>
      </w:r>
      <w:r>
        <w:rPr>
          <w:rFonts w:ascii="Times New Roman"/>
          <w:b w:val="false"/>
          <w:i w:val="false"/>
          <w:color w:val="000000"/>
          <w:sz w:val="28"/>
        </w:rPr>
        <w:t xml:space="preserve"> көрсетiлген.</w:t>
      </w:r>
    </w:p>
    <w:bookmarkStart w:name="z74" w:id="62"/>
    <w:p>
      <w:pPr>
        <w:spacing w:after="0"/>
        <w:ind w:left="0"/>
        <w:jc w:val="left"/>
      </w:pPr>
      <w:r>
        <w:rPr>
          <w:rFonts w:ascii="Times New Roman"/>
          <w:b/>
          <w:i w:val="false"/>
          <w:color w:val="000000"/>
        </w:rPr>
        <w:t xml:space="preserve"> 
4. Мемлекеттiк қызметтер көрсететiн</w:t>
      </w:r>
      <w:r>
        <w:br/>
      </w:r>
      <w:r>
        <w:rPr>
          <w:rFonts w:ascii="Times New Roman"/>
          <w:b/>
          <w:i w:val="false"/>
          <w:color w:val="000000"/>
        </w:rPr>
        <w:t>
лауазымды тұлғалардың жауапкершiлiгi</w:t>
      </w:r>
    </w:p>
    <w:bookmarkEnd w:id="62"/>
    <w:p>
      <w:pPr>
        <w:spacing w:after="0"/>
        <w:ind w:left="0"/>
        <w:jc w:val="both"/>
      </w:pPr>
      <w:r>
        <w:rPr>
          <w:rFonts w:ascii="Times New Roman"/>
          <w:b w:val="false"/>
          <w:i w:val="false"/>
          <w:color w:val="000000"/>
          <w:sz w:val="28"/>
        </w:rPr>
        <w:t>      19. Мемлекеттiк қызметтi көрсетудi ұйымдастыруға уәкiлеттi орган жауапты болып табылады.</w:t>
      </w:r>
      <w:r>
        <w:br/>
      </w:r>
      <w:r>
        <w:rPr>
          <w:rFonts w:ascii="Times New Roman"/>
          <w:b w:val="false"/>
          <w:i w:val="false"/>
          <w:color w:val="000000"/>
          <w:sz w:val="28"/>
        </w:rPr>
        <w:t>
      Лауазымды тұлғалар Қазақстан Республикасының заңнамалық актілеріне сәйкес белгіленген мерзімде мемлекеттік қызмет көрсетуді жүзеге асыруға жауапты болады.</w:t>
      </w:r>
    </w:p>
    <w:bookmarkStart w:name="z75" w:id="63"/>
    <w:p>
      <w:pPr>
        <w:spacing w:after="0"/>
        <w:ind w:left="0"/>
        <w:jc w:val="both"/>
      </w:pPr>
      <w:r>
        <w:rPr>
          <w:rFonts w:ascii="Times New Roman"/>
          <w:b w:val="false"/>
          <w:i w:val="false"/>
          <w:color w:val="000000"/>
          <w:sz w:val="28"/>
        </w:rPr>
        <w:t>
"Жер учаскесінің нысаналы</w:t>
      </w:r>
      <w:r>
        <w:br/>
      </w:r>
      <w:r>
        <w:rPr>
          <w:rFonts w:ascii="Times New Roman"/>
          <w:b w:val="false"/>
          <w:i w:val="false"/>
          <w:color w:val="000000"/>
          <w:sz w:val="28"/>
        </w:rPr>
        <w:t>
мақсатын өзгертуге шешім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63"/>
    <w:p>
      <w:pPr>
        <w:spacing w:after="0"/>
        <w:ind w:left="0"/>
        <w:jc w:val="left"/>
      </w:pPr>
      <w:r>
        <w:rPr>
          <w:rFonts w:ascii="Times New Roman"/>
          <w:b/>
          <w:i w:val="false"/>
          <w:color w:val="000000"/>
        </w:rPr>
        <w:t xml:space="preserve"> Мемлекеттік қызмет көрсету жөніндегі</w:t>
      </w:r>
      <w:r>
        <w:br/>
      </w:r>
      <w:r>
        <w:rPr>
          <w:rFonts w:ascii="Times New Roman"/>
          <w:b/>
          <w:i w:val="false"/>
          <w:color w:val="000000"/>
        </w:rPr>
        <w:t>
жергілікті атқарушы органдардың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66"/>
        <w:gridCol w:w="2526"/>
        <w:gridCol w:w="2420"/>
        <w:gridCol w:w="1738"/>
        <w:gridCol w:w="2450"/>
      </w:tblGrid>
      <w:tr>
        <w:trPr>
          <w:trHeight w:val="30" w:hRule="atLeast"/>
        </w:trPr>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Мемлекеттiк қызметтi көрсетуге жауапты тұлға</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Электрондық мекен-жайы</w:t>
            </w:r>
          </w:p>
        </w:tc>
      </w:tr>
      <w:tr>
        <w:trPr>
          <w:trHeight w:val="30" w:hRule="atLeast"/>
        </w:trPr>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әкімінің аппараты" мемлекеттік мекемесі</w:t>
            </w:r>
          </w:p>
        </w:tc>
        <w:tc>
          <w:tcPr>
            <w:tcW w:w="2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Орал қаласы, Достық-</w:t>
            </w:r>
            <w:r>
              <w:br/>
            </w:r>
            <w:r>
              <w:rPr>
                <w:rFonts w:ascii="Times New Roman"/>
                <w:b w:val="false"/>
                <w:i w:val="false"/>
                <w:color w:val="000000"/>
                <w:sz w:val="20"/>
              </w:rPr>
              <w:t>
Дружба даңғылы, 179</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Әкімнің орынбасары</w:t>
            </w:r>
          </w:p>
        </w:tc>
        <w:tc>
          <w:tcPr>
            <w:tcW w:w="17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w:t>
            </w:r>
            <w:r>
              <w:br/>
            </w:r>
            <w:r>
              <w:rPr>
                <w:rFonts w:ascii="Times New Roman"/>
                <w:b w:val="false"/>
                <w:i w:val="false"/>
                <w:color w:val="000000"/>
                <w:sz w:val="20"/>
              </w:rPr>
              <w:t>
507447,</w:t>
            </w:r>
            <w:r>
              <w:br/>
            </w:r>
            <w:r>
              <w:rPr>
                <w:rFonts w:ascii="Times New Roman"/>
                <w:b w:val="false"/>
                <w:i w:val="false"/>
                <w:color w:val="000000"/>
                <w:sz w:val="20"/>
              </w:rPr>
              <w:t>
513090,</w:t>
            </w:r>
            <w:r>
              <w:br/>
            </w:r>
            <w:r>
              <w:rPr>
                <w:rFonts w:ascii="Times New Roman"/>
                <w:b w:val="false"/>
                <w:i w:val="false"/>
                <w:color w:val="000000"/>
                <w:sz w:val="20"/>
              </w:rPr>
              <w:t>
513515</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Zapkazakim @global.kz</w:t>
            </w:r>
          </w:p>
        </w:tc>
      </w:tr>
    </w:tbl>
    <w:bookmarkStart w:name="z76" w:id="64"/>
    <w:p>
      <w:pPr>
        <w:spacing w:after="0"/>
        <w:ind w:left="0"/>
        <w:jc w:val="both"/>
      </w:pPr>
      <w:r>
        <w:rPr>
          <w:rFonts w:ascii="Times New Roman"/>
          <w:b w:val="false"/>
          <w:i w:val="false"/>
          <w:color w:val="000000"/>
          <w:sz w:val="28"/>
        </w:rPr>
        <w:t>
"Жер учаскесінің нысаналы</w:t>
      </w:r>
      <w:r>
        <w:br/>
      </w:r>
      <w:r>
        <w:rPr>
          <w:rFonts w:ascii="Times New Roman"/>
          <w:b w:val="false"/>
          <w:i w:val="false"/>
          <w:color w:val="000000"/>
          <w:sz w:val="28"/>
        </w:rPr>
        <w:t>
мақсатын өзгертуге шешім беру"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 қосымша</w:t>
      </w:r>
    </w:p>
    <w:bookmarkEnd w:id="64"/>
    <w:p>
      <w:pPr>
        <w:spacing w:after="0"/>
        <w:ind w:left="0"/>
        <w:jc w:val="left"/>
      </w:pPr>
      <w:r>
        <w:rPr>
          <w:rFonts w:ascii="Times New Roman"/>
          <w:b/>
          <w:i w:val="false"/>
          <w:color w:val="000000"/>
        </w:rPr>
        <w:t xml:space="preserve"> Мемлекеттік қызмет үдерісі</w:t>
      </w:r>
    </w:p>
    <w:p>
      <w:pPr>
        <w:spacing w:after="0"/>
        <w:ind w:left="0"/>
        <w:jc w:val="both"/>
      </w:pPr>
      <w:r>
        <w:drawing>
          <wp:inline distT="0" distB="0" distL="0" distR="0">
            <wp:extent cx="75438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43800" cy="7035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