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3cdec" w14:textId="6d3cd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2014 жылғы 8 шілдедегі № 34/05 қаулысы. Қарағанды облысының Әділет департаментінде 2014 жылғы 13 тамызда № 2719 болып тіркелді. Күші жойылды - Қарағанды облысының әкімдігінің 2015 жылғы 22 қыркүйектегі № 55/04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22.09.2015 № 55/04 (алғашқы ресми жарияланған күнiнен кейін он күнтізбелік күн өткен соң қолданысқа енгiзiледi)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1998 жылғы 24 наурыздағы "</w:t>
      </w:r>
      <w:r>
        <w:rPr>
          <w:rFonts w:ascii="Times New Roman"/>
          <w:b w:val="false"/>
          <w:i w:val="false"/>
          <w:color w:val="000000"/>
          <w:sz w:val="28"/>
        </w:rPr>
        <w:t>Нормативтік құқықтық актілер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Заңдарына және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"Мүгедектерге кресло-арбалар беру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"Мүгедектерді санаторий-курорттық емдеумен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"Үйде оқитын мүгедек балаларға материалдық қамсыздандыруды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"Медициналық-әлеуметтік мекемелерде (ұйымдарда)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Үйде күтім көрсету жағдайында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19) "Оралман мәртебесін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күнiнен кейін күнтізбелік он күн өткен соң қолданысқа енгiзiледi.</w:t>
      </w:r>
    </w:p>
    <w:bookmarkEnd w:id="0"/>
    <w:p>
      <w:pPr>
        <w:spacing w:after="0"/>
        <w:ind w:left="0"/>
        <w:jc w:val="both"/>
      </w:pPr>
      <w:r>
        <w:rPr>
          <w:rFonts w:ascii="Times New Roman"/>
          <w:b w:val="false"/>
          <w:i/>
          <w:color w:val="000000"/>
          <w:sz w:val="28"/>
        </w:rPr>
        <w:t>      Қарағанды облысының әкімі                  Н. Әбдібеков</w:t>
      </w:r>
    </w:p>
    <w:bookmarkStart w:name="z24" w:id="1"/>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
    <w:bookmarkStart w:name="z25" w:id="2"/>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2"/>
    <w:bookmarkStart w:name="z26" w:id="3"/>
    <w:p>
      <w:pPr>
        <w:spacing w:after="0"/>
        <w:ind w:left="0"/>
        <w:jc w:val="left"/>
      </w:pPr>
      <w:r>
        <w:rPr>
          <w:rFonts w:ascii="Times New Roman"/>
          <w:b/>
          <w:i w:val="false"/>
          <w:color w:val="000000"/>
        </w:rPr>
        <w:t xml:space="preserve"> 
1. Жалпы ережелер</w:t>
      </w:r>
    </w:p>
    <w:bookmarkEnd w:id="3"/>
    <w:bookmarkStart w:name="z27" w:id="4"/>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қалалардың және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w:t>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мемлекеттік атаулы әлеуметтік көмек тағайындау туралы хабарлама не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беру нысаны: қағаз түрінде.</w:t>
      </w:r>
    </w:p>
    <w:bookmarkEnd w:id="4"/>
    <w:bookmarkStart w:name="z33"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34" w:id="6"/>
    <w:p>
      <w:pPr>
        <w:spacing w:after="0"/>
        <w:ind w:left="0"/>
        <w:jc w:val="both"/>
      </w:pPr>
      <w:r>
        <w:rPr>
          <w:rFonts w:ascii="Times New Roman"/>
          <w:b w:val="false"/>
          <w:i w:val="false"/>
          <w:color w:val="000000"/>
          <w:sz w:val="28"/>
        </w:rPr>
        <w:t>
      4. Мемлекеттік қызмет көрсету бойынша рәсімді (іс-әрекетті) бастауға негіздеме болып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қоса тіркелген көрсетілетін қызметті алушының (не сенімхат бойынша оның өкілі) өтініші болып табылады.</w:t>
      </w:r>
      <w:r>
        <w:br/>
      </w:r>
      <w:r>
        <w:rPr>
          <w:rFonts w:ascii="Times New Roman"/>
          <w:b w:val="false"/>
          <w:i w:val="false"/>
          <w:color w:val="000000"/>
          <w:sz w:val="28"/>
        </w:rPr>
        <w:t>
      Құжаттар көрсетілетін қызметті берушіге немесе ХҚКО түпнұсқада ұсынылып, сканерленген соң қызмет алушыға қайтарылады. Ауылдық округ әкіміне көшірмелері түпнұсқасымен қоса ұсынылып, салыстырғаннан кейін түпнұсқасы көрсетілетін қызметті алушыға қайтарылады.</w:t>
      </w:r>
      <w:r>
        <w:br/>
      </w:r>
      <w:r>
        <w:rPr>
          <w:rFonts w:ascii="Times New Roman"/>
          <w:b w:val="false"/>
          <w:i w:val="false"/>
          <w:color w:val="000000"/>
          <w:sz w:val="28"/>
        </w:rPr>
        <w:t>
      Көрсетілетін қызметті алушымен барлық қажетті құжаттар көрсетілген қызметті берушіге немесе ауылдық округ әкіміне тапсырылғаннан кейін қызмет алушыға құжаттарды қабылдаған адамның тегі мен аты-жөні, мемлекеттік қызметті алатын күні және тіркелген күні көрсетілген өтініштің үзбе талоны беріледі.</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үдерісіне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немесе ауылдық округ әкімінің жауапты орындаушысы;</w:t>
      </w:r>
      <w:r>
        <w:br/>
      </w:r>
      <w:r>
        <w:rPr>
          <w:rFonts w:ascii="Times New Roman"/>
          <w:b w:val="false"/>
          <w:i w:val="false"/>
          <w:color w:val="000000"/>
          <w:sz w:val="28"/>
        </w:rPr>
        <w:t>
</w:t>
      </w:r>
      <w:r>
        <w:rPr>
          <w:rFonts w:ascii="Times New Roman"/>
          <w:b w:val="false"/>
          <w:i w:val="false"/>
          <w:color w:val="000000"/>
          <w:sz w:val="28"/>
        </w:rPr>
        <w:t>
      4) учаскелік комиссия.</w:t>
      </w:r>
      <w:r>
        <w:br/>
      </w:r>
      <w:r>
        <w:rPr>
          <w:rFonts w:ascii="Times New Roman"/>
          <w:b w:val="false"/>
          <w:i w:val="false"/>
          <w:color w:val="000000"/>
          <w:sz w:val="28"/>
        </w:rPr>
        <w:t>
</w:t>
      </w:r>
      <w:r>
        <w:rPr>
          <w:rFonts w:ascii="Times New Roman"/>
          <w:b w:val="false"/>
          <w:i w:val="false"/>
          <w:color w:val="000000"/>
          <w:sz w:val="28"/>
        </w:rPr>
        <w:t>
      6. Мемлекеттік қызмет көрсету үдерісінің құрамына кіретін рәсімдердің (іс-әрекеттің) мазмұны, оның орындалу ұзақтығын және олардың орындалу реттілігін, оның ішінде әрбір құрылымдық бөлімше аралығында барлық рәсімдердің (іс-әрекеттерді)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құжаттарды қабылдайды және тіркеуді жүзеге асырады және көрсетілетін қызметті беруші басшысының немесе ауылдық округ әкімінің қарауына жібереді:</w:t>
      </w:r>
      <w:r>
        <w:br/>
      </w:r>
      <w:r>
        <w:rPr>
          <w:rFonts w:ascii="Times New Roman"/>
          <w:b w:val="false"/>
          <w:i w:val="false"/>
          <w:color w:val="000000"/>
          <w:sz w:val="28"/>
        </w:rPr>
        <w:t>
      орындау мерзімі – 15 минуттан асырмай;</w:t>
      </w:r>
      <w:r>
        <w:br/>
      </w:r>
      <w:r>
        <w:rPr>
          <w:rFonts w:ascii="Times New Roman"/>
          <w:b w:val="false"/>
          <w:i w:val="false"/>
          <w:color w:val="000000"/>
          <w:sz w:val="28"/>
        </w:rPr>
        <w:t>
      нәтижесі – тіркеу журналына жазу және құжаттарды қабылдау туралы өтініштің үзбе талонын беру;</w:t>
      </w:r>
      <w:r>
        <w:br/>
      </w:r>
      <w:r>
        <w:rPr>
          <w:rFonts w:ascii="Times New Roman"/>
          <w:b w:val="false"/>
          <w:i w:val="false"/>
          <w:color w:val="000000"/>
          <w:sz w:val="28"/>
        </w:rPr>
        <w:t>
</w:t>
      </w:r>
      <w:r>
        <w:rPr>
          <w:rFonts w:ascii="Times New Roman"/>
          <w:b w:val="false"/>
          <w:i w:val="false"/>
          <w:color w:val="000000"/>
          <w:sz w:val="28"/>
        </w:rPr>
        <w:t>
      2) қараудан кейін көрсетілетін қызметті берушінің басшысы немесе ауылдық округ әкімі жауапты орындаушыны анықтайды:</w:t>
      </w:r>
      <w:r>
        <w:br/>
      </w:r>
      <w:r>
        <w:rPr>
          <w:rFonts w:ascii="Times New Roman"/>
          <w:b w:val="false"/>
          <w:i w:val="false"/>
          <w:color w:val="000000"/>
          <w:sz w:val="28"/>
        </w:rPr>
        <w:t>
      орындау мерзімі – 15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толықтылығын және дұрыстылығын тексереді, содан кейін құжаттарды учаскелік комиссияның қарауына жолдайды:</w:t>
      </w:r>
      <w:r>
        <w:br/>
      </w:r>
      <w:r>
        <w:rPr>
          <w:rFonts w:ascii="Times New Roman"/>
          <w:b w:val="false"/>
          <w:i w:val="false"/>
          <w:color w:val="000000"/>
          <w:sz w:val="28"/>
        </w:rPr>
        <w:t>
      орындау мерзімі – 2 (екі) жұмыс күні;</w:t>
      </w:r>
      <w:r>
        <w:br/>
      </w:r>
      <w:r>
        <w:rPr>
          <w:rFonts w:ascii="Times New Roman"/>
          <w:b w:val="false"/>
          <w:i w:val="false"/>
          <w:color w:val="000000"/>
          <w:sz w:val="28"/>
        </w:rPr>
        <w:t>
      нәтижесі – учаскелік комиссияның қарауына жіберу;</w:t>
      </w:r>
      <w:r>
        <w:br/>
      </w:r>
      <w:r>
        <w:rPr>
          <w:rFonts w:ascii="Times New Roman"/>
          <w:b w:val="false"/>
          <w:i w:val="false"/>
          <w:color w:val="000000"/>
          <w:sz w:val="28"/>
        </w:rPr>
        <w:t>
</w:t>
      </w:r>
      <w:r>
        <w:rPr>
          <w:rFonts w:ascii="Times New Roman"/>
          <w:b w:val="false"/>
          <w:i w:val="false"/>
          <w:color w:val="000000"/>
          <w:sz w:val="28"/>
        </w:rPr>
        <w:t>
      4) учаскелік комиссия көрсетілетін қызметті алушының (оның отбасының) материалдық жағдайына тексеру жүргізеді және өтініш берушінің (отбасының) материалдық жағдайын тексеру актісін (бұдан әрі – тексеру актісі) және көрсетілетін қызметті алушыға атаулы әлеуметтік көмек берудің қажеттігі немесе оның қажетсіздігі туралы қорытындыны көрсетілетін қызметті берушінің немесе ауылдық округ әкімінің жауапты орындаушысына жолдайды:</w:t>
      </w:r>
      <w:r>
        <w:br/>
      </w:r>
      <w:r>
        <w:rPr>
          <w:rFonts w:ascii="Times New Roman"/>
          <w:b w:val="false"/>
          <w:i w:val="false"/>
          <w:color w:val="000000"/>
          <w:sz w:val="28"/>
        </w:rPr>
        <w:t>
      орындау мерзімі – 3 (үш) жұмыс күні;</w:t>
      </w:r>
      <w:r>
        <w:br/>
      </w:r>
      <w:r>
        <w:rPr>
          <w:rFonts w:ascii="Times New Roman"/>
          <w:b w:val="false"/>
          <w:i w:val="false"/>
          <w:color w:val="000000"/>
          <w:sz w:val="28"/>
        </w:rPr>
        <w:t>
      нәтижесі – қорытынды және тексеру актісі;</w:t>
      </w:r>
      <w:r>
        <w:br/>
      </w:r>
      <w:r>
        <w:rPr>
          <w:rFonts w:ascii="Times New Roman"/>
          <w:b w:val="false"/>
          <w:i w:val="false"/>
          <w:color w:val="000000"/>
          <w:sz w:val="28"/>
        </w:rPr>
        <w:t>
</w:t>
      </w:r>
      <w:r>
        <w:rPr>
          <w:rFonts w:ascii="Times New Roman"/>
          <w:b w:val="false"/>
          <w:i w:val="false"/>
          <w:color w:val="000000"/>
          <w:sz w:val="28"/>
        </w:rPr>
        <w:t>
      5) ауылдық округ әкімінің жауапты орындаушысы қорытындымен және тексеру актісімен танысады және көрсетілетін қызметті берушіге жолдайды:</w:t>
      </w:r>
      <w:r>
        <w:br/>
      </w:r>
      <w:r>
        <w:rPr>
          <w:rFonts w:ascii="Times New Roman"/>
          <w:b w:val="false"/>
          <w:i w:val="false"/>
          <w:color w:val="000000"/>
          <w:sz w:val="28"/>
        </w:rPr>
        <w:t>
      орындау мерзімі – 10 (он) жұмыс күні;</w:t>
      </w:r>
      <w:r>
        <w:br/>
      </w:r>
      <w:r>
        <w:rPr>
          <w:rFonts w:ascii="Times New Roman"/>
          <w:b w:val="false"/>
          <w:i w:val="false"/>
          <w:color w:val="000000"/>
          <w:sz w:val="28"/>
        </w:rPr>
        <w:t>
      нәтижесі – құжаттарды, қорытынды және тексеру актісін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жауапты орындаушысы қорытындымен және тексеру актісімен танысады, содан кейін тағайындау туралы хабарлама не мемлекеттік қызметті көрсетуден бас тарту туралы дәлелді жауапты рәсімдейді және басшының қол қоюына жолдайды:</w:t>
      </w:r>
      <w:r>
        <w:br/>
      </w:r>
      <w:r>
        <w:rPr>
          <w:rFonts w:ascii="Times New Roman"/>
          <w:b w:val="false"/>
          <w:i w:val="false"/>
          <w:color w:val="000000"/>
          <w:sz w:val="28"/>
        </w:rPr>
        <w:t>
      орындау мерзімі – 2 (екі) жұмыс күні;</w:t>
      </w:r>
      <w:r>
        <w:br/>
      </w:r>
      <w:r>
        <w:rPr>
          <w:rFonts w:ascii="Times New Roman"/>
          <w:b w:val="false"/>
          <w:i w:val="false"/>
          <w:color w:val="000000"/>
          <w:sz w:val="28"/>
        </w:rPr>
        <w:t>
      нәтижесі – тағайындау туралы хабарлама не мемлекеттік қызметті көрсетуден бас тарту туралы дәлелді жауапты басшыға қол қоюға ұсыну;</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тағайындау туралы хабарламаға не мемлекеттік қызметті көрсетуден бас тарту туралы дәлелді жауапқа қол қояды және кеңсеге жолдайды:</w:t>
      </w:r>
      <w:r>
        <w:br/>
      </w:r>
      <w:r>
        <w:rPr>
          <w:rFonts w:ascii="Times New Roman"/>
          <w:b w:val="false"/>
          <w:i w:val="false"/>
          <w:color w:val="000000"/>
          <w:sz w:val="28"/>
        </w:rPr>
        <w:t>
      орындау мерзімі – 15 минут;</w:t>
      </w:r>
      <w:r>
        <w:br/>
      </w:r>
      <w:r>
        <w:rPr>
          <w:rFonts w:ascii="Times New Roman"/>
          <w:b w:val="false"/>
          <w:i w:val="false"/>
          <w:color w:val="000000"/>
          <w:sz w:val="28"/>
        </w:rPr>
        <w:t>
      нәтижесі – тағайындау туралы хабарламаға не мемлекеттік қызметті көрсетуден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тағайындау туралы хабарламаны не мемлекеттік қызметті көрсетуден бас тарту туралы дәлелді жауапты тіркейді және көрсетілетін қызметті алушыға береді немесе ауылдық округ әкімінің жауапты орындаушысына жолдайды:</w:t>
      </w:r>
      <w:r>
        <w:br/>
      </w:r>
      <w:r>
        <w:rPr>
          <w:rFonts w:ascii="Times New Roman"/>
          <w:b w:val="false"/>
          <w:i w:val="false"/>
          <w:color w:val="000000"/>
          <w:sz w:val="28"/>
        </w:rPr>
        <w:t>
      орындау мерзімі: көрсетілетін қызметті алушыға – 15 минут, ауылдық округ әкімінің жауапты орындаушысына - 2 (екі) жұмыс күні;</w:t>
      </w:r>
      <w:r>
        <w:br/>
      </w:r>
      <w:r>
        <w:rPr>
          <w:rFonts w:ascii="Times New Roman"/>
          <w:b w:val="false"/>
          <w:i w:val="false"/>
          <w:color w:val="000000"/>
          <w:sz w:val="28"/>
        </w:rPr>
        <w:t>
      нәтижесі – беру туралы тіркеу журналына жазу және көрсетілетін қызметті алушының алу туралы қолы;</w:t>
      </w:r>
      <w:r>
        <w:br/>
      </w:r>
      <w:r>
        <w:rPr>
          <w:rFonts w:ascii="Times New Roman"/>
          <w:b w:val="false"/>
          <w:i w:val="false"/>
          <w:color w:val="000000"/>
          <w:sz w:val="28"/>
        </w:rPr>
        <w:t>
</w:t>
      </w:r>
      <w:r>
        <w:rPr>
          <w:rFonts w:ascii="Times New Roman"/>
          <w:b w:val="false"/>
          <w:i w:val="false"/>
          <w:color w:val="000000"/>
          <w:sz w:val="28"/>
        </w:rPr>
        <w:t>
      9) ауылдық округ әкімінің жауапты орындаушысы тағайындау туралы хабарламаны не мемлекеттік қызметті көрсетуден бас тарту туралы дәлелді жауапты көрсетілетін қызметті алушыға береді:</w:t>
      </w:r>
      <w:r>
        <w:br/>
      </w:r>
      <w:r>
        <w:rPr>
          <w:rFonts w:ascii="Times New Roman"/>
          <w:b w:val="false"/>
          <w:i w:val="false"/>
          <w:color w:val="000000"/>
          <w:sz w:val="28"/>
        </w:rPr>
        <w:t>
      орындау мерзімі – 15 минут;</w:t>
      </w:r>
      <w:r>
        <w:br/>
      </w:r>
      <w:r>
        <w:rPr>
          <w:rFonts w:ascii="Times New Roman"/>
          <w:b w:val="false"/>
          <w:i w:val="false"/>
          <w:color w:val="000000"/>
          <w:sz w:val="28"/>
        </w:rPr>
        <w:t>
нәтижесі – беру туралы тіркеу журналына жазу және көрсетілетін қызметті алушының алу туралы қолы</w:t>
      </w:r>
    </w:p>
    <w:bookmarkEnd w:id="6"/>
    <w:bookmarkStart w:name="z50"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51" w:id="8"/>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алынған құжаттарды тіркейді және көрсетілетін қызметті беруші басшысының немесе ауылдық округ әкімінің қарауына жібереді – 15 минуттан асырмай;</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 жауапты орындаушыға тапсырма 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учаскелік комиссияның қарауына жолдайды – 2 (екі) жұмыс күні;</w:t>
      </w:r>
      <w:r>
        <w:br/>
      </w:r>
      <w:r>
        <w:rPr>
          <w:rFonts w:ascii="Times New Roman"/>
          <w:b w:val="false"/>
          <w:i w:val="false"/>
          <w:color w:val="000000"/>
          <w:sz w:val="28"/>
        </w:rPr>
        <w:t>
</w:t>
      </w:r>
      <w:r>
        <w:rPr>
          <w:rFonts w:ascii="Times New Roman"/>
          <w:b w:val="false"/>
          <w:i w:val="false"/>
          <w:color w:val="000000"/>
          <w:sz w:val="28"/>
        </w:rPr>
        <w:t>
      4) учаскелік комиссия көрсетілетін қызметті алушының (оның отбасының) материалдық жағдайына тексеру жүргізіп, тексеріс актісін және қорытындыны көрсетілетін қызметті берушінің немесе ауылдық округ әкімінің жауапты орындаушысына жолдайды – 3 (үш) жұмыс күнінен кешіктірмей;</w:t>
      </w:r>
      <w:r>
        <w:br/>
      </w:r>
      <w:r>
        <w:rPr>
          <w:rFonts w:ascii="Times New Roman"/>
          <w:b w:val="false"/>
          <w:i w:val="false"/>
          <w:color w:val="000000"/>
          <w:sz w:val="28"/>
        </w:rPr>
        <w:t>
</w:t>
      </w:r>
      <w:r>
        <w:rPr>
          <w:rFonts w:ascii="Times New Roman"/>
          <w:b w:val="false"/>
          <w:i w:val="false"/>
          <w:color w:val="000000"/>
          <w:sz w:val="28"/>
        </w:rPr>
        <w:t>
      5) ауылдық округ әкімінің жауапты орындаушысы құжаттарды, қорытындыны және тексеру актісін көрсетілетін қызметті берушіге жолдайды – 10 (он) жұмыс күнінен кешіктірмей;</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жауапты орындаушысы тағайындау туралы хабарлама не мемлекеттік қызметті көрсетуден бас тарту туралы дәлелді жауапты рәсімдейді, содан кейін басшының қол қоюына жолдайды – 2 (екі)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тағайындау туралы хабарламаға не мемлекеттік қызметті көрсетуден бас тарту туралы дәлелді жауапқа қол қояды және кеңсеге жолдайды – 15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тағайындау туралы хабарламаны не мемлекеттік қызметті көрсетуден бас тарту туралы дәлелді жауапты тіркейді және көрсетілетін қызметті алушыға береді – 15 минут немесе ауылдық округ әкімінің жауапты орындаушысына жолдайды - 2 (екі) жұмыс күні;</w:t>
      </w:r>
      <w:r>
        <w:br/>
      </w:r>
      <w:r>
        <w:rPr>
          <w:rFonts w:ascii="Times New Roman"/>
          <w:b w:val="false"/>
          <w:i w:val="false"/>
          <w:color w:val="000000"/>
          <w:sz w:val="28"/>
        </w:rPr>
        <w:t>
</w:t>
      </w:r>
      <w:r>
        <w:rPr>
          <w:rFonts w:ascii="Times New Roman"/>
          <w:b w:val="false"/>
          <w:i w:val="false"/>
          <w:color w:val="000000"/>
          <w:sz w:val="28"/>
        </w:rPr>
        <w:t>
      9) ауылдық округ әкімінің жауапты орындаушысы тағайындау туралы хабарламаны не мемлекеттік қызметті көрсетуден бас тарту туралы дәлелді жауапты көрсетілетін қызметті алушыға береді – 15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немесе ауылдық округ әкімі рәсімдерінің реттілігінің сипаттамасы осы мемлекеттік қызметті көрсету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8"/>
    <w:bookmarkStart w:name="z62"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9"/>
    <w:bookmarkStart w:name="z63" w:id="10"/>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ХҚКО тапсырады.</w:t>
      </w:r>
      <w:r>
        <w:br/>
      </w:r>
      <w:r>
        <w:rPr>
          <w:rFonts w:ascii="Times New Roman"/>
          <w:b w:val="false"/>
          <w:i w:val="false"/>
          <w:color w:val="000000"/>
          <w:sz w:val="28"/>
        </w:rPr>
        <w:t>
      Мемлекеттік ақпараттық жүйелерде қамтылған жеке басты куәландыратын құжат туралы мәліметтерді көрсетілетін қызметті беруші немесе ХҚКО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ХҚКО қызметкері құжаттардың түпнұсқасын мемлекеттік органдардың мемлекеттік ақпараттық жүйелерінен ұсынылған мәліметтермен салыстырады, содан кейін түпнұсқаны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барлық қажетті құжаттарды ХҚКО-ға тапсырған кезде, қызмет алушыға құжаттарды қабылдаған адамның тегі мен аты-жөні, мемлекеттік қызметті алатын күні және тіркелген күні көрсетілген құжаттарды қабылдап алу жөніндегі қолхат беріледі.</w:t>
      </w:r>
      <w:r>
        <w:br/>
      </w:r>
      <w:r>
        <w:rPr>
          <w:rFonts w:ascii="Times New Roman"/>
          <w:b w:val="false"/>
          <w:i w:val="false"/>
          <w:color w:val="000000"/>
          <w:sz w:val="28"/>
        </w:rPr>
        <w:t>
</w:t>
      </w:r>
      <w:r>
        <w:rPr>
          <w:rFonts w:ascii="Times New Roman"/>
          <w:b w:val="false"/>
          <w:i w:val="false"/>
          <w:color w:val="000000"/>
          <w:sz w:val="28"/>
        </w:rPr>
        <w:t>
      11.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ХҚКО қызметкері құжаттарды қабылдаудан бас тарту туралы қолхат береді.</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12. ХҚКО-ына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
      1) ХҚКО-ның қызметкері көрсетілетін қызметті алушыдан алынған құжаттарды тіркейді және көрсетілетін қызметті берушінің кеңсесіне қарауға жолдайды – 2 (екі) жұмыс күні;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қызметкері ХҚКО-дан алынған құжаттарды тіркейді және басшының қарауына береді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құжаттарды қарастырады және жауапты орындаушыға тапсырма береді – 15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құжаттардың толықтылығын және дұрыс рәсімделуін тексереді, содан кейін құжаттарды учаскелік комиссияның қарауына жолдайды – 1 (бір) жұмыс күні;</w:t>
      </w:r>
      <w:r>
        <w:br/>
      </w:r>
      <w:r>
        <w:rPr>
          <w:rFonts w:ascii="Times New Roman"/>
          <w:b w:val="false"/>
          <w:i w:val="false"/>
          <w:color w:val="000000"/>
          <w:sz w:val="28"/>
        </w:rPr>
        <w:t>
</w:t>
      </w:r>
      <w:r>
        <w:rPr>
          <w:rFonts w:ascii="Times New Roman"/>
          <w:b w:val="false"/>
          <w:i w:val="false"/>
          <w:color w:val="000000"/>
          <w:sz w:val="28"/>
        </w:rPr>
        <w:t>
      5) учаскелік комиссия көрсетілетін қызметті алушының (оның отбасының) материалдық жағдайына тексеру жүргізеді және тексеру актісімен қорытындыны көрсетілетін қызметті берушінің жауапты орындаушысына жолдайды – 2 (екі)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жауапты орындаушысы тағайындау туралы хабарламаны не мемлекеттік қызметті көрсетуден бас тарту туралы дәлелді жауапты рәсімдейді, содан кейін басшының қол қоюына жолдайды – 2 (екі)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тағайындау туралы хабарламаға не мемлекеттік қызметті көрсетуден бас тарту туралы дәлелді жауапқа қол қояды және кеңсеге жолдайды – 15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тағайындау туралы хабарламаны не мемлекеттік қызметті көрсетуден бас тарту туралы дәлелді жауапты тіркейді және мемлекеттік қызметті алушыға беру үшін ХҚКО-ға жолдайды – 15 минут;</w:t>
      </w:r>
      <w:r>
        <w:br/>
      </w:r>
      <w:r>
        <w:rPr>
          <w:rFonts w:ascii="Times New Roman"/>
          <w:b w:val="false"/>
          <w:i w:val="false"/>
          <w:color w:val="000000"/>
          <w:sz w:val="28"/>
        </w:rPr>
        <w:t>
</w:t>
      </w:r>
      <w:r>
        <w:rPr>
          <w:rFonts w:ascii="Times New Roman"/>
          <w:b w:val="false"/>
          <w:i w:val="false"/>
          <w:color w:val="000000"/>
          <w:sz w:val="28"/>
        </w:rPr>
        <w:t>
      9) ХҚКО қызметкері көрсетілетін қызметті берушіден алынған тағайындау туралы хабарламаны не мемлекеттік қызметті көрсетуден бас тарту туралы дәлелді жауапты тіркейді және көрсетілетін қызметті алушыға береді – 15 минут.</w:t>
      </w:r>
      <w:r>
        <w:br/>
      </w:r>
      <w:r>
        <w:rPr>
          <w:rFonts w:ascii="Times New Roman"/>
          <w:b w:val="false"/>
          <w:i w:val="false"/>
          <w:color w:val="000000"/>
          <w:sz w:val="28"/>
        </w:rPr>
        <w:t>
</w:t>
      </w:r>
      <w:r>
        <w:rPr>
          <w:rFonts w:ascii="Times New Roman"/>
          <w:b w:val="false"/>
          <w:i w:val="false"/>
          <w:color w:val="000000"/>
          <w:sz w:val="28"/>
        </w:rPr>
        <w:t>
      13. ХҚКО арқылы рәсімдерінің реттілігінің сипаттамасы осы мемлекеттік қызметті көрсету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0"/>
    <w:bookmarkStart w:name="z77" w:id="11"/>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1"/>
    <w:bookmarkStart w:name="z78" w:id="12"/>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w:t>
      </w:r>
    </w:p>
    <w:bookmarkEnd w:id="12"/>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51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6167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16700" cy="1270000"/>
                    </a:xfrm>
                    <a:prstGeom prst="rect">
                      <a:avLst/>
                    </a:prstGeom>
                  </pic:spPr>
                </pic:pic>
              </a:graphicData>
            </a:graphic>
          </wp:inline>
        </w:drawing>
      </w:r>
    </w:p>
    <w:bookmarkStart w:name="z79" w:id="1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p>
    <w:bookmarkEnd w:id="13"/>
    <w:bookmarkStart w:name="z80" w:id="14"/>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w:t>
      </w:r>
      <w:r>
        <w:br/>
      </w:r>
      <w:r>
        <w:rPr>
          <w:rFonts w:ascii="Times New Roman"/>
          <w:b/>
          <w:i w:val="false"/>
          <w:color w:val="000000"/>
        </w:rPr>
        <w:t>
</w:t>
      </w: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62800"/>
                    </a:xfrm>
                    <a:prstGeom prst="rect">
                      <a:avLst/>
                    </a:prstGeom>
                  </pic:spPr>
                </pic:pic>
              </a:graphicData>
            </a:graphic>
          </wp:inline>
        </w:drawing>
      </w:r>
      <w:r>
        <w:br/>
      </w:r>
      <w:r>
        <w:rPr>
          <w:rFonts w:ascii="Times New Roman"/>
          <w:b/>
          <w:i w:val="false"/>
          <w:color w:val="000000"/>
        </w:rPr>
        <w:t>
 </w:t>
      </w:r>
    </w:p>
    <w:bookmarkEnd w:id="14"/>
    <w:p>
      <w:pPr>
        <w:spacing w:after="0"/>
        <w:ind w:left="0"/>
        <w:jc w:val="both"/>
      </w:pPr>
      <w:r>
        <w:drawing>
          <wp:inline distT="0" distB="0" distL="0" distR="0">
            <wp:extent cx="6654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54800" cy="1270000"/>
                    </a:xfrm>
                    <a:prstGeom prst="rect">
                      <a:avLst/>
                    </a:prstGeom>
                  </pic:spPr>
                </pic:pic>
              </a:graphicData>
            </a:graphic>
          </wp:inline>
        </w:drawing>
      </w:r>
    </w:p>
    <w:bookmarkStart w:name="z81" w:id="15"/>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5"/>
    <w:bookmarkStart w:name="z82" w:id="16"/>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16"/>
    <w:bookmarkStart w:name="z83" w:id="17"/>
    <w:p>
      <w:pPr>
        <w:spacing w:after="0"/>
        <w:ind w:left="0"/>
        <w:jc w:val="left"/>
      </w:pPr>
      <w:r>
        <w:rPr>
          <w:rFonts w:ascii="Times New Roman"/>
          <w:b/>
          <w:i w:val="false"/>
          <w:color w:val="000000"/>
        </w:rPr>
        <w:t xml:space="preserve"> 
1. Жалпы ережелер</w:t>
      </w:r>
    </w:p>
    <w:bookmarkEnd w:id="17"/>
    <w:bookmarkStart w:name="z84" w:id="18"/>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 қалалардың және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w:t>
      </w:r>
      <w:r>
        <w:rPr>
          <w:rFonts w:ascii="Times New Roman"/>
          <w:b w:val="false"/>
          <w:i w:val="false"/>
          <w:color w:val="000000"/>
          <w:sz w:val="28"/>
        </w:rPr>
        <w:t>
      3)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тағайындау туралы хабарлама не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(бұдан әрі - Стандарт)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қызметті көрсету нәтижесін беру нысаны: қағаз түрінде.</w:t>
      </w:r>
    </w:p>
    <w:bookmarkEnd w:id="18"/>
    <w:bookmarkStart w:name="z90"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
    <w:bookmarkStart w:name="z91" w:id="20"/>
    <w:p>
      <w:pPr>
        <w:spacing w:after="0"/>
        <w:ind w:left="0"/>
        <w:jc w:val="both"/>
      </w:pPr>
      <w:r>
        <w:rPr>
          <w:rFonts w:ascii="Times New Roman"/>
          <w:b w:val="false"/>
          <w:i w:val="false"/>
          <w:color w:val="000000"/>
          <w:sz w:val="28"/>
        </w:rPr>
        <w:t>
      4. Мемлекеттік қызмет көрсету бойынша рәсімді (іс-әрекетті) бастауға негіздеме болып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қоса тіркелген көрсетілетін қызметті алушының (не сенімхат бойынша оның өкілі) өтініші болып табылады.</w:t>
      </w:r>
      <w:r>
        <w:br/>
      </w:r>
      <w:r>
        <w:rPr>
          <w:rFonts w:ascii="Times New Roman"/>
          <w:b w:val="false"/>
          <w:i w:val="false"/>
          <w:color w:val="000000"/>
          <w:sz w:val="28"/>
        </w:rPr>
        <w:t>
      Құжаттар көрсетілетін қызметті берушіге немесе ХҚКО түпнұсқада ұсынылып, сканерленген соң қызмет алушыға қайтарылады. Ауылдық округ әкіміне көшірмелері түпнұсқасымен қоса ұсынылып, салыстырғаннан кейін түпнұсқасы көрсетілетін қызметті алушыға қайтарылады.</w:t>
      </w:r>
      <w:r>
        <w:br/>
      </w:r>
      <w:r>
        <w:rPr>
          <w:rFonts w:ascii="Times New Roman"/>
          <w:b w:val="false"/>
          <w:i w:val="false"/>
          <w:color w:val="000000"/>
          <w:sz w:val="28"/>
        </w:rPr>
        <w:t>
      Көрсетілетін қызметті алушы барлық қажетті құжаттарды тапсырған кезде көрсетілетін қызмет берушіде, ауылдық округ әкімінде көрсетілетін қызмет алушыға тіркелген және мемлекеттік қызметті алатын күні, құжаттарды қабылдаған адамның тегі мен аты-жөні көрсетілген өтініштің үзбе талоны беріледі.</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тіркеу үдерісіне қатысатын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немесе ауылдық округ әкімінің жауапты орындаушысы;</w:t>
      </w:r>
      <w:r>
        <w:br/>
      </w:r>
      <w:r>
        <w:rPr>
          <w:rFonts w:ascii="Times New Roman"/>
          <w:b w:val="false"/>
          <w:i w:val="false"/>
          <w:color w:val="000000"/>
          <w:sz w:val="28"/>
        </w:rPr>
        <w:t>
</w:t>
      </w:r>
      <w:r>
        <w:rPr>
          <w:rFonts w:ascii="Times New Roman"/>
          <w:b w:val="false"/>
          <w:i w:val="false"/>
          <w:color w:val="000000"/>
          <w:sz w:val="28"/>
        </w:rPr>
        <w:t>
      4) учаскелік комиссия.</w:t>
      </w:r>
      <w:r>
        <w:br/>
      </w:r>
      <w:r>
        <w:rPr>
          <w:rFonts w:ascii="Times New Roman"/>
          <w:b w:val="false"/>
          <w:i w:val="false"/>
          <w:color w:val="000000"/>
          <w:sz w:val="28"/>
        </w:rPr>
        <w:t>
</w:t>
      </w:r>
      <w:r>
        <w:rPr>
          <w:rFonts w:ascii="Times New Roman"/>
          <w:b w:val="false"/>
          <w:i w:val="false"/>
          <w:color w:val="000000"/>
          <w:sz w:val="28"/>
        </w:rPr>
        <w:t>
      6. Мемлекеттік қызмет көрсету үдерісінің құрамына кіретін рәсімнің (іс-әрекеттердің) мазмұны, оның орындалу ұзақтығы және олардың орындалу реттілігін, оның ішінде әрбір құрылымдық бөлімше аралығында барлық рәсімдерді (іс-әрекеттерді)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құжаттарды қабылдайды және тіркеуді жүзеге асырады және басшының немесе ауылдық округ әкімінің қарауына жібереді:</w:t>
      </w:r>
      <w:r>
        <w:br/>
      </w:r>
      <w:r>
        <w:rPr>
          <w:rFonts w:ascii="Times New Roman"/>
          <w:b w:val="false"/>
          <w:i w:val="false"/>
          <w:color w:val="000000"/>
          <w:sz w:val="28"/>
        </w:rPr>
        <w:t>
      орындау мерзімі – 30 минуттан асырмай;</w:t>
      </w:r>
      <w:r>
        <w:br/>
      </w:r>
      <w:r>
        <w:rPr>
          <w:rFonts w:ascii="Times New Roman"/>
          <w:b w:val="false"/>
          <w:i w:val="false"/>
          <w:color w:val="000000"/>
          <w:sz w:val="28"/>
        </w:rPr>
        <w:t>
      нәтижесі – тіркеу журналына жазу және құжаттарды қабылдау туралы өтініштің үзбе талонын беру;</w:t>
      </w:r>
      <w:r>
        <w:br/>
      </w:r>
      <w:r>
        <w:rPr>
          <w:rFonts w:ascii="Times New Roman"/>
          <w:b w:val="false"/>
          <w:i w:val="false"/>
          <w:color w:val="000000"/>
          <w:sz w:val="28"/>
        </w:rPr>
        <w:t>
</w:t>
      </w:r>
      <w:r>
        <w:rPr>
          <w:rFonts w:ascii="Times New Roman"/>
          <w:b w:val="false"/>
          <w:i w:val="false"/>
          <w:color w:val="000000"/>
          <w:sz w:val="28"/>
        </w:rPr>
        <w:t>
      2) қараудан кейін көрсетілетін қызметті берушінің басшысы немесе ауылдық округ әкімі жауапты орындаушыға тапсырма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жауапты орындаушы құжаттардың толықтылығын және дұрыстылығын тексереді, содан кейін құжаттарды учаскелік комиссияның қарауына жолдайды: </w:t>
      </w:r>
      <w:r>
        <w:br/>
      </w:r>
      <w:r>
        <w:rPr>
          <w:rFonts w:ascii="Times New Roman"/>
          <w:b w:val="false"/>
          <w:i w:val="false"/>
          <w:color w:val="000000"/>
          <w:sz w:val="28"/>
        </w:rPr>
        <w:t>
      орындау мерзімі – 2 (екі) жұмыс күні;</w:t>
      </w:r>
      <w:r>
        <w:br/>
      </w:r>
      <w:r>
        <w:rPr>
          <w:rFonts w:ascii="Times New Roman"/>
          <w:b w:val="false"/>
          <w:i w:val="false"/>
          <w:color w:val="000000"/>
          <w:sz w:val="28"/>
        </w:rPr>
        <w:t>
      нәтижесі – учаскелік комиссияның қарауына жіберу;</w:t>
      </w:r>
      <w:r>
        <w:br/>
      </w:r>
      <w:r>
        <w:rPr>
          <w:rFonts w:ascii="Times New Roman"/>
          <w:b w:val="false"/>
          <w:i w:val="false"/>
          <w:color w:val="000000"/>
          <w:sz w:val="28"/>
        </w:rPr>
        <w:t>
</w:t>
      </w:r>
      <w:r>
        <w:rPr>
          <w:rFonts w:ascii="Times New Roman"/>
          <w:b w:val="false"/>
          <w:i w:val="false"/>
          <w:color w:val="000000"/>
          <w:sz w:val="28"/>
        </w:rPr>
        <w:t>
      4) учаскелік комиссия көрсетілетін қызметті алушының (оның отбасының) материалдық жағдайына тексеру жүргізеді және өтініш берушінің (отбасының) материалдық жағдайын тексеру актісін (бұдан әрі – тексеру актісі) және көрсетілетін қызметті алушыға он сегіз жасқа дейінгі балаларға мемлекеттік жәрдемақысын берудің қажеттігі немесе оның қажетсіздігі туралы қорытындыны көрсетілетін қызметті берушінің немесе ауылдық округ әкімінің жауапты орындаушысына жолдайды:</w:t>
      </w:r>
      <w:r>
        <w:br/>
      </w:r>
      <w:r>
        <w:rPr>
          <w:rFonts w:ascii="Times New Roman"/>
          <w:b w:val="false"/>
          <w:i w:val="false"/>
          <w:color w:val="000000"/>
          <w:sz w:val="28"/>
        </w:rPr>
        <w:t>
      орындау мерзімі – 3 (үш) жұмыс күні;</w:t>
      </w:r>
      <w:r>
        <w:br/>
      </w:r>
      <w:r>
        <w:rPr>
          <w:rFonts w:ascii="Times New Roman"/>
          <w:b w:val="false"/>
          <w:i w:val="false"/>
          <w:color w:val="000000"/>
          <w:sz w:val="28"/>
        </w:rPr>
        <w:t>
      нәтижесі – қорытынды және тексеру актісі;</w:t>
      </w:r>
      <w:r>
        <w:br/>
      </w:r>
      <w:r>
        <w:rPr>
          <w:rFonts w:ascii="Times New Roman"/>
          <w:b w:val="false"/>
          <w:i w:val="false"/>
          <w:color w:val="000000"/>
          <w:sz w:val="28"/>
        </w:rPr>
        <w:t>
</w:t>
      </w:r>
      <w:r>
        <w:rPr>
          <w:rFonts w:ascii="Times New Roman"/>
          <w:b w:val="false"/>
          <w:i w:val="false"/>
          <w:color w:val="000000"/>
          <w:sz w:val="28"/>
        </w:rPr>
        <w:t>
      5) ауылдық округ әкімінің жауапты орындаушысы қорытындымен және тексеру актісімен танысады және көрсетілетін қызметті берушіге жолдайды:</w:t>
      </w:r>
      <w:r>
        <w:br/>
      </w:r>
      <w:r>
        <w:rPr>
          <w:rFonts w:ascii="Times New Roman"/>
          <w:b w:val="false"/>
          <w:i w:val="false"/>
          <w:color w:val="000000"/>
          <w:sz w:val="28"/>
        </w:rPr>
        <w:t>
      орындау мерзімі – 10 (он) жұмыс күні;</w:t>
      </w:r>
      <w:r>
        <w:br/>
      </w:r>
      <w:r>
        <w:rPr>
          <w:rFonts w:ascii="Times New Roman"/>
          <w:b w:val="false"/>
          <w:i w:val="false"/>
          <w:color w:val="000000"/>
          <w:sz w:val="28"/>
        </w:rPr>
        <w:t>
      нәтижесі – құжаттарды, қорытынды және тексеру актісін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жауапты орындаушысы қорытындымен және тексеру актісімен танысады, содан кейін тағайындау туралы хабарлама не мемлекеттік қызметті көрсетуден бас тарту туралы дәлелді жауапты рәсімдейді және басшының қол қоюына жолдайды:</w:t>
      </w:r>
      <w:r>
        <w:br/>
      </w:r>
      <w:r>
        <w:rPr>
          <w:rFonts w:ascii="Times New Roman"/>
          <w:b w:val="false"/>
          <w:i w:val="false"/>
          <w:color w:val="000000"/>
          <w:sz w:val="28"/>
        </w:rPr>
        <w:t>
      орындау мерзімі – 2 (екі) жұмыс күні;</w:t>
      </w:r>
      <w:r>
        <w:br/>
      </w:r>
      <w:r>
        <w:rPr>
          <w:rFonts w:ascii="Times New Roman"/>
          <w:b w:val="false"/>
          <w:i w:val="false"/>
          <w:color w:val="000000"/>
          <w:sz w:val="28"/>
        </w:rPr>
        <w:t>
      нәтижесі – тағайындау туралы хабарлама не мемлекеттік қызметті көрсетуден бас тарту туралы дәлелді жауапты басшыға қол қоюға ұсыну;</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тағайындау туралы хабарламаға не мемлекеттік қызмет көрсетуден бас тарту туралы дәлелді жауапқа қол қояды және кеңсеге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тағайындау туралы хабарлама не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тағайындау туралы хабарламаны не мемлекеттік қызмет көрсетуден бас тарту туралы дәлелді жауапты тіркейді және көрсетілетін қызметті алушыға береді немесе ауылдық округ әкімінің жауапты орындаушысына жолдайды:</w:t>
      </w:r>
      <w:r>
        <w:br/>
      </w:r>
      <w:r>
        <w:rPr>
          <w:rFonts w:ascii="Times New Roman"/>
          <w:b w:val="false"/>
          <w:i w:val="false"/>
          <w:color w:val="000000"/>
          <w:sz w:val="28"/>
        </w:rPr>
        <w:t>
      орындау мерзімі: көрсетілетін қызметті алушыға – 30 минут, ауылдық округ әкімінің жауапты орындаушысына - 2 (екі) жұмыс күні;</w:t>
      </w:r>
      <w:r>
        <w:br/>
      </w:r>
      <w:r>
        <w:rPr>
          <w:rFonts w:ascii="Times New Roman"/>
          <w:b w:val="false"/>
          <w:i w:val="false"/>
          <w:color w:val="000000"/>
          <w:sz w:val="28"/>
        </w:rPr>
        <w:t>
      нәтижесі – беру туралы тіркеу журналына жазу және көрсетілетін қызметті алушының алу туралы қолы;</w:t>
      </w:r>
      <w:r>
        <w:br/>
      </w:r>
      <w:r>
        <w:rPr>
          <w:rFonts w:ascii="Times New Roman"/>
          <w:b w:val="false"/>
          <w:i w:val="false"/>
          <w:color w:val="000000"/>
          <w:sz w:val="28"/>
        </w:rPr>
        <w:t>
</w:t>
      </w:r>
      <w:r>
        <w:rPr>
          <w:rFonts w:ascii="Times New Roman"/>
          <w:b w:val="false"/>
          <w:i w:val="false"/>
          <w:color w:val="000000"/>
          <w:sz w:val="28"/>
        </w:rPr>
        <w:t>
      9) ауылдық округ әкімінің жауапты орындаушысы тағайындау туралы хабарламаны не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беру туралы тіркеу журналына жазу және көрсетілетін қызметті алушының алу туралы қолы.</w:t>
      </w:r>
    </w:p>
    <w:bookmarkEnd w:id="20"/>
    <w:bookmarkStart w:name="z107"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
    <w:bookmarkStart w:name="z108" w:id="22"/>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(іс-әрекеттің)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алынған құжаттарды тіркейді және басшының немесе ауылдық округ әкімінің қарауына жібереді – 30 минуттан асырмай;</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 құжаттарды қарайды және жауапты орындаушыға тапсырма береді – 30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учаскелік комиссияның қарауына жолдайды – 2 (екі) жұмыс күні;</w:t>
      </w:r>
      <w:r>
        <w:br/>
      </w:r>
      <w:r>
        <w:rPr>
          <w:rFonts w:ascii="Times New Roman"/>
          <w:b w:val="false"/>
          <w:i w:val="false"/>
          <w:color w:val="000000"/>
          <w:sz w:val="28"/>
        </w:rPr>
        <w:t>
</w:t>
      </w:r>
      <w:r>
        <w:rPr>
          <w:rFonts w:ascii="Times New Roman"/>
          <w:b w:val="false"/>
          <w:i w:val="false"/>
          <w:color w:val="000000"/>
          <w:sz w:val="28"/>
        </w:rPr>
        <w:t>
      4) учаскелік комиссия көрсетілетін қызметті алушының (оның отбасының) материалдық жағдайына тексеру жүргізіп, тексеріс актісін және қорытындыны көрсетілетін қызметті берушінің немесе ауылдық округ әкімінің жауапты орындаушысына жолдайды – 3 (үш) жұмыс күнінен кешіктірмей;</w:t>
      </w:r>
      <w:r>
        <w:br/>
      </w:r>
      <w:r>
        <w:rPr>
          <w:rFonts w:ascii="Times New Roman"/>
          <w:b w:val="false"/>
          <w:i w:val="false"/>
          <w:color w:val="000000"/>
          <w:sz w:val="28"/>
        </w:rPr>
        <w:t>
</w:t>
      </w:r>
      <w:r>
        <w:rPr>
          <w:rFonts w:ascii="Times New Roman"/>
          <w:b w:val="false"/>
          <w:i w:val="false"/>
          <w:color w:val="000000"/>
          <w:sz w:val="28"/>
        </w:rPr>
        <w:t>
      5) ауылдық округ әкімінің жауапты орындаушысы құжаттарды, қорытындыны және тексеру актісін көрсетілетін қызметті берушіге жолдайды – 10 (он) жұмыс күнінен кешіктірмей;</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жауапты орындаушысы тағайындау туралы хабарлама не мемлекеттік қызметті көрсетуден бас тарту туралы дәлелді жауапты рәсімдейді, содан кейін басшының қол қоюына жолдайды – 2 (екі)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тағайындау туралы хабарламаға не мемлекеттік қызмет көрсетуден бас тарту туралы дәлелді жауапқа қол қояды және кеңсеге жолдайды – 30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тағайындау туралы хабарламаны не мемлекеттік қызмет көрсетуден бас тарту туралы дәлелді жауапты тіркейді және көрсетілетін қызметті алушыға береді - 30 минут немесе ауылдық округ әкімінің жауапты орындаушысына жолдайды – 2 (екі) жұмыс күні;</w:t>
      </w:r>
      <w:r>
        <w:br/>
      </w:r>
      <w:r>
        <w:rPr>
          <w:rFonts w:ascii="Times New Roman"/>
          <w:b w:val="false"/>
          <w:i w:val="false"/>
          <w:color w:val="000000"/>
          <w:sz w:val="28"/>
        </w:rPr>
        <w:t>
</w:t>
      </w:r>
      <w:r>
        <w:rPr>
          <w:rFonts w:ascii="Times New Roman"/>
          <w:b w:val="false"/>
          <w:i w:val="false"/>
          <w:color w:val="000000"/>
          <w:sz w:val="28"/>
        </w:rPr>
        <w:t>
      9) ауылдық округ әкімінің жауапты орындаушысы тағайындау туралы хабарламаны не мемлекеттік қызмет көрсетуден бас тарту туралы дәлелді жауапты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рәсімдерінің реттілігінің сипаттамасы осы мемлекеттік қызметті көрсету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22"/>
    <w:bookmarkStart w:name="z119" w:id="2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23"/>
    <w:bookmarkStart w:name="z120" w:id="24"/>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ХҚКО тапсырады.</w:t>
      </w:r>
      <w:r>
        <w:br/>
      </w:r>
      <w:r>
        <w:rPr>
          <w:rFonts w:ascii="Times New Roman"/>
          <w:b w:val="false"/>
          <w:i w:val="false"/>
          <w:color w:val="000000"/>
          <w:sz w:val="28"/>
        </w:rPr>
        <w:t>
      Мемлекеттік ақпараттық жүйелерде қамтылған жеке басты куәландыратын құжат туралы мәліметтерді көрсетілетін қызметті беруші немесе ХҚКО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ХҚКО қызметкері құжаттардың түпнұсқасын мемлекеттік органдардың мемлекеттік ақпараттық жүйелерінен ұсынылған мәліметтермен салыстырады, содан кейін түпнұсқаны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барлық қажетті құжаттарды ХҚКО-ға тапсырған кезде, көрсетілетін қызметті алушыға тіркелген және мемлекеттік қызметті алатын күні, құжаттарды қабылдаған адамның тегі мен аты-жөні көрсетілген қолхат беріледі.</w:t>
      </w:r>
      <w:r>
        <w:br/>
      </w:r>
      <w:r>
        <w:rPr>
          <w:rFonts w:ascii="Times New Roman"/>
          <w:b w:val="false"/>
          <w:i w:val="false"/>
          <w:color w:val="000000"/>
          <w:sz w:val="28"/>
        </w:rPr>
        <w:t>
</w:t>
      </w:r>
      <w:r>
        <w:rPr>
          <w:rFonts w:ascii="Times New Roman"/>
          <w:b w:val="false"/>
          <w:i w:val="false"/>
          <w:color w:val="000000"/>
          <w:sz w:val="28"/>
        </w:rPr>
        <w:t>
      11.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ХҚКО қызметкері құжаттарды қабылдаудан бас тарту туралы қолхат береді.</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12. ХҚКО-ына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
      1) ХҚКО-ның қызметкері көрсетілетін қызметті алушыдан алынған құжаттарды тіркейді және көрсетілетін қызметті берушінің кеңсесіне қарауға жолдайды – 2 (екі) жұмыс күні;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қызметкері ХҚКО-дан алынған құжаттарды тіркейді және басшының қарауына береді – 30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құжаттарды қарастырады және жауапты орындаушыға тапсырма береді – 30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құжаттардың толықтылығын және дұрыс рәсімделуін тексереді, содан кейін құжаттарды учаскелік комиссияның қарауына жолдайды – 1 (бір) жұмыс күні;</w:t>
      </w:r>
      <w:r>
        <w:br/>
      </w:r>
      <w:r>
        <w:rPr>
          <w:rFonts w:ascii="Times New Roman"/>
          <w:b w:val="false"/>
          <w:i w:val="false"/>
          <w:color w:val="000000"/>
          <w:sz w:val="28"/>
        </w:rPr>
        <w:t>
</w:t>
      </w:r>
      <w:r>
        <w:rPr>
          <w:rFonts w:ascii="Times New Roman"/>
          <w:b w:val="false"/>
          <w:i w:val="false"/>
          <w:color w:val="000000"/>
          <w:sz w:val="28"/>
        </w:rPr>
        <w:t>
      5) учаскелік комиссия көрсетілетін қызметті алушының (оның отбасының) материалдық жағдайына тексеру жүргізеді және тексеру актісімен қорытындыны көрсетілетін қызметті берушінің жауапты орындаушысына жолдайды – 2 (екі)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жауапты орындаушысы тағайындау туралы хабарламаны не мемлекеттік қызметті көрсетуден бас тарту туралы дәлелді жауапты рәсімдейді, содан кейін басшының қол қоюына жолдайды – 2 (екі)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тағайындау туралы хабарламаға не мемлекеттік қызмет көрсетуден бас тарту туралы дәлелді жауапқа қол қояды және кеңсеге жолдайды – 30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тағайындау туралы хабарламаны не мемлекеттік қызмет көрсетуден бас тарту туралы дәлелді жауапты тіркейді және мемлекеттік қызметті алушыға беру үшін ХҚКО-ға жолдайды – 30 минут;</w:t>
      </w:r>
      <w:r>
        <w:br/>
      </w:r>
      <w:r>
        <w:rPr>
          <w:rFonts w:ascii="Times New Roman"/>
          <w:b w:val="false"/>
          <w:i w:val="false"/>
          <w:color w:val="000000"/>
          <w:sz w:val="28"/>
        </w:rPr>
        <w:t>
</w:t>
      </w:r>
      <w:r>
        <w:rPr>
          <w:rFonts w:ascii="Times New Roman"/>
          <w:b w:val="false"/>
          <w:i w:val="false"/>
          <w:color w:val="000000"/>
          <w:sz w:val="28"/>
        </w:rPr>
        <w:t>
      9) ХҚКО қызметкері көрсетілетін қызметті берушіден алынған тағайындау туралы хабарламаны не мемлекеттік қызмет көрсетуден бас тарту туралы дәлелді жауапты тіркейді және көрсетілетін қызметті алушыға береді – 20 минут.</w:t>
      </w:r>
      <w:r>
        <w:br/>
      </w:r>
      <w:r>
        <w:rPr>
          <w:rFonts w:ascii="Times New Roman"/>
          <w:b w:val="false"/>
          <w:i w:val="false"/>
          <w:color w:val="000000"/>
          <w:sz w:val="28"/>
        </w:rPr>
        <w:t>
</w:t>
      </w:r>
      <w:r>
        <w:rPr>
          <w:rFonts w:ascii="Times New Roman"/>
          <w:b w:val="false"/>
          <w:i w:val="false"/>
          <w:color w:val="000000"/>
          <w:sz w:val="28"/>
        </w:rPr>
        <w:t>
      13. ХҚКО арқылы рәсімдерінің реттілігінің сипаттамасы осы мемлекеттік қызметті көрсету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24"/>
    <w:bookmarkStart w:name="z134" w:id="25"/>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5"/>
    <w:bookmarkStart w:name="z135" w:id="26"/>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 көрсетудің бизнес-процестерінің анықтамалығы</w:t>
      </w:r>
    </w:p>
    <w:bookmarkEnd w:id="26"/>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51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299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99200" cy="1270000"/>
                    </a:xfrm>
                    <a:prstGeom prst="rect">
                      <a:avLst/>
                    </a:prstGeom>
                  </pic:spPr>
                </pic:pic>
              </a:graphicData>
            </a:graphic>
          </wp:inline>
        </w:drawing>
      </w:r>
    </w:p>
    <w:bookmarkStart w:name="z136" w:id="27"/>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7"/>
    <w:bookmarkStart w:name="z137" w:id="28"/>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 көрсетудің бизнес-процестерінің анықтамалығы</w:t>
      </w:r>
    </w:p>
    <w:bookmarkEnd w:id="28"/>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162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569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69200" cy="1206500"/>
                    </a:xfrm>
                    <a:prstGeom prst="rect">
                      <a:avLst/>
                    </a:prstGeom>
                  </pic:spPr>
                </pic:pic>
              </a:graphicData>
            </a:graphic>
          </wp:inline>
        </w:drawing>
      </w:r>
    </w:p>
    <w:bookmarkStart w:name="z138" w:id="29"/>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8 шілде</w:t>
      </w:r>
      <w:r>
        <w:br/>
      </w:r>
      <w:r>
        <w:rPr>
          <w:rFonts w:ascii="Times New Roman"/>
          <w:b w:val="false"/>
          <w:i w:val="false"/>
          <w:color w:val="000000"/>
          <w:sz w:val="28"/>
        </w:rPr>
        <w:t>
№ 34/05 қаулысымен</w:t>
      </w:r>
      <w:r>
        <w:br/>
      </w:r>
      <w:r>
        <w:rPr>
          <w:rFonts w:ascii="Times New Roman"/>
          <w:b w:val="false"/>
          <w:i w:val="false"/>
          <w:color w:val="000000"/>
          <w:sz w:val="28"/>
        </w:rPr>
        <w:t>
бекітілген</w:t>
      </w:r>
    </w:p>
    <w:bookmarkEnd w:id="29"/>
    <w:bookmarkStart w:name="z139" w:id="3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30"/>
    <w:bookmarkStart w:name="z140" w:id="31"/>
    <w:p>
      <w:pPr>
        <w:spacing w:after="0"/>
        <w:ind w:left="0"/>
        <w:jc w:val="left"/>
      </w:pPr>
      <w:r>
        <w:rPr>
          <w:rFonts w:ascii="Times New Roman"/>
          <w:b/>
          <w:i w:val="false"/>
          <w:color w:val="000000"/>
        </w:rPr>
        <w:t xml:space="preserve"> 
1. Жалпы ережелер</w:t>
      </w:r>
    </w:p>
    <w:bookmarkEnd w:id="31"/>
    <w:bookmarkStart w:name="z141" w:id="32"/>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қалалардың және аудандардың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ауылдық округ әкімі;</w:t>
      </w:r>
      <w:r>
        <w:br/>
      </w:r>
      <w:r>
        <w:rPr>
          <w:rFonts w:ascii="Times New Roman"/>
          <w:b w:val="false"/>
          <w:i w:val="false"/>
          <w:color w:val="000000"/>
          <w:sz w:val="28"/>
        </w:rPr>
        <w:t>
</w:t>
      </w:r>
      <w:r>
        <w:rPr>
          <w:rFonts w:ascii="Times New Roman"/>
          <w:b w:val="false"/>
          <w:i w:val="false"/>
          <w:color w:val="000000"/>
          <w:sz w:val="28"/>
        </w:rPr>
        <w:t>
      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 жүзеге асырады.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Мемлекеттік қызметті көрсету нәтижесін беру нысаны: қағаз түрінде.</w:t>
      </w:r>
    </w:p>
    <w:bookmarkEnd w:id="32"/>
    <w:bookmarkStart w:name="z147" w:id="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
    <w:bookmarkStart w:name="z148" w:id="34"/>
    <w:p>
      <w:pPr>
        <w:spacing w:after="0"/>
        <w:ind w:left="0"/>
        <w:jc w:val="both"/>
      </w:pPr>
      <w:r>
        <w:rPr>
          <w:rFonts w:ascii="Times New Roman"/>
          <w:b w:val="false"/>
          <w:i w:val="false"/>
          <w:color w:val="000000"/>
          <w:sz w:val="28"/>
        </w:rPr>
        <w:t>
      4. Мемлекеттік қызмет көрсету бойынша рәсімді (іс-әрекетті)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қызметті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қоса тіркелген көрсетілетін қызметті алушының (не сенімхат бойынша оның өкілі) өтініші болып табылады.</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рәсімнің (іс-әрекеттердің) мазмұны, оның орындалу ұзақтығы және олардың орындалу реттілігін, оның ішінде әрбір құрылымдық бөлімше аралығында барлық рәсімдерді (іс-әрекеттерді)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құжаттарды қабылдайды және тіркеуді жүзеге асырады және көрсетілетін қызметті беруші басшысының немесе ауылдық округ әкімінің қарауына жібереді:</w:t>
      </w:r>
      <w:r>
        <w:br/>
      </w:r>
      <w:r>
        <w:rPr>
          <w:rFonts w:ascii="Times New Roman"/>
          <w:b w:val="false"/>
          <w:i w:val="false"/>
          <w:color w:val="000000"/>
          <w:sz w:val="28"/>
        </w:rPr>
        <w:t>
      орындау мерзімі – 3 минут;</w:t>
      </w:r>
      <w:r>
        <w:br/>
      </w:r>
      <w:r>
        <w:rPr>
          <w:rFonts w:ascii="Times New Roman"/>
          <w:b w:val="false"/>
          <w:i w:val="false"/>
          <w:color w:val="000000"/>
          <w:sz w:val="28"/>
        </w:rPr>
        <w:t>
      нәтижесі – тіркеу журналына жазу және құжаттарды қабылдау туралы өтініштің үзбе талонын беру;</w:t>
      </w:r>
      <w:r>
        <w:br/>
      </w:r>
      <w:r>
        <w:rPr>
          <w:rFonts w:ascii="Times New Roman"/>
          <w:b w:val="false"/>
          <w:i w:val="false"/>
          <w:color w:val="000000"/>
          <w:sz w:val="28"/>
        </w:rPr>
        <w:t>
</w:t>
      </w:r>
      <w:r>
        <w:rPr>
          <w:rFonts w:ascii="Times New Roman"/>
          <w:b w:val="false"/>
          <w:i w:val="false"/>
          <w:color w:val="000000"/>
          <w:sz w:val="28"/>
        </w:rPr>
        <w:t>
      2) қараудан кейін көрсетілетін қызметті берушінің басшысы немесе ауылдық округ әкімі жауапты орындаушыға тапсырма береді:</w:t>
      </w:r>
      <w:r>
        <w:br/>
      </w:r>
      <w:r>
        <w:rPr>
          <w:rFonts w:ascii="Times New Roman"/>
          <w:b w:val="false"/>
          <w:i w:val="false"/>
          <w:color w:val="000000"/>
          <w:sz w:val="28"/>
        </w:rPr>
        <w:t>
      орындау мерзімі - 3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немесе ауылдық округ әкімінің жауапты орындаушысы құжаттардың толықтылығын және рәсімдеу дұрыстылығын тексереді, ағымдағы тоқсанда атаулы әлеуметтік көмек алушыларға көрсетілетін қызметті алушының тиесілігін (не тиесілі еместігін) растайтын анықтаманы рәсімдейді, содан кейін басшының немесе ауылдық округ әкімінің қол қоюына жолдайды:</w:t>
      </w:r>
      <w:r>
        <w:br/>
      </w:r>
      <w:r>
        <w:rPr>
          <w:rFonts w:ascii="Times New Roman"/>
          <w:b w:val="false"/>
          <w:i w:val="false"/>
          <w:color w:val="000000"/>
          <w:sz w:val="28"/>
        </w:rPr>
        <w:t>
      орындау мерзімі – 3 минут;</w:t>
      </w:r>
      <w:r>
        <w:br/>
      </w:r>
      <w:r>
        <w:rPr>
          <w:rFonts w:ascii="Times New Roman"/>
          <w:b w:val="false"/>
          <w:i w:val="false"/>
          <w:color w:val="000000"/>
          <w:sz w:val="28"/>
        </w:rPr>
        <w:t>
      нәтижесі – ағымдағы тоқсанда атаулы әлеуметтік көмек алушыларға көрсетілетін қызметті алушының тиесілігін (не тиесілі еместігін) растайтын анықтаманы қол қоюға ұсыну;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немесе ауылдық округ әкімі ағымдағы тоқсанда атаулы әлеуметтік көмек алушыларға көрсетілетін қызметті алушының тиесілігін (не тиесілі еместігін) растайтын анықтамаға қол қояды және кеңсеге жолдайды:</w:t>
      </w:r>
      <w:r>
        <w:br/>
      </w:r>
      <w:r>
        <w:rPr>
          <w:rFonts w:ascii="Times New Roman"/>
          <w:b w:val="false"/>
          <w:i w:val="false"/>
          <w:color w:val="000000"/>
          <w:sz w:val="28"/>
        </w:rPr>
        <w:t>
      орындау мерзімі - 3 минут;</w:t>
      </w:r>
      <w:r>
        <w:br/>
      </w:r>
      <w:r>
        <w:rPr>
          <w:rFonts w:ascii="Times New Roman"/>
          <w:b w:val="false"/>
          <w:i w:val="false"/>
          <w:color w:val="000000"/>
          <w:sz w:val="28"/>
        </w:rPr>
        <w:t>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немесе ауылдық округ әкімінің кеңсе қызметкері ағымдағы тоқсанда атаулы әлеуметтік көмек алушыларға көрсетілетін қызметті алушының тиесілігін (не тиесілі еместігін) растайтын анықтаманы тіркейді және көрсетілетін қызметті алушыға береді:</w:t>
      </w:r>
      <w:r>
        <w:br/>
      </w:r>
      <w:r>
        <w:rPr>
          <w:rFonts w:ascii="Times New Roman"/>
          <w:b w:val="false"/>
          <w:i w:val="false"/>
          <w:color w:val="000000"/>
          <w:sz w:val="28"/>
        </w:rPr>
        <w:t>
      орындау мерзімі - 3 минут;</w:t>
      </w:r>
      <w:r>
        <w:br/>
      </w:r>
      <w:r>
        <w:rPr>
          <w:rFonts w:ascii="Times New Roman"/>
          <w:b w:val="false"/>
          <w:i w:val="false"/>
          <w:color w:val="000000"/>
          <w:sz w:val="28"/>
        </w:rPr>
        <w:t>
      нәтижесі – беру туралы тіркеу журналына жазу және көрсетілетін қызметті алушының алу туралы қолы.</w:t>
      </w:r>
    </w:p>
    <w:bookmarkEnd w:id="34"/>
    <w:bookmarkStart w:name="z155" w:id="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5"/>
    <w:bookmarkStart w:name="z156" w:id="36"/>
    <w:p>
      <w:pPr>
        <w:spacing w:after="0"/>
        <w:ind w:left="0"/>
        <w:jc w:val="both"/>
      </w:pPr>
      <w:r>
        <w:rPr>
          <w:rFonts w:ascii="Times New Roman"/>
          <w:b w:val="false"/>
          <w:i w:val="false"/>
          <w:color w:val="000000"/>
          <w:sz w:val="28"/>
        </w:rPr>
        <w:t>
      6. Мемлекеттік көрсетілетін қызметті тіркеу үдерісіне қатысатын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немесе ауылдық округ әкімінің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берушінің немесе ауылдық округ әкімінің кеңсе қызметкері көрсетілетін қызметті алушыдан алынған құжаттарды тіркейді және көрсетілетін қызметті беруші басшысының немесе ауылдық округ әкімінің қарауына жібереді – 3 минут; </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 жауапты орындаушыға тапсырма береді – 3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немесе ауылдық округ әкімінің жауапты орындаушысы ағымдағы тоқсанда атаулы әлеуметтік көмек алушыларға көрсетілетін қызметті алушының тиесілігін (не тиесілі еместігін) растайтын анықтаманы рәсімдейді, содан кейін басшының немесе ауылдық округ әкімінің қол қоюына жолдайды – 3 минуттан асырмай;</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немесе ауылдық округ әкімі ағымдағы тоқсанда атаулы әлеуметтік көмек алушыларға көрсетілетін қызметті алушының тиесілігін (не тиесілі еместігін) растайтын анықтамаға қол қояды және кеңсеге жолдайды - 3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немесе ауылдық округ әкімінің кеңсе қызметкері ағымдағы тоқсанда атаулы әлеуметтік көмек алушыларға көрсетілетін қызметті алушының тиесілігін (не тиесілі еместігін) растайтын анықтаманы тіркейді және көрсетілетін қызметті алушыға береді - 3 минут.</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немесе ауылдық округ әкімі рәсімдерінің реттілігінің сипаттамасы осы мемлекеттік қызметті көрсету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36"/>
    <w:bookmarkStart w:name="z167" w:id="3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37"/>
    <w:bookmarkStart w:name="z168" w:id="38"/>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ХҚКО тапсырады.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көрсетілетін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ХҚКО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11. Денсаулық жағдайына байланысты ХҚКО-ға өзі келуге мүмкіндігі жоқ көрсетілетін қызметті алушылардың мемлекеттік қызмет көрсетуге қажетті құжаттарын қабылдауды ХҚКО қызметкері көрсетілетін қызметті алушының тұрғылықты жеріне барып жүргізеді.</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12. ХҚКО-ына жүгіну тәртібінің сипаттамасы:</w:t>
      </w:r>
      <w:r>
        <w:br/>
      </w:r>
      <w:r>
        <w:rPr>
          <w:rFonts w:ascii="Times New Roman"/>
          <w:b w:val="false"/>
          <w:i w:val="false"/>
          <w:color w:val="000000"/>
          <w:sz w:val="28"/>
        </w:rPr>
        <w:t>
</w:t>
      </w:r>
      <w:r>
        <w:rPr>
          <w:rFonts w:ascii="Times New Roman"/>
          <w:b w:val="false"/>
          <w:i w:val="false"/>
          <w:color w:val="000000"/>
          <w:sz w:val="28"/>
        </w:rPr>
        <w:t>
      1) ХҚКО-ның қызметкері көрсетілетін қызметті алушыдан алынған құжаттарды тіркейді және көрсетілетін қызметті берушінің кеңсесіне қарауға жолдайды – 3 (үш) жұмыс күні (құжаттарды ХҚО-ға қабылдаған күн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берушінің кеңсе қызметкері ХҚКО-дан алынған құжаттарды тіркейді және басшының қарауына береді - 15 минут; </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басшысы құжаттарды қарастырады және жауапты орындаушыға тапсырма береді – 15 минут;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құжаттардың толықтылығын және рәсімдеу дұрыстылығын тексереді, ағымдағы тоқсанда атаулы әлеуметтік көмек алушыларға көрсетілетін қызметті алушының тиесілігін (не тиесілі еместігін) растайтын анықтаманы рәсімдейді, содан кейін басшының қол қоюына жолдайды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ағымдағы тоқсанда атаулы әлеуметтік көмек алушыларға көрсетілетін қызметті алушының тиесілігін (не тиесілі еместігін) растайтын анықтамаға қол қояды және кеңсеге жолдайды - 15 минут;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 қызметкері ағымдағы тоқсанда атаулы әлеуметтік көмек алушыларға көрсетілетін қызметті алушының тиесілігін (не тиесілі еместігін) растайтын анықтаманы тіркейді және мемлекеттік қызметті алушыға беру үшін ХҚКО-ға жолдайды - 15 минут;</w:t>
      </w:r>
      <w:r>
        <w:br/>
      </w:r>
      <w:r>
        <w:rPr>
          <w:rFonts w:ascii="Times New Roman"/>
          <w:b w:val="false"/>
          <w:i w:val="false"/>
          <w:color w:val="000000"/>
          <w:sz w:val="28"/>
        </w:rPr>
        <w:t>
</w:t>
      </w:r>
      <w:r>
        <w:rPr>
          <w:rFonts w:ascii="Times New Roman"/>
          <w:b w:val="false"/>
          <w:i w:val="false"/>
          <w:color w:val="000000"/>
          <w:sz w:val="28"/>
        </w:rPr>
        <w:t>
      7) ХҚКО қызметкері көрсетілетін қызметті берушіден алынған ағымдағы тоқсанда атаулы әлеуметтік көмек алушыларға көрсетілетін қызметті алушының тиесілігін (не тиесілі еместігін) растайтын анықтаманы тіркейді және көрсетілетін қызметті алушыға береді - 15 минут;</w:t>
      </w:r>
      <w:r>
        <w:br/>
      </w:r>
      <w:r>
        <w:rPr>
          <w:rFonts w:ascii="Times New Roman"/>
          <w:b w:val="false"/>
          <w:i w:val="false"/>
          <w:color w:val="000000"/>
          <w:sz w:val="28"/>
        </w:rPr>
        <w:t>
</w:t>
      </w:r>
      <w:r>
        <w:rPr>
          <w:rFonts w:ascii="Times New Roman"/>
          <w:b w:val="false"/>
          <w:i w:val="false"/>
          <w:color w:val="000000"/>
          <w:sz w:val="28"/>
        </w:rPr>
        <w:t>
      13. Рәсімдерінің реттілігінің сипаттамасы осы мемлекеттік қызметті көрсету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38"/>
    <w:bookmarkStart w:name="z180" w:id="39"/>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 растайтын</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p>
    <w:bookmarkEnd w:id="39"/>
    <w:bookmarkStart w:name="z181" w:id="4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w:t>
      </w:r>
    </w:p>
    <w:bookmarkEnd w:id="40"/>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62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6167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16700" cy="1270000"/>
                    </a:xfrm>
                    <a:prstGeom prst="rect">
                      <a:avLst/>
                    </a:prstGeom>
                  </pic:spPr>
                </pic:pic>
              </a:graphicData>
            </a:graphic>
          </wp:inline>
        </w:drawing>
      </w:r>
    </w:p>
    <w:bookmarkStart w:name="z182" w:id="41"/>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 растайтын</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p>
    <w:bookmarkEnd w:id="41"/>
    <w:bookmarkStart w:name="z183" w:id="42"/>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w:t>
      </w:r>
    </w:p>
    <w:bookmarkEnd w:id="42"/>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642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845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45300" cy="1155700"/>
                    </a:xfrm>
                    <a:prstGeom prst="rect">
                      <a:avLst/>
                    </a:prstGeom>
                  </pic:spPr>
                </pic:pic>
              </a:graphicData>
            </a:graphic>
          </wp:inline>
        </w:drawing>
      </w:r>
    </w:p>
    <w:bookmarkStart w:name="z184" w:id="43"/>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8 шілде</w:t>
      </w:r>
      <w:r>
        <w:br/>
      </w:r>
      <w:r>
        <w:rPr>
          <w:rFonts w:ascii="Times New Roman"/>
          <w:b w:val="false"/>
          <w:i w:val="false"/>
          <w:color w:val="000000"/>
          <w:sz w:val="28"/>
        </w:rPr>
        <w:t>
№ 34/05 қаулысымен</w:t>
      </w:r>
      <w:r>
        <w:br/>
      </w:r>
      <w:r>
        <w:rPr>
          <w:rFonts w:ascii="Times New Roman"/>
          <w:b w:val="false"/>
          <w:i w:val="false"/>
          <w:color w:val="000000"/>
          <w:sz w:val="28"/>
        </w:rPr>
        <w:t>
бекітілген</w:t>
      </w:r>
    </w:p>
    <w:bookmarkEnd w:id="43"/>
    <w:bookmarkStart w:name="z185" w:id="44"/>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44"/>
    <w:bookmarkStart w:name="z186" w:id="45"/>
    <w:p>
      <w:pPr>
        <w:spacing w:after="0"/>
        <w:ind w:left="0"/>
        <w:jc w:val="left"/>
      </w:pPr>
      <w:r>
        <w:rPr>
          <w:rFonts w:ascii="Times New Roman"/>
          <w:b/>
          <w:i w:val="false"/>
          <w:color w:val="000000"/>
        </w:rPr>
        <w:t xml:space="preserve"> 
1. Жалпы ережелер</w:t>
      </w:r>
    </w:p>
    <w:bookmarkEnd w:id="45"/>
    <w:bookmarkStart w:name="z187" w:id="46"/>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 (бұдан әрі – мемлекеттік көрсетілетін қызмет) облыс қалалары мен аудандарының жұмыспен қамту және әлеуметтік бағдарламалар бөлімдері (бұдан әрі – қызмет көрсетуші)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қызмет көрсетуші;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орталықтары (бұдан әрі - ХҚКО);</w:t>
      </w:r>
      <w:r>
        <w:br/>
      </w:r>
      <w:r>
        <w:rPr>
          <w:rFonts w:ascii="Times New Roman"/>
          <w:b w:val="false"/>
          <w:i w:val="false"/>
          <w:color w:val="000000"/>
          <w:sz w:val="28"/>
        </w:rPr>
        <w:t>
</w:t>
      </w:r>
      <w:r>
        <w:rPr>
          <w:rFonts w:ascii="Times New Roman"/>
          <w:b w:val="false"/>
          <w:i w:val="false"/>
          <w:color w:val="000000"/>
          <w:sz w:val="28"/>
        </w:rPr>
        <w:t>
      3) "электронды үкімет" веб порталы: www.egov.kz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нысандары: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жұмыссыз ретінде тіркеу және еспке қою туралы хабарлама немесе қызмет ұсынудан.</w:t>
      </w:r>
      <w:r>
        <w:br/>
      </w:r>
      <w:r>
        <w:rPr>
          <w:rFonts w:ascii="Times New Roman"/>
          <w:b w:val="false"/>
          <w:i w:val="false"/>
          <w:color w:val="000000"/>
          <w:sz w:val="28"/>
        </w:rPr>
        <w:t>
      Мемлекеттік қызмет көрсету нәтижесін ұсыну түрі: электронды және (немесе) қағаз түрінде.</w:t>
      </w:r>
    </w:p>
    <w:bookmarkEnd w:id="46"/>
    <w:bookmarkStart w:name="z193"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берушіңің құрылымдық бөлімшелерінің (қызметкерлерінің) іс-қимыл тәртібін сипаттау</w:t>
      </w:r>
    </w:p>
    <w:bookmarkEnd w:id="47"/>
    <w:bookmarkStart w:name="z194" w:id="48"/>
    <w:p>
      <w:pPr>
        <w:spacing w:after="0"/>
        <w:ind w:left="0"/>
        <w:jc w:val="both"/>
      </w:pPr>
      <w:r>
        <w:rPr>
          <w:rFonts w:ascii="Times New Roman"/>
          <w:b w:val="false"/>
          <w:i w:val="false"/>
          <w:color w:val="000000"/>
          <w:sz w:val="28"/>
        </w:rPr>
        <w:t>
      4. Мемлекеттік қызмет көрсету рәсімін (іс-әрекетін) бастауға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 алушының қажетті құжаттарымен қоса берілген өтініші негіздеме болып табылады. </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ХҚКО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
      6. Құжаттарды қабылдау кезек тәртібімен алдын ала жазылусыз және жеделдетілген қызмет көрсетусіз жүзеге асырылады. </w:t>
      </w:r>
      <w:r>
        <w:br/>
      </w:r>
      <w:r>
        <w:rPr>
          <w:rFonts w:ascii="Times New Roman"/>
          <w:b w:val="false"/>
          <w:i w:val="false"/>
          <w:color w:val="000000"/>
          <w:sz w:val="28"/>
        </w:rPr>
        <w:t>
</w:t>
      </w:r>
      <w:r>
        <w:rPr>
          <w:rFonts w:ascii="Times New Roman"/>
          <w:b w:val="false"/>
          <w:i w:val="false"/>
          <w:color w:val="000000"/>
          <w:sz w:val="28"/>
        </w:rPr>
        <w:t>
      7. Мемлекеттік қызмет көрсету үдерісінің құрамына кіретін әрбір рәсімнің (іс-әрекеттің) мазмұны, оны орындау ұзақтығы мен бірізділігі, оның ішінде рәсімнен (іс-әрекеттерден) өту кезеңдері:</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 қызмет алушыдан алған құжаттарды қабылдап, тіркеуді жүзеге асырады және басшыға қарау үшін береді:</w:t>
      </w:r>
      <w:r>
        <w:br/>
      </w:r>
      <w:r>
        <w:rPr>
          <w:rFonts w:ascii="Times New Roman"/>
          <w:b w:val="false"/>
          <w:i w:val="false"/>
          <w:color w:val="000000"/>
          <w:sz w:val="28"/>
        </w:rPr>
        <w:t>
      орындалу мерзімі – 10 минут;</w:t>
      </w:r>
      <w:r>
        <w:br/>
      </w:r>
      <w:r>
        <w:rPr>
          <w:rFonts w:ascii="Times New Roman"/>
          <w:b w:val="false"/>
          <w:i w:val="false"/>
          <w:color w:val="000000"/>
          <w:sz w:val="28"/>
        </w:rPr>
        <w:t>
      нәтижесі – тіркеу журналына жазу және құжаттарды қабылдау туралы қолхат;</w:t>
      </w:r>
      <w:r>
        <w:br/>
      </w:r>
      <w:r>
        <w:rPr>
          <w:rFonts w:ascii="Times New Roman"/>
          <w:b w:val="false"/>
          <w:i w:val="false"/>
          <w:color w:val="000000"/>
          <w:sz w:val="28"/>
        </w:rPr>
        <w:t>
</w:t>
      </w:r>
      <w:r>
        <w:rPr>
          <w:rFonts w:ascii="Times New Roman"/>
          <w:b w:val="false"/>
          <w:i w:val="false"/>
          <w:color w:val="000000"/>
          <w:sz w:val="28"/>
        </w:rPr>
        <w:t xml:space="preserve">
      2) қызмет көрсетушінің басшысы қарағаннан кейін жауапты орындаушыға тапсырма береді: </w:t>
      </w:r>
      <w:r>
        <w:br/>
      </w:r>
      <w:r>
        <w:rPr>
          <w:rFonts w:ascii="Times New Roman"/>
          <w:b w:val="false"/>
          <w:i w:val="false"/>
          <w:color w:val="000000"/>
          <w:sz w:val="28"/>
        </w:rPr>
        <w:t>
      орындалу мерзімі – 20 минут;</w:t>
      </w:r>
      <w:r>
        <w:br/>
      </w:r>
      <w:r>
        <w:rPr>
          <w:rFonts w:ascii="Times New Roman"/>
          <w:b w:val="false"/>
          <w:i w:val="false"/>
          <w:color w:val="000000"/>
          <w:sz w:val="28"/>
        </w:rPr>
        <w:t>
      нәтижесі – орындауға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 құжаттардың дұрыс және толық ресімделгенін тексереді, анықтама ресімдейді, содан кейін басшыға қол қоюға береді:</w:t>
      </w:r>
      <w:r>
        <w:br/>
      </w:r>
      <w:r>
        <w:rPr>
          <w:rFonts w:ascii="Times New Roman"/>
          <w:b w:val="false"/>
          <w:i w:val="false"/>
          <w:color w:val="000000"/>
          <w:sz w:val="28"/>
        </w:rPr>
        <w:t>
      орындалу мерзімі – 5 (бес) жұмыс күні;</w:t>
      </w:r>
      <w:r>
        <w:br/>
      </w:r>
      <w:r>
        <w:rPr>
          <w:rFonts w:ascii="Times New Roman"/>
          <w:b w:val="false"/>
          <w:i w:val="false"/>
          <w:color w:val="000000"/>
          <w:sz w:val="28"/>
        </w:rPr>
        <w:t>
      нәтижесі – хабарламаны басшының қол қою;</w:t>
      </w:r>
      <w:r>
        <w:br/>
      </w:r>
      <w:r>
        <w:rPr>
          <w:rFonts w:ascii="Times New Roman"/>
          <w:b w:val="false"/>
          <w:i w:val="false"/>
          <w:color w:val="000000"/>
          <w:sz w:val="28"/>
        </w:rPr>
        <w:t>
</w:t>
      </w:r>
      <w:r>
        <w:rPr>
          <w:rFonts w:ascii="Times New Roman"/>
          <w:b w:val="false"/>
          <w:i w:val="false"/>
          <w:color w:val="000000"/>
          <w:sz w:val="28"/>
        </w:rPr>
        <w:t>
      4) қызмет көрсетушінің басшысы анықтамаға қол қояды және кеңсеге жолдайды:</w:t>
      </w:r>
      <w:r>
        <w:br/>
      </w:r>
      <w:r>
        <w:rPr>
          <w:rFonts w:ascii="Times New Roman"/>
          <w:b w:val="false"/>
          <w:i w:val="false"/>
          <w:color w:val="000000"/>
          <w:sz w:val="28"/>
        </w:rPr>
        <w:t>
      орындалу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қызмет көрсетушінің кеңсе қызметкері анықтаманы тіркейді және қызмет алушыға мемлекеттік көрсетілетін қызметтің нәтижесін береді;</w:t>
      </w:r>
      <w:r>
        <w:br/>
      </w:r>
      <w:r>
        <w:rPr>
          <w:rFonts w:ascii="Times New Roman"/>
          <w:b w:val="false"/>
          <w:i w:val="false"/>
          <w:color w:val="000000"/>
          <w:sz w:val="28"/>
        </w:rPr>
        <w:t>
      орындалу мерзімі – 10 минут;</w:t>
      </w:r>
      <w:r>
        <w:br/>
      </w:r>
      <w:r>
        <w:rPr>
          <w:rFonts w:ascii="Times New Roman"/>
          <w:b w:val="false"/>
          <w:i w:val="false"/>
          <w:color w:val="000000"/>
          <w:sz w:val="28"/>
        </w:rPr>
        <w:t>
      нәтижесі – беру туралы тіркеу журналына жазу және қызмет алушының алғаны туралы қолы.</w:t>
      </w:r>
    </w:p>
    <w:bookmarkEnd w:id="48"/>
    <w:bookmarkStart w:name="z203"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
    <w:bookmarkStart w:name="z204" w:id="50"/>
    <w:p>
      <w:pPr>
        <w:spacing w:after="0"/>
        <w:ind w:left="0"/>
        <w:jc w:val="both"/>
      </w:pPr>
      <w:r>
        <w:rPr>
          <w:rFonts w:ascii="Times New Roman"/>
          <w:b w:val="false"/>
          <w:i w:val="false"/>
          <w:color w:val="000000"/>
          <w:sz w:val="28"/>
        </w:rPr>
        <w:t>
      8. Мемлекеттік қызмет көрсету үдерісіне қатысатын қызмет көрсетушінің (қызметкерлердің)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көрсетушінің басшысы;</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w:t>
      </w:r>
      <w:r>
        <w:br/>
      </w:r>
      <w:r>
        <w:rPr>
          <w:rFonts w:ascii="Times New Roman"/>
          <w:b w:val="false"/>
          <w:i w:val="false"/>
          <w:color w:val="000000"/>
          <w:sz w:val="28"/>
        </w:rPr>
        <w:t>
</w:t>
      </w:r>
      <w:r>
        <w:rPr>
          <w:rFonts w:ascii="Times New Roman"/>
          <w:b w:val="false"/>
          <w:i w:val="false"/>
          <w:color w:val="000000"/>
          <w:sz w:val="28"/>
        </w:rPr>
        <w:t>
      9. Құрылымдық бөлімшелердің (қызметкерлердің) арасында әрбір рәсімнің (іс-әрекеттің) ұзақтығын көрсетумен рәсімдердің (іс-әрекеттердің) бірізділігін сипаттау:</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 қызмет алушыдан алған құжаттарды тіркейді және басшыға қарауға береді – 10 минут;</w:t>
      </w:r>
      <w:r>
        <w:br/>
      </w:r>
      <w:r>
        <w:rPr>
          <w:rFonts w:ascii="Times New Roman"/>
          <w:b w:val="false"/>
          <w:i w:val="false"/>
          <w:color w:val="000000"/>
          <w:sz w:val="28"/>
        </w:rPr>
        <w:t>
</w:t>
      </w:r>
      <w:r>
        <w:rPr>
          <w:rFonts w:ascii="Times New Roman"/>
          <w:b w:val="false"/>
          <w:i w:val="false"/>
          <w:color w:val="000000"/>
          <w:sz w:val="28"/>
        </w:rPr>
        <w:t>
      2) қызмет көрсетушінің басшысы құжаттарды қарап,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 хабарлама ресімдейді, содан кейін басшыға қол қоюға береді – 5 (бес) жұмыс күні;</w:t>
      </w:r>
      <w:r>
        <w:br/>
      </w:r>
      <w:r>
        <w:rPr>
          <w:rFonts w:ascii="Times New Roman"/>
          <w:b w:val="false"/>
          <w:i w:val="false"/>
          <w:color w:val="000000"/>
          <w:sz w:val="28"/>
        </w:rPr>
        <w:t>
</w:t>
      </w:r>
      <w:r>
        <w:rPr>
          <w:rFonts w:ascii="Times New Roman"/>
          <w:b w:val="false"/>
          <w:i w:val="false"/>
          <w:color w:val="000000"/>
          <w:sz w:val="28"/>
        </w:rPr>
        <w:t>
      4) қызмет көрсетушінің басшысы анықтамаға қол қояды және кеңсеге жолдайды – 20 минут;</w:t>
      </w:r>
      <w:r>
        <w:br/>
      </w:r>
      <w:r>
        <w:rPr>
          <w:rFonts w:ascii="Times New Roman"/>
          <w:b w:val="false"/>
          <w:i w:val="false"/>
          <w:color w:val="000000"/>
          <w:sz w:val="28"/>
        </w:rPr>
        <w:t>
</w:t>
      </w:r>
      <w:r>
        <w:rPr>
          <w:rFonts w:ascii="Times New Roman"/>
          <w:b w:val="false"/>
          <w:i w:val="false"/>
          <w:color w:val="000000"/>
          <w:sz w:val="28"/>
        </w:rPr>
        <w:t>
      5) қызмет көрсетушінің кеңсе қызметкері анықтаманы тіркейді және қызмет алушыға мемлекеттік көрсетілетін қызметтің нәтижесін береді – 10 минут.</w:t>
      </w:r>
      <w:r>
        <w:br/>
      </w:r>
      <w:r>
        <w:rPr>
          <w:rFonts w:ascii="Times New Roman"/>
          <w:b w:val="false"/>
          <w:i w:val="false"/>
          <w:color w:val="000000"/>
          <w:sz w:val="28"/>
        </w:rPr>
        <w:t>
</w:t>
      </w:r>
      <w:r>
        <w:rPr>
          <w:rFonts w:ascii="Times New Roman"/>
          <w:b w:val="false"/>
          <w:i w:val="false"/>
          <w:color w:val="000000"/>
          <w:sz w:val="28"/>
        </w:rPr>
        <w:t>
      10. Қызмет көрсетушінің (іс-әрекеттердің) рәсімдерінің бірізділігін сипаттау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ілестіріледі.</w:t>
      </w:r>
    </w:p>
    <w:bookmarkEnd w:id="50"/>
    <w:bookmarkStart w:name="z215" w:id="5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 </w:t>
      </w:r>
    </w:p>
    <w:bookmarkEnd w:id="51"/>
    <w:bookmarkStart w:name="z216" w:id="52"/>
    <w:p>
      <w:pPr>
        <w:spacing w:after="0"/>
        <w:ind w:left="0"/>
        <w:jc w:val="both"/>
      </w:pPr>
      <w:r>
        <w:rPr>
          <w:rFonts w:ascii="Times New Roman"/>
          <w:b w:val="false"/>
          <w:i w:val="false"/>
          <w:color w:val="000000"/>
          <w:sz w:val="28"/>
        </w:rPr>
        <w:t>
      11. Мемлекеттік қызмет алу үшін қызмет алушы ХҚКО-ға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 </w:t>
      </w:r>
      <w:r>
        <w:br/>
      </w:r>
      <w:r>
        <w:rPr>
          <w:rFonts w:ascii="Times New Roman"/>
          <w:b w:val="false"/>
          <w:i w:val="false"/>
          <w:color w:val="000000"/>
          <w:sz w:val="28"/>
        </w:rPr>
        <w:t>
      Мемлекеттік ақпараттық жүйелерде қамтылған жеке тұлғаны куәландыратын құжат туралы мәліметтерді қызмет көрсетуші немесе ХҚКО уәкілетті лауазымды тұлғалардың куәландырылған электрондық цифрлық қолтаңба (бұдан әрі – ЭЦҚ) арқылы электронды құжаттар түрінде портал арқылы сәйкес мемлекеттік ақпараттық жүйелерден алады.</w:t>
      </w:r>
      <w:r>
        <w:br/>
      </w:r>
      <w:r>
        <w:rPr>
          <w:rFonts w:ascii="Times New Roman"/>
          <w:b w:val="false"/>
          <w:i w:val="false"/>
          <w:color w:val="000000"/>
          <w:sz w:val="28"/>
        </w:rPr>
        <w:t>
      Қызмет көрсетуші, ХҚКО егер Қазақстан Республикасының заңдарында басқаша қарастырылмаса, мемлекеттік қызмет көрсету кезінде ақпараттық жүйелерде қамтылған заңмен қорғалатын құпия болатын мәліметтерді пайдалануға қызмет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 xml:space="preserve">
      12. Қызмет алушы қызмет көрсетушіге барлық қажетті құжатты тапсырған кезде қызмет алушыға құжаттарды қабылдаған тұлғаның мемлекеттік көрсетілетін қызметті алған мерзімі мен тіркелген мерзімі, тегі мен аты-жөні көрсетілген қолхат беріледі. </w:t>
      </w:r>
      <w:r>
        <w:br/>
      </w:r>
      <w:r>
        <w:rPr>
          <w:rFonts w:ascii="Times New Roman"/>
          <w:b w:val="false"/>
          <w:i w:val="false"/>
          <w:color w:val="000000"/>
          <w:sz w:val="28"/>
        </w:rPr>
        <w:t>
</w:t>
      </w:r>
      <w:r>
        <w:rPr>
          <w:rFonts w:ascii="Times New Roman"/>
          <w:b w:val="false"/>
          <w:i w:val="false"/>
          <w:color w:val="000000"/>
          <w:sz w:val="28"/>
        </w:rPr>
        <w:t xml:space="preserve">
      13. Қабылдау "электронды кезек" тәртібінде алдын ала жазылусыз және жеделдетілген қызмет көрсетусіз жүзеге асырылады. Қызмет алушының қалауынша портал арқылы электронды кезекті "броньдауына" болады. </w:t>
      </w:r>
      <w:r>
        <w:br/>
      </w:r>
      <w:r>
        <w:rPr>
          <w:rFonts w:ascii="Times New Roman"/>
          <w:b w:val="false"/>
          <w:i w:val="false"/>
          <w:color w:val="000000"/>
          <w:sz w:val="28"/>
        </w:rPr>
        <w:t>
</w:t>
      </w:r>
      <w:r>
        <w:rPr>
          <w:rFonts w:ascii="Times New Roman"/>
          <w:b w:val="false"/>
          <w:i w:val="false"/>
          <w:color w:val="000000"/>
          <w:sz w:val="28"/>
        </w:rPr>
        <w:t>
      14. ХҚКО арқылы (іс-әрекеттердің) рәсімдерінің бірізділігін сипаттау осы мемлекеттік қызмет көрсету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ілестіріледі:</w:t>
      </w:r>
      <w:r>
        <w:br/>
      </w:r>
      <w:r>
        <w:rPr>
          <w:rFonts w:ascii="Times New Roman"/>
          <w:b w:val="false"/>
          <w:i w:val="false"/>
          <w:color w:val="000000"/>
          <w:sz w:val="28"/>
        </w:rPr>
        <w:t>
</w:t>
      </w:r>
      <w:r>
        <w:rPr>
          <w:rFonts w:ascii="Times New Roman"/>
          <w:b w:val="false"/>
          <w:i w:val="false"/>
          <w:color w:val="000000"/>
          <w:sz w:val="28"/>
        </w:rPr>
        <w:t>
      1) ХҚКО қызметкері қызмет алушыдан алған құжаттарды тіркейді және қызмет көрсетушінің кеңсесіне қарауға береді – 15 минут;</w:t>
      </w:r>
      <w:r>
        <w:br/>
      </w:r>
      <w:r>
        <w:rPr>
          <w:rFonts w:ascii="Times New Roman"/>
          <w:b w:val="false"/>
          <w:i w:val="false"/>
          <w:color w:val="000000"/>
          <w:sz w:val="28"/>
        </w:rPr>
        <w:t>
</w:t>
      </w:r>
      <w:r>
        <w:rPr>
          <w:rFonts w:ascii="Times New Roman"/>
          <w:b w:val="false"/>
          <w:i w:val="false"/>
          <w:color w:val="000000"/>
          <w:sz w:val="28"/>
        </w:rPr>
        <w:t>
      2) қызмет көрсетушінің кеңсе қызметкері ХҚКО алған құжаттарды тіркеп, басшыға қарауға береді – 10 минут;</w:t>
      </w:r>
      <w:r>
        <w:br/>
      </w:r>
      <w:r>
        <w:rPr>
          <w:rFonts w:ascii="Times New Roman"/>
          <w:b w:val="false"/>
          <w:i w:val="false"/>
          <w:color w:val="000000"/>
          <w:sz w:val="28"/>
        </w:rPr>
        <w:t>
</w:t>
      </w:r>
      <w:r>
        <w:rPr>
          <w:rFonts w:ascii="Times New Roman"/>
          <w:b w:val="false"/>
          <w:i w:val="false"/>
          <w:color w:val="000000"/>
          <w:sz w:val="28"/>
        </w:rPr>
        <w:t xml:space="preserve">
      3) қызмет көрсетушінің басшысы құжаттарды қарап, жауапты орындаушыға тапсырма береді – 20 минут. </w:t>
      </w:r>
      <w:r>
        <w:br/>
      </w:r>
      <w:r>
        <w:rPr>
          <w:rFonts w:ascii="Times New Roman"/>
          <w:b w:val="false"/>
          <w:i w:val="false"/>
          <w:color w:val="000000"/>
          <w:sz w:val="28"/>
        </w:rPr>
        <w:t>
</w:t>
      </w:r>
      <w:r>
        <w:rPr>
          <w:rFonts w:ascii="Times New Roman"/>
          <w:b w:val="false"/>
          <w:i w:val="false"/>
          <w:color w:val="000000"/>
          <w:sz w:val="28"/>
        </w:rPr>
        <w:t>
      4) қызмет көрсетушінің жауапты орындаушысы хабарлама ресімдейді, содан кейін басшыға қол қоюға береді – 5 (бес) жұмыс күні;</w:t>
      </w:r>
      <w:r>
        <w:br/>
      </w:r>
      <w:r>
        <w:rPr>
          <w:rFonts w:ascii="Times New Roman"/>
          <w:b w:val="false"/>
          <w:i w:val="false"/>
          <w:color w:val="000000"/>
          <w:sz w:val="28"/>
        </w:rPr>
        <w:t>
</w:t>
      </w:r>
      <w:r>
        <w:rPr>
          <w:rFonts w:ascii="Times New Roman"/>
          <w:b w:val="false"/>
          <w:i w:val="false"/>
          <w:color w:val="000000"/>
          <w:sz w:val="28"/>
        </w:rPr>
        <w:t>
      5) қызмет көрсетушінің басшысы анықтамаға немесе қол қояды және кеңсеге жолдайды – 20 минут;</w:t>
      </w:r>
      <w:r>
        <w:br/>
      </w:r>
      <w:r>
        <w:rPr>
          <w:rFonts w:ascii="Times New Roman"/>
          <w:b w:val="false"/>
          <w:i w:val="false"/>
          <w:color w:val="000000"/>
          <w:sz w:val="28"/>
        </w:rPr>
        <w:t>
</w:t>
      </w:r>
      <w:r>
        <w:rPr>
          <w:rFonts w:ascii="Times New Roman"/>
          <w:b w:val="false"/>
          <w:i w:val="false"/>
          <w:color w:val="000000"/>
          <w:sz w:val="28"/>
        </w:rPr>
        <w:t xml:space="preserve">
      6) қызмет көрсетушінің кеңсе қызметкері анықтаманы тіркейді және қызмет алушыға беру үшін ХҚКО жолдайды – 10 минут. </w:t>
      </w:r>
      <w:r>
        <w:br/>
      </w:r>
      <w:r>
        <w:rPr>
          <w:rFonts w:ascii="Times New Roman"/>
          <w:b w:val="false"/>
          <w:i w:val="false"/>
          <w:color w:val="000000"/>
          <w:sz w:val="28"/>
        </w:rPr>
        <w:t>
</w:t>
      </w:r>
      <w:r>
        <w:rPr>
          <w:rFonts w:ascii="Times New Roman"/>
          <w:b w:val="false"/>
          <w:i w:val="false"/>
          <w:color w:val="000000"/>
          <w:sz w:val="28"/>
        </w:rPr>
        <w:t xml:space="preserve">
      7) ХҚКО қызметкері қызмет алушыдан алынған анықтаманы тіркейді және қызмет алушыға береді – 15 минут. </w:t>
      </w:r>
      <w:r>
        <w:br/>
      </w:r>
      <w:r>
        <w:rPr>
          <w:rFonts w:ascii="Times New Roman"/>
          <w:b w:val="false"/>
          <w:i w:val="false"/>
          <w:color w:val="000000"/>
          <w:sz w:val="28"/>
        </w:rPr>
        <w:t>
</w:t>
      </w:r>
      <w:r>
        <w:rPr>
          <w:rFonts w:ascii="Times New Roman"/>
          <w:b w:val="false"/>
          <w:i w:val="false"/>
          <w:color w:val="000000"/>
          <w:sz w:val="28"/>
        </w:rPr>
        <w:t>
      15. ХҚКО ақпараттық жүйе (бұдан әрі – ХҚКО АЖ) арқылы электрондық мемлекеттік қызмет көрсету барысындағы көрсетілетін қызмет берушінің қадамдық іс-қимылдары мен шешімдері осы мемлекеттік қызмет көрсету регламентінің </w:t>
      </w:r>
      <w:r>
        <w:rPr>
          <w:rFonts w:ascii="Times New Roman"/>
          <w:b w:val="false"/>
          <w:i w:val="false"/>
          <w:color w:val="000000"/>
          <w:sz w:val="28"/>
        </w:rPr>
        <w:t>3-қосымшасында</w:t>
      </w:r>
      <w:r>
        <w:rPr>
          <w:rFonts w:ascii="Times New Roman"/>
          <w:b w:val="false"/>
          <w:i w:val="false"/>
          <w:color w:val="000000"/>
          <w:sz w:val="28"/>
        </w:rPr>
        <w:t xml:space="preserve"> берілген: </w:t>
      </w:r>
      <w:r>
        <w:br/>
      </w:r>
      <w:r>
        <w:rPr>
          <w:rFonts w:ascii="Times New Roman"/>
          <w:b w:val="false"/>
          <w:i w:val="false"/>
          <w:color w:val="000000"/>
          <w:sz w:val="28"/>
        </w:rPr>
        <w:t>
</w:t>
      </w:r>
      <w:r>
        <w:rPr>
          <w:rFonts w:ascii="Times New Roman"/>
          <w:b w:val="false"/>
          <w:i w:val="false"/>
          <w:color w:val="000000"/>
          <w:sz w:val="28"/>
        </w:rPr>
        <w:t>
      1) 1-үдеріс – ХҚКО операторы қызмет көрсету үшін ХҚКО АЖ автоматтандырылған жұмыс орнында (бұдан әрі – ХҚКО АЖ АЖО) логин мен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xml:space="preserve">
      2) 2-үдеріс – ХҚКО операторының осы Регламентте көрсетілген қызметті таңдап алуы, қызмет көрсету үшін экранға сұрату нысанын шығаруы және ХҚКО операторының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r>
        <w:br/>
      </w:r>
      <w:r>
        <w:rPr>
          <w:rFonts w:ascii="Times New Roman"/>
          <w:b w:val="false"/>
          <w:i w:val="false"/>
          <w:color w:val="000000"/>
          <w:sz w:val="28"/>
        </w:rPr>
        <w:t>
</w:t>
      </w: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 "Заңды тұлғалар" мемлекеттік деректер қорында (бұдан әрі – ЖТ МДҚ/ЗТ МДҚ), сондай-ақ бірыңғай нотариаттық ақпараттық жүйеде (бұдан әрі – БНАЖ) – көрсетілетін қызмет алушы өкілінің сенімхаты мәліметтері туралы жіберу;</w:t>
      </w:r>
      <w:r>
        <w:br/>
      </w:r>
      <w:r>
        <w:rPr>
          <w:rFonts w:ascii="Times New Roman"/>
          <w:b w:val="false"/>
          <w:i w:val="false"/>
          <w:color w:val="000000"/>
          <w:sz w:val="28"/>
        </w:rPr>
        <w:t>
</w:t>
      </w:r>
      <w:r>
        <w:rPr>
          <w:rFonts w:ascii="Times New Roman"/>
          <w:b w:val="false"/>
          <w:i w:val="false"/>
          <w:color w:val="000000"/>
          <w:sz w:val="28"/>
        </w:rPr>
        <w:t>
      4) 1-шарт – ЖТ МДҚ/ЗТ МДҚ-да көрсетілетін қызметті алушы мәліметтерінің, БНАЖ-да сенімхат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 мәліметтерінің ЖТ МДҚ/ЗТ МДҚ-да, сенімхат мәліметтерінің БНАЖ-да болмауына байланысты мәліметтерді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5-үдеріс – ХҚКО операторының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ЭЦҚ арқылы куәландыру;</w:t>
      </w:r>
      <w:r>
        <w:br/>
      </w:r>
      <w:r>
        <w:rPr>
          <w:rFonts w:ascii="Times New Roman"/>
          <w:b w:val="false"/>
          <w:i w:val="false"/>
          <w:color w:val="000000"/>
          <w:sz w:val="28"/>
        </w:rPr>
        <w:t>
</w:t>
      </w:r>
      <w:r>
        <w:rPr>
          <w:rFonts w:ascii="Times New Roman"/>
          <w:b w:val="false"/>
          <w:i w:val="false"/>
          <w:color w:val="000000"/>
          <w:sz w:val="28"/>
        </w:rPr>
        <w:t xml:space="preserve">
      7) 6-үдеріс – ХҚКО операторының ЭЦҚ-мен расталған (қолы қойылған) электрондық құжатты (көрсетілетін қызметті алушының сұранымын) ЭҮШ/ электрондық үкіметінің өңірлік шлюзі (бұдан әрі – ЭҮӨШ) арқылы ЭҮӨШ АЖО-ға жіберу; </w:t>
      </w:r>
      <w:r>
        <w:br/>
      </w:r>
      <w:r>
        <w:rPr>
          <w:rFonts w:ascii="Times New Roman"/>
          <w:b w:val="false"/>
          <w:i w:val="false"/>
          <w:color w:val="000000"/>
          <w:sz w:val="28"/>
        </w:rPr>
        <w:t>
</w:t>
      </w:r>
      <w:r>
        <w:rPr>
          <w:rFonts w:ascii="Times New Roman"/>
          <w:b w:val="false"/>
          <w:i w:val="false"/>
          <w:color w:val="000000"/>
          <w:sz w:val="28"/>
        </w:rPr>
        <w:t>
      8) 7-үдеріс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r>
        <w:br/>
      </w:r>
      <w:r>
        <w:rPr>
          <w:rFonts w:ascii="Times New Roman"/>
          <w:b w:val="false"/>
          <w:i w:val="false"/>
          <w:color w:val="000000"/>
          <w:sz w:val="28"/>
        </w:rPr>
        <w:t>
</w:t>
      </w:r>
      <w:r>
        <w:rPr>
          <w:rFonts w:ascii="Times New Roman"/>
          <w:b w:val="false"/>
          <w:i w:val="false"/>
          <w:color w:val="000000"/>
          <w:sz w:val="28"/>
        </w:rPr>
        <w:t>
      10) 8-үдеріс – көрсетілетін қызметті алушының құжаттарында бұзушылықтар болуына байланысты сұратқан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көрсетілетін қызметті алушының ХҚКО операторы арқылы қызмет қорытындысын (хабарлама) алуы.</w:t>
      </w:r>
      <w:r>
        <w:br/>
      </w:r>
      <w:r>
        <w:rPr>
          <w:rFonts w:ascii="Times New Roman"/>
          <w:b w:val="false"/>
          <w:i w:val="false"/>
          <w:color w:val="000000"/>
          <w:sz w:val="28"/>
        </w:rPr>
        <w:t>
</w:t>
      </w:r>
      <w:r>
        <w:rPr>
          <w:rFonts w:ascii="Times New Roman"/>
          <w:b w:val="false"/>
          <w:i w:val="false"/>
          <w:color w:val="000000"/>
          <w:sz w:val="28"/>
        </w:rPr>
        <w:t xml:space="preserve">
      16. Қызмет алушы мемлекеттік қызмет көрсетуді портал арқылы алу үшін қызмет алушының куәландырылған ЭЦҚ, электронды құжат түрінде өтініш жолдайды. </w:t>
      </w:r>
      <w:r>
        <w:br/>
      </w:r>
      <w:r>
        <w:rPr>
          <w:rFonts w:ascii="Times New Roman"/>
          <w:b w:val="false"/>
          <w:i w:val="false"/>
          <w:color w:val="000000"/>
          <w:sz w:val="28"/>
        </w:rPr>
        <w:t xml:space="preserve">
      Электронды сұранымды қабылдау қызмет алушының "жеке кабинетінде" жүзеге асырылады, онда мемлекеттік көрсетілген қызметтің нәтижесін алған мерзімі көрсетілген сұранымды қабылдау туралы мәртебесі көрсетіледі. </w:t>
      </w:r>
      <w:r>
        <w:br/>
      </w:r>
      <w:r>
        <w:rPr>
          <w:rFonts w:ascii="Times New Roman"/>
          <w:b w:val="false"/>
          <w:i w:val="false"/>
          <w:color w:val="000000"/>
          <w:sz w:val="28"/>
        </w:rPr>
        <w:t xml:space="preserve">
      Қызмет көрсетуші электронды өтініште көрсетілген құжаттардың мәліметтерін уәкілетті тұлғаның ЭЦҚ-мен куәландырылған, электронды құжаттар түрінде портал арқылы сәйкес мемлекеттік ақпараттық жүйелерден алады. </w:t>
      </w:r>
      <w:r>
        <w:br/>
      </w:r>
      <w:r>
        <w:rPr>
          <w:rFonts w:ascii="Times New Roman"/>
          <w:b w:val="false"/>
          <w:i w:val="false"/>
          <w:color w:val="000000"/>
          <w:sz w:val="28"/>
        </w:rPr>
        <w:t>
</w:t>
      </w:r>
      <w:r>
        <w:rPr>
          <w:rFonts w:ascii="Times New Roman"/>
          <w:b w:val="false"/>
          <w:i w:val="false"/>
          <w:color w:val="000000"/>
          <w:sz w:val="28"/>
        </w:rPr>
        <w:t>
      17. Портал арқылы мемлекеттік қызмет көрсету кезіндегі көрсетілетін қызметті берушінің қадамдық іс-қимылдары мен шешімдері осы мемлекеттік қызмет көрсету регламентінің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беруші) жеке сәйкестендіру нөмірі / бизнес - сәйкестендіру нөмірі (бұдан әрі – ЖСН/БСН) және парольдің көмегімен порталға тіркелуді іске асырады (порталда тіркелмеген көрсетілетін қызметті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1-үдеріс – қызмет алу үшін көрсетілетін қызметті алушының (көрсетілетін қызметті берушінің) порталға ЖСН/БСН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дәйектілігін тексеру;</w:t>
      </w:r>
      <w:r>
        <w:br/>
      </w:r>
      <w:r>
        <w:rPr>
          <w:rFonts w:ascii="Times New Roman"/>
          <w:b w:val="false"/>
          <w:i w:val="false"/>
          <w:color w:val="000000"/>
          <w:sz w:val="28"/>
        </w:rPr>
        <w:t>
</w:t>
      </w:r>
      <w:r>
        <w:rPr>
          <w:rFonts w:ascii="Times New Roman"/>
          <w:b w:val="false"/>
          <w:i w:val="false"/>
          <w:color w:val="000000"/>
          <w:sz w:val="28"/>
        </w:rPr>
        <w:t xml:space="preserve">
      4) 2-үдеріс – көрсетілетін қызметті алушының деректерінде бұзушылықтар болуына байланысты порталдың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қызметті көрсетілетін қызметті алушының (көрсетілетін қызметті берушінің) таңдауы, қызмет көрсету үшін сұраным нысаны экранға шығарылады және көрсетілетін қызметті алушы (көрсетілетін қызметті беруші) нысанды оның құрылымдық және пішіндік талаптарын ескере отырып толтырады (мәлімет енгізеді), сондай-ақ сұранымды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тіркеу куәліктері кері қайтарылғандар (жойылғандар) тізімінде жоқтығын, сондай-ақ, сәйкестендіру деректерінің (сұранымда көрсетілген ЖСН/БСН және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түпнұсқалығының расталмауына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5-үдеріс – қызмет көрсету үшін көрсетілетін қызметті алушының ЭЦҚ арқылы сұранымды куәландыру және электронды құжатты (сұранымды) көрсетілетін қызметті беруші өңдеу үшін ЭҮШ/ЭҮӨШ арқылы ЭҮӨШ АЖО-ға жіберу;</w:t>
      </w:r>
      <w:r>
        <w:br/>
      </w:r>
      <w:r>
        <w:rPr>
          <w:rFonts w:ascii="Times New Roman"/>
          <w:b w:val="false"/>
          <w:i w:val="false"/>
          <w:color w:val="000000"/>
          <w:sz w:val="28"/>
        </w:rPr>
        <w:t>
</w:t>
      </w:r>
      <w:r>
        <w:rPr>
          <w:rFonts w:ascii="Times New Roman"/>
          <w:b w:val="false"/>
          <w:i w:val="false"/>
          <w:color w:val="000000"/>
          <w:sz w:val="28"/>
        </w:rPr>
        <w:t>
      9) 6-үдеріс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жеке басын куәландыратын құжаттардың деректері туралы, заңды тұлғаның мемлекеттік тіркелгені (қайта тіркелгені) туралы мемлекеттік электрондық ақпараттық ресурстар болып табылатын мәліметтерді көрсетілетін қызметті беруші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r>
        <w:br/>
      </w:r>
      <w:r>
        <w:rPr>
          <w:rFonts w:ascii="Times New Roman"/>
          <w:b w:val="false"/>
          <w:i w:val="false"/>
          <w:color w:val="000000"/>
          <w:sz w:val="28"/>
        </w:rPr>
        <w:t>
</w:t>
      </w:r>
      <w:r>
        <w:rPr>
          <w:rFonts w:ascii="Times New Roman"/>
          <w:b w:val="false"/>
          <w:i w:val="false"/>
          <w:color w:val="000000"/>
          <w:sz w:val="28"/>
        </w:rPr>
        <w:t xml:space="preserve">
      11) 7-үдеріс – көрсетілетін қызметті алушының мемлекеттік ақпараттық жүйелерде мәліметтерінің болмауына байланысты сұратқан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8-үдеріс – көрсетілетін қызметті алушының порталмен қалыптастырылған қызмет қорытындысын (электронды құжат нысанындағы хабарлама) алуы. Электронды құжат көрсетілетін қызмет берушінің уәкілетті тұлғасының ЭЦҚ қолдану арқылы құрылады.</w:t>
      </w:r>
    </w:p>
    <w:bookmarkEnd w:id="52"/>
    <w:bookmarkStart w:name="z253" w:id="53"/>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3"/>
    <w:bookmarkStart w:name="z254" w:id="54"/>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көрсетудің бизнес-процестерінің анықтамалығы</w:t>
      </w:r>
    </w:p>
    <w:bookmarkEnd w:id="54"/>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375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819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19900" cy="1409700"/>
                    </a:xfrm>
                    <a:prstGeom prst="rect">
                      <a:avLst/>
                    </a:prstGeom>
                  </pic:spPr>
                </pic:pic>
              </a:graphicData>
            </a:graphic>
          </wp:inline>
        </w:drawing>
      </w:r>
      <w:r>
        <w:br/>
      </w:r>
      <w:r>
        <w:rPr>
          <w:rFonts w:ascii="Times New Roman"/>
          <w:b w:val="false"/>
          <w:i w:val="false"/>
          <w:color w:val="000000"/>
          <w:sz w:val="28"/>
        </w:rPr>
        <w:t>
 </w:t>
      </w:r>
    </w:p>
    <w:bookmarkStart w:name="z255" w:id="55"/>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55"/>
    <w:bookmarkStart w:name="z256" w:id="56"/>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көрсетудің бизнес-процестерінің анықтамалығы</w:t>
      </w:r>
    </w:p>
    <w:bookmarkEnd w:id="56"/>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654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8580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58000" cy="1346200"/>
                    </a:xfrm>
                    <a:prstGeom prst="rect">
                      <a:avLst/>
                    </a:prstGeom>
                  </pic:spPr>
                </pic:pic>
              </a:graphicData>
            </a:graphic>
          </wp:inline>
        </w:drawing>
      </w:r>
      <w:r>
        <w:br/>
      </w:r>
      <w:r>
        <w:rPr>
          <w:rFonts w:ascii="Times New Roman"/>
          <w:b w:val="false"/>
          <w:i w:val="false"/>
          <w:color w:val="000000"/>
          <w:sz w:val="28"/>
        </w:rPr>
        <w:t>
 </w:t>
      </w:r>
    </w:p>
    <w:bookmarkStart w:name="z257" w:id="57"/>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57"/>
    <w:bookmarkStart w:name="z258" w:id="58"/>
    <w:p>
      <w:pPr>
        <w:spacing w:after="0"/>
        <w:ind w:left="0"/>
        <w:jc w:val="left"/>
      </w:pPr>
      <w:r>
        <w:rPr>
          <w:rFonts w:ascii="Times New Roman"/>
          <w:b/>
          <w:i w:val="false"/>
          <w:color w:val="000000"/>
        </w:rPr>
        <w:t xml:space="preserve"> 
Орталық АЖ арқылы электрондық мемлекеттік қызмет көрсету кезінде функционалдық іс-қимылының</w:t>
      </w:r>
      <w:r>
        <w:br/>
      </w:r>
      <w:r>
        <w:rPr>
          <w:rFonts w:ascii="Times New Roman"/>
          <w:b/>
          <w:i w:val="false"/>
          <w:color w:val="000000"/>
        </w:rPr>
        <w:t>
№2 диаграммасы</w:t>
      </w:r>
    </w:p>
    <w:bookmarkEnd w:id="5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92600"/>
                    </a:xfrm>
                    <a:prstGeom prst="rect">
                      <a:avLst/>
                    </a:prstGeom>
                  </pic:spPr>
                </pic:pic>
              </a:graphicData>
            </a:graphic>
          </wp:inline>
        </w:drawing>
      </w:r>
      <w:r>
        <w:br/>
      </w:r>
      <w:r>
        <w:rPr>
          <w:rFonts w:ascii="Times New Roman"/>
          <w:b w:val="false"/>
          <w:i w:val="false"/>
          <w:color w:val="000000"/>
          <w:sz w:val="28"/>
        </w:rPr>
        <w:t>
 </w:t>
      </w:r>
    </w:p>
    <w:bookmarkStart w:name="z259" w:id="59"/>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59"/>
    <w:bookmarkStart w:name="z260" w:id="60"/>
    <w:p>
      <w:pPr>
        <w:spacing w:after="0"/>
        <w:ind w:left="0"/>
        <w:jc w:val="left"/>
      </w:pPr>
      <w:r>
        <w:rPr>
          <w:rFonts w:ascii="Times New Roman"/>
          <w:b/>
          <w:i w:val="false"/>
          <w:color w:val="000000"/>
        </w:rPr>
        <w:t xml:space="preserve"> 
ЭҮП арқылы электрондық мемлекеттік қызмет көрсету кезінде функционалдық іс-қимылының</w:t>
      </w:r>
      <w:r>
        <w:br/>
      </w:r>
      <w:r>
        <w:rPr>
          <w:rFonts w:ascii="Times New Roman"/>
          <w:b/>
          <w:i w:val="false"/>
          <w:color w:val="000000"/>
        </w:rPr>
        <w:t>
№1 диаграммасы</w:t>
      </w:r>
    </w:p>
    <w:bookmarkEnd w:id="6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33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76800"/>
                    </a:xfrm>
                    <a:prstGeom prst="rect">
                      <a:avLst/>
                    </a:prstGeom>
                  </pic:spPr>
                </pic:pic>
              </a:graphicData>
            </a:graphic>
          </wp:inline>
        </w:drawing>
      </w:r>
    </w:p>
    <w:bookmarkStart w:name="z261" w:id="61"/>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61"/>
    <w:bookmarkStart w:name="z262" w:id="62"/>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 </w:t>
      </w:r>
    </w:p>
    <w:bookmarkEnd w:id="62"/>
    <w:bookmarkStart w:name="z263" w:id="63"/>
    <w:p>
      <w:pPr>
        <w:spacing w:after="0"/>
        <w:ind w:left="0"/>
        <w:jc w:val="left"/>
      </w:pPr>
      <w:r>
        <w:rPr>
          <w:rFonts w:ascii="Times New Roman"/>
          <w:b/>
          <w:i w:val="false"/>
          <w:color w:val="000000"/>
        </w:rPr>
        <w:t xml:space="preserve"> 
1. Жалпы ережелер</w:t>
      </w:r>
    </w:p>
    <w:bookmarkEnd w:id="63"/>
    <w:bookmarkStart w:name="z264" w:id="64"/>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қызметті (бұдан әрі – Мемлекеттік көрсетілетін қызмет) облыстың қалалары мен аудандарының жұмыспен қамту және әлеуметтік бағдарламалар бөлімдері (бұдан әрі – қызмет көрсетуші) көрсетеді.</w:t>
      </w:r>
      <w:r>
        <w:br/>
      </w:r>
      <w:r>
        <w:rPr>
          <w:rFonts w:ascii="Times New Roman"/>
          <w:b w:val="false"/>
          <w:i w:val="false"/>
          <w:color w:val="000000"/>
          <w:sz w:val="28"/>
        </w:rPr>
        <w:t>
      Өтініштерді қабылдау және мемлекеттік көрсетілетін қызметтің нәтижесін беру:</w:t>
      </w:r>
      <w:r>
        <w:br/>
      </w:r>
      <w:r>
        <w:rPr>
          <w:rFonts w:ascii="Times New Roman"/>
          <w:b w:val="false"/>
          <w:i w:val="false"/>
          <w:color w:val="000000"/>
          <w:sz w:val="28"/>
        </w:rPr>
        <w:t>
</w:t>
      </w:r>
      <w:r>
        <w:rPr>
          <w:rFonts w:ascii="Times New Roman"/>
          <w:b w:val="false"/>
          <w:i w:val="false"/>
          <w:color w:val="000000"/>
          <w:sz w:val="28"/>
        </w:rPr>
        <w:t>
      1) қызмет көрсетуші;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орталықтары (бұдан әрі - ХҚКО);</w:t>
      </w:r>
      <w:r>
        <w:br/>
      </w:r>
      <w:r>
        <w:rPr>
          <w:rFonts w:ascii="Times New Roman"/>
          <w:b w:val="false"/>
          <w:i w:val="false"/>
          <w:color w:val="000000"/>
          <w:sz w:val="28"/>
        </w:rPr>
        <w:t>
</w:t>
      </w:r>
      <w:r>
        <w:rPr>
          <w:rFonts w:ascii="Times New Roman"/>
          <w:b w:val="false"/>
          <w:i w:val="false"/>
          <w:color w:val="000000"/>
          <w:sz w:val="28"/>
        </w:rPr>
        <w:t xml:space="preserve">
      3) "электронды үкімет" веб-порталы: www.egov.kz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xml:space="preserve">
      2. Мемлекеттік көрсетілетін қызмет нысаны: электронды (толық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жұмыссыз ретінде тіркеу туралы анықтама (бұдан әрі - Анықтама).</w:t>
      </w:r>
      <w:r>
        <w:br/>
      </w:r>
      <w:r>
        <w:rPr>
          <w:rFonts w:ascii="Times New Roman"/>
          <w:b w:val="false"/>
          <w:i w:val="false"/>
          <w:color w:val="000000"/>
          <w:sz w:val="28"/>
        </w:rPr>
        <w:t>
      Мемлекеттік көрсетілетін қызмет нәтижесін ұсыну түрі: электронды және (немесе) қағаз түрінде.</w:t>
      </w:r>
    </w:p>
    <w:bookmarkEnd w:id="64"/>
    <w:bookmarkStart w:name="z270" w:id="6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5"/>
    <w:bookmarkStart w:name="z271" w:id="66"/>
    <w:p>
      <w:pPr>
        <w:spacing w:after="0"/>
        <w:ind w:left="0"/>
        <w:jc w:val="both"/>
      </w:pPr>
      <w:r>
        <w:rPr>
          <w:rFonts w:ascii="Times New Roman"/>
          <w:b w:val="false"/>
          <w:i w:val="false"/>
          <w:color w:val="000000"/>
          <w:sz w:val="28"/>
        </w:rPr>
        <w:t>
      4. Мемлекеттік қызмет көрсету рәсімін (іс-әрекетін) бастауға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 алушының қажетті құжаттарымен қоса берілген өтініші негіздеме болып табылады. </w:t>
      </w:r>
      <w:r>
        <w:br/>
      </w:r>
      <w:r>
        <w:rPr>
          <w:rFonts w:ascii="Times New Roman"/>
          <w:b w:val="false"/>
          <w:i w:val="false"/>
          <w:color w:val="000000"/>
          <w:sz w:val="28"/>
        </w:rPr>
        <w:t xml:space="preserve">
      Құжаттардың салыстырып тексеру үшін түпнұсқасы ұсынылады, содан кейін құжаттардың түпнұсқалары қызмет алушыға қайтарылады. </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ХҚКО қызметкері құжаттарды қабылдаудан бас тарту туралы қолхат береді. </w:t>
      </w:r>
      <w:r>
        <w:br/>
      </w:r>
      <w:r>
        <w:rPr>
          <w:rFonts w:ascii="Times New Roman"/>
          <w:b w:val="false"/>
          <w:i w:val="false"/>
          <w:color w:val="000000"/>
          <w:sz w:val="28"/>
        </w:rPr>
        <w:t>
</w:t>
      </w:r>
      <w:r>
        <w:rPr>
          <w:rFonts w:ascii="Times New Roman"/>
          <w:b w:val="false"/>
          <w:i w:val="false"/>
          <w:color w:val="000000"/>
          <w:sz w:val="28"/>
        </w:rPr>
        <w:t xml:space="preserve">
      6. Құжаттарды қабылдау "электронды кезек" тәртібінде алдын ала жазылусыз және жеделдетілген қызмет көрсетусіз жүзеге асырылады. Қызмет алушының қалауынша портал арқылы электронды кезекті "броньдауына" болады. </w:t>
      </w:r>
      <w:r>
        <w:br/>
      </w:r>
      <w:r>
        <w:rPr>
          <w:rFonts w:ascii="Times New Roman"/>
          <w:b w:val="false"/>
          <w:i w:val="false"/>
          <w:color w:val="000000"/>
          <w:sz w:val="28"/>
        </w:rPr>
        <w:t>
      Мемлекеттік қызметті көрсету мерзімі: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 10 минут ішінде;</w:t>
      </w:r>
      <w:r>
        <w:br/>
      </w:r>
      <w:r>
        <w:rPr>
          <w:rFonts w:ascii="Times New Roman"/>
          <w:b w:val="false"/>
          <w:i w:val="false"/>
          <w:color w:val="000000"/>
          <w:sz w:val="28"/>
        </w:rPr>
        <w:t>
      ХҚКО және порталда – 15 минут;</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алушы жүгінген күні сол жерде көрсетілетін мемлекеттік қызметті алғанға дейін кезекте күтудің рұқсат етілген ең ұзақ уақыты бір көрсетілетін қызметті алушыға қызмет көрсетуге 10 минуттан асырмай есептегенде, кезектегі адамдардың санына байланысты болады; </w:t>
      </w:r>
      <w:r>
        <w:br/>
      </w:r>
      <w:r>
        <w:rPr>
          <w:rFonts w:ascii="Times New Roman"/>
          <w:b w:val="false"/>
          <w:i w:val="false"/>
          <w:color w:val="000000"/>
          <w:sz w:val="28"/>
        </w:rPr>
        <w:t>
ХҚКО және порталға жүгінген кезде – бір көрсетілетін қызметті алушыға қызмет көрсету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етілген ең ұзақ уақыты – 10 минуттан аспайды; ХҚКО және порталға жүгінген кезде – 15 минуттан аспайды.</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 үдерісінің құрамына кіретін әрбір рәсімнің (іс-әрекеттің) мазмұны, оны орындау ұзақтығы мен бірізділігі, оның ішінде рәсімнен (іс-әрекеттерден) өту кезеңдері:</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 қызмет алушыдан алған құжаттарды қабылдап, тіркеуді жүзеге асырады және басшыға қарау үшін береді:</w:t>
      </w:r>
      <w:r>
        <w:br/>
      </w:r>
      <w:r>
        <w:rPr>
          <w:rFonts w:ascii="Times New Roman"/>
          <w:b w:val="false"/>
          <w:i w:val="false"/>
          <w:color w:val="000000"/>
          <w:sz w:val="28"/>
        </w:rPr>
        <w:t>
      орындалу мерзімі – 2 минуттан аспайды;</w:t>
      </w:r>
      <w:r>
        <w:br/>
      </w:r>
      <w:r>
        <w:rPr>
          <w:rFonts w:ascii="Times New Roman"/>
          <w:b w:val="false"/>
          <w:i w:val="false"/>
          <w:color w:val="000000"/>
          <w:sz w:val="28"/>
        </w:rPr>
        <w:t>
      нәтижесі – тіркеу журналына жазу және құжаттарды қабылдау туралы қолхат;</w:t>
      </w:r>
      <w:r>
        <w:br/>
      </w:r>
      <w:r>
        <w:rPr>
          <w:rFonts w:ascii="Times New Roman"/>
          <w:b w:val="false"/>
          <w:i w:val="false"/>
          <w:color w:val="000000"/>
          <w:sz w:val="28"/>
        </w:rPr>
        <w:t>
</w:t>
      </w:r>
      <w:r>
        <w:rPr>
          <w:rFonts w:ascii="Times New Roman"/>
          <w:b w:val="false"/>
          <w:i w:val="false"/>
          <w:color w:val="000000"/>
          <w:sz w:val="28"/>
        </w:rPr>
        <w:t xml:space="preserve">
      2) қызмет көрсетушінің басшысы қарағаннан кейін жауапты орындаушыға тапсырма береді: </w:t>
      </w:r>
      <w:r>
        <w:br/>
      </w:r>
      <w:r>
        <w:rPr>
          <w:rFonts w:ascii="Times New Roman"/>
          <w:b w:val="false"/>
          <w:i w:val="false"/>
          <w:color w:val="000000"/>
          <w:sz w:val="28"/>
        </w:rPr>
        <w:t>
      орындалу мерзімі – 2 минут;</w:t>
      </w:r>
      <w:r>
        <w:br/>
      </w:r>
      <w:r>
        <w:rPr>
          <w:rFonts w:ascii="Times New Roman"/>
          <w:b w:val="false"/>
          <w:i w:val="false"/>
          <w:color w:val="000000"/>
          <w:sz w:val="28"/>
        </w:rPr>
        <w:t>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 құжаттардың дұрыс және толық ресімделгенін тексереді, анықтама ресімдейді, содан кейін басшыға қол қоюға береді:</w:t>
      </w:r>
      <w:r>
        <w:br/>
      </w:r>
      <w:r>
        <w:rPr>
          <w:rFonts w:ascii="Times New Roman"/>
          <w:b w:val="false"/>
          <w:i w:val="false"/>
          <w:color w:val="000000"/>
          <w:sz w:val="28"/>
        </w:rPr>
        <w:t>
      орындалу мерзімі – 3 минут ішінде;</w:t>
      </w:r>
      <w:r>
        <w:br/>
      </w:r>
      <w:r>
        <w:rPr>
          <w:rFonts w:ascii="Times New Roman"/>
          <w:b w:val="false"/>
          <w:i w:val="false"/>
          <w:color w:val="000000"/>
          <w:sz w:val="28"/>
        </w:rPr>
        <w:t>
      нәтижесі – анықтама немесе басшының қол қоюына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қызмет көрсетушінің басшысы анықтамаға қол қояды және кеңсеге жолдайды:</w:t>
      </w:r>
      <w:r>
        <w:br/>
      </w:r>
      <w:r>
        <w:rPr>
          <w:rFonts w:ascii="Times New Roman"/>
          <w:b w:val="false"/>
          <w:i w:val="false"/>
          <w:color w:val="000000"/>
          <w:sz w:val="28"/>
        </w:rPr>
        <w:t>
      орындалу мерзімі – 1 минут;</w:t>
      </w:r>
      <w:r>
        <w:br/>
      </w:r>
      <w:r>
        <w:rPr>
          <w:rFonts w:ascii="Times New Roman"/>
          <w:b w:val="false"/>
          <w:i w:val="false"/>
          <w:color w:val="000000"/>
          <w:sz w:val="28"/>
        </w:rPr>
        <w:t>
      нәтижесі – анықтама;</w:t>
      </w:r>
      <w:r>
        <w:br/>
      </w:r>
      <w:r>
        <w:rPr>
          <w:rFonts w:ascii="Times New Roman"/>
          <w:b w:val="false"/>
          <w:i w:val="false"/>
          <w:color w:val="000000"/>
          <w:sz w:val="28"/>
        </w:rPr>
        <w:t>
</w:t>
      </w:r>
      <w:r>
        <w:rPr>
          <w:rFonts w:ascii="Times New Roman"/>
          <w:b w:val="false"/>
          <w:i w:val="false"/>
          <w:color w:val="000000"/>
          <w:sz w:val="28"/>
        </w:rPr>
        <w:t>
      5) қызмет көрсетушінің кеңсе қызметкері анықтаманы және қызмет алушыға мемлекеттік көрсетілетін қызметтің нәтижесін береді:</w:t>
      </w:r>
      <w:r>
        <w:br/>
      </w:r>
      <w:r>
        <w:rPr>
          <w:rFonts w:ascii="Times New Roman"/>
          <w:b w:val="false"/>
          <w:i w:val="false"/>
          <w:color w:val="000000"/>
          <w:sz w:val="28"/>
        </w:rPr>
        <w:t>
      орындалу мерзімі – 2 минут;</w:t>
      </w:r>
      <w:r>
        <w:br/>
      </w:r>
      <w:r>
        <w:rPr>
          <w:rFonts w:ascii="Times New Roman"/>
          <w:b w:val="false"/>
          <w:i w:val="false"/>
          <w:color w:val="000000"/>
          <w:sz w:val="28"/>
        </w:rPr>
        <w:t>
      нәтижесі – беру туралы тіркеу журналына жазу және қызмет алушының алғаны туралы жазуы.</w:t>
      </w:r>
    </w:p>
    <w:bookmarkEnd w:id="66"/>
    <w:bookmarkStart w:name="z283" w:id="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7"/>
    <w:bookmarkStart w:name="z284" w:id="68"/>
    <w:p>
      <w:pPr>
        <w:spacing w:after="0"/>
        <w:ind w:left="0"/>
        <w:jc w:val="both"/>
      </w:pPr>
      <w:r>
        <w:rPr>
          <w:rFonts w:ascii="Times New Roman"/>
          <w:b w:val="false"/>
          <w:i w:val="false"/>
          <w:color w:val="000000"/>
          <w:sz w:val="28"/>
        </w:rPr>
        <w:t>
      8. Мемлекеттік қызмет көрсету үдерісіне қатысатын қызмет көрсетушінің (қызметкерлердің)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көрсетушінің басшысы;</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w:t>
      </w:r>
      <w:r>
        <w:br/>
      </w:r>
      <w:r>
        <w:rPr>
          <w:rFonts w:ascii="Times New Roman"/>
          <w:b w:val="false"/>
          <w:i w:val="false"/>
          <w:color w:val="000000"/>
          <w:sz w:val="28"/>
        </w:rPr>
        <w:t>
</w:t>
      </w:r>
      <w:r>
        <w:rPr>
          <w:rFonts w:ascii="Times New Roman"/>
          <w:b w:val="false"/>
          <w:i w:val="false"/>
          <w:color w:val="000000"/>
          <w:sz w:val="28"/>
        </w:rPr>
        <w:t>
      9. Құрылымдық бөлімшелердің (қызметкерлердің) арасында әрбір рәсімнің (іс-әрекеттің) ұзақтығын көрсетумен рәсімдердің (іс-әрекеттердің) бірізділігін сипаттау:</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 қызмет алушыдан алынған құжаттарды тіркейді және басшыға қарауға береді – 2 минуттан аспайды;</w:t>
      </w:r>
      <w:r>
        <w:br/>
      </w:r>
      <w:r>
        <w:rPr>
          <w:rFonts w:ascii="Times New Roman"/>
          <w:b w:val="false"/>
          <w:i w:val="false"/>
          <w:color w:val="000000"/>
          <w:sz w:val="28"/>
        </w:rPr>
        <w:t>
</w:t>
      </w:r>
      <w:r>
        <w:rPr>
          <w:rFonts w:ascii="Times New Roman"/>
          <w:b w:val="false"/>
          <w:i w:val="false"/>
          <w:color w:val="000000"/>
          <w:sz w:val="28"/>
        </w:rPr>
        <w:t>
      2) қызмет көрсетушінің басшысы құжаттарды қарап, жауапты орындаушыға тапсырма береді – 2 минут;</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 анықтама рәсімдейді немесе бас тарту туралы дәлелді жауап әзірлейді, содан кейін басшыға қол қоюға береді – 3 минут ішінде;</w:t>
      </w:r>
      <w:r>
        <w:br/>
      </w:r>
      <w:r>
        <w:rPr>
          <w:rFonts w:ascii="Times New Roman"/>
          <w:b w:val="false"/>
          <w:i w:val="false"/>
          <w:color w:val="000000"/>
          <w:sz w:val="28"/>
        </w:rPr>
        <w:t>
</w:t>
      </w:r>
      <w:r>
        <w:rPr>
          <w:rFonts w:ascii="Times New Roman"/>
          <w:b w:val="false"/>
          <w:i w:val="false"/>
          <w:color w:val="000000"/>
          <w:sz w:val="28"/>
        </w:rPr>
        <w:t>
      4) қызмет көрсетушінің басшысы анықтамаға немесе бас тарту туралы дәлелді жауапқа қол қояды және кеңсеге жолдайды – 1 минут;</w:t>
      </w:r>
      <w:r>
        <w:br/>
      </w:r>
      <w:r>
        <w:rPr>
          <w:rFonts w:ascii="Times New Roman"/>
          <w:b w:val="false"/>
          <w:i w:val="false"/>
          <w:color w:val="000000"/>
          <w:sz w:val="28"/>
        </w:rPr>
        <w:t>
</w:t>
      </w:r>
      <w:r>
        <w:rPr>
          <w:rFonts w:ascii="Times New Roman"/>
          <w:b w:val="false"/>
          <w:i w:val="false"/>
          <w:color w:val="000000"/>
          <w:sz w:val="28"/>
        </w:rPr>
        <w:t xml:space="preserve">
      5) қызмет көрсетушінің кеңсе қызметкері анықтаманы немесе бас тарту туралы дәлелді жауапты тіркейді және қызмет алушыға мемлекеттік көрсетілген қызметтің нәтижесін береді – 2 минут. </w:t>
      </w:r>
      <w:r>
        <w:br/>
      </w:r>
      <w:r>
        <w:rPr>
          <w:rFonts w:ascii="Times New Roman"/>
          <w:b w:val="false"/>
          <w:i w:val="false"/>
          <w:color w:val="000000"/>
          <w:sz w:val="28"/>
        </w:rPr>
        <w:t>
</w:t>
      </w:r>
      <w:r>
        <w:rPr>
          <w:rFonts w:ascii="Times New Roman"/>
          <w:b w:val="false"/>
          <w:i w:val="false"/>
          <w:color w:val="000000"/>
          <w:sz w:val="28"/>
        </w:rPr>
        <w:t>
      10. Қызмет көрсетушінің (іс-әрекеттердің) рәсімдерінің бірізділігін сипаттау осы мемлекеттік қызмет көрсету регламентінің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ілестіріледі.</w:t>
      </w:r>
    </w:p>
    <w:bookmarkEnd w:id="68"/>
    <w:bookmarkStart w:name="z295" w:id="6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 </w:t>
      </w:r>
    </w:p>
    <w:bookmarkEnd w:id="69"/>
    <w:bookmarkStart w:name="z296" w:id="70"/>
    <w:p>
      <w:pPr>
        <w:spacing w:after="0"/>
        <w:ind w:left="0"/>
        <w:jc w:val="both"/>
      </w:pPr>
      <w:r>
        <w:rPr>
          <w:rFonts w:ascii="Times New Roman"/>
          <w:b w:val="false"/>
          <w:i w:val="false"/>
          <w:color w:val="000000"/>
          <w:sz w:val="28"/>
        </w:rPr>
        <w:t>
      11. Мемлекеттік қызмет алу үшін қызмет алушы ХҚКО-ға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 </w:t>
      </w:r>
      <w:r>
        <w:br/>
      </w:r>
      <w:r>
        <w:rPr>
          <w:rFonts w:ascii="Times New Roman"/>
          <w:b w:val="false"/>
          <w:i w:val="false"/>
          <w:color w:val="000000"/>
          <w:sz w:val="28"/>
        </w:rPr>
        <w:t>
      Мемлекеттік ақпараттық жүйелерде қамтылған жеке тұлғаны куәландыратын құжат туралы мәліметтерді қызмет көрсетуші немесе ХҚКО уәкілетті лауазымды тұлғалардың куәландырылған электрондық цифрлық қолтаңба (бұдан әрі – ЭЦҚ) арқылы электронды құжаттар түрінде портал арқылы сәйкес мемлекеттік ақпараттық жүйелерден алады.</w:t>
      </w:r>
      <w:r>
        <w:br/>
      </w:r>
      <w:r>
        <w:rPr>
          <w:rFonts w:ascii="Times New Roman"/>
          <w:b w:val="false"/>
          <w:i w:val="false"/>
          <w:color w:val="000000"/>
          <w:sz w:val="28"/>
        </w:rPr>
        <w:t>
      Қызмет көрсетуші, егер Қазақстан Республикасының заңдарында басқаша қарастырылмаса ХҚКО мемлекеттік қызмет көрсету кезінде ақпараттық жүйелерде қамтылған заңмен қорғалатын құпия болатын мәліметтерді пайдалануға қызмет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 xml:space="preserve">
      12. Қызмет алушы ХҚКО барлық қажетті құжатты тапсырған кезде қызмет алушыға мемлекеттік қызметті алған мерзімі мен тіркелген мерзімі, құжаттарды қабылдаған тұлғаның тегі мен инициалы көрсетілген анықтама беріледі. </w:t>
      </w:r>
      <w:r>
        <w:br/>
      </w:r>
      <w:r>
        <w:rPr>
          <w:rFonts w:ascii="Times New Roman"/>
          <w:b w:val="false"/>
          <w:i w:val="false"/>
          <w:color w:val="000000"/>
          <w:sz w:val="28"/>
        </w:rPr>
        <w:t>
</w:t>
      </w:r>
      <w:r>
        <w:rPr>
          <w:rFonts w:ascii="Times New Roman"/>
          <w:b w:val="false"/>
          <w:i w:val="false"/>
          <w:color w:val="000000"/>
          <w:sz w:val="28"/>
        </w:rPr>
        <w:t>
      13. Қызмет көрсетушінің (іс-әрекеттердің) рәсімдерінің бірізділігін сипаттау осы қызмет көрсету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ілестіріледі:</w:t>
      </w:r>
      <w:r>
        <w:br/>
      </w:r>
      <w:r>
        <w:rPr>
          <w:rFonts w:ascii="Times New Roman"/>
          <w:b w:val="false"/>
          <w:i w:val="false"/>
          <w:color w:val="000000"/>
          <w:sz w:val="28"/>
        </w:rPr>
        <w:t>
</w:t>
      </w:r>
      <w:r>
        <w:rPr>
          <w:rFonts w:ascii="Times New Roman"/>
          <w:b w:val="false"/>
          <w:i w:val="false"/>
          <w:color w:val="000000"/>
          <w:sz w:val="28"/>
        </w:rPr>
        <w:t>
      1) орталықтың қызметкері қызмет алушыдан алынған құжаттарды тіркейді және қызмет көрсетушінің кеңсесіне қарауға береді – 3 минут;</w:t>
      </w:r>
      <w:r>
        <w:br/>
      </w:r>
      <w:r>
        <w:rPr>
          <w:rFonts w:ascii="Times New Roman"/>
          <w:b w:val="false"/>
          <w:i w:val="false"/>
          <w:color w:val="000000"/>
          <w:sz w:val="28"/>
        </w:rPr>
        <w:t>
</w:t>
      </w:r>
      <w:r>
        <w:rPr>
          <w:rFonts w:ascii="Times New Roman"/>
          <w:b w:val="false"/>
          <w:i w:val="false"/>
          <w:color w:val="000000"/>
          <w:sz w:val="28"/>
        </w:rPr>
        <w:t>
      2) қызмет көрсетушінің кеңсе қызметкері орталықтан алған құжаттарды тіркеп, басшыға қарауға береді – 3 минут;</w:t>
      </w:r>
      <w:r>
        <w:br/>
      </w:r>
      <w:r>
        <w:rPr>
          <w:rFonts w:ascii="Times New Roman"/>
          <w:b w:val="false"/>
          <w:i w:val="false"/>
          <w:color w:val="000000"/>
          <w:sz w:val="28"/>
        </w:rPr>
        <w:t>
</w:t>
      </w:r>
      <w:r>
        <w:rPr>
          <w:rFonts w:ascii="Times New Roman"/>
          <w:b w:val="false"/>
          <w:i w:val="false"/>
          <w:color w:val="000000"/>
          <w:sz w:val="28"/>
        </w:rPr>
        <w:t xml:space="preserve">
      3) қызмет көрсетушінің басшысы құжаттарды қарап, жауапты орындаушыға тапсырма береді – 2 минут. </w:t>
      </w:r>
      <w:r>
        <w:br/>
      </w:r>
      <w:r>
        <w:rPr>
          <w:rFonts w:ascii="Times New Roman"/>
          <w:b w:val="false"/>
          <w:i w:val="false"/>
          <w:color w:val="000000"/>
          <w:sz w:val="28"/>
        </w:rPr>
        <w:t>
</w:t>
      </w:r>
      <w:r>
        <w:rPr>
          <w:rFonts w:ascii="Times New Roman"/>
          <w:b w:val="false"/>
          <w:i w:val="false"/>
          <w:color w:val="000000"/>
          <w:sz w:val="28"/>
        </w:rPr>
        <w:t>
      4) қызмет көрсетушінің жауапты орындаушысы анықтама ресімдейді немесе, содан кейін басшыға қол қоюға береді – 2 минут ішінде;</w:t>
      </w:r>
      <w:r>
        <w:br/>
      </w:r>
      <w:r>
        <w:rPr>
          <w:rFonts w:ascii="Times New Roman"/>
          <w:b w:val="false"/>
          <w:i w:val="false"/>
          <w:color w:val="000000"/>
          <w:sz w:val="28"/>
        </w:rPr>
        <w:t>
</w:t>
      </w:r>
      <w:r>
        <w:rPr>
          <w:rFonts w:ascii="Times New Roman"/>
          <w:b w:val="false"/>
          <w:i w:val="false"/>
          <w:color w:val="000000"/>
          <w:sz w:val="28"/>
        </w:rPr>
        <w:t>
      5) қызмет көрсетушінің басшысы анықтамаға немесе бас тарту туралы дәлелді жауапқа қол қояды және кеңсеге жолдайды – 1 минут;</w:t>
      </w:r>
      <w:r>
        <w:br/>
      </w:r>
      <w:r>
        <w:rPr>
          <w:rFonts w:ascii="Times New Roman"/>
          <w:b w:val="false"/>
          <w:i w:val="false"/>
          <w:color w:val="000000"/>
          <w:sz w:val="28"/>
        </w:rPr>
        <w:t>
</w:t>
      </w:r>
      <w:r>
        <w:rPr>
          <w:rFonts w:ascii="Times New Roman"/>
          <w:b w:val="false"/>
          <w:i w:val="false"/>
          <w:color w:val="000000"/>
          <w:sz w:val="28"/>
        </w:rPr>
        <w:t xml:space="preserve">
      6) қызмет көрсетушінің кеңсе қызметкері анықтаманы немесе бас тарту туралы дәлелді жауапты тіркейді және қызмет алушыға беру үшін орталыққа жолдайды – 2 минут. </w:t>
      </w:r>
      <w:r>
        <w:br/>
      </w:r>
      <w:r>
        <w:rPr>
          <w:rFonts w:ascii="Times New Roman"/>
          <w:b w:val="false"/>
          <w:i w:val="false"/>
          <w:color w:val="000000"/>
          <w:sz w:val="28"/>
        </w:rPr>
        <w:t>
</w:t>
      </w:r>
      <w:r>
        <w:rPr>
          <w:rFonts w:ascii="Times New Roman"/>
          <w:b w:val="false"/>
          <w:i w:val="false"/>
          <w:color w:val="000000"/>
          <w:sz w:val="28"/>
        </w:rPr>
        <w:t xml:space="preserve">
      7) орталықтың қызметкері қызмет алушыдан алынған анықтаманы немесе бас тару туралы дәлелді жауапты тіркейді және қызмет алушыға береді – 2 минут. </w:t>
      </w:r>
      <w:r>
        <w:br/>
      </w:r>
      <w:r>
        <w:rPr>
          <w:rFonts w:ascii="Times New Roman"/>
          <w:b w:val="false"/>
          <w:i w:val="false"/>
          <w:color w:val="000000"/>
          <w:sz w:val="28"/>
        </w:rPr>
        <w:t>
</w:t>
      </w:r>
      <w:r>
        <w:rPr>
          <w:rFonts w:ascii="Times New Roman"/>
          <w:b w:val="false"/>
          <w:i w:val="false"/>
          <w:color w:val="000000"/>
          <w:sz w:val="28"/>
        </w:rPr>
        <w:t>
      14. ХҚКО ақпараттық жүйе (бұдан әрі – ХҚКО АЖ) арқылы электрондық мемлекеттік қызмет көрсету барысындағы көрсетілетін қызмет берушінің қадамдық іс-қимылдары мен шешімдері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 </w:t>
      </w:r>
      <w:r>
        <w:br/>
      </w:r>
      <w:r>
        <w:rPr>
          <w:rFonts w:ascii="Times New Roman"/>
          <w:b w:val="false"/>
          <w:i w:val="false"/>
          <w:color w:val="000000"/>
          <w:sz w:val="28"/>
        </w:rPr>
        <w:t>
</w:t>
      </w:r>
      <w:r>
        <w:rPr>
          <w:rFonts w:ascii="Times New Roman"/>
          <w:b w:val="false"/>
          <w:i w:val="false"/>
          <w:color w:val="000000"/>
          <w:sz w:val="28"/>
        </w:rPr>
        <w:t>
      1) 1-үдеріс – ХҚКО операторы қызмет көрсету үшін ХҚКО АЖ автоматтандырылған жұмыс орнында (бұдан әрі – ХҚКО АЖ АЖО) логин мен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xml:space="preserve">
      2) 2-үдеріс – ХҚКО операторының осы Регламентте көрсетілген қызметті таңдап алуы, қызмет көрсету үшін экранға сұрату нысанын шығаруы және ХҚКО операторының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r>
        <w:br/>
      </w:r>
      <w:r>
        <w:rPr>
          <w:rFonts w:ascii="Times New Roman"/>
          <w:b w:val="false"/>
          <w:i w:val="false"/>
          <w:color w:val="000000"/>
          <w:sz w:val="28"/>
        </w:rPr>
        <w:t>
</w:t>
      </w: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 "Заңды тұлғалар" мемлекеттік деректер қорында (бұдан әрі – ЖТ МДҚ/ЗТ МДҚ), сондай-ақ бірыңғай нотариаттық ақпараттық жүйеде (бұдан әрі – БНАЖ) – көрсетілетін қызмет алушы өкілінің сенімхаты мәліметтері туралы жіберу;</w:t>
      </w:r>
      <w:r>
        <w:br/>
      </w:r>
      <w:r>
        <w:rPr>
          <w:rFonts w:ascii="Times New Roman"/>
          <w:b w:val="false"/>
          <w:i w:val="false"/>
          <w:color w:val="000000"/>
          <w:sz w:val="28"/>
        </w:rPr>
        <w:t>
</w:t>
      </w:r>
      <w:r>
        <w:rPr>
          <w:rFonts w:ascii="Times New Roman"/>
          <w:b w:val="false"/>
          <w:i w:val="false"/>
          <w:color w:val="000000"/>
          <w:sz w:val="28"/>
        </w:rPr>
        <w:t>
      4) 1-шарт – ЖТ МДҚ/ЗТ МДҚ-да көрсетілетін қызметті алушы мәліметтерінің, БНАЖ-да сенімхат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 мәліметтерінің ЖТ МДҚ/ЗТ МДҚ-да, сенімхат мәліметтерінің БНАЖ-да болмауына байланысты мәліметтерді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5-үдеріс – ХҚКО операторының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ХҚКО операторының ЭЦҚ расталған (қолы қойылған) электрондық құжатты (көрсетілетін қызметті алушының сұранымын) ЭҮШ/ электрондық үкіметінің өңірлік шлюзі (бұдан әрі – ЭҮӨШ) арқылы ЭҮӨШ АЖО-ға жіберу;</w:t>
      </w:r>
      <w:r>
        <w:br/>
      </w:r>
      <w:r>
        <w:rPr>
          <w:rFonts w:ascii="Times New Roman"/>
          <w:b w:val="false"/>
          <w:i w:val="false"/>
          <w:color w:val="000000"/>
          <w:sz w:val="28"/>
        </w:rPr>
        <w:t>
</w:t>
      </w:r>
      <w:r>
        <w:rPr>
          <w:rFonts w:ascii="Times New Roman"/>
          <w:b w:val="false"/>
          <w:i w:val="false"/>
          <w:color w:val="000000"/>
          <w:sz w:val="28"/>
        </w:rPr>
        <w:t>
      8) 7-үдеріс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r>
        <w:br/>
      </w:r>
      <w:r>
        <w:rPr>
          <w:rFonts w:ascii="Times New Roman"/>
          <w:b w:val="false"/>
          <w:i w:val="false"/>
          <w:color w:val="000000"/>
          <w:sz w:val="28"/>
        </w:rPr>
        <w:t>
</w:t>
      </w:r>
      <w:r>
        <w:rPr>
          <w:rFonts w:ascii="Times New Roman"/>
          <w:b w:val="false"/>
          <w:i w:val="false"/>
          <w:color w:val="000000"/>
          <w:sz w:val="28"/>
        </w:rPr>
        <w:t>
      10) 8-үдеріс – көрсетілетін қызметті алушының құжаттарында бұзушылықтар болуына байланысты сұратқан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көрсетілетін қызметті алушының ХҚКО операторы арқылы қызмет қорытындысын (хабарлама) алуы.</w:t>
      </w:r>
      <w:r>
        <w:br/>
      </w:r>
      <w:r>
        <w:rPr>
          <w:rFonts w:ascii="Times New Roman"/>
          <w:b w:val="false"/>
          <w:i w:val="false"/>
          <w:color w:val="000000"/>
          <w:sz w:val="28"/>
        </w:rPr>
        <w:t>
</w:t>
      </w:r>
      <w:r>
        <w:rPr>
          <w:rFonts w:ascii="Times New Roman"/>
          <w:b w:val="false"/>
          <w:i w:val="false"/>
          <w:color w:val="000000"/>
          <w:sz w:val="28"/>
        </w:rPr>
        <w:t xml:space="preserve">
      15. Қызмет алушы мемлекеттік қызмет көрсетуді портал арқылы алу үшін қызмет алушының ЭЦҚ-мен куәландырылған, электронды құжат түрінде өтініш жолдайды. </w:t>
      </w:r>
      <w:r>
        <w:br/>
      </w:r>
      <w:r>
        <w:rPr>
          <w:rFonts w:ascii="Times New Roman"/>
          <w:b w:val="false"/>
          <w:i w:val="false"/>
          <w:color w:val="000000"/>
          <w:sz w:val="28"/>
        </w:rPr>
        <w:t xml:space="preserve">
      Электронды сұранымды қабылдау қызмет алушының "жеке кабинетінде" жүзеге асырылады, онда мемлекеттік көрсетілген қызметтің нәтижесін алған мерзімі көрсетілген сұранымды қабылдау туралы мәртебесі көрсетіледі. </w:t>
      </w:r>
      <w:r>
        <w:br/>
      </w:r>
      <w:r>
        <w:rPr>
          <w:rFonts w:ascii="Times New Roman"/>
          <w:b w:val="false"/>
          <w:i w:val="false"/>
          <w:color w:val="000000"/>
          <w:sz w:val="28"/>
        </w:rPr>
        <w:t xml:space="preserve">
      Қызмет алушы электронды өтініште көрсетілген құжаттардың мәліметтерін уәкілетті тұлғаның куәландырылған ЭЦҚ, электронды құжаттар түрінде портал арқылы сәйкес мемлекеттік ақпараттық жүйелерден алады. </w:t>
      </w:r>
      <w:r>
        <w:br/>
      </w:r>
      <w:r>
        <w:rPr>
          <w:rFonts w:ascii="Times New Roman"/>
          <w:b w:val="false"/>
          <w:i w:val="false"/>
          <w:color w:val="000000"/>
          <w:sz w:val="28"/>
        </w:rPr>
        <w:t>
</w:t>
      </w:r>
      <w:r>
        <w:rPr>
          <w:rFonts w:ascii="Times New Roman"/>
          <w:b w:val="false"/>
          <w:i w:val="false"/>
          <w:color w:val="000000"/>
          <w:sz w:val="28"/>
        </w:rPr>
        <w:t xml:space="preserve">
      16. Портал арқылы мемлекеттік қызмет көрсету мерзімі – 15 минут. </w:t>
      </w:r>
      <w:r>
        <w:br/>
      </w:r>
      <w:r>
        <w:rPr>
          <w:rFonts w:ascii="Times New Roman"/>
          <w:b w:val="false"/>
          <w:i w:val="false"/>
          <w:color w:val="000000"/>
          <w:sz w:val="28"/>
        </w:rPr>
        <w:t>
</w:t>
      </w:r>
      <w:r>
        <w:rPr>
          <w:rFonts w:ascii="Times New Roman"/>
          <w:b w:val="false"/>
          <w:i w:val="false"/>
          <w:color w:val="000000"/>
          <w:sz w:val="28"/>
        </w:rPr>
        <w:t>
      17. Портал арқылы мемлекеттік қызмет көрсету кезіндегі көрсетілетін қызметті берушінің қадамдық іс-қимылдары мен шешімдері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беруші) жеке сәйкестендіру нөмірі / бизнес - сәйкестендіру нөмірі (бұдан әрі – ЖСН/БСН) және парольдің көмегімен порталға тіркелуді іске асырады (порталда тіркелмеген көрсетілетін қызметті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1-үдеріс – қызмет алу үшін көрсетілетін қызметті алушының (көрсетілетін қызметті берушінің) порталға ЖСН/БСН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дәйектілігін тексеру;</w:t>
      </w:r>
      <w:r>
        <w:br/>
      </w:r>
      <w:r>
        <w:rPr>
          <w:rFonts w:ascii="Times New Roman"/>
          <w:b w:val="false"/>
          <w:i w:val="false"/>
          <w:color w:val="000000"/>
          <w:sz w:val="28"/>
        </w:rPr>
        <w:t>
</w:t>
      </w:r>
      <w:r>
        <w:rPr>
          <w:rFonts w:ascii="Times New Roman"/>
          <w:b w:val="false"/>
          <w:i w:val="false"/>
          <w:color w:val="000000"/>
          <w:sz w:val="28"/>
        </w:rPr>
        <w:t xml:space="preserve">
      4) 2-үдеріс – көрсетілетін қызметті алушының деректерінде бұзушылықтар болуына байланысты порталдың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қызметті көрсетілетін қызметті алушының (көрсетілетін қызметті берушінің) таңдауы, қызмет көрсету үшін сұраным нысаны экранға шығарылады және көрсетілетін қызметті алушы (көрсетілетін қызметті беруші) нысанды оның құрылымдық және пішіндік талаптарын ескере отырып толтырады (мәлімет енгізеді), сондай-ақ сұранымды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тіркеу куәліктері кері қайтарылғандар (жойылғандар) тізімінде жоқтығын, сондай-ақ, сәйкестендіру деректерінің (сұранымда көрсетілген ЖСН/БСН және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түпнұсқалығының расталмауына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5-үдеріс – қызмет көрсету үшін көрсетілетін қызметті алушының ЭЦҚ арқылы сұранымды куәландыру және электронды құжатты (сұранымды) көрсетілетін қызметті беруші өңдеу үшін ЭҮШ/ЭҮӨШ арқылы ЭҮӨШ АЖО-ға жіберу;</w:t>
      </w:r>
      <w:r>
        <w:br/>
      </w:r>
      <w:r>
        <w:rPr>
          <w:rFonts w:ascii="Times New Roman"/>
          <w:b w:val="false"/>
          <w:i w:val="false"/>
          <w:color w:val="000000"/>
          <w:sz w:val="28"/>
        </w:rPr>
        <w:t>
</w:t>
      </w:r>
      <w:r>
        <w:rPr>
          <w:rFonts w:ascii="Times New Roman"/>
          <w:b w:val="false"/>
          <w:i w:val="false"/>
          <w:color w:val="000000"/>
          <w:sz w:val="28"/>
        </w:rPr>
        <w:t>
      9) 6-үдеріс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жеке басын куәландыратын құжаттардың деректері туралы, заңды тұлғаның мемлекеттік тіркелгені (қайта тіркелгені) туралы мемлекеттік электрондық ақпараттық ресурстар болып табылатын мәліметтерді көрсетілетін қызметті беруші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r>
        <w:br/>
      </w:r>
      <w:r>
        <w:rPr>
          <w:rFonts w:ascii="Times New Roman"/>
          <w:b w:val="false"/>
          <w:i w:val="false"/>
          <w:color w:val="000000"/>
          <w:sz w:val="28"/>
        </w:rPr>
        <w:t>
</w:t>
      </w:r>
      <w:r>
        <w:rPr>
          <w:rFonts w:ascii="Times New Roman"/>
          <w:b w:val="false"/>
          <w:i w:val="false"/>
          <w:color w:val="000000"/>
          <w:sz w:val="28"/>
        </w:rPr>
        <w:t xml:space="preserve">
      11) 7-үдеріс – көрсетілетін қызметті алушының мемлекеттік ақпараттық жүйелерде мәліметтерінің болмауына байланысты сұратқан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8-үдеріс – көрсетілетін қызметті алушының порталмен қалыптастырылған қызмет қорытындысын (электронды құжат нысанындағы хабарлама) алуы. Электронды құжат көрсетілетін қызмет берушінің уәкілетті тұлғасының ЭЦҚ қолдану арқылы құрылады.</w:t>
      </w:r>
    </w:p>
    <w:bookmarkEnd w:id="70"/>
    <w:bookmarkStart w:name="z333" w:id="71"/>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қызметтер регламентіне</w:t>
      </w:r>
      <w:r>
        <w:br/>
      </w:r>
      <w:r>
        <w:rPr>
          <w:rFonts w:ascii="Times New Roman"/>
          <w:b w:val="false"/>
          <w:i w:val="false"/>
          <w:color w:val="000000"/>
          <w:sz w:val="28"/>
        </w:rPr>
        <w:t>
1 қосымша</w:t>
      </w:r>
    </w:p>
    <w:bookmarkEnd w:id="71"/>
    <w:bookmarkStart w:name="z334" w:id="72"/>
    <w:p>
      <w:pPr>
        <w:spacing w:after="0"/>
        <w:ind w:left="0"/>
        <w:jc w:val="left"/>
      </w:pPr>
      <w:r>
        <w:rPr>
          <w:rFonts w:ascii="Times New Roman"/>
          <w:b/>
          <w:i w:val="false"/>
          <w:color w:val="000000"/>
        </w:rPr>
        <w:t xml:space="preserve"> 
"Жұмыссыз азаматтарға анықтамалар беру" мемлекеттік қызмет көрсетудің бизнес-процестерінің анықтамалығы</w:t>
      </w:r>
    </w:p>
    <w:bookmarkEnd w:id="72"/>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438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8453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45300" cy="1447800"/>
                    </a:xfrm>
                    <a:prstGeom prst="rect">
                      <a:avLst/>
                    </a:prstGeom>
                  </pic:spPr>
                </pic:pic>
              </a:graphicData>
            </a:graphic>
          </wp:inline>
        </w:drawing>
      </w:r>
      <w:r>
        <w:br/>
      </w:r>
      <w:r>
        <w:rPr>
          <w:rFonts w:ascii="Times New Roman"/>
          <w:b w:val="false"/>
          <w:i w:val="false"/>
          <w:color w:val="000000"/>
          <w:sz w:val="28"/>
        </w:rPr>
        <w:t>
 </w:t>
      </w:r>
    </w:p>
    <w:bookmarkStart w:name="z335" w:id="73"/>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қызметтер регламентіне</w:t>
      </w:r>
      <w:r>
        <w:br/>
      </w:r>
      <w:r>
        <w:rPr>
          <w:rFonts w:ascii="Times New Roman"/>
          <w:b w:val="false"/>
          <w:i w:val="false"/>
          <w:color w:val="000000"/>
          <w:sz w:val="28"/>
        </w:rPr>
        <w:t>
2 қосымша</w:t>
      </w:r>
    </w:p>
    <w:bookmarkEnd w:id="73"/>
    <w:bookmarkStart w:name="z336" w:id="74"/>
    <w:p>
      <w:pPr>
        <w:spacing w:after="0"/>
        <w:ind w:left="0"/>
        <w:jc w:val="left"/>
      </w:pPr>
      <w:r>
        <w:rPr>
          <w:rFonts w:ascii="Times New Roman"/>
          <w:b/>
          <w:i w:val="false"/>
          <w:color w:val="000000"/>
        </w:rPr>
        <w:t xml:space="preserve"> 
"Жұмыссыз азаматтарға анықтамалар беру" мемлекеттік қызмет көрсетудің бизнес-процестерінің анықтамалығы</w:t>
      </w: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04000"/>
                    </a:xfrm>
                    <a:prstGeom prst="rect">
                      <a:avLst/>
                    </a:prstGeom>
                  </pic:spPr>
                </pic:pic>
              </a:graphicData>
            </a:graphic>
          </wp:inline>
        </w:drawing>
      </w:r>
      <w:r>
        <w:br/>
      </w:r>
      <w:r>
        <w:rPr>
          <w:rFonts w:ascii="Times New Roman"/>
          <w:b/>
          <w:i w:val="false"/>
          <w:color w:val="000000"/>
        </w:rPr>
        <w:t>
 </w:t>
      </w:r>
    </w:p>
    <w:bookmarkEnd w:id="74"/>
    <w:p>
      <w:pPr>
        <w:spacing w:after="0"/>
        <w:ind w:left="0"/>
        <w:jc w:val="both"/>
      </w:pPr>
      <w:r>
        <w:drawing>
          <wp:inline distT="0" distB="0" distL="0" distR="0">
            <wp:extent cx="7289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89800" cy="1346200"/>
                    </a:xfrm>
                    <a:prstGeom prst="rect">
                      <a:avLst/>
                    </a:prstGeom>
                  </pic:spPr>
                </pic:pic>
              </a:graphicData>
            </a:graphic>
          </wp:inline>
        </w:drawing>
      </w:r>
      <w:r>
        <w:br/>
      </w:r>
      <w:r>
        <w:rPr>
          <w:rFonts w:ascii="Times New Roman"/>
          <w:b w:val="false"/>
          <w:i w:val="false"/>
          <w:color w:val="000000"/>
          <w:sz w:val="28"/>
        </w:rPr>
        <w:t>
 </w:t>
      </w:r>
    </w:p>
    <w:bookmarkStart w:name="z337" w:id="75"/>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қызметтер регламентіне</w:t>
      </w:r>
      <w:r>
        <w:br/>
      </w:r>
      <w:r>
        <w:rPr>
          <w:rFonts w:ascii="Times New Roman"/>
          <w:b w:val="false"/>
          <w:i w:val="false"/>
          <w:color w:val="000000"/>
          <w:sz w:val="28"/>
        </w:rPr>
        <w:t>
3 қосымша</w:t>
      </w:r>
    </w:p>
    <w:bookmarkEnd w:id="75"/>
    <w:bookmarkStart w:name="z338" w:id="76"/>
    <w:p>
      <w:pPr>
        <w:spacing w:after="0"/>
        <w:ind w:left="0"/>
        <w:jc w:val="left"/>
      </w:pPr>
      <w:r>
        <w:rPr>
          <w:rFonts w:ascii="Times New Roman"/>
          <w:b/>
          <w:i w:val="false"/>
          <w:color w:val="000000"/>
        </w:rPr>
        <w:t xml:space="preserve"> 
Орталық АЖ арқылы электрондық мемлекеттік қызмет көрсету кезінде функционалдық іс-қимылының</w:t>
      </w:r>
      <w:r>
        <w:br/>
      </w:r>
      <w:r>
        <w:rPr>
          <w:rFonts w:ascii="Times New Roman"/>
          <w:b/>
          <w:i w:val="false"/>
          <w:color w:val="000000"/>
        </w:rPr>
        <w:t>
№2 диаграммасы</w:t>
      </w:r>
    </w:p>
    <w:bookmarkEnd w:id="76"/>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457700"/>
                    </a:xfrm>
                    <a:prstGeom prst="rect">
                      <a:avLst/>
                    </a:prstGeom>
                  </pic:spPr>
                </pic:pic>
              </a:graphicData>
            </a:graphic>
          </wp:inline>
        </w:drawing>
      </w:r>
      <w:r>
        <w:br/>
      </w:r>
      <w:r>
        <w:rPr>
          <w:rFonts w:ascii="Times New Roman"/>
          <w:b w:val="false"/>
          <w:i w:val="false"/>
          <w:color w:val="000000"/>
          <w:sz w:val="28"/>
        </w:rPr>
        <w:t>
 </w:t>
      </w:r>
    </w:p>
    <w:bookmarkStart w:name="z339" w:id="77"/>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қызметтер регламентіне</w:t>
      </w:r>
      <w:r>
        <w:br/>
      </w:r>
      <w:r>
        <w:rPr>
          <w:rFonts w:ascii="Times New Roman"/>
          <w:b w:val="false"/>
          <w:i w:val="false"/>
          <w:color w:val="000000"/>
          <w:sz w:val="28"/>
        </w:rPr>
        <w:t>
4 қосымша</w:t>
      </w:r>
    </w:p>
    <w:bookmarkEnd w:id="77"/>
    <w:bookmarkStart w:name="z340" w:id="78"/>
    <w:p>
      <w:pPr>
        <w:spacing w:after="0"/>
        <w:ind w:left="0"/>
        <w:jc w:val="left"/>
      </w:pPr>
      <w:r>
        <w:rPr>
          <w:rFonts w:ascii="Times New Roman"/>
          <w:b/>
          <w:i w:val="false"/>
          <w:color w:val="000000"/>
        </w:rPr>
        <w:t xml:space="preserve"> 
ЭҮП арқылы электрондық мемлекеттік қызмет көрсету кезінде функционалдық іс-қимылының</w:t>
      </w:r>
      <w:r>
        <w:br/>
      </w:r>
      <w:r>
        <w:rPr>
          <w:rFonts w:ascii="Times New Roman"/>
          <w:b/>
          <w:i w:val="false"/>
          <w:color w:val="000000"/>
        </w:rPr>
        <w:t>
№1 диаграммасы</w:t>
      </w:r>
    </w:p>
    <w:bookmarkEnd w:id="78"/>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21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302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02500" cy="8407400"/>
                    </a:xfrm>
                    <a:prstGeom prst="rect">
                      <a:avLst/>
                    </a:prstGeom>
                  </pic:spPr>
                </pic:pic>
              </a:graphicData>
            </a:graphic>
          </wp:inline>
        </w:drawing>
      </w:r>
    </w:p>
    <w:bookmarkStart w:name="z341" w:id="79"/>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79"/>
    <w:bookmarkStart w:name="z342" w:id="80"/>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End w:id="80"/>
    <w:bookmarkStart w:name="z343" w:id="81"/>
    <w:p>
      <w:pPr>
        <w:spacing w:after="0"/>
        <w:ind w:left="0"/>
        <w:jc w:val="left"/>
      </w:pPr>
      <w:r>
        <w:rPr>
          <w:rFonts w:ascii="Times New Roman"/>
          <w:b/>
          <w:i w:val="false"/>
          <w:color w:val="000000"/>
        </w:rPr>
        <w:t xml:space="preserve"> 
1. Жалпы ережелер</w:t>
      </w:r>
    </w:p>
    <w:bookmarkEnd w:id="81"/>
    <w:bookmarkStart w:name="z344" w:id="82"/>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облыс қалалары мен аудандарының жұмыспен қамту және әлеуметтік бағдарламалар бөлімдері көрсетеді (бұдан әрі – қызмет көрсетуші).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қызмет көрсетуші;</w:t>
      </w:r>
      <w:r>
        <w:br/>
      </w:r>
      <w:r>
        <w:rPr>
          <w:rFonts w:ascii="Times New Roman"/>
          <w:b w:val="false"/>
          <w:i w:val="false"/>
          <w:color w:val="000000"/>
          <w:sz w:val="28"/>
        </w:rPr>
        <w:t>
</w:t>
      </w:r>
      <w:r>
        <w:rPr>
          <w:rFonts w:ascii="Times New Roman"/>
          <w:b w:val="false"/>
          <w:i w:val="false"/>
          <w:color w:val="000000"/>
          <w:sz w:val="28"/>
        </w:rPr>
        <w:t xml:space="preserve">
      2) "электронды үкімет" веб-порталы: </w:t>
      </w:r>
      <w:r>
        <w:rPr>
          <w:rFonts w:ascii="Times New Roman"/>
          <w:b w:val="false"/>
          <w:i w:val="false"/>
          <w:color w:val="000000"/>
          <w:sz w:val="28"/>
          <w:u w:val="single"/>
        </w:rPr>
        <w:t>www.egov.kz</w:t>
      </w:r>
      <w:r>
        <w:rPr>
          <w:rFonts w:ascii="Times New Roman"/>
          <w:b w:val="false"/>
          <w:i w:val="false"/>
          <w:color w:val="000000"/>
          <w:sz w:val="28"/>
        </w:rPr>
        <w:t xml:space="preserve">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жұмыспен қамтуға жәрдемдесудің белсенді шараларына қатысуға тұлғаларға жолдама беру, оған төмендегілер жатады:</w:t>
      </w:r>
      <w:r>
        <w:br/>
      </w:r>
      <w:r>
        <w:rPr>
          <w:rFonts w:ascii="Times New Roman"/>
          <w:b w:val="false"/>
          <w:i w:val="false"/>
          <w:color w:val="000000"/>
          <w:sz w:val="28"/>
        </w:rPr>
        <w:t>
</w:t>
      </w:r>
      <w:r>
        <w:rPr>
          <w:rFonts w:ascii="Times New Roman"/>
          <w:b w:val="false"/>
          <w:i w:val="false"/>
          <w:color w:val="000000"/>
          <w:sz w:val="28"/>
        </w:rPr>
        <w:t>
      1) жұмысқа орналасуға жолдама;</w:t>
      </w:r>
      <w:r>
        <w:br/>
      </w:r>
      <w:r>
        <w:rPr>
          <w:rFonts w:ascii="Times New Roman"/>
          <w:b w:val="false"/>
          <w:i w:val="false"/>
          <w:color w:val="000000"/>
          <w:sz w:val="28"/>
        </w:rPr>
        <w:t>
</w:t>
      </w:r>
      <w:r>
        <w:rPr>
          <w:rFonts w:ascii="Times New Roman"/>
          <w:b w:val="false"/>
          <w:i w:val="false"/>
          <w:color w:val="000000"/>
          <w:sz w:val="28"/>
        </w:rPr>
        <w:t>
      2) қоғамдық жұмыстарға жолдама;</w:t>
      </w:r>
      <w:r>
        <w:br/>
      </w:r>
      <w:r>
        <w:rPr>
          <w:rFonts w:ascii="Times New Roman"/>
          <w:b w:val="false"/>
          <w:i w:val="false"/>
          <w:color w:val="000000"/>
          <w:sz w:val="28"/>
        </w:rPr>
        <w:t>
</w:t>
      </w:r>
      <w:r>
        <w:rPr>
          <w:rFonts w:ascii="Times New Roman"/>
          <w:b w:val="false"/>
          <w:i w:val="false"/>
          <w:color w:val="000000"/>
          <w:sz w:val="28"/>
        </w:rPr>
        <w:t>
      3) тұлғаларға кәсіптік даярлыққа, қайта даярлауға және біліктілігін арттыруға жолдама;</w:t>
      </w:r>
      <w:r>
        <w:br/>
      </w:r>
      <w:r>
        <w:rPr>
          <w:rFonts w:ascii="Times New Roman"/>
          <w:b w:val="false"/>
          <w:i w:val="false"/>
          <w:color w:val="000000"/>
          <w:sz w:val="28"/>
        </w:rPr>
        <w:t>
</w:t>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w:t>
      </w:r>
      <w:r>
        <w:rPr>
          <w:rFonts w:ascii="Times New Roman"/>
          <w:b w:val="false"/>
          <w:i w:val="false"/>
          <w:color w:val="000000"/>
          <w:sz w:val="28"/>
        </w:rPr>
        <w:t>
      5) жастар тәжірибесіне жолдама;</w:t>
      </w:r>
      <w:r>
        <w:br/>
      </w:r>
      <w:r>
        <w:rPr>
          <w:rFonts w:ascii="Times New Roman"/>
          <w:b w:val="false"/>
          <w:i w:val="false"/>
          <w:color w:val="000000"/>
          <w:sz w:val="28"/>
        </w:rPr>
        <w:t>
</w:t>
      </w:r>
      <w:r>
        <w:rPr>
          <w:rFonts w:ascii="Times New Roman"/>
          <w:b w:val="false"/>
          <w:i w:val="false"/>
          <w:color w:val="000000"/>
          <w:sz w:val="28"/>
        </w:rPr>
        <w:t>
      6) тұлғалардың кәсіптік бағдарына тегін қызмет көрсету.</w:t>
      </w:r>
      <w:r>
        <w:br/>
      </w:r>
      <w:r>
        <w:rPr>
          <w:rFonts w:ascii="Times New Roman"/>
          <w:b w:val="false"/>
          <w:i w:val="false"/>
          <w:color w:val="000000"/>
          <w:sz w:val="28"/>
        </w:rPr>
        <w:t>
      Мемлекеттік көрсетілетін қызметтің нәтижесін ұсыну түрі: электронды (жартылай автоматтандырылған) және (немесе) қағаз түрінде.</w:t>
      </w:r>
    </w:p>
    <w:bookmarkEnd w:id="82"/>
    <w:bookmarkStart w:name="z355" w:id="8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3"/>
    <w:bookmarkStart w:name="z356" w:id="84"/>
    <w:p>
      <w:pPr>
        <w:spacing w:after="0"/>
        <w:ind w:left="0"/>
        <w:jc w:val="both"/>
      </w:pPr>
      <w:r>
        <w:rPr>
          <w:rFonts w:ascii="Times New Roman"/>
          <w:b w:val="false"/>
          <w:i w:val="false"/>
          <w:color w:val="000000"/>
          <w:sz w:val="28"/>
        </w:rPr>
        <w:t>
      4. Мемлекеттік қызмет көрсету рәсімін (іс-әрекетін) бастауға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 стандартының (бұдан әрі-стандарт)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 алушының қажетті құжаттарымен қоса берілген өтініші негіздеме болып табылады. </w:t>
      </w:r>
      <w:r>
        <w:br/>
      </w:r>
      <w:r>
        <w:rPr>
          <w:rFonts w:ascii="Times New Roman"/>
          <w:b w:val="false"/>
          <w:i w:val="false"/>
          <w:color w:val="000000"/>
          <w:sz w:val="28"/>
        </w:rPr>
        <w:t xml:space="preserve">
      Құжаттардың салыстырып тексеру үшін түпнұсқасы ұсынылады, содан кейін құжаттардың түпнұсқалары қызмет алушыға қайтарылады. </w:t>
      </w:r>
      <w:r>
        <w:br/>
      </w:r>
      <w:r>
        <w:rPr>
          <w:rFonts w:ascii="Times New Roman"/>
          <w:b w:val="false"/>
          <w:i w:val="false"/>
          <w:color w:val="000000"/>
          <w:sz w:val="28"/>
        </w:rPr>
        <w:t>
</w:t>
      </w:r>
      <w:r>
        <w:rPr>
          <w:rFonts w:ascii="Times New Roman"/>
          <w:b w:val="false"/>
          <w:i w:val="false"/>
          <w:color w:val="000000"/>
          <w:sz w:val="28"/>
        </w:rPr>
        <w:t xml:space="preserve">
      5. Құжаттарды қабылдау кезек тәртібімен алдын ала жазылусыз және жеделдетілген қызмет көрсетусіз жүзеге асырылады. </w:t>
      </w:r>
      <w:r>
        <w:br/>
      </w:r>
      <w:r>
        <w:rPr>
          <w:rFonts w:ascii="Times New Roman"/>
          <w:b w:val="false"/>
          <w:i w:val="false"/>
          <w:color w:val="000000"/>
          <w:sz w:val="28"/>
        </w:rPr>
        <w:t>
      Мемлекеттік қызметті көрсету мерзімі: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 30 минут;</w:t>
      </w:r>
      <w:r>
        <w:br/>
      </w:r>
      <w:r>
        <w:rPr>
          <w:rFonts w:ascii="Times New Roman"/>
          <w:b w:val="false"/>
          <w:i w:val="false"/>
          <w:color w:val="000000"/>
          <w:sz w:val="28"/>
        </w:rPr>
        <w:t>
      порталда – 1 (бір) жұмыс күні;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 жүгінген күні сол жерде мемлекеттік көрсетілетін қызметті алғанға дейін құжаттардың топтамасын тапсыру үшін күтудің рұқсат етілген ең ұзақ уақыты бір көрсетілетін қызметті алушыға қызмет көрсетуге 30 минуттан асырмай есептегенде, кезектегі адамдардың санына байланысты;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w:t>
      </w:r>
      <w:r>
        <w:rPr>
          <w:rFonts w:ascii="Times New Roman"/>
          <w:b w:val="false"/>
          <w:i w:val="false"/>
          <w:color w:val="000000"/>
          <w:sz w:val="28"/>
        </w:rPr>
        <w:t>
      6. Мемлекеттік қызмет көрсету үдерісінің құрамына кіретін әрбір рәсімнің (іс-әрекеттің) мазмұны, оны орындау ұзақтығы мен бірізділігі, оның ішінде рәсімнен (іс-әрекеттерден) өту кезеңдері:</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 қызмет алушыдан алған құжаттарды қабылдап, тіркеуді жүзеге асырады және басшыға қарауға береді:</w:t>
      </w:r>
      <w:r>
        <w:br/>
      </w:r>
      <w:r>
        <w:rPr>
          <w:rFonts w:ascii="Times New Roman"/>
          <w:b w:val="false"/>
          <w:i w:val="false"/>
          <w:color w:val="000000"/>
          <w:sz w:val="28"/>
        </w:rPr>
        <w:t>
      орындалу мерзімі – 7 минут;</w:t>
      </w:r>
      <w:r>
        <w:br/>
      </w:r>
      <w:r>
        <w:rPr>
          <w:rFonts w:ascii="Times New Roman"/>
          <w:b w:val="false"/>
          <w:i w:val="false"/>
          <w:color w:val="000000"/>
          <w:sz w:val="28"/>
        </w:rPr>
        <w:t>
      нәтижесі – тіркеу журналына жазу және құжаттарды қабылдау туралы қолхат;</w:t>
      </w:r>
      <w:r>
        <w:br/>
      </w:r>
      <w:r>
        <w:rPr>
          <w:rFonts w:ascii="Times New Roman"/>
          <w:b w:val="false"/>
          <w:i w:val="false"/>
          <w:color w:val="000000"/>
          <w:sz w:val="28"/>
        </w:rPr>
        <w:t>
</w:t>
      </w:r>
      <w:r>
        <w:rPr>
          <w:rFonts w:ascii="Times New Roman"/>
          <w:b w:val="false"/>
          <w:i w:val="false"/>
          <w:color w:val="000000"/>
          <w:sz w:val="28"/>
        </w:rPr>
        <w:t xml:space="preserve">
      2) қызмет көрсетушінің басшысы қарағаннан кейін жауапты орындаушыға тапсырма береді: </w:t>
      </w:r>
      <w:r>
        <w:br/>
      </w:r>
      <w:r>
        <w:rPr>
          <w:rFonts w:ascii="Times New Roman"/>
          <w:b w:val="false"/>
          <w:i w:val="false"/>
          <w:color w:val="000000"/>
          <w:sz w:val="28"/>
        </w:rPr>
        <w:t>
      орындалу мерзімі –5 минут;</w:t>
      </w:r>
      <w:r>
        <w:br/>
      </w:r>
      <w:r>
        <w:rPr>
          <w:rFonts w:ascii="Times New Roman"/>
          <w:b w:val="false"/>
          <w:i w:val="false"/>
          <w:color w:val="000000"/>
          <w:sz w:val="28"/>
        </w:rPr>
        <w:t>
      нәтижесі – орындауға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 құжаттардың дұрыс және толық ресімделгенін тексереді, анықтама ресімдейді і, содан кейін басшыға қол қоюға береді:</w:t>
      </w:r>
      <w:r>
        <w:br/>
      </w:r>
      <w:r>
        <w:rPr>
          <w:rFonts w:ascii="Times New Roman"/>
          <w:b w:val="false"/>
          <w:i w:val="false"/>
          <w:color w:val="000000"/>
          <w:sz w:val="28"/>
        </w:rPr>
        <w:t>
      орындалу мерзімі – 10 минут;</w:t>
      </w:r>
      <w:r>
        <w:br/>
      </w:r>
      <w:r>
        <w:rPr>
          <w:rFonts w:ascii="Times New Roman"/>
          <w:b w:val="false"/>
          <w:i w:val="false"/>
          <w:color w:val="000000"/>
          <w:sz w:val="28"/>
        </w:rPr>
        <w:t>
      нәтижесі – хабарлама немесе басшының қол қоюына;</w:t>
      </w:r>
      <w:r>
        <w:br/>
      </w:r>
      <w:r>
        <w:rPr>
          <w:rFonts w:ascii="Times New Roman"/>
          <w:b w:val="false"/>
          <w:i w:val="false"/>
          <w:color w:val="000000"/>
          <w:sz w:val="28"/>
        </w:rPr>
        <w:t>
</w:t>
      </w:r>
      <w:r>
        <w:rPr>
          <w:rFonts w:ascii="Times New Roman"/>
          <w:b w:val="false"/>
          <w:i w:val="false"/>
          <w:color w:val="000000"/>
          <w:sz w:val="28"/>
        </w:rPr>
        <w:t>
      4) қызмет көрсетушінің басшысы анықтамаға қол қояды және кеңсеге жолдайды:</w:t>
      </w:r>
      <w:r>
        <w:br/>
      </w:r>
      <w:r>
        <w:rPr>
          <w:rFonts w:ascii="Times New Roman"/>
          <w:b w:val="false"/>
          <w:i w:val="false"/>
          <w:color w:val="000000"/>
          <w:sz w:val="28"/>
        </w:rPr>
        <w:t>
      орындалу мерзімі – 3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қызмет көрсетушінің кеңсе қызметкері анықтаманы тіркейді және қызмет алушыға мемлекеттік көрсетілетін қызметтің нәтижесін береді:</w:t>
      </w:r>
      <w:r>
        <w:br/>
      </w:r>
      <w:r>
        <w:rPr>
          <w:rFonts w:ascii="Times New Roman"/>
          <w:b w:val="false"/>
          <w:i w:val="false"/>
          <w:color w:val="000000"/>
          <w:sz w:val="28"/>
        </w:rPr>
        <w:t>
      орындалу мерзімі – 5 минут;</w:t>
      </w:r>
      <w:r>
        <w:br/>
      </w:r>
      <w:r>
        <w:rPr>
          <w:rFonts w:ascii="Times New Roman"/>
          <w:b w:val="false"/>
          <w:i w:val="false"/>
          <w:color w:val="000000"/>
          <w:sz w:val="28"/>
        </w:rPr>
        <w:t>
      нәтижесі – беру туралы тіркеу журналына жазу және қызмет алушының алғаны туралы қолы.</w:t>
      </w:r>
    </w:p>
    <w:bookmarkEnd w:id="84"/>
    <w:bookmarkStart w:name="z367" w:id="8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w:t>
      </w:r>
      <w:r>
        <w:br/>
      </w:r>
      <w:r>
        <w:rPr>
          <w:rFonts w:ascii="Times New Roman"/>
          <w:b/>
          <w:i w:val="false"/>
          <w:color w:val="000000"/>
        </w:rPr>
        <w:t>
іс-қимыл тәртібін сипаттау</w:t>
      </w:r>
    </w:p>
    <w:bookmarkEnd w:id="85"/>
    <w:bookmarkStart w:name="z368" w:id="86"/>
    <w:p>
      <w:pPr>
        <w:spacing w:after="0"/>
        <w:ind w:left="0"/>
        <w:jc w:val="both"/>
      </w:pPr>
      <w:r>
        <w:rPr>
          <w:rFonts w:ascii="Times New Roman"/>
          <w:b w:val="false"/>
          <w:i w:val="false"/>
          <w:color w:val="000000"/>
          <w:sz w:val="28"/>
        </w:rPr>
        <w:t>
      7. Мемлекеттік қызмет көрсету үдерісіне қатысатын қызмет көрсетушінің (қызметкерлердің)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көрсетушінің басшысы;</w:t>
      </w:r>
      <w:r>
        <w:br/>
      </w:r>
      <w:r>
        <w:rPr>
          <w:rFonts w:ascii="Times New Roman"/>
          <w:b w:val="false"/>
          <w:i w:val="false"/>
          <w:color w:val="000000"/>
          <w:sz w:val="28"/>
        </w:rPr>
        <w:t>
      3) қызмет көрсетушінің жауапты орындаушысы.</w:t>
      </w:r>
      <w:r>
        <w:br/>
      </w:r>
      <w:r>
        <w:rPr>
          <w:rFonts w:ascii="Times New Roman"/>
          <w:b w:val="false"/>
          <w:i w:val="false"/>
          <w:color w:val="000000"/>
          <w:sz w:val="28"/>
        </w:rPr>
        <w:t>
</w:t>
      </w:r>
      <w:r>
        <w:rPr>
          <w:rFonts w:ascii="Times New Roman"/>
          <w:b w:val="false"/>
          <w:i w:val="false"/>
          <w:color w:val="000000"/>
          <w:sz w:val="28"/>
        </w:rPr>
        <w:t>
      8. Құрылымдық бөлімшелердің (қызметкерлердің) арасында әрбір рәсімнің (іс-әрекеттің) ұзақтығын көрсетумен рәсімдердің (іс-әрекеттердің) бірізділігін сипаттау:</w:t>
      </w:r>
      <w:r>
        <w:br/>
      </w:r>
      <w:r>
        <w:rPr>
          <w:rFonts w:ascii="Times New Roman"/>
          <w:b w:val="false"/>
          <w:i w:val="false"/>
          <w:color w:val="000000"/>
          <w:sz w:val="28"/>
        </w:rPr>
        <w:t>
</w:t>
      </w:r>
      <w:r>
        <w:rPr>
          <w:rFonts w:ascii="Times New Roman"/>
          <w:b w:val="false"/>
          <w:i w:val="false"/>
          <w:color w:val="000000"/>
          <w:sz w:val="28"/>
        </w:rPr>
        <w:t>
      1) қызмет көрсетушінің кеңсе қызметкері қызмет алушыдан алынған құжаттарды тіркейді және басшыға қарауға береді – 7 минут;</w:t>
      </w:r>
      <w:r>
        <w:br/>
      </w:r>
      <w:r>
        <w:rPr>
          <w:rFonts w:ascii="Times New Roman"/>
          <w:b w:val="false"/>
          <w:i w:val="false"/>
          <w:color w:val="000000"/>
          <w:sz w:val="28"/>
        </w:rPr>
        <w:t>
</w:t>
      </w:r>
      <w:r>
        <w:rPr>
          <w:rFonts w:ascii="Times New Roman"/>
          <w:b w:val="false"/>
          <w:i w:val="false"/>
          <w:color w:val="000000"/>
          <w:sz w:val="28"/>
        </w:rPr>
        <w:t>
      2) қызмет көрсетушінің басшысы құжаттарды қарайды және жауапты орындаушыға тапсырма береді – 5 минут;</w:t>
      </w:r>
      <w:r>
        <w:br/>
      </w:r>
      <w:r>
        <w:rPr>
          <w:rFonts w:ascii="Times New Roman"/>
          <w:b w:val="false"/>
          <w:i w:val="false"/>
          <w:color w:val="000000"/>
          <w:sz w:val="28"/>
        </w:rPr>
        <w:t>
</w:t>
      </w:r>
      <w:r>
        <w:rPr>
          <w:rFonts w:ascii="Times New Roman"/>
          <w:b w:val="false"/>
          <w:i w:val="false"/>
          <w:color w:val="000000"/>
          <w:sz w:val="28"/>
        </w:rPr>
        <w:t>
      3) қызмет көрсетушінің жауапты орындаушысы анықтама ресімдейді, содан кейін басшыға қол қоюға жолдайды – 10 минут;</w:t>
      </w:r>
      <w:r>
        <w:br/>
      </w:r>
      <w:r>
        <w:rPr>
          <w:rFonts w:ascii="Times New Roman"/>
          <w:b w:val="false"/>
          <w:i w:val="false"/>
          <w:color w:val="000000"/>
          <w:sz w:val="28"/>
        </w:rPr>
        <w:t>
</w:t>
      </w:r>
      <w:r>
        <w:rPr>
          <w:rFonts w:ascii="Times New Roman"/>
          <w:b w:val="false"/>
          <w:i w:val="false"/>
          <w:color w:val="000000"/>
          <w:sz w:val="28"/>
        </w:rPr>
        <w:t>
      4) қызмет көрсетушінің басшысы анықтамаға қол қояды және кеңсеге жолдайды – 3 минут;</w:t>
      </w:r>
      <w:r>
        <w:br/>
      </w:r>
      <w:r>
        <w:rPr>
          <w:rFonts w:ascii="Times New Roman"/>
          <w:b w:val="false"/>
          <w:i w:val="false"/>
          <w:color w:val="000000"/>
          <w:sz w:val="28"/>
        </w:rPr>
        <w:t>
</w:t>
      </w:r>
      <w:r>
        <w:rPr>
          <w:rFonts w:ascii="Times New Roman"/>
          <w:b w:val="false"/>
          <w:i w:val="false"/>
          <w:color w:val="000000"/>
          <w:sz w:val="28"/>
        </w:rPr>
        <w:t xml:space="preserve">
      5) қызмет көрсетушінің кеңсе қызметкері анықтаманы тіркейді және қызмет алушыға мемлекеттік көрсетілген қызметтің нәтижесін береді – 5 минут. </w:t>
      </w:r>
      <w:r>
        <w:br/>
      </w:r>
      <w:r>
        <w:rPr>
          <w:rFonts w:ascii="Times New Roman"/>
          <w:b w:val="false"/>
          <w:i w:val="false"/>
          <w:color w:val="000000"/>
          <w:sz w:val="28"/>
        </w:rPr>
        <w:t>
</w:t>
      </w:r>
      <w:r>
        <w:rPr>
          <w:rFonts w:ascii="Times New Roman"/>
          <w:b w:val="false"/>
          <w:i w:val="false"/>
          <w:color w:val="000000"/>
          <w:sz w:val="28"/>
        </w:rPr>
        <w:t>
      9. Қызмет көрсетушінің (іс-әрекеттердің) рәсімдерінің бірізділігін сипаттау осы мемлекеттік көрсетілетін қызмет регламентінің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ілестіріледі.</w:t>
      </w:r>
    </w:p>
    <w:bookmarkEnd w:id="86"/>
    <w:bookmarkStart w:name="z378" w:id="87"/>
    <w:p>
      <w:pPr>
        <w:spacing w:after="0"/>
        <w:ind w:left="0"/>
        <w:jc w:val="left"/>
      </w:pPr>
      <w:r>
        <w:rPr>
          <w:rFonts w:ascii="Times New Roman"/>
          <w:b/>
          <w:i w:val="false"/>
          <w:color w:val="000000"/>
        </w:rPr>
        <w:t xml:space="preserve"> 
4. Мемлекеттік қызмет көрсету процесінде ақпараттық жүйелерді қолдану және "электронды үкімет" веб-порталымен өзара іс-қимыл жасасу тәртібін сипаттау</w:t>
      </w:r>
    </w:p>
    <w:bookmarkEnd w:id="87"/>
    <w:bookmarkStart w:name="z379" w:id="88"/>
    <w:p>
      <w:pPr>
        <w:spacing w:after="0"/>
        <w:ind w:left="0"/>
        <w:jc w:val="both"/>
      </w:pPr>
      <w:r>
        <w:rPr>
          <w:rFonts w:ascii="Times New Roman"/>
          <w:b w:val="false"/>
          <w:i w:val="false"/>
          <w:color w:val="000000"/>
          <w:sz w:val="28"/>
        </w:rPr>
        <w:t>
      10. Қызмет алушы мемлекеттік көрсетілетін қызметті портал арқылы алу үшін қызмет алушының электрондық цифрлық қолтаңбамен (бұдан әрі – ЭЦҚ) куәландырылған электронды құжат түрінде өтініш жолдайды.</w:t>
      </w:r>
      <w:r>
        <w:br/>
      </w:r>
      <w:r>
        <w:rPr>
          <w:rFonts w:ascii="Times New Roman"/>
          <w:b w:val="false"/>
          <w:i w:val="false"/>
          <w:color w:val="000000"/>
          <w:sz w:val="28"/>
        </w:rPr>
        <w:t>
      Электронды сұранымды қабылдау мемлекеттік көрсетілетін қызметтің нәтижесін алған мерзімі көрсетілген сұраныс қабылданғаны туралы мәртебесі көрсетілген қызмет алушының "жеке кабинетінде" жүзеге асырылады.</w:t>
      </w:r>
      <w:r>
        <w:br/>
      </w:r>
      <w:r>
        <w:rPr>
          <w:rFonts w:ascii="Times New Roman"/>
          <w:b w:val="false"/>
          <w:i w:val="false"/>
          <w:color w:val="000000"/>
          <w:sz w:val="28"/>
        </w:rPr>
        <w:t>
      Мемлекеттік ақпараттық жүйелерде қамтылған жеке тұлғаны куәландыратын құжат туралы мәліметтерді қызмет көрсетуші уәкілетті лауазымды тұлғалардың куәландырылған ЭЦҚ арқылы электронды құжат түрінде портал арқылы сәйкес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мерзімі – 1 (бір) жұмыс күні.</w:t>
      </w:r>
      <w:r>
        <w:br/>
      </w:r>
      <w:r>
        <w:rPr>
          <w:rFonts w:ascii="Times New Roman"/>
          <w:b w:val="false"/>
          <w:i w:val="false"/>
          <w:color w:val="000000"/>
          <w:sz w:val="28"/>
        </w:rPr>
        <w:t>
</w:t>
      </w:r>
      <w:r>
        <w:rPr>
          <w:rFonts w:ascii="Times New Roman"/>
          <w:b w:val="false"/>
          <w:i w:val="false"/>
          <w:color w:val="000000"/>
          <w:sz w:val="28"/>
        </w:rPr>
        <w:t>
      12. Портал арқылы мемлекеттік қызмет көрсету кезіндегі көрсетілетін қызметті берушінің қадамдық іс-қимылдары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беруші) жеке сәйкестендіру нөмірі / бизнес - сәйкестендіру нөмірі (бұдан әрі – ЖСН/БСН) және парольдің көмегімен порталға тіркелуді іске асырады (порталда тіркелмеген көрсетілетін қызметті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1-үдеріс – қызмет алу үшін көрсетілетін қызметті алушының (көрсетілетін қызметті берушінің) порталға ЖСН/БСН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дәйектілігін тексеру;</w:t>
      </w:r>
      <w:r>
        <w:br/>
      </w:r>
      <w:r>
        <w:rPr>
          <w:rFonts w:ascii="Times New Roman"/>
          <w:b w:val="false"/>
          <w:i w:val="false"/>
          <w:color w:val="000000"/>
          <w:sz w:val="28"/>
        </w:rPr>
        <w:t>
</w:t>
      </w:r>
      <w:r>
        <w:rPr>
          <w:rFonts w:ascii="Times New Roman"/>
          <w:b w:val="false"/>
          <w:i w:val="false"/>
          <w:color w:val="000000"/>
          <w:sz w:val="28"/>
        </w:rPr>
        <w:t xml:space="preserve">
      4) 2-үдеріс – көрсетілетін қызметті алушының деректерінде бұзушылықтар болуына байланысты порталдың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қызметті көрсетілетін қызметті алушының (көрсетілетін қызметті берушінің) таңдауы, қызмет көрсету үшін сұраным нысаны экранға шығарылады және көрсетілетін қызметті алушы (көрсетілетін қызметті беруші) нысанды оның құрылымдық және пішіндік талаптарын ескере отырып толтырады (мәлімет енгізеді), сондай-ақ сұранымды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тіркеу куәліктері кері қайтарылғандар (жойылғандар) тізімінде жоқтығын,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түпнұсқалығының расталмауына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5-үдеріс – қызмет көрсету үшін көрсетілетін қызметті алушының ЭЦҚ арқылы сұранымды куәландыру және электронды құжатты (сұранымды) көрсетілетін қызметті беруші өңдеу үшін "электрондық үкімет" шлюзі / электрондық үкімет өңірлік шлюзі (бұдан әрі – ЭҮШ/ЭҮӨШ) арқылы ЭҮӨШ автоматтандырылған жұмыс орнына (бұдан әрі – ЭҮӨШ АЖО) жіберу;</w:t>
      </w:r>
      <w:r>
        <w:br/>
      </w:r>
      <w:r>
        <w:rPr>
          <w:rFonts w:ascii="Times New Roman"/>
          <w:b w:val="false"/>
          <w:i w:val="false"/>
          <w:color w:val="000000"/>
          <w:sz w:val="28"/>
        </w:rPr>
        <w:t>
</w:t>
      </w:r>
      <w:r>
        <w:rPr>
          <w:rFonts w:ascii="Times New Roman"/>
          <w:b w:val="false"/>
          <w:i w:val="false"/>
          <w:color w:val="000000"/>
          <w:sz w:val="28"/>
        </w:rPr>
        <w:t>
      9) 6-үдеріс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жеке басын куәландыратын құжаттардың деректері туралы, заңды тұлғаның мемлекеттік тіркелгені (қайта тіркелгені) туралы мемлекеттік электрондық ақпараттық ресурстар болып табылатын мәліметтерді көрсетілетін қызметті беруші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r>
        <w:br/>
      </w:r>
      <w:r>
        <w:rPr>
          <w:rFonts w:ascii="Times New Roman"/>
          <w:b w:val="false"/>
          <w:i w:val="false"/>
          <w:color w:val="000000"/>
          <w:sz w:val="28"/>
        </w:rPr>
        <w:t>
</w:t>
      </w:r>
      <w:r>
        <w:rPr>
          <w:rFonts w:ascii="Times New Roman"/>
          <w:b w:val="false"/>
          <w:i w:val="false"/>
          <w:color w:val="000000"/>
          <w:sz w:val="28"/>
        </w:rPr>
        <w:t xml:space="preserve">
      11) 7-үдеріс – көрсетілетін қызметті алушының мемлекеттік ақпараттық жүйелерде мәліметтерінің болмауына байланысты сұратқан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8-үдеріс – көрсетілетін қызметті алушының порталмен қалыптастырылған қызмет қорытындысын (электронды құжат нысанындағы хабарлама) алуы. Электронды құжат көрсетілетін қызмет берушінің уәкілетті тұлғасының ЭЦҚ қолдану арқылы құрылады.</w:t>
      </w:r>
    </w:p>
    <w:bookmarkEnd w:id="88"/>
    <w:bookmarkStart w:name="z394" w:id="89"/>
    <w:p>
      <w:pPr>
        <w:spacing w:after="0"/>
        <w:ind w:left="0"/>
        <w:jc w:val="both"/>
      </w:pPr>
      <w:r>
        <w:rPr>
          <w:rFonts w:ascii="Times New Roman"/>
          <w:b w:val="false"/>
          <w:i w:val="false"/>
          <w:color w:val="000000"/>
          <w:sz w:val="28"/>
        </w:rPr>
        <w:t>
"Жұмыспен қамтуға жәрдемдесудің</w:t>
      </w:r>
      <w:r>
        <w:br/>
      </w:r>
      <w:r>
        <w:rPr>
          <w:rFonts w:ascii="Times New Roman"/>
          <w:b w:val="false"/>
          <w:i w:val="false"/>
          <w:color w:val="000000"/>
          <w:sz w:val="28"/>
        </w:rPr>
        <w:t>
белсенді түрлеріне қатысу үшін</w:t>
      </w:r>
      <w:r>
        <w:br/>
      </w:r>
      <w:r>
        <w:rPr>
          <w:rFonts w:ascii="Times New Roman"/>
          <w:b w:val="false"/>
          <w:i w:val="false"/>
          <w:color w:val="000000"/>
          <w:sz w:val="28"/>
        </w:rPr>
        <w:t>
тұлғаларға жолдамалар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89"/>
    <w:bookmarkStart w:name="z395" w:id="90"/>
    <w:p>
      <w:pPr>
        <w:spacing w:after="0"/>
        <w:ind w:left="0"/>
        <w:jc w:val="left"/>
      </w:pPr>
      <w:r>
        <w:rPr>
          <w:rFonts w:ascii="Times New Roman"/>
          <w:b/>
          <w:i w:val="false"/>
          <w:color w:val="000000"/>
        </w:rPr>
        <w:t xml:space="preserve"> 
"Жұмыспен қамтуға жәрдемдесудің белсенді түрлеріне қатысу үшін тұлғаларға жолдамалар беру" мемлекеттік қызмет көрсетудің бизнес-процестерінің анықтамалығы</w:t>
      </w:r>
    </w:p>
    <w:bookmarkEnd w:id="90"/>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261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908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08800" cy="1346200"/>
                    </a:xfrm>
                    <a:prstGeom prst="rect">
                      <a:avLst/>
                    </a:prstGeom>
                  </pic:spPr>
                </pic:pic>
              </a:graphicData>
            </a:graphic>
          </wp:inline>
        </w:drawing>
      </w:r>
      <w:r>
        <w:br/>
      </w:r>
      <w:r>
        <w:rPr>
          <w:rFonts w:ascii="Times New Roman"/>
          <w:b w:val="false"/>
          <w:i w:val="false"/>
          <w:color w:val="000000"/>
          <w:sz w:val="28"/>
        </w:rPr>
        <w:t>
 </w:t>
      </w:r>
    </w:p>
    <w:bookmarkStart w:name="z396" w:id="91"/>
    <w:p>
      <w:pPr>
        <w:spacing w:after="0"/>
        <w:ind w:left="0"/>
        <w:jc w:val="both"/>
      </w:pPr>
      <w:r>
        <w:rPr>
          <w:rFonts w:ascii="Times New Roman"/>
          <w:b w:val="false"/>
          <w:i w:val="false"/>
          <w:color w:val="000000"/>
          <w:sz w:val="28"/>
        </w:rPr>
        <w:t>
"Жұмыспен қамтуға жәрдемдесудің</w:t>
      </w:r>
      <w:r>
        <w:br/>
      </w:r>
      <w:r>
        <w:rPr>
          <w:rFonts w:ascii="Times New Roman"/>
          <w:b w:val="false"/>
          <w:i w:val="false"/>
          <w:color w:val="000000"/>
          <w:sz w:val="28"/>
        </w:rPr>
        <w:t>
белсенді түрлеріне қатысу үшін</w:t>
      </w:r>
      <w:r>
        <w:br/>
      </w:r>
      <w:r>
        <w:rPr>
          <w:rFonts w:ascii="Times New Roman"/>
          <w:b w:val="false"/>
          <w:i w:val="false"/>
          <w:color w:val="000000"/>
          <w:sz w:val="28"/>
        </w:rPr>
        <w:t>
тұлғаларға жолдамалар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91"/>
    <w:bookmarkStart w:name="z397" w:id="92"/>
    <w:p>
      <w:pPr>
        <w:spacing w:after="0"/>
        <w:ind w:left="0"/>
        <w:jc w:val="left"/>
      </w:pPr>
      <w:r>
        <w:rPr>
          <w:rFonts w:ascii="Times New Roman"/>
          <w:b/>
          <w:i w:val="false"/>
          <w:color w:val="000000"/>
        </w:rPr>
        <w:t xml:space="preserve"> 
ЭҮП арқылы электрондық мемлекеттік қызмет көрсету кезінде функционалдық іс-қимылының</w:t>
      </w:r>
      <w:r>
        <w:br/>
      </w:r>
      <w:r>
        <w:rPr>
          <w:rFonts w:ascii="Times New Roman"/>
          <w:b/>
          <w:i w:val="false"/>
          <w:color w:val="000000"/>
        </w:rPr>
        <w:t>
№1 диаграммасы</w:t>
      </w:r>
    </w:p>
    <w:bookmarkEnd w:id="92"/>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83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302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02500" cy="8407400"/>
                    </a:xfrm>
                    <a:prstGeom prst="rect">
                      <a:avLst/>
                    </a:prstGeom>
                  </pic:spPr>
                </pic:pic>
              </a:graphicData>
            </a:graphic>
          </wp:inline>
        </w:drawing>
      </w:r>
      <w:r>
        <w:br/>
      </w:r>
      <w:r>
        <w:rPr>
          <w:rFonts w:ascii="Times New Roman"/>
          <w:b w:val="false"/>
          <w:i w:val="false"/>
          <w:color w:val="000000"/>
          <w:sz w:val="28"/>
        </w:rPr>
        <w:t>
 </w:t>
      </w:r>
    </w:p>
    <w:bookmarkStart w:name="z398" w:id="93"/>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93"/>
    <w:bookmarkStart w:name="z399" w:id="9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p>
    <w:bookmarkEnd w:id="94"/>
    <w:bookmarkStart w:name="z400" w:id="95"/>
    <w:p>
      <w:pPr>
        <w:spacing w:after="0"/>
        <w:ind w:left="0"/>
        <w:jc w:val="left"/>
      </w:pPr>
      <w:r>
        <w:rPr>
          <w:rFonts w:ascii="Times New Roman"/>
          <w:b/>
          <w:i w:val="false"/>
          <w:color w:val="000000"/>
        </w:rPr>
        <w:t xml:space="preserve"> 
1. Жалпы ережелер</w:t>
      </w:r>
    </w:p>
    <w:bookmarkEnd w:id="95"/>
    <w:bookmarkStart w:name="z401" w:id="96"/>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берушімен және орталықта:</w:t>
      </w:r>
      <w:r>
        <w:br/>
      </w:r>
      <w:r>
        <w:rPr>
          <w:rFonts w:ascii="Times New Roman"/>
          <w:b w:val="false"/>
          <w:i w:val="false"/>
          <w:color w:val="000000"/>
          <w:sz w:val="28"/>
        </w:rPr>
        <w:t>
</w:t>
      </w:r>
      <w:r>
        <w:rPr>
          <w:rFonts w:ascii="Times New Roman"/>
          <w:b w:val="false"/>
          <w:i w:val="false"/>
          <w:color w:val="000000"/>
          <w:sz w:val="28"/>
        </w:rPr>
        <w:t>
      1) Қазақстан Республикасының азаматтарын Семей ядролық сынақ полигонында ядролық сынақтардың салдарынан зардап шеккендер ретінде тану жөніндегі шешім;</w:t>
      </w:r>
      <w:r>
        <w:br/>
      </w:r>
      <w:r>
        <w:rPr>
          <w:rFonts w:ascii="Times New Roman"/>
          <w:b w:val="false"/>
          <w:i w:val="false"/>
          <w:color w:val="000000"/>
          <w:sz w:val="28"/>
        </w:rPr>
        <w:t>
</w:t>
      </w:r>
      <w:r>
        <w:rPr>
          <w:rFonts w:ascii="Times New Roman"/>
          <w:b w:val="false"/>
          <w:i w:val="false"/>
          <w:color w:val="000000"/>
          <w:sz w:val="28"/>
        </w:rPr>
        <w:t>
      2) куәлік немесе оның көшірмесін беру;</w:t>
      </w:r>
      <w:r>
        <w:br/>
      </w:r>
      <w:r>
        <w:rPr>
          <w:rFonts w:ascii="Times New Roman"/>
          <w:b w:val="false"/>
          <w:i w:val="false"/>
          <w:color w:val="000000"/>
          <w:sz w:val="28"/>
        </w:rPr>
        <w:t>
      зейнетақы төлеу жөніндегі мемлекеттік орталығы (бұдан әрі - ЗТМО):</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алушылардың жеке шоттарына аудару арқылы өтемақы төлеу (бұдан әрі - өтемақы);</w:t>
      </w:r>
      <w:r>
        <w:br/>
      </w:r>
      <w:r>
        <w:rPr>
          <w:rFonts w:ascii="Times New Roman"/>
          <w:b w:val="false"/>
          <w:i w:val="false"/>
          <w:color w:val="000000"/>
          <w:sz w:val="28"/>
        </w:rPr>
        <w:t>
</w:t>
      </w:r>
      <w:r>
        <w:rPr>
          <w:rFonts w:ascii="Times New Roman"/>
          <w:b w:val="false"/>
          <w:i w:val="false"/>
          <w:color w:val="000000"/>
          <w:sz w:val="28"/>
        </w:rPr>
        <w:t>
      2) бас бостандығынан айыру орындарында жазасын өтеп жүргендерге, көрсетілетін қызметті алушылардағы жеке және заңды тұлғаларға ақшаның уақытша орналасуының қолма-қол бақылау шотына аудару арқылы өтемақы төлеу.</w:t>
      </w:r>
      <w:r>
        <w:br/>
      </w:r>
      <w:r>
        <w:rPr>
          <w:rFonts w:ascii="Times New Roman"/>
          <w:b w:val="false"/>
          <w:i w:val="false"/>
          <w:color w:val="000000"/>
          <w:sz w:val="28"/>
        </w:rPr>
        <w:t>
      Мемлекеттік қызметті көрсету нәтижесін беру нысаны: қағаз түрінде.</w:t>
      </w:r>
    </w:p>
    <w:bookmarkEnd w:id="96"/>
    <w:bookmarkStart w:name="z410" w:id="9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7"/>
    <w:bookmarkStart w:name="z411" w:id="9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 </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қызметті алушыға тіркелген күні және мемлекеттік қызметті алатын күні, құжаттарды қабылдаған адамның тегі мен аты-жөні көрсетілген талон беріледі.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туралы талон;</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жауапты орындаушы құжаттарды ресімдеудің толықтылығын және дұрыстылығын тексереді, содан кейін Қазақстан Республикасының азаматын Семей ядролық сынақ полигонында ядролық сынақтардың салдарынан зардап шеккен ретінде тану жөніндегі шешім ресімдейді және тіркелгеннен кейін куәлік немесе куәлік көшірмесін ресімдейді, содан кейін басшыға қол қоюға ұсынады, сондай-ақ қызмет алушылардың жеке құжаттарының макеттерін дайындап, біржолғы өтемақыны төлеу үшін ЗТМО-ға жолдайды: </w:t>
      </w:r>
      <w:r>
        <w:br/>
      </w:r>
      <w:r>
        <w:rPr>
          <w:rFonts w:ascii="Times New Roman"/>
          <w:b w:val="false"/>
          <w:i w:val="false"/>
          <w:color w:val="000000"/>
          <w:sz w:val="28"/>
        </w:rPr>
        <w:t>
      орындау мерзімі – шешім үшін 20 (жиырма) жұмыс күні және куәлік немесе куәлік көшірмесі үшін 5 (бес) жұмыс күні ішінде, немесе мемлекеттік қызмет көрсету жөніндегі шешімді қабылдау үшін қосымша сұранымдар, тексерістер жүргізу қажет болған жағдайда 1 (бір) айға созылады, ЗТМО-ға құжаттардың макеттерін жолдау үшін шешімді қабылдаған күннен бастап 5 (бес) күнтізбелік күн ішінде;</w:t>
      </w:r>
      <w:r>
        <w:br/>
      </w:r>
      <w:r>
        <w:rPr>
          <w:rFonts w:ascii="Times New Roman"/>
          <w:b w:val="false"/>
          <w:i w:val="false"/>
          <w:color w:val="000000"/>
          <w:sz w:val="28"/>
        </w:rPr>
        <w:t xml:space="preserve">
      біржолғы мемлекеттік ақшалай өтемақыны төлеу Астана, Алматы қалаларының, облыстар бойынша өтемақы төлеудің кестесіне сәйкес; </w:t>
      </w:r>
      <w:r>
        <w:br/>
      </w:r>
      <w:r>
        <w:rPr>
          <w:rFonts w:ascii="Times New Roman"/>
          <w:b w:val="false"/>
          <w:i w:val="false"/>
          <w:color w:val="000000"/>
          <w:sz w:val="28"/>
        </w:rPr>
        <w:t xml:space="preserve">
      нәтижесі – тіркеу туралы шешімге, куәлік немесе куәлік көшірмесіне басшының қол қоюы, қызмет алушыларының құжаттары макеттерін біржолғы өтемақыны төлеу үшін ЗТМО-ға жолдау;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тіркеу туралы шешімге, куәлік немесе куәлік көшірмесіне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xml:space="preserve">
      нәтижесі - тіркеу туралы шешім, куәлік немесе куәлік көшірмесі; </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тіркеу туралы шешімді, куәлік немесе куәлік көшірмесін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98"/>
    <w:bookmarkStart w:name="z418" w:id="9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9"/>
    <w:bookmarkStart w:name="z419" w:id="10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жұмыс органы.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тіркеу туралы шешім ресімдейді, содан кейін басшыға қол қоюға ұсынады - 20 (жиырма) жұмыс күні, куәлік немесе куәлік көшірмесі үшін 5 (бес) жұмыс күні ішінде, немесе мемлекеттік қызмет көрсету жөніндегі шешімді қабылдау үшін қосымша сұранымдар, тексерістер жүргізу қажет болған жағдайда 1 (бір) айға созылады, сондай-ақ шешімді қабылдаған күннен бастап 5 (бес) күнтізбелік күн ішінде қызмет алушылардың жеке құжаттарының макеттерін дайындап, ЗТМО-ға біржолғы өтемақы төлеу үшін жолдайды.</w:t>
      </w:r>
      <w:r>
        <w:br/>
      </w:r>
      <w:r>
        <w:rPr>
          <w:rFonts w:ascii="Times New Roman"/>
          <w:b w:val="false"/>
          <w:i w:val="false"/>
          <w:color w:val="000000"/>
          <w:sz w:val="28"/>
        </w:rPr>
        <w:t xml:space="preserve">
      біржолғы мемлекеттік ақшалай өтемақыны төлеу Астана, Алматы қалаларының, облыстар бойынша өтемақы төлеудің кестесіне сәйкес;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тіркеу туралы шешімге, куәлік немесе куәлік көшірмесіне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тіркеу туралы шешімді, куәлік немесе куәлік көшірмесін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00"/>
    <w:bookmarkStart w:name="z430" w:id="10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01"/>
    <w:bookmarkStart w:name="z431" w:id="102"/>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Көрсетілетін қызметті алушының жеке басын куәландыратын, тұрғылықты жері бойынша тіркелгенін растайтын құжаттар көшірмесін мемлекеттік ақпараттық жүйелердің аталған құжаттардағы ақпаратты растауы жағдайында ұсыну қажет емес.</w:t>
      </w:r>
      <w:r>
        <w:br/>
      </w:r>
      <w:r>
        <w:rPr>
          <w:rFonts w:ascii="Times New Roman"/>
          <w:b w:val="false"/>
          <w:i w:val="false"/>
          <w:color w:val="000000"/>
          <w:sz w:val="28"/>
        </w:rPr>
        <w:t>
      Көрсетілетін қызметті беруші, орталық мемлекеттік көрсетілетін қызметті көрсету барысында Қазақстан Республикасы заңдарымен өзге қарастырылмаса ақпараттық жүйелерде бар заңмен қорғалатын құпияны құрайтын мәліметтерді пайдалануға қызмет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орталыққа барлық қажетті құжаттарды тапсырған кезде көрсетілетін қызметті алушыға өтініш беру күні мен уақыты, өтінішті қабылдаған орталық қызметкерінің тегі мен аты-жөні көрсетілген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12. Әрбір рәсімнің (іс-қимылдың) ұзақтығын көрсете отырып орталық арқылы мемлекеттік қызметті көрсету кезінде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орталық қызметкері көрсетілетін қызметті алушыдан алған құжаттарды тіркеп, көрсетілетін қызметті берушінің кеңсесіне жолданады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қазметкері орталықтан алған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3) қарастырғаннан кейін көрсетілетін қызметті берушінің басшысы жауапты орындаушыға тапрсырма береді – 20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тіркеу туралы шешім ресімдейді, содан кейін басшыға қол қоюға ұсынады - 20 (жиырма) жұмыс күні, куәлік немесе куәлік көшірмесі үшін 5 (бес) жұмыс күні ішінде, немесе мемлекеттік қызмет көрсету жөніндегі шешімді қабылдау үшін қосымша сұранымдар, тексерістер жүргізу қажет болған жағдайда 1 (бір) айға созылады, сондай-ақ шешімді қабылдаған күннен бастап 5 (бес) күнтізбелік күн ішінде қызмет алушылардың жеке құжаттарының макеттерін дайындап, ЗТМО-ға біржолғы өтемақы төлеу үшін жолдайды.;</w:t>
      </w:r>
      <w:r>
        <w:br/>
      </w:r>
      <w:r>
        <w:rPr>
          <w:rFonts w:ascii="Times New Roman"/>
          <w:b w:val="false"/>
          <w:i w:val="false"/>
          <w:color w:val="000000"/>
          <w:sz w:val="28"/>
        </w:rPr>
        <w:t xml:space="preserve">
      біржолғы мемлекеттік ақшалай өтемақыны төлеу Астана, Алматы қалаларының, облыстар бойынша өтемақы төлеудің кестесіне сәйкес; </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тіркеу туралы шешімге, куәлік немесе куәлік көшірмесіне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xml:space="preserve">
      6) көрсетілетін қызметті берушінің кеңсе қызметкері тіркеу туралы шешімді, куәлік немесе куәлік көшірмесін тіркейді және көрсетілетін қызметті алушыға беру үшін орталыққа жолдайды – 30 минут; </w:t>
      </w:r>
      <w:r>
        <w:br/>
      </w:r>
      <w:r>
        <w:rPr>
          <w:rFonts w:ascii="Times New Roman"/>
          <w:b w:val="false"/>
          <w:i w:val="false"/>
          <w:color w:val="000000"/>
          <w:sz w:val="28"/>
        </w:rPr>
        <w:t>
</w:t>
      </w:r>
      <w:r>
        <w:rPr>
          <w:rFonts w:ascii="Times New Roman"/>
          <w:b w:val="false"/>
          <w:i w:val="false"/>
          <w:color w:val="000000"/>
          <w:sz w:val="28"/>
        </w:rPr>
        <w:t>
      7) орталық қызметкері көрсетілетін қызметті берушіден алған тіркеу туралы шешімді, куәлік немесе куәлік көшірмесін тіркейді және көрсетілетін қызметті алушыға береді – 15 минут;</w:t>
      </w:r>
      <w:r>
        <w:br/>
      </w:r>
      <w:r>
        <w:rPr>
          <w:rFonts w:ascii="Times New Roman"/>
          <w:b w:val="false"/>
          <w:i w:val="false"/>
          <w:color w:val="000000"/>
          <w:sz w:val="28"/>
        </w:rPr>
        <w:t>
</w:t>
      </w:r>
      <w:r>
        <w:rPr>
          <w:rFonts w:ascii="Times New Roman"/>
          <w:b w:val="false"/>
          <w:i w:val="false"/>
          <w:color w:val="000000"/>
          <w:sz w:val="28"/>
        </w:rPr>
        <w:t>
      13. Орталық арқылы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02"/>
    <w:bookmarkStart w:name="z443" w:id="103"/>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03"/>
    <w:bookmarkStart w:name="z444" w:id="10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қызмет көрсетудің бизнес-процестерінің анықтамалығы</w:t>
      </w:r>
    </w:p>
    <w:bookmarkEnd w:id="104"/>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248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26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26100" cy="1346200"/>
                    </a:xfrm>
                    <a:prstGeom prst="rect">
                      <a:avLst/>
                    </a:prstGeom>
                  </pic:spPr>
                </pic:pic>
              </a:graphicData>
            </a:graphic>
          </wp:inline>
        </w:drawing>
      </w:r>
      <w:r>
        <w:br/>
      </w:r>
      <w:r>
        <w:rPr>
          <w:rFonts w:ascii="Times New Roman"/>
          <w:b w:val="false"/>
          <w:i w:val="false"/>
          <w:color w:val="000000"/>
          <w:sz w:val="28"/>
        </w:rPr>
        <w:t>
 </w:t>
      </w:r>
    </w:p>
    <w:bookmarkStart w:name="z445" w:id="105"/>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05"/>
    <w:bookmarkStart w:name="z446" w:id="106"/>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қызмет көрсетудің бизнес-процестерінің анықтамалығы</w:t>
      </w:r>
    </w:p>
    <w:bookmarkEnd w:id="106"/>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642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972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72300" cy="1346200"/>
                    </a:xfrm>
                    <a:prstGeom prst="rect">
                      <a:avLst/>
                    </a:prstGeom>
                  </pic:spPr>
                </pic:pic>
              </a:graphicData>
            </a:graphic>
          </wp:inline>
        </w:drawing>
      </w:r>
      <w:r>
        <w:br/>
      </w:r>
      <w:r>
        <w:rPr>
          <w:rFonts w:ascii="Times New Roman"/>
          <w:b w:val="false"/>
          <w:i w:val="false"/>
          <w:color w:val="000000"/>
          <w:sz w:val="28"/>
        </w:rPr>
        <w:t>
 </w:t>
      </w:r>
    </w:p>
    <w:bookmarkStart w:name="z447" w:id="107"/>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07"/>
    <w:bookmarkStart w:name="z448" w:id="108"/>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108"/>
    <w:bookmarkStart w:name="z449" w:id="109"/>
    <w:p>
      <w:pPr>
        <w:spacing w:after="0"/>
        <w:ind w:left="0"/>
        <w:jc w:val="left"/>
      </w:pPr>
      <w:r>
        <w:rPr>
          <w:rFonts w:ascii="Times New Roman"/>
          <w:b/>
          <w:i w:val="false"/>
          <w:color w:val="000000"/>
        </w:rPr>
        <w:t xml:space="preserve"> 
1. Жалпы ережелер</w:t>
      </w:r>
    </w:p>
    <w:bookmarkEnd w:id="109"/>
    <w:bookmarkStart w:name="z450" w:id="110"/>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110"/>
    <w:bookmarkStart w:name="z453" w:id="1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1"/>
    <w:bookmarkStart w:name="z454" w:id="11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және көрсетілетін қызметті берушінің басшысына қол қоюға ұсынады: </w:t>
      </w:r>
      <w:r>
        <w:br/>
      </w:r>
      <w:r>
        <w:rPr>
          <w:rFonts w:ascii="Times New Roman"/>
          <w:b w:val="false"/>
          <w:i w:val="false"/>
          <w:color w:val="000000"/>
          <w:sz w:val="28"/>
        </w:rPr>
        <w:t>
      көрсетілетін қызметті берушінің орындау мерзімі - 10 (он) жұмыс күні ішінде;</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12"/>
    <w:bookmarkStart w:name="z461" w:id="11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3"/>
    <w:bookmarkStart w:name="z462" w:id="11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және көрсетілетін қызмет берушінің басшысына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14"/>
    <w:bookmarkStart w:name="z473" w:id="115"/>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протездік-ортопедиялық</w:t>
      </w:r>
      <w:r>
        <w:br/>
      </w:r>
      <w:r>
        <w:rPr>
          <w:rFonts w:ascii="Times New Roman"/>
          <w:b w:val="false"/>
          <w:i w:val="false"/>
          <w:color w:val="000000"/>
          <w:sz w:val="28"/>
        </w:rPr>
        <w:t>
көмек ұсыну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115"/>
    <w:bookmarkStart w:name="z474" w:id="11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бизнес-процестерінің анықтамалығы</w:t>
      </w:r>
    </w:p>
    <w:bookmarkEnd w:id="116"/>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375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26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626100" cy="1346200"/>
                    </a:xfrm>
                    <a:prstGeom prst="rect">
                      <a:avLst/>
                    </a:prstGeom>
                  </pic:spPr>
                </pic:pic>
              </a:graphicData>
            </a:graphic>
          </wp:inline>
        </w:drawing>
      </w:r>
      <w:r>
        <w:br/>
      </w:r>
      <w:r>
        <w:rPr>
          <w:rFonts w:ascii="Times New Roman"/>
          <w:b w:val="false"/>
          <w:i w:val="false"/>
          <w:color w:val="000000"/>
          <w:sz w:val="28"/>
        </w:rPr>
        <w:t>
 </w:t>
      </w:r>
    </w:p>
    <w:bookmarkStart w:name="z475" w:id="117"/>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17"/>
    <w:bookmarkStart w:name="z476" w:id="118"/>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
құралдармен қамтамасыз ету үшін оларға құжаттарды ресімдеу" мемлекеттік көрсетілетін қызмет регламенті</w:t>
      </w:r>
    </w:p>
    <w:bookmarkEnd w:id="118"/>
    <w:bookmarkStart w:name="z477" w:id="119"/>
    <w:p>
      <w:pPr>
        <w:spacing w:after="0"/>
        <w:ind w:left="0"/>
        <w:jc w:val="left"/>
      </w:pPr>
      <w:r>
        <w:rPr>
          <w:rFonts w:ascii="Times New Roman"/>
          <w:b/>
          <w:i w:val="false"/>
          <w:color w:val="000000"/>
        </w:rPr>
        <w:t xml:space="preserve"> 
1. Жалпы ережелер</w:t>
      </w:r>
    </w:p>
    <w:bookmarkEnd w:id="119"/>
    <w:bookmarkStart w:name="z478" w:id="120"/>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120"/>
    <w:bookmarkStart w:name="z481" w:id="1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1"/>
    <w:bookmarkStart w:name="z482" w:id="12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құжаттарды ресімдеу"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минуттан аспайды;</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және көрсетілетін қызметті берушінің басшысына қол қоюға ұсынады: </w:t>
      </w:r>
      <w:r>
        <w:br/>
      </w:r>
      <w:r>
        <w:rPr>
          <w:rFonts w:ascii="Times New Roman"/>
          <w:b w:val="false"/>
          <w:i w:val="false"/>
          <w:color w:val="000000"/>
          <w:sz w:val="28"/>
        </w:rPr>
        <w:t>
      көрсетілетін қызметті берушінің орындау мерзімі - 10 (он) жұмыс күні ішінде;</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22"/>
    <w:bookmarkStart w:name="z489" w:id="1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3"/>
    <w:bookmarkStart w:name="z490" w:id="1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және көрсетілетін қызмет берушінің басшысына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24"/>
    <w:bookmarkStart w:name="z501" w:id="125"/>
    <w:p>
      <w:pPr>
        <w:spacing w:after="0"/>
        <w:ind w:left="0"/>
        <w:jc w:val="both"/>
      </w:pPr>
      <w:r>
        <w:rPr>
          <w:rFonts w:ascii="Times New Roman"/>
          <w:b w:val="false"/>
          <w:i w:val="false"/>
          <w:color w:val="000000"/>
          <w:sz w:val="28"/>
        </w:rPr>
        <w:t>
"Мүгедектерді</w:t>
      </w:r>
      <w:r>
        <w:br/>
      </w:r>
      <w:r>
        <w:rPr>
          <w:rFonts w:ascii="Times New Roman"/>
          <w:b w:val="false"/>
          <w:i w:val="false"/>
          <w:color w:val="000000"/>
          <w:sz w:val="28"/>
        </w:rPr>
        <w:t>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ресімдеу"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25"/>
    <w:bookmarkStart w:name="z502" w:id="126"/>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қызмет көрсетудің бизнес-процестерінің анықтамалығы </w:t>
      </w:r>
    </w:p>
    <w:bookmarkEnd w:id="126"/>
    <w:p>
      <w:pPr>
        <w:spacing w:after="0"/>
        <w:ind w:left="0"/>
        <w:jc w:val="both"/>
      </w:pPr>
      <w:r>
        <w:drawing>
          <wp:inline distT="0" distB="0" distL="0" distR="0">
            <wp:extent cx="90551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055100" cy="7442200"/>
                    </a:xfrm>
                    <a:prstGeom prst="rect">
                      <a:avLst/>
                    </a:prstGeom>
                  </pic:spPr>
                </pic:pic>
              </a:graphicData>
            </a:graphic>
          </wp:inline>
        </w:drawing>
      </w:r>
    </w:p>
    <w:p>
      <w:pPr>
        <w:spacing w:after="0"/>
        <w:ind w:left="0"/>
        <w:jc w:val="both"/>
      </w:pPr>
      <w:r>
        <w:drawing>
          <wp:inline distT="0" distB="0" distL="0" distR="0">
            <wp:extent cx="5626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626100" cy="1346200"/>
                    </a:xfrm>
                    <a:prstGeom prst="rect">
                      <a:avLst/>
                    </a:prstGeom>
                  </pic:spPr>
                </pic:pic>
              </a:graphicData>
            </a:graphic>
          </wp:inline>
        </w:drawing>
      </w:r>
      <w:r>
        <w:br/>
      </w:r>
      <w:r>
        <w:rPr>
          <w:rFonts w:ascii="Times New Roman"/>
          <w:b w:val="false"/>
          <w:i w:val="false"/>
          <w:color w:val="000000"/>
          <w:sz w:val="28"/>
        </w:rPr>
        <w:t>
 </w:t>
      </w:r>
    </w:p>
    <w:bookmarkStart w:name="z503" w:id="127"/>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27"/>
    <w:bookmarkStart w:name="z504" w:id="12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128"/>
    <w:bookmarkStart w:name="z505" w:id="129"/>
    <w:p>
      <w:pPr>
        <w:spacing w:after="0"/>
        <w:ind w:left="0"/>
        <w:jc w:val="left"/>
      </w:pPr>
      <w:r>
        <w:rPr>
          <w:rFonts w:ascii="Times New Roman"/>
          <w:b/>
          <w:i w:val="false"/>
          <w:color w:val="000000"/>
        </w:rPr>
        <w:t xml:space="preserve"> 
1. Жалпы ережелер</w:t>
      </w:r>
    </w:p>
    <w:bookmarkEnd w:id="129"/>
    <w:bookmarkStart w:name="z506" w:id="130"/>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мерзімдерін көрсете отырып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130"/>
    <w:bookmarkStart w:name="z509" w:id="1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1"/>
    <w:bookmarkStart w:name="z510" w:id="13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және көрсетілетін қызметті берушінің басшысына қол қоюға ұсынады: </w:t>
      </w:r>
      <w:r>
        <w:br/>
      </w:r>
      <w:r>
        <w:rPr>
          <w:rFonts w:ascii="Times New Roman"/>
          <w:b w:val="false"/>
          <w:i w:val="false"/>
          <w:color w:val="000000"/>
          <w:sz w:val="28"/>
        </w:rPr>
        <w:t>
      көрсетілетін қызметті берушінің орындау мерзімі - 10 (он) жұмыс күні ішінде;</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32"/>
    <w:bookmarkStart w:name="z517" w:id="1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3"/>
    <w:bookmarkStart w:name="z518" w:id="13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және көрсетілетін қызмет берушінің басшысына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34"/>
    <w:bookmarkStart w:name="z529" w:id="135"/>
    <w:p>
      <w:pPr>
        <w:spacing w:after="0"/>
        <w:ind w:left="0"/>
        <w:jc w:val="both"/>
      </w:pPr>
      <w:r>
        <w:rPr>
          <w:rFonts w:ascii="Times New Roman"/>
          <w:b w:val="false"/>
          <w:i w:val="false"/>
          <w:color w:val="000000"/>
          <w:sz w:val="28"/>
        </w:rPr>
        <w:t>
"Жүріп-тұруы қиын бірінші топтағы</w:t>
      </w:r>
      <w:r>
        <w:br/>
      </w:r>
      <w:r>
        <w:rPr>
          <w:rFonts w:ascii="Times New Roman"/>
          <w:b w:val="false"/>
          <w:i w:val="false"/>
          <w:color w:val="000000"/>
          <w:sz w:val="28"/>
        </w:rPr>
        <w:t>
мүгедектерге жеке көмекшінің және есту</w:t>
      </w:r>
      <w:r>
        <w:br/>
      </w:r>
      <w:r>
        <w:rPr>
          <w:rFonts w:ascii="Times New Roman"/>
          <w:b w:val="false"/>
          <w:i w:val="false"/>
          <w:color w:val="000000"/>
          <w:sz w:val="28"/>
        </w:rPr>
        <w:t>
кемістігі бар мүгедектерге ымдау тілі</w:t>
      </w:r>
      <w:r>
        <w:br/>
      </w:r>
      <w:r>
        <w:rPr>
          <w:rFonts w:ascii="Times New Roman"/>
          <w:b w:val="false"/>
          <w:i w:val="false"/>
          <w:color w:val="000000"/>
          <w:sz w:val="28"/>
        </w:rPr>
        <w:t>
маманының қызметтерін ұсыну үшін</w:t>
      </w:r>
      <w:r>
        <w:br/>
      </w:r>
      <w:r>
        <w:rPr>
          <w:rFonts w:ascii="Times New Roman"/>
          <w:b w:val="false"/>
          <w:i w:val="false"/>
          <w:color w:val="000000"/>
          <w:sz w:val="28"/>
        </w:rPr>
        <w:t>
мүгедектерге құжаттарды ресімдеу"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35"/>
    <w:bookmarkStart w:name="z530" w:id="136"/>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бизнес-процестерінің анықтамалығы</w:t>
      </w:r>
    </w:p>
    <w:bookmarkEnd w:id="136"/>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413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7404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740400" cy="1384300"/>
                    </a:xfrm>
                    <a:prstGeom prst="rect">
                      <a:avLst/>
                    </a:prstGeom>
                  </pic:spPr>
                </pic:pic>
              </a:graphicData>
            </a:graphic>
          </wp:inline>
        </w:drawing>
      </w:r>
      <w:r>
        <w:br/>
      </w:r>
      <w:r>
        <w:rPr>
          <w:rFonts w:ascii="Times New Roman"/>
          <w:b w:val="false"/>
          <w:i w:val="false"/>
          <w:color w:val="000000"/>
          <w:sz w:val="28"/>
        </w:rPr>
        <w:t>
 </w:t>
      </w:r>
    </w:p>
    <w:bookmarkStart w:name="z531" w:id="137"/>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37"/>
    <w:bookmarkStart w:name="z532" w:id="138"/>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регламенті</w:t>
      </w:r>
    </w:p>
    <w:bookmarkEnd w:id="138"/>
    <w:bookmarkStart w:name="z533" w:id="139"/>
    <w:p>
      <w:pPr>
        <w:spacing w:after="0"/>
        <w:ind w:left="0"/>
        <w:jc w:val="left"/>
      </w:pPr>
      <w:r>
        <w:rPr>
          <w:rFonts w:ascii="Times New Roman"/>
          <w:b/>
          <w:i w:val="false"/>
          <w:color w:val="000000"/>
        </w:rPr>
        <w:t xml:space="preserve"> 
1. Жалпы ережелер</w:t>
      </w:r>
    </w:p>
    <w:bookmarkEnd w:id="139"/>
    <w:bookmarkStart w:name="z534" w:id="140"/>
    <w:p>
      <w:pPr>
        <w:spacing w:after="0"/>
        <w:ind w:left="0"/>
        <w:jc w:val="both"/>
      </w:pPr>
      <w:r>
        <w:rPr>
          <w:rFonts w:ascii="Times New Roman"/>
          <w:b w:val="false"/>
          <w:i w:val="false"/>
          <w:color w:val="000000"/>
          <w:sz w:val="28"/>
        </w:rPr>
        <w:t>
      1. "Мүгедектерге кресло-арбалар беру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140"/>
    <w:bookmarkStart w:name="z537" w:id="14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1"/>
    <w:bookmarkStart w:name="z538" w:id="14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 беру үшін оларға құжаттарды ресімдеу"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және көрсетілетін қызметті беруші басшысына қол қоюға ұсынады: </w:t>
      </w:r>
      <w:r>
        <w:br/>
      </w:r>
      <w:r>
        <w:rPr>
          <w:rFonts w:ascii="Times New Roman"/>
          <w:b w:val="false"/>
          <w:i w:val="false"/>
          <w:color w:val="000000"/>
          <w:sz w:val="28"/>
        </w:rPr>
        <w:t>
      көрсетілетін қызметті берушінің орындау мерзімі - 10 (он) жұмыс күні ішінде;</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42"/>
    <w:bookmarkStart w:name="z545" w:id="1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3"/>
    <w:bookmarkStart w:name="z546" w:id="14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және көрсетілетін қызмет берушінің басшысына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44"/>
    <w:bookmarkStart w:name="z557" w:id="145"/>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45"/>
    <w:bookmarkStart w:name="z558" w:id="146"/>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көрсетудің бизнес-процестерінің анықтамалығы</w:t>
      </w:r>
    </w:p>
    <w:bookmarkEnd w:id="146"/>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324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51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651500" cy="1346200"/>
                    </a:xfrm>
                    <a:prstGeom prst="rect">
                      <a:avLst/>
                    </a:prstGeom>
                  </pic:spPr>
                </pic:pic>
              </a:graphicData>
            </a:graphic>
          </wp:inline>
        </w:drawing>
      </w:r>
      <w:r>
        <w:br/>
      </w:r>
      <w:r>
        <w:rPr>
          <w:rFonts w:ascii="Times New Roman"/>
          <w:b w:val="false"/>
          <w:i w:val="false"/>
          <w:color w:val="000000"/>
          <w:sz w:val="28"/>
        </w:rPr>
        <w:t>
 </w:t>
      </w:r>
    </w:p>
    <w:bookmarkStart w:name="z559" w:id="147"/>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47"/>
    <w:bookmarkStart w:name="z560" w:id="148"/>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w:t>
      </w:r>
    </w:p>
    <w:bookmarkEnd w:id="148"/>
    <w:bookmarkStart w:name="z561" w:id="149"/>
    <w:p>
      <w:pPr>
        <w:spacing w:after="0"/>
        <w:ind w:left="0"/>
        <w:jc w:val="left"/>
      </w:pPr>
      <w:r>
        <w:rPr>
          <w:rFonts w:ascii="Times New Roman"/>
          <w:b/>
          <w:i w:val="false"/>
          <w:color w:val="000000"/>
        </w:rPr>
        <w:t xml:space="preserve"> 
1. Жалпы ережелер</w:t>
      </w:r>
    </w:p>
    <w:bookmarkEnd w:id="149"/>
    <w:bookmarkStart w:name="z562" w:id="150"/>
    <w:p>
      <w:pPr>
        <w:spacing w:after="0"/>
        <w:ind w:left="0"/>
        <w:jc w:val="both"/>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қызмет көрсету мерзімі көрсетілген, санаторий-курорттық емдеумен қамтамасыз ету үшін мүгедектерге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150"/>
    <w:bookmarkStart w:name="z565" w:id="1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1"/>
    <w:bookmarkStart w:name="z566" w:id="15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санаторий-курорттық емдеумен қамтамасыз ету үшін оларға құжаттарды ресімдеу"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және көрсетілетін қызметті беруші басшысына қол қоюға ұсынады: </w:t>
      </w:r>
      <w:r>
        <w:br/>
      </w:r>
      <w:r>
        <w:rPr>
          <w:rFonts w:ascii="Times New Roman"/>
          <w:b w:val="false"/>
          <w:i w:val="false"/>
          <w:color w:val="000000"/>
          <w:sz w:val="28"/>
        </w:rPr>
        <w:t>
      көрсетілетін қызметті берушінің орындау мерзімі - 10 (он) жұмыс күні ішінде;</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52"/>
    <w:bookmarkStart w:name="z573" w:id="15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53"/>
    <w:bookmarkStart w:name="z574" w:id="15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және көрсетілетін қызмет берушінің басшысына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54"/>
    <w:bookmarkStart w:name="z585" w:id="155"/>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155"/>
    <w:bookmarkStart w:name="z586" w:id="156"/>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қызмет көрсетудің бизнес-процестерінің анықтамалығы</w:t>
      </w:r>
    </w:p>
    <w:bookmarkEnd w:id="156"/>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324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51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651500" cy="1346200"/>
                    </a:xfrm>
                    <a:prstGeom prst="rect">
                      <a:avLst/>
                    </a:prstGeom>
                  </pic:spPr>
                </pic:pic>
              </a:graphicData>
            </a:graphic>
          </wp:inline>
        </w:drawing>
      </w:r>
      <w:r>
        <w:br/>
      </w:r>
      <w:r>
        <w:rPr>
          <w:rFonts w:ascii="Times New Roman"/>
          <w:b w:val="false"/>
          <w:i w:val="false"/>
          <w:color w:val="000000"/>
          <w:sz w:val="28"/>
        </w:rPr>
        <w:t>
 </w:t>
      </w:r>
    </w:p>
    <w:bookmarkStart w:name="z587" w:id="157"/>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57"/>
    <w:bookmarkStart w:name="z588" w:id="15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58"/>
    <w:bookmarkStart w:name="z589" w:id="159"/>
    <w:p>
      <w:pPr>
        <w:spacing w:after="0"/>
        <w:ind w:left="0"/>
        <w:jc w:val="left"/>
      </w:pPr>
      <w:r>
        <w:rPr>
          <w:rFonts w:ascii="Times New Roman"/>
          <w:b/>
          <w:i w:val="false"/>
          <w:color w:val="000000"/>
        </w:rPr>
        <w:t xml:space="preserve"> 
1. Жалпы ережелер</w:t>
      </w:r>
    </w:p>
    <w:bookmarkEnd w:id="159"/>
    <w:bookmarkStart w:name="z590" w:id="160"/>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кенттің, ауылдың, ауылдық округтің әкімі (бұдан әрі – ауылдық округтің әкімі);</w:t>
      </w:r>
      <w:r>
        <w:br/>
      </w:r>
      <w:r>
        <w:rPr>
          <w:rFonts w:ascii="Times New Roman"/>
          <w:b w:val="false"/>
          <w:i w:val="false"/>
          <w:color w:val="000000"/>
          <w:sz w:val="28"/>
        </w:rPr>
        <w:t>
</w:t>
      </w:r>
      <w:r>
        <w:rPr>
          <w:rFonts w:ascii="Times New Roman"/>
          <w:b w:val="false"/>
          <w:i w:val="false"/>
          <w:color w:val="000000"/>
          <w:sz w:val="28"/>
        </w:rPr>
        <w:t xml:space="preserve">
      3) мүгедектер және әлеуметтік жағынан маңызды аурулары бар адамдар –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160"/>
    <w:bookmarkStart w:name="z596" w:id="16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1"/>
    <w:bookmarkStart w:name="z597" w:id="16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көрсетілетін қызметті берушіге немесе ауылдық округтің әкіміне барлық қажетті құжаттарды тапсырған кезде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талоны беріледі.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құжаттарды қабылдап, тіркейді және көрсетілетін қызметті берушінің басшысына немесе ауылдық округ әкімінің қарауына жолдайды:</w:t>
      </w:r>
      <w:r>
        <w:br/>
      </w:r>
      <w:r>
        <w:rPr>
          <w:rFonts w:ascii="Times New Roman"/>
          <w:b w:val="false"/>
          <w:i w:val="false"/>
          <w:color w:val="000000"/>
          <w:sz w:val="28"/>
        </w:rPr>
        <w:t>
      орындау мерзімі – 15 минуттан аспайды;</w:t>
      </w:r>
      <w:r>
        <w:br/>
      </w:r>
      <w:r>
        <w:rPr>
          <w:rFonts w:ascii="Times New Roman"/>
          <w:b w:val="false"/>
          <w:i w:val="false"/>
          <w:color w:val="000000"/>
          <w:sz w:val="28"/>
        </w:rPr>
        <w:t>
      нәтижесі – тіркеу журналына енгізу және құжаттарды қабылдау туралы қолхат;</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немесе ауылдық округтің әкімі жауапты орындаушыға тапсырма береді:</w:t>
      </w:r>
      <w:r>
        <w:br/>
      </w:r>
      <w:r>
        <w:rPr>
          <w:rFonts w:ascii="Times New Roman"/>
          <w:b w:val="false"/>
          <w:i w:val="false"/>
          <w:color w:val="000000"/>
          <w:sz w:val="28"/>
        </w:rPr>
        <w:t>
      орындау мерзімі - 15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ауылдық округ әкімінің жауапты орындаушысы құжаттарды ресімдеудің толықтылығын және дұрыстылығын тексеріп, көрсетілетін қызметті берушіге жолдайды;</w:t>
      </w:r>
      <w:r>
        <w:br/>
      </w:r>
      <w:r>
        <w:rPr>
          <w:rFonts w:ascii="Times New Roman"/>
          <w:b w:val="false"/>
          <w:i w:val="false"/>
          <w:color w:val="000000"/>
          <w:sz w:val="28"/>
        </w:rPr>
        <w:t xml:space="preserve">
      көрсетілетін қызметті берушінің жауапты орындаушысы құжаттарды ресімдеудің толықтылығын және дұрыстылығын тексеріп, содан кейін хабарлама ресімдейді және көрсетілетін қызметті берушінің басшысына қол қоюға ұсынады: </w:t>
      </w:r>
      <w:r>
        <w:br/>
      </w:r>
      <w:r>
        <w:rPr>
          <w:rFonts w:ascii="Times New Roman"/>
          <w:b w:val="false"/>
          <w:i w:val="false"/>
          <w:color w:val="000000"/>
          <w:sz w:val="28"/>
        </w:rPr>
        <w:t>
      көрсетілетін қызметті берушінің орындау мерзімі - көрсетілетін қызметті алушы құжаттардың топтамасын көрсетілетін қызметті берушіге немесе ауылдық округтің әкіміне тапсырған сәттен бастап, сондай-ақ порталға жүгінген кезде – 8 (сегіз) жұмыс күні;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15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беру үшін ауылдық округ әкіміне немесе көрсетілетін қызметті алушыға береді:</w:t>
      </w:r>
      <w:r>
        <w:br/>
      </w:r>
      <w:r>
        <w:rPr>
          <w:rFonts w:ascii="Times New Roman"/>
          <w:b w:val="false"/>
          <w:i w:val="false"/>
          <w:color w:val="000000"/>
          <w:sz w:val="28"/>
        </w:rPr>
        <w:t>
      орындау мерзімі – 15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62"/>
    <w:bookmarkStart w:name="z604" w:id="16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3"/>
    <w:bookmarkStart w:name="z605" w:id="1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округтің әкімі;</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немесе ауылдық округ әкімінің жауапты орындаушысы. </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алынған құжаттарды тіркеп, басшының қарауына жолдайды – 15 минуттан аспайды;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округтің әкімі құжаттарды қарастырып, жауапты орындаушыға тапсырма береді – 15 минут;</w:t>
      </w:r>
      <w:r>
        <w:br/>
      </w:r>
      <w:r>
        <w:rPr>
          <w:rFonts w:ascii="Times New Roman"/>
          <w:b w:val="false"/>
          <w:i w:val="false"/>
          <w:color w:val="000000"/>
          <w:sz w:val="28"/>
        </w:rPr>
        <w:t>
</w:t>
      </w:r>
      <w:r>
        <w:rPr>
          <w:rFonts w:ascii="Times New Roman"/>
          <w:b w:val="false"/>
          <w:i w:val="false"/>
          <w:color w:val="000000"/>
          <w:sz w:val="28"/>
        </w:rPr>
        <w:t>
      3) ауылдық округ әкімінің жауапты орындаушысы құжаттарды ресімдеудің толықтылығын және дұрыстылығын тексеріп, көрсетілетін қызметті берушіге жолдайды, көрсетілетін қызметті берушінің жауапты орындаушысы құжаттарды ресімдеудің толықтылығын және дұрыстылығын тексеріп, содан кейін хабарлама ресімдейді және көрсетілетін қызметті берушінің басшысына қол қоюға ұсынады – көрсетілетін қызметті алушы құжаттардың топтамасын көрсетілетін қызметті берушіге немесе ауылдық округтің әкіміне тапсырған сәттен бастап, сондай-ақ порталға жүгінген кезде – 8 (сегіз) жұмыс күні және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беру үшін ауылдық округ әкіміне немесе көрсетілетін қызметті алушыға береді – 15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 мен ауылдық округ әкімінің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64"/>
    <w:bookmarkStart w:name="z616" w:id="165"/>
    <w:p>
      <w:pPr>
        <w:spacing w:after="0"/>
        <w:ind w:left="0"/>
        <w:jc w:val="left"/>
      </w:pPr>
      <w:r>
        <w:rPr>
          <w:rFonts w:ascii="Times New Roman"/>
          <w:b/>
          <w:i w:val="false"/>
          <w:color w:val="000000"/>
        </w:rPr>
        <w:t xml:space="preserve"> 
4. Мемлекеттік қызмет көрсету процесінде ақпараттық жүйелерді қолдану және "электронды үкімет" веб-порталымен өзара іс-қимыл жасасу тәртібін сипаттау</w:t>
      </w:r>
    </w:p>
    <w:bookmarkEnd w:id="165"/>
    <w:bookmarkStart w:name="z617" w:id="166"/>
    <w:p>
      <w:pPr>
        <w:spacing w:after="0"/>
        <w:ind w:left="0"/>
        <w:jc w:val="both"/>
      </w:pPr>
      <w:r>
        <w:rPr>
          <w:rFonts w:ascii="Times New Roman"/>
          <w:b w:val="false"/>
          <w:i w:val="false"/>
          <w:color w:val="000000"/>
          <w:sz w:val="28"/>
        </w:rPr>
        <w:t xml:space="preserve">
      9. Көрсетілетін қызметті алушы мемлекеттік қызметті портал арқылы алу үшін көрсетілетін қызметті алушының электрондық-цифрлық қолтаңбамен (бұдан әрі – ЭЦҚ) куәландырылған электрондық құжат түрінде сұраным жолдайды. </w:t>
      </w:r>
      <w:r>
        <w:br/>
      </w:r>
      <w:r>
        <w:rPr>
          <w:rFonts w:ascii="Times New Roman"/>
          <w:b w:val="false"/>
          <w:i w:val="false"/>
          <w:color w:val="000000"/>
          <w:sz w:val="28"/>
        </w:rPr>
        <w:t>
      Электрондық сұранымды қабылдау көрсетілетін қызметті алушының "жеке кабинетінде" жүзеге асырылады, онда мемлекеттік көрсетілетін қызметтің нәтижесін алу күні көрсетілген сұрау салудың қабылданғаны туралы мәртебе көрсетіледі.</w:t>
      </w:r>
      <w:r>
        <w:br/>
      </w:r>
      <w:r>
        <w:rPr>
          <w:rFonts w:ascii="Times New Roman"/>
          <w:b w:val="false"/>
          <w:i w:val="false"/>
          <w:color w:val="000000"/>
          <w:sz w:val="28"/>
        </w:rPr>
        <w:t>
      Электрондық өтініште көрсетілген құжаттардың мәліметін көрсетілетін қызметті беруші тиісті мемлекеттік ақпараттық жүйелерден портал арқылы уәкілетті лауазымды тұлғалардың ЭЦҚ-сымен куәландырылған электрондық құжаттар түрінде алады.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кезіндегі көрсетілетін қызметті берушінің қадамдық іс-қимылдары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беруші) жеке сәйкестендіру нөмірі/бизнес сәйкестендіру нөмірі (бұдан әрі - ЖСН/БСН) және парольдің көмегімен порталға тіркелуді іске асырады (порталда тіркелмеген көрсетілетін қызметті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1-үдеріс – қызмет алу үшін көрсетілетін қызметті алушының (көрсетілетін қызметті берушінің) порталға ЖСН/БСН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дәйектілігін тексеру;</w:t>
      </w:r>
      <w:r>
        <w:br/>
      </w:r>
      <w:r>
        <w:rPr>
          <w:rFonts w:ascii="Times New Roman"/>
          <w:b w:val="false"/>
          <w:i w:val="false"/>
          <w:color w:val="000000"/>
          <w:sz w:val="28"/>
        </w:rPr>
        <w:t>
</w:t>
      </w:r>
      <w:r>
        <w:rPr>
          <w:rFonts w:ascii="Times New Roman"/>
          <w:b w:val="false"/>
          <w:i w:val="false"/>
          <w:color w:val="000000"/>
          <w:sz w:val="28"/>
        </w:rPr>
        <w:t xml:space="preserve">
      4) 2-үдеріс – көрсетілетін қызметті алушының деректерінде бұзушылықтар болуына байланысты порталдың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қызметті көрсетілетін қызметті алушының (көрсетілетін қызметті берушінің) таңдауы, қызмет көрсету үшін сұраным нысаны экранға шығарылады және көрсетілетін қызметті алушы (көрсетілетін қызметті беруші) нысанды оның құрылымдық және пішіндік талаптарын ескере отырып толтырады (мәлімет енгізеді), сондай-ақ сұранымды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тіркеу куәліктері кері қайтарылғандар (жойылғандар) тізімінде жоқтығын, сондай-ақ, сәйкестендіру деректерінің (сұранымда көрсетілген ЖСН/БСН және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түпнұсқалығының расталмауына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5-үдеріс – қызмет көрсету үшін көрсетілетін қызметті алушының ЭЦҚ арқылы сұранымды куәландыру және электронды құжатты (сұранымды) көрсетілетін қызметті беруші өңдеу үшін "электрондық үкімет" шлюзі/"электрондық үкіметтің" өңірлік шлюзі (бұдан әрі - ЭҮШ/ЭҮӨШ) арқылы ЭҮӨШ автоматтандырылған жұмыс орнына (бұдан әрі – АЖО) жіберу;</w:t>
      </w:r>
      <w:r>
        <w:br/>
      </w:r>
      <w:r>
        <w:rPr>
          <w:rFonts w:ascii="Times New Roman"/>
          <w:b w:val="false"/>
          <w:i w:val="false"/>
          <w:color w:val="000000"/>
          <w:sz w:val="28"/>
        </w:rPr>
        <w:t>
</w:t>
      </w:r>
      <w:r>
        <w:rPr>
          <w:rFonts w:ascii="Times New Roman"/>
          <w:b w:val="false"/>
          <w:i w:val="false"/>
          <w:color w:val="000000"/>
          <w:sz w:val="28"/>
        </w:rPr>
        <w:t>
      9) 6-үдеріс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жеке басын куәландыратын құжаттардың деректері туралы, заңды тұлғаның мемлекеттік тіркелгені (қайта тіркелгені) туралы мемлекеттік электрондық ақпараттық ресурстар болып табылатын мәліметтерді көрсетілетін қызметті беруші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r>
        <w:br/>
      </w:r>
      <w:r>
        <w:rPr>
          <w:rFonts w:ascii="Times New Roman"/>
          <w:b w:val="false"/>
          <w:i w:val="false"/>
          <w:color w:val="000000"/>
          <w:sz w:val="28"/>
        </w:rPr>
        <w:t>
</w:t>
      </w:r>
      <w:r>
        <w:rPr>
          <w:rFonts w:ascii="Times New Roman"/>
          <w:b w:val="false"/>
          <w:i w:val="false"/>
          <w:color w:val="000000"/>
          <w:sz w:val="28"/>
        </w:rPr>
        <w:t xml:space="preserve">
      11) 7-үдеріс – көрсетілетін қызметті алушының мемлекеттік ақпараттық жүйелерде мәліметтерінің болмауына байланысты сұратқан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8-үдеріс – көрсетілетін қызметті алушының порталмен қалыптастырылған қызмет қорытындысын (электронды құжат нысанындағы хабарлама) алуы. Электронды құжат көрсетілетін қызмет берушінің уәкілетті тұлғасының ЭЦҚ қолдану арқылы құрылады.</w:t>
      </w:r>
    </w:p>
    <w:bookmarkEnd w:id="166"/>
    <w:bookmarkStart w:name="z631" w:id="167"/>
    <w:p>
      <w:pPr>
        <w:spacing w:after="0"/>
        <w:ind w:left="0"/>
        <w:jc w:val="both"/>
      </w:pPr>
      <w:r>
        <w:rPr>
          <w:rFonts w:ascii="Times New Roman"/>
          <w:b w:val="false"/>
          <w:i w:val="false"/>
          <w:color w:val="000000"/>
          <w:sz w:val="28"/>
        </w:rPr>
        <w:t>
"Жергілікті өкілді</w:t>
      </w:r>
      <w:r>
        <w:br/>
      </w:r>
      <w:r>
        <w:rPr>
          <w:rFonts w:ascii="Times New Roman"/>
          <w:b w:val="false"/>
          <w:i w:val="false"/>
          <w:color w:val="000000"/>
          <w:sz w:val="28"/>
        </w:rPr>
        <w:t>
органдардың шешімдері</w:t>
      </w:r>
      <w:r>
        <w:br/>
      </w:r>
      <w:r>
        <w:rPr>
          <w:rFonts w:ascii="Times New Roman"/>
          <w:b w:val="false"/>
          <w:i w:val="false"/>
          <w:color w:val="000000"/>
          <w:sz w:val="28"/>
        </w:rPr>
        <w:t>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67"/>
    <w:bookmarkStart w:name="z632" w:id="16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w:t>
      </w:r>
    </w:p>
    <w:bookmarkEnd w:id="16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337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51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651500" cy="1358900"/>
                    </a:xfrm>
                    <a:prstGeom prst="rect">
                      <a:avLst/>
                    </a:prstGeom>
                  </pic:spPr>
                </pic:pic>
              </a:graphicData>
            </a:graphic>
          </wp:inline>
        </w:drawing>
      </w:r>
      <w:r>
        <w:br/>
      </w:r>
      <w:r>
        <w:rPr>
          <w:rFonts w:ascii="Times New Roman"/>
          <w:b w:val="false"/>
          <w:i w:val="false"/>
          <w:color w:val="000000"/>
          <w:sz w:val="28"/>
        </w:rPr>
        <w:t>
 </w:t>
      </w:r>
    </w:p>
    <w:bookmarkStart w:name="z633" w:id="169"/>
    <w:p>
      <w:pPr>
        <w:spacing w:after="0"/>
        <w:ind w:left="0"/>
        <w:jc w:val="both"/>
      </w:pPr>
      <w:r>
        <w:rPr>
          <w:rFonts w:ascii="Times New Roman"/>
          <w:b w:val="false"/>
          <w:i w:val="false"/>
          <w:color w:val="000000"/>
          <w:sz w:val="28"/>
        </w:rPr>
        <w:t>
"Жергілікті өкілді</w:t>
      </w:r>
      <w:r>
        <w:br/>
      </w:r>
      <w:r>
        <w:rPr>
          <w:rFonts w:ascii="Times New Roman"/>
          <w:b w:val="false"/>
          <w:i w:val="false"/>
          <w:color w:val="000000"/>
          <w:sz w:val="28"/>
        </w:rPr>
        <w:t>
органдардың шешімдері</w:t>
      </w:r>
      <w:r>
        <w:br/>
      </w:r>
      <w:r>
        <w:rPr>
          <w:rFonts w:ascii="Times New Roman"/>
          <w:b w:val="false"/>
          <w:i w:val="false"/>
          <w:color w:val="000000"/>
          <w:sz w:val="28"/>
        </w:rPr>
        <w:t>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69"/>
    <w:bookmarkStart w:name="z634" w:id="170"/>
    <w:p>
      <w:pPr>
        <w:spacing w:after="0"/>
        <w:ind w:left="0"/>
        <w:jc w:val="left"/>
      </w:pPr>
      <w:r>
        <w:rPr>
          <w:rFonts w:ascii="Times New Roman"/>
          <w:b/>
          <w:i w:val="false"/>
          <w:color w:val="000000"/>
        </w:rPr>
        <w:t xml:space="preserve"> 
Портал арқылы электрондық мемлекеттік қызмет көрсету кезінде функционалдық іс-қимылының</w:t>
      </w:r>
      <w:r>
        <w:br/>
      </w:r>
      <w:r>
        <w:rPr>
          <w:rFonts w:ascii="Times New Roman"/>
          <w:b/>
          <w:i w:val="false"/>
          <w:color w:val="000000"/>
        </w:rPr>
        <w:t>
№1 диаграммасы</w:t>
      </w:r>
    </w:p>
    <w:bookmarkEnd w:id="17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670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3627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62700" cy="7493000"/>
                    </a:xfrm>
                    <a:prstGeom prst="rect">
                      <a:avLst/>
                    </a:prstGeom>
                  </pic:spPr>
                </pic:pic>
              </a:graphicData>
            </a:graphic>
          </wp:inline>
        </w:drawing>
      </w:r>
      <w:r>
        <w:br/>
      </w:r>
      <w:r>
        <w:rPr>
          <w:rFonts w:ascii="Times New Roman"/>
          <w:b w:val="false"/>
          <w:i w:val="false"/>
          <w:color w:val="000000"/>
          <w:sz w:val="28"/>
        </w:rPr>
        <w:t>
 </w:t>
      </w:r>
    </w:p>
    <w:bookmarkStart w:name="z635" w:id="171"/>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71"/>
    <w:bookmarkStart w:name="z636" w:id="172"/>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p>
    <w:bookmarkEnd w:id="172"/>
    <w:bookmarkStart w:name="z637" w:id="173"/>
    <w:p>
      <w:pPr>
        <w:spacing w:after="0"/>
        <w:ind w:left="0"/>
        <w:jc w:val="left"/>
      </w:pPr>
      <w:r>
        <w:rPr>
          <w:rFonts w:ascii="Times New Roman"/>
          <w:b/>
          <w:i w:val="false"/>
          <w:color w:val="000000"/>
        </w:rPr>
        <w:t xml:space="preserve"> 
1. Жалпы ережелер</w:t>
      </w:r>
    </w:p>
    <w:bookmarkEnd w:id="173"/>
    <w:bookmarkStart w:name="z638" w:id="174"/>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әрі – орталық);</w:t>
      </w:r>
      <w:r>
        <w:br/>
      </w:r>
      <w:r>
        <w:rPr>
          <w:rFonts w:ascii="Times New Roman"/>
          <w:b w:val="false"/>
          <w:i w:val="false"/>
          <w:color w:val="000000"/>
          <w:sz w:val="28"/>
        </w:rPr>
        <w:t>
</w:t>
      </w:r>
      <w:r>
        <w:rPr>
          <w:rFonts w:ascii="Times New Roman"/>
          <w:b w:val="false"/>
          <w:i w:val="false"/>
          <w:color w:val="000000"/>
          <w:sz w:val="28"/>
        </w:rPr>
        <w:t>
      3) үйде оқитын мүгедек балаларға материалдық қамсыздандыруды тағайындау туралы ақпарат беру бөлігінде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үйде оқитын мүгедек балаларға материалдық қамсыздандыруды тағайындау туралы хабарлама (бұдан әрі – хабарлама).</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174"/>
    <w:bookmarkStart w:name="z644" w:id="17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5"/>
    <w:bookmarkStart w:name="z645" w:id="17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талоны беріледі.</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минуттан аспайды;</w:t>
      </w:r>
      <w:r>
        <w:br/>
      </w:r>
      <w:r>
        <w:rPr>
          <w:rFonts w:ascii="Times New Roman"/>
          <w:b w:val="false"/>
          <w:i w:val="false"/>
          <w:color w:val="000000"/>
          <w:sz w:val="28"/>
        </w:rPr>
        <w:t>
      нәтижесі – тіркеу журналына енгізу және құжаттарды қабылдау жөніндегі өтініштің үзбелі талоны;</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және басшыға қол қоюға ұсынады: </w:t>
      </w:r>
      <w:r>
        <w:br/>
      </w:r>
      <w:r>
        <w:rPr>
          <w:rFonts w:ascii="Times New Roman"/>
          <w:b w:val="false"/>
          <w:i w:val="false"/>
          <w:color w:val="000000"/>
          <w:sz w:val="28"/>
        </w:rPr>
        <w:t xml:space="preserve">
      көрсетілетін қызметті берушінің орындау мерзімі - көрсетілетін қызметті берушіге, орталыққа құжаттардың топтамасын тапсырған сәттен бастап, сондай-ақ порталға жүгінген кезде – 10 (он) жұмыс күні ішінде; </w:t>
      </w:r>
      <w:r>
        <w:br/>
      </w:r>
      <w:r>
        <w:rPr>
          <w:rFonts w:ascii="Times New Roman"/>
          <w:b w:val="false"/>
          <w:i w:val="false"/>
          <w:color w:val="000000"/>
          <w:sz w:val="28"/>
        </w:rPr>
        <w:t xml:space="preserve">
      нәтижесі –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76"/>
    <w:bookmarkStart w:name="z652" w:id="1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7"/>
    <w:bookmarkStart w:name="z653" w:id="1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және басшыға қол қоюға ұсынады – көрсетілетін қызметті берушіге, орталыққа құжаттардың топтамасын тапсырған сәттен бастап, сондай-ақ порталға жүгінген кезде – 10 (он)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рәсімдер (іс-қимылдар)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178"/>
    <w:bookmarkStart w:name="z664" w:id="17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79"/>
    <w:bookmarkStart w:name="z665" w:id="180"/>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Орталық қызметкері құжаттардың түпнұсқаларын мемлекеттік органдардың мемлекеттік ақпараттық жүйелері ұсынған мәліметтермен салыстырып, содан кейін құжаттардың түпнұсқасын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орталыққа барлық қажетті құжаттарды тапсырған кезде көрсетілетін қызметті алушыға тіркелген күні және мемлекеттік қызметті алатын күні, құжаттарды қабылдаған адамның тегі мен аты-жөні көрсетілген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Қабылдау алдын ала жазылусыз және жеделдетіп көрсетусіз "электрондық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12. Әрбір рәсімнің (іс-қимылдың) ұзақтығын көрсете отырып орталық арқылы мемлекеттік қызметті көрсету процесінің сипаттамасы:</w:t>
      </w:r>
      <w:r>
        <w:br/>
      </w:r>
      <w:r>
        <w:rPr>
          <w:rFonts w:ascii="Times New Roman"/>
          <w:b w:val="false"/>
          <w:i w:val="false"/>
          <w:color w:val="000000"/>
          <w:sz w:val="28"/>
        </w:rPr>
        <w:t>
</w:t>
      </w:r>
      <w:r>
        <w:rPr>
          <w:rFonts w:ascii="Times New Roman"/>
          <w:b w:val="false"/>
          <w:i w:val="false"/>
          <w:color w:val="000000"/>
          <w:sz w:val="28"/>
        </w:rPr>
        <w:t>
      1) орталық қызметкері көрсетілетін қызметті алушыдан алған құжаттарды тіркеп, көрсетілетін қызметті берушінің кеңсесіне жолданады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қазметкері орталықтан алған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3) қарастырғаннан кейін көрсетілетін қызметті берушінің басшысы жауапты орындаушыға тапрсырма береді – 20 минут;</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жауапты орындаушысы хабарлама ресімдейді және басшыға қол қоюға ұсынады – көрсетілетін қызметті берушіге, орталыққа құжаттардың топтамасын тапсырған сәттен бастап, сондай-ақ порталға жүгінген кезде – 10 (он) жұмыс күні ішінде; </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беру үшін орталыққа жолдайды – 30 минут;</w:t>
      </w:r>
      <w:r>
        <w:br/>
      </w:r>
      <w:r>
        <w:rPr>
          <w:rFonts w:ascii="Times New Roman"/>
          <w:b w:val="false"/>
          <w:i w:val="false"/>
          <w:color w:val="000000"/>
          <w:sz w:val="28"/>
        </w:rPr>
        <w:t>
</w:t>
      </w:r>
      <w:r>
        <w:rPr>
          <w:rFonts w:ascii="Times New Roman"/>
          <w:b w:val="false"/>
          <w:i w:val="false"/>
          <w:color w:val="000000"/>
          <w:sz w:val="28"/>
        </w:rPr>
        <w:t>
      7) орталық қызметкері хабарламаны тіркейді және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13. Орталық арқылы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r>
        <w:br/>
      </w:r>
      <w:r>
        <w:rPr>
          <w:rFonts w:ascii="Times New Roman"/>
          <w:b w:val="false"/>
          <w:i w:val="false"/>
          <w:color w:val="000000"/>
          <w:sz w:val="28"/>
        </w:rPr>
        <w:t>
</w:t>
      </w:r>
      <w:r>
        <w:rPr>
          <w:rFonts w:ascii="Times New Roman"/>
          <w:b w:val="false"/>
          <w:i w:val="false"/>
          <w:color w:val="000000"/>
          <w:sz w:val="28"/>
        </w:rPr>
        <w:t>
      14. Орталықтың ақпараттық жүйелер (бұдан әрі – АЖ) арқылы электрондық мемлекеттік қызмет көрсету барысындағы көрсетілетін қызмет берушінің қадамдық іс-қимылдары мен шешімдері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 </w:t>
      </w:r>
      <w:r>
        <w:br/>
      </w:r>
      <w:r>
        <w:rPr>
          <w:rFonts w:ascii="Times New Roman"/>
          <w:b w:val="false"/>
          <w:i w:val="false"/>
          <w:color w:val="000000"/>
          <w:sz w:val="28"/>
        </w:rPr>
        <w:t>
</w:t>
      </w:r>
      <w:r>
        <w:rPr>
          <w:rFonts w:ascii="Times New Roman"/>
          <w:b w:val="false"/>
          <w:i w:val="false"/>
          <w:color w:val="000000"/>
          <w:sz w:val="28"/>
        </w:rPr>
        <w:t>
      1) 1-үдеріс – Орталық операторының қызмет көрсетуі үшін Орталық АЖ автоматтандырлыған жұмыс орнына (бұдан әрі – АЖО) логин мен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xml:space="preserve">
      2) 2-үдеріс – Орталық операторының осы регламентте көрсетілген қызметті таңдап алуы, қызмет көрсету үшін экранға сұрату нысанын шығаруы және Орталық операторының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r>
        <w:br/>
      </w:r>
      <w:r>
        <w:rPr>
          <w:rFonts w:ascii="Times New Roman"/>
          <w:b w:val="false"/>
          <w:i w:val="false"/>
          <w:color w:val="000000"/>
          <w:sz w:val="28"/>
        </w:rPr>
        <w:t>
</w:t>
      </w: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 мемлекеттік дерекқор/"заңды тұлға" мемлекеттік дерекқор (бұдан әрі - ЖТ МДҚ/ЗТ МДҚ), сондай-ақ бірыңғай нотариалдық ақпараттық жүйесіне (бұдан әрі БНАЖ) – көрсетілетін қызмет алушы өкілінің сенімхаты мәліметтері туралы жіберу;</w:t>
      </w:r>
      <w:r>
        <w:br/>
      </w:r>
      <w:r>
        <w:rPr>
          <w:rFonts w:ascii="Times New Roman"/>
          <w:b w:val="false"/>
          <w:i w:val="false"/>
          <w:color w:val="000000"/>
          <w:sz w:val="28"/>
        </w:rPr>
        <w:t>
</w:t>
      </w:r>
      <w:r>
        <w:rPr>
          <w:rFonts w:ascii="Times New Roman"/>
          <w:b w:val="false"/>
          <w:i w:val="false"/>
          <w:color w:val="000000"/>
          <w:sz w:val="28"/>
        </w:rPr>
        <w:t>
      4) 1-шарт – ЖТ МДҚ/ЗТ МДҚ-да көрсетілетін қызметті алушы мәліметтерінің, БНАЖ-да сенімхат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 мәліметтерінің ЖТ МДҚ/ЗТ МДҚ-да, сенімхат мәліметтерінің БНАЖ-да болмауына байланысты мәліметтерді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5-үдеріс – Орталық операторының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Орталық операторының ЭЦҚ-мен расталған (қолы қойылған) электрондық құжатты (көрсетілетін қызметті алушының сұранымын) "электрондық үкімет" шлюзі/"электрондық үкіметтің" өңірлік шлюзі (бұдан әрі - ЭҮАШ/ЭҮШ) арқылы ЭҮӨШ АЖО-ға жіберу;</w:t>
      </w:r>
      <w:r>
        <w:br/>
      </w:r>
      <w:r>
        <w:rPr>
          <w:rFonts w:ascii="Times New Roman"/>
          <w:b w:val="false"/>
          <w:i w:val="false"/>
          <w:color w:val="000000"/>
          <w:sz w:val="28"/>
        </w:rPr>
        <w:t>
</w:t>
      </w:r>
      <w:r>
        <w:rPr>
          <w:rFonts w:ascii="Times New Roman"/>
          <w:b w:val="false"/>
          <w:i w:val="false"/>
          <w:color w:val="000000"/>
          <w:sz w:val="28"/>
        </w:rPr>
        <w:t>
      8) 7-үдеріс – электронды құжатты ЭҮӨШ АЖО-ға тіркеу;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r>
        <w:br/>
      </w:r>
      <w:r>
        <w:rPr>
          <w:rFonts w:ascii="Times New Roman"/>
          <w:b w:val="false"/>
          <w:i w:val="false"/>
          <w:color w:val="000000"/>
          <w:sz w:val="28"/>
        </w:rPr>
        <w:t>
</w:t>
      </w:r>
      <w:r>
        <w:rPr>
          <w:rFonts w:ascii="Times New Roman"/>
          <w:b w:val="false"/>
          <w:i w:val="false"/>
          <w:color w:val="000000"/>
          <w:sz w:val="28"/>
        </w:rPr>
        <w:t>
      10) 8-үдеріс – көрсетілетін қызметті алушының құжаттарында бұзушылықтар болуына байланысты сұратқан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көрсетілетін қызметті алушының Орталық операторы арқылы қызмет қорытындысын (хабарлама) алуы.</w:t>
      </w:r>
      <w:r>
        <w:br/>
      </w:r>
      <w:r>
        <w:rPr>
          <w:rFonts w:ascii="Times New Roman"/>
          <w:b w:val="false"/>
          <w:i w:val="false"/>
          <w:color w:val="000000"/>
          <w:sz w:val="28"/>
        </w:rPr>
        <w:t>
</w:t>
      </w:r>
      <w:r>
        <w:rPr>
          <w:rFonts w:ascii="Times New Roman"/>
          <w:b w:val="false"/>
          <w:i w:val="false"/>
          <w:color w:val="000000"/>
          <w:sz w:val="28"/>
        </w:rPr>
        <w:t>
      15. Көрсетілетін қызметті алушы мемлекеттік қызметті портал арқылы алу үшін көрсетілетін қызметті алушының ЭЦҚ-сымен куәландырылған электрондық құжат түрінде сұраным жолдайды.</w:t>
      </w:r>
      <w:r>
        <w:br/>
      </w:r>
      <w:r>
        <w:rPr>
          <w:rFonts w:ascii="Times New Roman"/>
          <w:b w:val="false"/>
          <w:i w:val="false"/>
          <w:color w:val="000000"/>
          <w:sz w:val="28"/>
        </w:rPr>
        <w:t>
      Электрондық сұранымды қабылдау көрсетілетін қызметті алушының "жеке кабинетінде" жүзеге асырылады, онда мемлекеттік көрсетілетін қызметтің нәтижесін алу күні көрсетілген сұрау салудың қабылданғаны туралы мәртебе көрсетіледі.</w:t>
      </w:r>
      <w:r>
        <w:br/>
      </w:r>
      <w:r>
        <w:rPr>
          <w:rFonts w:ascii="Times New Roman"/>
          <w:b w:val="false"/>
          <w:i w:val="false"/>
          <w:color w:val="000000"/>
          <w:sz w:val="28"/>
        </w:rPr>
        <w:t>
</w:t>
      </w:r>
      <w:r>
        <w:rPr>
          <w:rFonts w:ascii="Times New Roman"/>
          <w:b w:val="false"/>
          <w:i w:val="false"/>
          <w:color w:val="000000"/>
          <w:sz w:val="28"/>
        </w:rPr>
        <w:t>
      16. Портал арқылы мемлекеттік қызмет көрсету кезіндегі көрсетілетін қызметті берушінің қадамдық іс-қимылдары мен шешімдері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беруші) жеке сәйкестендіру нөмірі/бизнес-сәйкестендіру нөмірі (бұдан әрі - ЖСН/БСН) және парольдің көмегімен порталға тіркелуді іске асырады (порталда тіркелмеген көрсетілетін қызметті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1-үдеріс – қызмет алу үшін көрсетілетін қызметті алушының (көрсетілетін қызметті берушінің) порталға ЖСН/БСН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дәйектілігін тексеру;</w:t>
      </w:r>
      <w:r>
        <w:br/>
      </w:r>
      <w:r>
        <w:rPr>
          <w:rFonts w:ascii="Times New Roman"/>
          <w:b w:val="false"/>
          <w:i w:val="false"/>
          <w:color w:val="000000"/>
          <w:sz w:val="28"/>
        </w:rPr>
        <w:t>
</w:t>
      </w:r>
      <w:r>
        <w:rPr>
          <w:rFonts w:ascii="Times New Roman"/>
          <w:b w:val="false"/>
          <w:i w:val="false"/>
          <w:color w:val="000000"/>
          <w:sz w:val="28"/>
        </w:rPr>
        <w:t xml:space="preserve">
      4) 2-үдеріс – көрсетілетін қызметті алушының деректерінде бұзушылықтар болуына байланысты порталдың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қызметті көрсетілетін қызметті алушының (көрсетілетін қызметті берушінің) таңдауы, қызмет көрсету үшін сұраным нысаны экранға шығарылады және көрсетілетін қызметті алушы (көрсетілетін қызметті беруші) нысанды оның құрылымдық және пішіндік талаптарын ескере отырып толтырады (мәлімет енгізеді), сондай-ақ сұранымды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тіркеу куәліктері кері қайтарылғандар (жойылғандар) тізімінде жоқтығын, сондай-ақ, сәйкестендіру деректерінің (сұранымда көрсетілген ЖСН/БСН және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түпнұсқалығының расталмауына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5-үдеріс – қызмет көрсету үшін көрсетілетін қызметті алушының ЭЦҚ арқылы сұранымды куәландыру және электронды құжатты (сұранымды) көрсетілетін қызметті беруші өңдеу үшін ЭҮШ/ЭҮӨШ арқылы ЭҮӨШ АРМ-ға жіберу;</w:t>
      </w:r>
      <w:r>
        <w:br/>
      </w:r>
      <w:r>
        <w:rPr>
          <w:rFonts w:ascii="Times New Roman"/>
          <w:b w:val="false"/>
          <w:i w:val="false"/>
          <w:color w:val="000000"/>
          <w:sz w:val="28"/>
        </w:rPr>
        <w:t>
</w:t>
      </w:r>
      <w:r>
        <w:rPr>
          <w:rFonts w:ascii="Times New Roman"/>
          <w:b w:val="false"/>
          <w:i w:val="false"/>
          <w:color w:val="000000"/>
          <w:sz w:val="28"/>
        </w:rPr>
        <w:t>
      9) 6-үдеріс – электронды құжатты ЭҮӨШ АРМ-ға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жеке басын куәландыратын құжаттардың деректері туралы, заңды тұлғаның мемлекеттік тіркелгені (қайта тіркелгені) туралы мемлекеттік электрондық ақпараттық ресурстар болып табылатын мәліметтерді көрсетілетін қызметті беруші тиісті мемлекеттік ақпараттық жүйелерден мемлекеттік органдардың уәкілетті тұлғаларының ЭЦҚ-мен куәландырылған электрондық деректер нысанында алады;</w:t>
      </w:r>
      <w:r>
        <w:br/>
      </w:r>
      <w:r>
        <w:rPr>
          <w:rFonts w:ascii="Times New Roman"/>
          <w:b w:val="false"/>
          <w:i w:val="false"/>
          <w:color w:val="000000"/>
          <w:sz w:val="28"/>
        </w:rPr>
        <w:t>
</w:t>
      </w:r>
      <w:r>
        <w:rPr>
          <w:rFonts w:ascii="Times New Roman"/>
          <w:b w:val="false"/>
          <w:i w:val="false"/>
          <w:color w:val="000000"/>
          <w:sz w:val="28"/>
        </w:rPr>
        <w:t xml:space="preserve">
      11) 7-үдеріс – көрсетілетін қызметті алушының мемлекеттік ақпараттық жүйелерде мәліметтерінің болмауына байланысты сұратқан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8-үдеріс – көрсетілетін қызметті алушының порталмен қалыптастырылған қызмет қорытындысын (электронды құжат нысанындағы хабарлама) алуы. Электронды құжат көрсетілетін қызмет берушінің уәкілетті тұлғасының ЭЦҚ қолдану арқылы құрылады.</w:t>
      </w:r>
    </w:p>
    <w:bookmarkEnd w:id="180"/>
    <w:bookmarkStart w:name="z703" w:id="181"/>
    <w:p>
      <w:pPr>
        <w:spacing w:after="0"/>
        <w:ind w:left="0"/>
        <w:jc w:val="both"/>
      </w:pPr>
      <w:r>
        <w:rPr>
          <w:rFonts w:ascii="Times New Roman"/>
          <w:b w:val="false"/>
          <w:i w:val="false"/>
          <w:color w:val="000000"/>
          <w:sz w:val="28"/>
        </w:rPr>
        <w:t>
"Үйде оқитын</w:t>
      </w:r>
      <w:r>
        <w:br/>
      </w:r>
      <w:r>
        <w:rPr>
          <w:rFonts w:ascii="Times New Roman"/>
          <w:b w:val="false"/>
          <w:i w:val="false"/>
          <w:color w:val="000000"/>
          <w:sz w:val="28"/>
        </w:rPr>
        <w:t>
мүгедек балаларға материалдық</w:t>
      </w:r>
      <w:r>
        <w:br/>
      </w:r>
      <w:r>
        <w:rPr>
          <w:rFonts w:ascii="Times New Roman"/>
          <w:b w:val="false"/>
          <w:i w:val="false"/>
          <w:color w:val="000000"/>
          <w:sz w:val="28"/>
        </w:rPr>
        <w:t>
қамсыздандыруды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81"/>
    <w:bookmarkStart w:name="z704" w:id="182"/>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қызмет көрсетудің бизнес-процестерінің анықтамалығы </w:t>
      </w:r>
    </w:p>
    <w:bookmarkEnd w:id="182"/>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337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26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626100" cy="1346200"/>
                    </a:xfrm>
                    <a:prstGeom prst="rect">
                      <a:avLst/>
                    </a:prstGeom>
                  </pic:spPr>
                </pic:pic>
              </a:graphicData>
            </a:graphic>
          </wp:inline>
        </w:drawing>
      </w:r>
      <w:r>
        <w:br/>
      </w:r>
      <w:r>
        <w:rPr>
          <w:rFonts w:ascii="Times New Roman"/>
          <w:b w:val="false"/>
          <w:i w:val="false"/>
          <w:color w:val="000000"/>
          <w:sz w:val="28"/>
        </w:rPr>
        <w:t>
 </w:t>
      </w:r>
    </w:p>
    <w:bookmarkStart w:name="z705" w:id="183"/>
    <w:p>
      <w:pPr>
        <w:spacing w:after="0"/>
        <w:ind w:left="0"/>
        <w:jc w:val="both"/>
      </w:pPr>
      <w:r>
        <w:rPr>
          <w:rFonts w:ascii="Times New Roman"/>
          <w:b w:val="false"/>
          <w:i w:val="false"/>
          <w:color w:val="000000"/>
          <w:sz w:val="28"/>
        </w:rPr>
        <w:t>
"Үйде оқитын</w:t>
      </w:r>
      <w:r>
        <w:br/>
      </w:r>
      <w:r>
        <w:rPr>
          <w:rFonts w:ascii="Times New Roman"/>
          <w:b w:val="false"/>
          <w:i w:val="false"/>
          <w:color w:val="000000"/>
          <w:sz w:val="28"/>
        </w:rPr>
        <w:t>
мүгедек балаларға материалдық</w:t>
      </w:r>
      <w:r>
        <w:br/>
      </w:r>
      <w:r>
        <w:rPr>
          <w:rFonts w:ascii="Times New Roman"/>
          <w:b w:val="false"/>
          <w:i w:val="false"/>
          <w:color w:val="000000"/>
          <w:sz w:val="28"/>
        </w:rPr>
        <w:t>
қамсыздандыруды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83"/>
    <w:bookmarkStart w:name="z706" w:id="184"/>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қызмет көрсетудің бизнес-процестерінің анықтамалығы</w:t>
      </w:r>
    </w:p>
    <w:bookmarkEnd w:id="18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794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845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45300" cy="1346200"/>
                    </a:xfrm>
                    <a:prstGeom prst="rect">
                      <a:avLst/>
                    </a:prstGeom>
                  </pic:spPr>
                </pic:pic>
              </a:graphicData>
            </a:graphic>
          </wp:inline>
        </w:drawing>
      </w:r>
      <w:r>
        <w:br/>
      </w:r>
      <w:r>
        <w:rPr>
          <w:rFonts w:ascii="Times New Roman"/>
          <w:b w:val="false"/>
          <w:i w:val="false"/>
          <w:color w:val="000000"/>
          <w:sz w:val="28"/>
        </w:rPr>
        <w:t>
 </w:t>
      </w:r>
    </w:p>
    <w:bookmarkStart w:name="z707" w:id="185"/>
    <w:p>
      <w:pPr>
        <w:spacing w:after="0"/>
        <w:ind w:left="0"/>
        <w:jc w:val="both"/>
      </w:pPr>
      <w:r>
        <w:rPr>
          <w:rFonts w:ascii="Times New Roman"/>
          <w:b w:val="false"/>
          <w:i w:val="false"/>
          <w:color w:val="000000"/>
          <w:sz w:val="28"/>
        </w:rPr>
        <w:t>
"Үйде оқитын</w:t>
      </w:r>
      <w:r>
        <w:br/>
      </w:r>
      <w:r>
        <w:rPr>
          <w:rFonts w:ascii="Times New Roman"/>
          <w:b w:val="false"/>
          <w:i w:val="false"/>
          <w:color w:val="000000"/>
          <w:sz w:val="28"/>
        </w:rPr>
        <w:t>
мүгедек балаларға материалдық</w:t>
      </w:r>
      <w:r>
        <w:br/>
      </w:r>
      <w:r>
        <w:rPr>
          <w:rFonts w:ascii="Times New Roman"/>
          <w:b w:val="false"/>
          <w:i w:val="false"/>
          <w:color w:val="000000"/>
          <w:sz w:val="28"/>
        </w:rPr>
        <w:t>
қамсыздандыруды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85"/>
    <w:bookmarkStart w:name="z708" w:id="186"/>
    <w:p>
      <w:pPr>
        <w:spacing w:after="0"/>
        <w:ind w:left="0"/>
        <w:jc w:val="left"/>
      </w:pPr>
      <w:r>
        <w:rPr>
          <w:rFonts w:ascii="Times New Roman"/>
          <w:b/>
          <w:i w:val="false"/>
          <w:color w:val="000000"/>
        </w:rPr>
        <w:t xml:space="preserve"> 
Орталық АЖ арқылы электрондық мемлекеттік қызмет көрсету кезінде функционалдық іс-қимылының</w:t>
      </w:r>
      <w:r>
        <w:br/>
      </w:r>
      <w:r>
        <w:rPr>
          <w:rFonts w:ascii="Times New Roman"/>
          <w:b/>
          <w:i w:val="false"/>
          <w:color w:val="000000"/>
        </w:rPr>
        <w:t>
№1 диаграммасы</w:t>
      </w:r>
    </w:p>
    <w:bookmarkEnd w:id="186"/>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56100"/>
                    </a:xfrm>
                    <a:prstGeom prst="rect">
                      <a:avLst/>
                    </a:prstGeom>
                  </pic:spPr>
                </pic:pic>
              </a:graphicData>
            </a:graphic>
          </wp:inline>
        </w:drawing>
      </w:r>
      <w:r>
        <w:br/>
      </w:r>
      <w:r>
        <w:rPr>
          <w:rFonts w:ascii="Times New Roman"/>
          <w:b w:val="false"/>
          <w:i w:val="false"/>
          <w:color w:val="000000"/>
          <w:sz w:val="28"/>
        </w:rPr>
        <w:t>
 </w:t>
      </w:r>
    </w:p>
    <w:bookmarkStart w:name="z709" w:id="187"/>
    <w:p>
      <w:pPr>
        <w:spacing w:after="0"/>
        <w:ind w:left="0"/>
        <w:jc w:val="both"/>
      </w:pPr>
      <w:r>
        <w:rPr>
          <w:rFonts w:ascii="Times New Roman"/>
          <w:b w:val="false"/>
          <w:i w:val="false"/>
          <w:color w:val="000000"/>
          <w:sz w:val="28"/>
        </w:rPr>
        <w:t>
"Үйде оқитын мүгедек</w:t>
      </w:r>
      <w:r>
        <w:br/>
      </w:r>
      <w:r>
        <w:rPr>
          <w:rFonts w:ascii="Times New Roman"/>
          <w:b w:val="false"/>
          <w:i w:val="false"/>
          <w:color w:val="000000"/>
          <w:sz w:val="28"/>
        </w:rPr>
        <w:t>
балаларға материалдық</w:t>
      </w:r>
      <w:r>
        <w:br/>
      </w:r>
      <w:r>
        <w:rPr>
          <w:rFonts w:ascii="Times New Roman"/>
          <w:b w:val="false"/>
          <w:i w:val="false"/>
          <w:color w:val="000000"/>
          <w:sz w:val="28"/>
        </w:rPr>
        <w:t>
қамсыздандыруды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187"/>
    <w:bookmarkStart w:name="z710" w:id="188"/>
    <w:p>
      <w:pPr>
        <w:spacing w:after="0"/>
        <w:ind w:left="0"/>
        <w:jc w:val="left"/>
      </w:pPr>
      <w:r>
        <w:rPr>
          <w:rFonts w:ascii="Times New Roman"/>
          <w:b/>
          <w:i w:val="false"/>
          <w:color w:val="000000"/>
        </w:rPr>
        <w:t xml:space="preserve"> 
Портал арқылы электрондық мемлекеттік қызмет көрсету кезінде функционалдық іс-қимылының</w:t>
      </w:r>
      <w:r>
        <w:br/>
      </w:r>
      <w:r>
        <w:rPr>
          <w:rFonts w:ascii="Times New Roman"/>
          <w:b/>
          <w:i w:val="false"/>
          <w:color w:val="000000"/>
        </w:rPr>
        <w:t>
№2 диаграммасы</w:t>
      </w:r>
    </w:p>
    <w:bookmarkEnd w:id="188"/>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721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051800"/>
                    </a:xfrm>
                    <a:prstGeom prst="rect">
                      <a:avLst/>
                    </a:prstGeom>
                  </pic:spPr>
                </pic:pic>
              </a:graphicData>
            </a:graphic>
          </wp:inline>
        </w:drawing>
      </w:r>
      <w:r>
        <w:br/>
      </w:r>
      <w:r>
        <w:rPr>
          <w:rFonts w:ascii="Times New Roman"/>
          <w:b w:val="false"/>
          <w:i w:val="false"/>
          <w:color w:val="000000"/>
          <w:sz w:val="28"/>
        </w:rPr>
        <w:t>
 </w:t>
      </w:r>
    </w:p>
    <w:bookmarkStart w:name="z711" w:id="189"/>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89"/>
    <w:bookmarkStart w:name="z712" w:id="190"/>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p>
    <w:bookmarkEnd w:id="190"/>
    <w:bookmarkStart w:name="z713" w:id="191"/>
    <w:p>
      <w:pPr>
        <w:spacing w:after="0"/>
        <w:ind w:left="0"/>
        <w:jc w:val="left"/>
      </w:pPr>
      <w:r>
        <w:rPr>
          <w:rFonts w:ascii="Times New Roman"/>
          <w:b/>
          <w:i w:val="false"/>
          <w:color w:val="000000"/>
        </w:rPr>
        <w:t xml:space="preserve"> 
1. Жалпы ережелер</w:t>
      </w:r>
    </w:p>
    <w:bookmarkEnd w:id="191"/>
    <w:bookmarkStart w:name="z714" w:id="192"/>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қызметі (бұдан әрі – мемлекеттік көрсетілетін қызмет) облыстық аудандардың және қалалардың жұмыспен қамту және әлеуметтік бағдарламалар бөлімдерімен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p>
    <w:bookmarkEnd w:id="192"/>
    <w:bookmarkStart w:name="z717" w:id="19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93"/>
    <w:bookmarkStart w:name="z718" w:id="194"/>
    <w:p>
      <w:pPr>
        <w:spacing w:after="0"/>
        <w:ind w:left="0"/>
        <w:jc w:val="both"/>
      </w:pPr>
      <w:r>
        <w:rPr>
          <w:rFonts w:ascii="Times New Roman"/>
          <w:b w:val="false"/>
          <w:i w:val="false"/>
          <w:color w:val="000000"/>
          <w:sz w:val="28"/>
        </w:rPr>
        <w:t>
      4. Мемлекеттік қызмет көрсету бойынша рәсімді (іс-қимылдар) бастауға негіздеме көрсетілетін қызмет алушының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ұсынумен өтініш беру болып табылады.</w:t>
      </w:r>
      <w:r>
        <w:br/>
      </w:r>
      <w:r>
        <w:rPr>
          <w:rFonts w:ascii="Times New Roman"/>
          <w:b w:val="false"/>
          <w:i w:val="false"/>
          <w:color w:val="000000"/>
          <w:sz w:val="28"/>
        </w:rPr>
        <w:t>
      Құжаттардың көшірмелері түпнұсқаларымен бірге ұсынылады, салыстырып тексерілгеннен кейін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тіркелген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көрсетуден бас тарту үшін негіздеме ұсынылған мәліметтер мен құжаттардың дәйексіз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процесінің құрамына кіретін әрбір рәсімнің (іс-қимылдың) мазмұны, оның орындалу ұзақтығы және олардың орындалу реттілігі,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немесе мемлекеттік қызметті көрсетуден бас тарту туралы дәлелді жауап дайындап, көрсетілетін қызметті беруші басшысына қол қоюға ұсынады: </w:t>
      </w:r>
      <w:r>
        <w:br/>
      </w:r>
      <w:r>
        <w:rPr>
          <w:rFonts w:ascii="Times New Roman"/>
          <w:b w:val="false"/>
          <w:i w:val="false"/>
          <w:color w:val="000000"/>
          <w:sz w:val="28"/>
        </w:rPr>
        <w:t>
      орындау мерзімі - 17 (он жеті ) жұмыс күні ішінде;</w:t>
      </w:r>
      <w:r>
        <w:br/>
      </w:r>
      <w:r>
        <w:rPr>
          <w:rFonts w:ascii="Times New Roman"/>
          <w:b w:val="false"/>
          <w:i w:val="false"/>
          <w:color w:val="000000"/>
          <w:sz w:val="28"/>
        </w:rPr>
        <w:t xml:space="preserve">
      нәтижесі – хабарламаға немесе мемлекеттік қызметті көрсетуден бас тарту туралы дәлелді жауапқа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немесе мемлекеттік қызметті көрсетуден бас тарту туралы дәлелді жауапқа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немесе мемлекеттік қызметті көрсетуден бас тарту туралы дәлелді жауапты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194"/>
    <w:bookmarkStart w:name="z727" w:id="1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5"/>
    <w:bookmarkStart w:name="z728" w:id="196"/>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немесе мемлекеттік қызметті көрсетуден бас тарту туралы дәлелді жауап дайындап, көрсетілетін қызмет берушінің басшысына қол қоюға ұсынады – 17 (он жеті)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немесе мемлекеттік қызметті көрсетуден бас тарту туралы дәлелді жауапқа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немесе мемлекеттік қызметті көрсетуден бас тарту туралы дәлелді жауапты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9. Көрсетілетін қызмет берушінің рәсімдер (іс-қимылдар) реттілігінің сипаттамасы осы мемлекеттік қызметті көрсету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мемлекеттік қызмет көрсетудің бизнес-процестерінің анықтамалығымен сүйемелденеді.</w:t>
      </w:r>
    </w:p>
    <w:bookmarkEnd w:id="196"/>
    <w:bookmarkStart w:name="z739" w:id="197"/>
    <w:p>
      <w:pPr>
        <w:spacing w:after="0"/>
        <w:ind w:left="0"/>
        <w:jc w:val="both"/>
      </w:pPr>
      <w:r>
        <w:rPr>
          <w:rFonts w:ascii="Times New Roman"/>
          <w:b w:val="false"/>
          <w:i w:val="false"/>
          <w:color w:val="000000"/>
          <w:sz w:val="28"/>
        </w:rPr>
        <w:t>
"Медициналық-әлеуметтік</w:t>
      </w:r>
      <w:r>
        <w:br/>
      </w:r>
      <w:r>
        <w:rPr>
          <w:rFonts w:ascii="Times New Roman"/>
          <w:b w:val="false"/>
          <w:i w:val="false"/>
          <w:color w:val="000000"/>
          <w:sz w:val="28"/>
        </w:rPr>
        <w:t>
мекемелерде (ұйымдарда) арнаулы</w:t>
      </w:r>
      <w:r>
        <w:br/>
      </w:r>
      <w:r>
        <w:rPr>
          <w:rFonts w:ascii="Times New Roman"/>
          <w:b w:val="false"/>
          <w:i w:val="false"/>
          <w:color w:val="000000"/>
          <w:sz w:val="28"/>
        </w:rPr>
        <w:t>
әлеуметтік қызметтер көрсетуге құжаттар</w:t>
      </w:r>
      <w:r>
        <w:br/>
      </w:r>
      <w:r>
        <w:rPr>
          <w:rFonts w:ascii="Times New Roman"/>
          <w:b w:val="false"/>
          <w:i w:val="false"/>
          <w:color w:val="000000"/>
          <w:sz w:val="28"/>
        </w:rPr>
        <w:t>
ресімдеу"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97"/>
    <w:bookmarkStart w:name="z740" w:id="198"/>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қызмет көрсетудің бизнес-процестерінің анықтамалығы</w:t>
      </w:r>
    </w:p>
    <w:bookmarkEnd w:id="198"/>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724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667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67500" cy="1435100"/>
                    </a:xfrm>
                    <a:prstGeom prst="rect">
                      <a:avLst/>
                    </a:prstGeom>
                  </pic:spPr>
                </pic:pic>
              </a:graphicData>
            </a:graphic>
          </wp:inline>
        </w:drawing>
      </w:r>
      <w:r>
        <w:br/>
      </w:r>
      <w:r>
        <w:rPr>
          <w:rFonts w:ascii="Times New Roman"/>
          <w:b w:val="false"/>
          <w:i w:val="false"/>
          <w:color w:val="000000"/>
          <w:sz w:val="28"/>
        </w:rPr>
        <w:t>
 </w:t>
      </w:r>
    </w:p>
    <w:bookmarkStart w:name="z741" w:id="199"/>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199"/>
    <w:bookmarkStart w:name="z742" w:id="200"/>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200"/>
    <w:bookmarkStart w:name="z743" w:id="201"/>
    <w:p>
      <w:pPr>
        <w:spacing w:after="0"/>
        <w:ind w:left="0"/>
        <w:jc w:val="left"/>
      </w:pPr>
      <w:r>
        <w:rPr>
          <w:rFonts w:ascii="Times New Roman"/>
          <w:b/>
          <w:i w:val="false"/>
          <w:color w:val="000000"/>
        </w:rPr>
        <w:t xml:space="preserve"> 
1. Жалпы ережелер</w:t>
      </w:r>
    </w:p>
    <w:bookmarkEnd w:id="201"/>
    <w:bookmarkStart w:name="z744" w:id="202"/>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облыстық қалалардың және аудандардың жұмыспен қамту және әлеуметтік бағдарламалар бөлімдері (бұдан әрі – көрсетілетін қызмет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үйде күтім көрсету жағдайында арнаулы әлеуметтік қызмет көрсетуге ұсыну мерзімдерін көрсете отырып құжаттарды ресімдеу туралы хабарлама, не осы қызмет бойынша мемлекеттік көрсетілетін қызметтен бас тарту туралы дәлелді жауап.</w:t>
      </w:r>
      <w:r>
        <w:br/>
      </w:r>
      <w:r>
        <w:rPr>
          <w:rFonts w:ascii="Times New Roman"/>
          <w:b w:val="false"/>
          <w:i w:val="false"/>
          <w:color w:val="000000"/>
          <w:sz w:val="28"/>
        </w:rPr>
        <w:t>
      Мемлекеттік қызметті көрсету нәтижесін ұсыну нысаны: қағаз түрінде.</w:t>
      </w:r>
    </w:p>
    <w:bookmarkEnd w:id="202"/>
    <w:bookmarkStart w:name="z747" w:id="20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 сипаттамасы</w:t>
      </w:r>
    </w:p>
    <w:bookmarkEnd w:id="203"/>
    <w:bookmarkStart w:name="z748" w:id="20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өтініші табылады.</w:t>
      </w:r>
      <w:r>
        <w:br/>
      </w: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 тіркеген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w:t>
      </w:r>
      <w:r>
        <w:rPr>
          <w:rFonts w:ascii="Times New Roman"/>
          <w:b w:val="false"/>
          <w:i w:val="false"/>
          <w:color w:val="000000"/>
          <w:sz w:val="28"/>
        </w:rPr>
        <w:t>
      5.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 және олардың орындалу дәйектілігі,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қабылдап, тіркейді және басшының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хабарлама ресімдейді немесе мемлекеттік қызметті көрсетуден бас тарту туралы дәлелді жауап дайындап, көрсетілетін қызметті беруші басшысына қол қоюға ұсынады: </w:t>
      </w:r>
      <w:r>
        <w:br/>
      </w:r>
      <w:r>
        <w:rPr>
          <w:rFonts w:ascii="Times New Roman"/>
          <w:b w:val="false"/>
          <w:i w:val="false"/>
          <w:color w:val="000000"/>
          <w:sz w:val="28"/>
        </w:rPr>
        <w:t>
      көрсетілетін қызметті берушінің орындау мерзімі - 14 (он төрт) жұмыс күні ішінде;</w:t>
      </w:r>
      <w:r>
        <w:br/>
      </w:r>
      <w:r>
        <w:rPr>
          <w:rFonts w:ascii="Times New Roman"/>
          <w:b w:val="false"/>
          <w:i w:val="false"/>
          <w:color w:val="000000"/>
          <w:sz w:val="28"/>
        </w:rPr>
        <w:t xml:space="preserve">
      нәтижесі – хабарламаға немесе мемлекеттік қызметті көрсетуден бас тарту туралы дәлелді жауапқа басшының қол қоюы; </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немесе мемлекеттік қызметті көрсетуден бас тарту туралы дәлелді жауапқа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хабарлама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немесе мемлекеттік қызметті көрсетуден бас тарту туралы дәлелді жауапты тіркейді және мемлекеттік қызмет көрсетудің нәтижесін көрсетілетін қызметті алушыға береді:</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204"/>
    <w:bookmarkStart w:name="z756" w:id="20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 сипаттамасы</w:t>
      </w:r>
    </w:p>
    <w:bookmarkEnd w:id="205"/>
    <w:bookmarkStart w:name="z757" w:id="20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қарастырып,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хабарлама ресімдейді немесе мемлекеттік қызметті көрсетуден бас тарту туралы дәлелді жауап дайындап, көрсетілетін қызмет берушінің басшысына қол қоюға ұсынады – 14 (он төрт) жұмыс күні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немесе мемлекеттік қызметті көрсетуден бас тарту туралы дәлелді жауапқа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хабарламаны немесе мемлекеттік қызметті көрсетуден бас тарту туралы дәлелді жауапты тіркейді және мемлекеттік қызмет көрсетудің нәтижесін көрсетілетін қызметті алушыға береді – 30 минут.</w:t>
      </w:r>
      <w:r>
        <w:br/>
      </w:r>
      <w:r>
        <w:rPr>
          <w:rFonts w:ascii="Times New Roman"/>
          <w:b w:val="false"/>
          <w:i w:val="false"/>
          <w:color w:val="000000"/>
          <w:sz w:val="28"/>
        </w:rPr>
        <w:t>
</w:t>
      </w:r>
      <w:r>
        <w:rPr>
          <w:rFonts w:ascii="Times New Roman"/>
          <w:b w:val="false"/>
          <w:i w:val="false"/>
          <w:color w:val="000000"/>
          <w:sz w:val="28"/>
        </w:rPr>
        <w:t>
      9. Көрсетілетін қызмет берушінің рәсімдер (іс-қимылдар) реттілігінің сипаттамасы осы мемлекеттік қызметті көрсету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мемлекеттік қызмет көрсетудің бизнес-процестерінің анықтамалығымен сүйемелденеді.</w:t>
      </w:r>
    </w:p>
    <w:bookmarkEnd w:id="206"/>
    <w:bookmarkStart w:name="z768" w:id="207"/>
    <w:p>
      <w:pPr>
        <w:spacing w:after="0"/>
        <w:ind w:left="0"/>
        <w:jc w:val="both"/>
      </w:pPr>
      <w:r>
        <w:rPr>
          <w:rFonts w:ascii="Times New Roman"/>
          <w:b w:val="false"/>
          <w:i w:val="false"/>
          <w:color w:val="000000"/>
          <w:sz w:val="28"/>
        </w:rPr>
        <w:t>
"Үйде күтім көрсету</w:t>
      </w:r>
      <w:r>
        <w:br/>
      </w:r>
      <w:r>
        <w:rPr>
          <w:rFonts w:ascii="Times New Roman"/>
          <w:b w:val="false"/>
          <w:i w:val="false"/>
          <w:color w:val="000000"/>
          <w:sz w:val="28"/>
        </w:rPr>
        <w:t>
жағдайында арнаулы әлеуметтік</w:t>
      </w:r>
      <w:r>
        <w:br/>
      </w:r>
      <w:r>
        <w:rPr>
          <w:rFonts w:ascii="Times New Roman"/>
          <w:b w:val="false"/>
          <w:i w:val="false"/>
          <w:color w:val="000000"/>
          <w:sz w:val="28"/>
        </w:rPr>
        <w:t>
қызмет көрсетуге</w:t>
      </w:r>
      <w:r>
        <w:br/>
      </w:r>
      <w:r>
        <w:rPr>
          <w:rFonts w:ascii="Times New Roman"/>
          <w:b w:val="false"/>
          <w:i w:val="false"/>
          <w:color w:val="000000"/>
          <w:sz w:val="28"/>
        </w:rPr>
        <w:t>
құжаттар ресімдеу"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207"/>
    <w:bookmarkStart w:name="z769" w:id="208"/>
    <w:p>
      <w:pPr>
        <w:spacing w:after="0"/>
        <w:ind w:left="0"/>
        <w:jc w:val="left"/>
      </w:pPr>
      <w:r>
        <w:rPr>
          <w:rFonts w:ascii="Times New Roman"/>
          <w:b/>
          <w:i w:val="false"/>
          <w:color w:val="000000"/>
        </w:rPr>
        <w:t xml:space="preserve"> 
"Үйде күтім көрсету жағдайында арнаулы әлеуметтік қызметтер көрсетуге құжаттар ресімдеу" мемлекеттік қызмет көрсетудің бизнес-процестерінің анықтамалығы</w:t>
      </w:r>
    </w:p>
    <w:bookmarkEnd w:id="208"/>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673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667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67500" cy="1435100"/>
                    </a:xfrm>
                    <a:prstGeom prst="rect">
                      <a:avLst/>
                    </a:prstGeom>
                  </pic:spPr>
                </pic:pic>
              </a:graphicData>
            </a:graphic>
          </wp:inline>
        </w:drawing>
      </w:r>
      <w:r>
        <w:br/>
      </w:r>
      <w:r>
        <w:rPr>
          <w:rFonts w:ascii="Times New Roman"/>
          <w:b w:val="false"/>
          <w:i w:val="false"/>
          <w:color w:val="000000"/>
          <w:sz w:val="28"/>
        </w:rPr>
        <w:t>
 </w:t>
      </w:r>
    </w:p>
    <w:bookmarkStart w:name="z770" w:id="209"/>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бекітілген</w:t>
      </w:r>
    </w:p>
    <w:bookmarkEnd w:id="209"/>
    <w:bookmarkStart w:name="z771" w:id="210"/>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регламеті</w:t>
      </w:r>
    </w:p>
    <w:bookmarkEnd w:id="210"/>
    <w:bookmarkStart w:name="z772" w:id="211"/>
    <w:p>
      <w:pPr>
        <w:spacing w:after="0"/>
        <w:ind w:left="0"/>
        <w:jc w:val="left"/>
      </w:pPr>
      <w:r>
        <w:rPr>
          <w:rFonts w:ascii="Times New Roman"/>
          <w:b/>
          <w:i w:val="false"/>
          <w:color w:val="000000"/>
        </w:rPr>
        <w:t xml:space="preserve"> 
1. Жалпы ережелер</w:t>
      </w:r>
    </w:p>
    <w:bookmarkEnd w:id="211"/>
    <w:bookmarkStart w:name="z773" w:id="212"/>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облыстық аудандардың және қалалардың жұмыспен қамту және әлеуметтік бағдарламалар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орталықтары (бұдан әрі - орталық);</w:t>
      </w:r>
      <w:r>
        <w:br/>
      </w:r>
      <w:r>
        <w:rPr>
          <w:rFonts w:ascii="Times New Roman"/>
          <w:b w:val="false"/>
          <w:i w:val="false"/>
          <w:color w:val="000000"/>
          <w:sz w:val="28"/>
        </w:rPr>
        <w:t>
</w:t>
      </w: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әлеуметтік көмек тағайындалғаны туралы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212"/>
    <w:bookmarkStart w:name="z779" w:id="2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3"/>
    <w:bookmarkStart w:name="z780" w:id="21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болып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 қоса тіркелген көрсетілетін қызметті алушының (не сенімхат бойынша оның өкілі) өтініші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немесе ауылдық округ әкімдері мемлекеттік қызметті алдын ала жазылусыз және жеделдетіп қызмет көрсетусіз кезек тәртібінде көрсетеді.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 және олардың орындалу дәйектілігі, оның ішінде рәсімдерді (іс-қимылды) өту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құжаттарды қабылдап, тіркейді және басшының немесе ауылдық округ әкімінің қарауына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құжаттарды қабылдау жөніндегі талон беру;</w:t>
      </w:r>
      <w:r>
        <w:br/>
      </w:r>
      <w:r>
        <w:rPr>
          <w:rFonts w:ascii="Times New Roman"/>
          <w:b w:val="false"/>
          <w:i w:val="false"/>
          <w:color w:val="000000"/>
          <w:sz w:val="28"/>
        </w:rPr>
        <w:t>
</w:t>
      </w:r>
      <w:r>
        <w:rPr>
          <w:rFonts w:ascii="Times New Roman"/>
          <w:b w:val="false"/>
          <w:i w:val="false"/>
          <w:color w:val="000000"/>
          <w:sz w:val="28"/>
        </w:rPr>
        <w:t>
      2) қарастырғаннан кейін көрсетілетін қызметті берушінің басшысы немесе ауылдық округ әкімінің жауапты орындаушыға тапсырма береді:</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жауапты орындаушысы құжаттарды ресімдеудің толықтылығын және дұрыстылығын тексереді, содан кейін әлеуметтік көмек тағайындау туралы хабарлама ресімдеп, көрсетілетін қызметті беруші басшысына қол қоюға ұсынады: </w:t>
      </w:r>
      <w:r>
        <w:br/>
      </w:r>
      <w:r>
        <w:rPr>
          <w:rFonts w:ascii="Times New Roman"/>
          <w:b w:val="false"/>
          <w:i w:val="false"/>
          <w:color w:val="000000"/>
          <w:sz w:val="28"/>
        </w:rPr>
        <w:t>
      көрсетілетін қызметті берушінің орындау мерзімі - 10 (он) жұмыс күні ішінде;</w:t>
      </w:r>
      <w:r>
        <w:br/>
      </w:r>
      <w:r>
        <w:rPr>
          <w:rFonts w:ascii="Times New Roman"/>
          <w:b w:val="false"/>
          <w:i w:val="false"/>
          <w:color w:val="000000"/>
          <w:sz w:val="28"/>
        </w:rPr>
        <w:t xml:space="preserve">
      нәтижесі – әлеуметтік көмек тағайындау туралы хабарламаға басшының қол қоюы; </w:t>
      </w:r>
      <w:r>
        <w:br/>
      </w:r>
      <w:r>
        <w:rPr>
          <w:rFonts w:ascii="Times New Roman"/>
          <w:b w:val="false"/>
          <w:i w:val="false"/>
          <w:color w:val="000000"/>
          <w:sz w:val="28"/>
        </w:rPr>
        <w:t>
</w:t>
      </w:r>
      <w:r>
        <w:rPr>
          <w:rFonts w:ascii="Times New Roman"/>
          <w:b w:val="false"/>
          <w:i w:val="false"/>
          <w:color w:val="000000"/>
          <w:sz w:val="28"/>
        </w:rPr>
        <w:t>
      4) ауылдық округ әкімінің жауапты орындаушысы құжаттарды ресімдеудің толықтылығын және дұрыстылығын тексеріп (20 минуттан көп емес), содан кейін ауылдық округ әкіміне ұсынады, бұдан кейін ауылдық округ әкімі құжаттарды көрсетілетін қызметті берушіге жолдайды:</w:t>
      </w:r>
      <w:r>
        <w:br/>
      </w:r>
      <w:r>
        <w:rPr>
          <w:rFonts w:ascii="Times New Roman"/>
          <w:b w:val="false"/>
          <w:i w:val="false"/>
          <w:color w:val="000000"/>
          <w:sz w:val="28"/>
        </w:rPr>
        <w:t>
      ауылдық округ әкімінің орындау мерзімі - 15 (он бес) жұмыс күні;</w:t>
      </w:r>
      <w:r>
        <w:br/>
      </w:r>
      <w:r>
        <w:rPr>
          <w:rFonts w:ascii="Times New Roman"/>
          <w:b w:val="false"/>
          <w:i w:val="false"/>
          <w:color w:val="000000"/>
          <w:sz w:val="28"/>
        </w:rPr>
        <w:t>
      нәтижесі – құжаттарды көрсетілетін қызметті берушіге жолдау;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хабарламаға қол қойып кеңсеге жолдайды:</w:t>
      </w:r>
      <w:r>
        <w:br/>
      </w:r>
      <w:r>
        <w:rPr>
          <w:rFonts w:ascii="Times New Roman"/>
          <w:b w:val="false"/>
          <w:i w:val="false"/>
          <w:color w:val="000000"/>
          <w:sz w:val="28"/>
        </w:rPr>
        <w:t>
      орындау мерзімі – 20 минут;</w:t>
      </w:r>
      <w:r>
        <w:br/>
      </w:r>
      <w:r>
        <w:rPr>
          <w:rFonts w:ascii="Times New Roman"/>
          <w:b w:val="false"/>
          <w:i w:val="false"/>
          <w:color w:val="000000"/>
          <w:sz w:val="28"/>
        </w:rPr>
        <w:t>
      нәтижесі – әлеуметтік көмек тағайындау туралы хабарлама;</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немесе ауылдық округ әкіміне мемлекеттік қызмет көрсетудің нәтижесін көрсетілетін қызметті алушыға беру үшін жолдайды:</w:t>
      </w:r>
      <w:r>
        <w:br/>
      </w:r>
      <w:r>
        <w:rPr>
          <w:rFonts w:ascii="Times New Roman"/>
          <w:b w:val="false"/>
          <w:i w:val="false"/>
          <w:color w:val="000000"/>
          <w:sz w:val="28"/>
        </w:rPr>
        <w:t>
      орындау мерзімі – 30 минут;</w:t>
      </w:r>
      <w:r>
        <w:br/>
      </w:r>
      <w:r>
        <w:rPr>
          <w:rFonts w:ascii="Times New Roman"/>
          <w:b w:val="false"/>
          <w:i w:val="false"/>
          <w:color w:val="000000"/>
          <w:sz w:val="28"/>
        </w:rPr>
        <w:t>
      нәтижесі - тіркеу журналына енгізу және қызметті алушының алғаны жөніндегі қолы.</w:t>
      </w:r>
    </w:p>
    <w:bookmarkEnd w:id="214"/>
    <w:bookmarkStart w:name="z789" w:id="21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 сипаттамасы</w:t>
      </w:r>
    </w:p>
    <w:bookmarkEnd w:id="215"/>
    <w:bookmarkStart w:name="z790" w:id="2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құрылымдық бөлімшелерінің (қызметкерлері)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округтің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ауылдық округ әкімі;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5) ауылдық округ әкімінің жауапты орындаушысы.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немесе ауылдық округ әкімінің кеңсе қызметкері көрсетілетін қызметті алушыдан алынған құжаттарды тіркеп, қызметті берушінің басшысына немесе ауылдық округ әкімінің қарауына жолдайды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немесе ауылдық округ әкімі жауапты орындаушыға тапсырма береді – 20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әлеуметтік көмек тағайындау туралы хабарламаны ресімдеп, көрсетілетін қызмет берушінің басшысына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4) ауылдық округ әкімінің жауапты орындаушысы ауылдық округ әкіміне құжаттарды ұсынып, содан кейін ауылдық округ әкімі көрсетілетін қызметті берушіге жолдайды – 15 (он бес) жұмыс күні ішінде;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 қызметкері хабарламаны тіркейді және мемлекеттік қызмет көрсетудің нәтижесін көрсетілетін қызметті алушыға береді, немесе ауылдық округ әкіміне мемлекеттік қызмет көрсетудің нәтижесін көрсетілетін қызметті алушыға беру үшін жолдайды – 30 минут.</w:t>
      </w:r>
      <w:r>
        <w:br/>
      </w:r>
      <w:r>
        <w:rPr>
          <w:rFonts w:ascii="Times New Roman"/>
          <w:b w:val="false"/>
          <w:i w:val="false"/>
          <w:color w:val="000000"/>
          <w:sz w:val="28"/>
        </w:rPr>
        <w:t>
</w:t>
      </w:r>
      <w:r>
        <w:rPr>
          <w:rFonts w:ascii="Times New Roman"/>
          <w:b w:val="false"/>
          <w:i w:val="false"/>
          <w:color w:val="000000"/>
          <w:sz w:val="28"/>
        </w:rPr>
        <w:t>
      9. Көрсетілетін қызмет берушінің немесе ауылдық округ әкімінің рәсімдер (іс-қимылдар) реттілігінің сипаттамасы осы мемлекеттік қызметті көрсету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анықтамалығымен сүйемелденеді.</w:t>
      </w:r>
    </w:p>
    <w:bookmarkEnd w:id="216"/>
    <w:bookmarkStart w:name="z804" w:id="21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 сондай-ақ халыққа қызмет көрсету орталықтарымен өраза іс-қимыл тәртібі</w:t>
      </w:r>
    </w:p>
    <w:bookmarkEnd w:id="217"/>
    <w:bookmarkStart w:name="z805" w:id="218"/>
    <w:p>
      <w:pPr>
        <w:spacing w:after="0"/>
        <w:ind w:left="0"/>
        <w:jc w:val="both"/>
      </w:pPr>
      <w:r>
        <w:rPr>
          <w:rFonts w:ascii="Times New Roman"/>
          <w:b w:val="false"/>
          <w:i w:val="false"/>
          <w:color w:val="000000"/>
          <w:sz w:val="28"/>
        </w:rPr>
        <w:t>
      10. Мемлекеттік қызметті алуда көрсетілетін қызметті алушы орталыққа Стандарттың </w:t>
      </w:r>
      <w:r>
        <w:rPr>
          <w:rFonts w:ascii="Times New Roman"/>
          <w:b w:val="false"/>
          <w:i w:val="false"/>
          <w:color w:val="000000"/>
          <w:sz w:val="28"/>
        </w:rPr>
        <w:t xml:space="preserve">9 тармағында </w:t>
      </w:r>
      <w:r>
        <w:rPr>
          <w:rFonts w:ascii="Times New Roman"/>
          <w:b w:val="false"/>
          <w:i w:val="false"/>
          <w:color w:val="000000"/>
          <w:sz w:val="28"/>
        </w:rPr>
        <w:t>көрсетілген қажетті қажетті құжаттарды ұсынады.</w:t>
      </w:r>
      <w:r>
        <w:br/>
      </w:r>
      <w:r>
        <w:rPr>
          <w:rFonts w:ascii="Times New Roman"/>
          <w:b w:val="false"/>
          <w:i w:val="false"/>
          <w:color w:val="000000"/>
          <w:sz w:val="28"/>
        </w:rPr>
        <w:t>
      Көрсетілген құжаттардағы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құжаттардың көшірмелерін ұсыну талап етілмейді.</w:t>
      </w:r>
      <w:r>
        <w:br/>
      </w:r>
      <w:r>
        <w:rPr>
          <w:rFonts w:ascii="Times New Roman"/>
          <w:b w:val="false"/>
          <w:i w:val="false"/>
          <w:color w:val="000000"/>
          <w:sz w:val="28"/>
        </w:rPr>
        <w:t>
      Көрсетілетін қызметті беруші, орталық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
      11. Көрсетілетін қызметті алушы орталыққа барлық қажетті құжаттарды тапсырған кезде көрсетілетін қызметті алушыға тіркелген күні және мемлекеттік қызметті алатын күні, құжаттарды қабылдаған адамның тегі мен аты-жөні көрсетілген құжаттарды қабылдау туралы қолхат беріледі.</w:t>
      </w:r>
      <w:r>
        <w:br/>
      </w:r>
      <w:r>
        <w:rPr>
          <w:rFonts w:ascii="Times New Roman"/>
          <w:b w:val="false"/>
          <w:i w:val="false"/>
          <w:color w:val="000000"/>
          <w:sz w:val="28"/>
        </w:rPr>
        <w:t>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ХҚКО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12. Қабылдау алдын ала жазылусыз және жеделдетіп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көрсетудің нәтижесін алу процесінің сипаттамасы, оның ұзақтылығы:</w:t>
      </w:r>
      <w:r>
        <w:br/>
      </w:r>
      <w:r>
        <w:rPr>
          <w:rFonts w:ascii="Times New Roman"/>
          <w:b w:val="false"/>
          <w:i w:val="false"/>
          <w:color w:val="000000"/>
          <w:sz w:val="28"/>
        </w:rPr>
        <w:t>
</w:t>
      </w:r>
      <w:r>
        <w:rPr>
          <w:rFonts w:ascii="Times New Roman"/>
          <w:b w:val="false"/>
          <w:i w:val="false"/>
          <w:color w:val="000000"/>
          <w:sz w:val="28"/>
        </w:rPr>
        <w:t>
      1) орталық қызметкері көрсетілетін қызметті алушыдан алған құжаттарды тіркеп, көрсетілетін қызметті берушінің кеңсесіне жолданады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қазметкері орталықтан алған құжаттарды тіркеп, басшының қарауына жолдайды – 30 минут;</w:t>
      </w:r>
      <w:r>
        <w:br/>
      </w:r>
      <w:r>
        <w:rPr>
          <w:rFonts w:ascii="Times New Roman"/>
          <w:b w:val="false"/>
          <w:i w:val="false"/>
          <w:color w:val="000000"/>
          <w:sz w:val="28"/>
        </w:rPr>
        <w:t>
</w:t>
      </w:r>
      <w:r>
        <w:rPr>
          <w:rFonts w:ascii="Times New Roman"/>
          <w:b w:val="false"/>
          <w:i w:val="false"/>
          <w:color w:val="000000"/>
          <w:sz w:val="28"/>
        </w:rPr>
        <w:t>
      3) қарастырғаннан кейін көрсетілетін қызметті берушінің басшысы жауапты орындаушыға тапрсырма береді – 20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әлеуметтік көмек тағайындау туралы хабарламаны ресімдеп, басшыға қол қоюға ұсынады – 10 (он) жұмыс күні ішінде;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хабарламаға қол қойып, кеңсеге жолдайды – 20 минут;</w:t>
      </w:r>
      <w:r>
        <w:br/>
      </w:r>
      <w:r>
        <w:rPr>
          <w:rFonts w:ascii="Times New Roman"/>
          <w:b w:val="false"/>
          <w:i w:val="false"/>
          <w:color w:val="000000"/>
          <w:sz w:val="28"/>
        </w:rPr>
        <w:t>
</w:t>
      </w:r>
      <w:r>
        <w:rPr>
          <w:rFonts w:ascii="Times New Roman"/>
          <w:b w:val="false"/>
          <w:i w:val="false"/>
          <w:color w:val="000000"/>
          <w:sz w:val="28"/>
        </w:rPr>
        <w:t xml:space="preserve">
      6) көрсетілетін қызметті берушінің кеңсе қызметкері хабарламаны </w:t>
      </w:r>
      <w:r>
        <w:br/>
      </w:r>
      <w:r>
        <w:rPr>
          <w:rFonts w:ascii="Times New Roman"/>
          <w:b w:val="false"/>
          <w:i w:val="false"/>
          <w:color w:val="000000"/>
          <w:sz w:val="28"/>
        </w:rPr>
        <w:t>
      тіркейді және көрсетілетін қызметті алушыға беру үшін орталыққа жолдайды – 30 минут;</w:t>
      </w:r>
      <w:r>
        <w:br/>
      </w:r>
      <w:r>
        <w:rPr>
          <w:rFonts w:ascii="Times New Roman"/>
          <w:b w:val="false"/>
          <w:i w:val="false"/>
          <w:color w:val="000000"/>
          <w:sz w:val="28"/>
        </w:rPr>
        <w:t>
</w:t>
      </w:r>
      <w:r>
        <w:rPr>
          <w:rFonts w:ascii="Times New Roman"/>
          <w:b w:val="false"/>
          <w:i w:val="false"/>
          <w:color w:val="000000"/>
          <w:sz w:val="28"/>
        </w:rPr>
        <w:t>
      7) орталық қызметкері әлеуметтік көмек тағайындау туралы хабарламаны тіркейді және көрсетілетін қызметті алушыға береді – 15 минут;</w:t>
      </w:r>
      <w:r>
        <w:br/>
      </w:r>
      <w:r>
        <w:rPr>
          <w:rFonts w:ascii="Times New Roman"/>
          <w:b w:val="false"/>
          <w:i w:val="false"/>
          <w:color w:val="000000"/>
          <w:sz w:val="28"/>
        </w:rPr>
        <w:t>
</w:t>
      </w:r>
      <w:r>
        <w:rPr>
          <w:rFonts w:ascii="Times New Roman"/>
          <w:b w:val="false"/>
          <w:i w:val="false"/>
          <w:color w:val="000000"/>
          <w:sz w:val="28"/>
        </w:rPr>
        <w:t>
      14. Орталық арқылы рәсімдер (іс-қимылдар) реттілігінің сипаттамасы осы мемлекеттік қызметті көрсету регламентінің 3-қосымшасына мемлекеттік қызмет көрсетудің бизнес-процестерінің анықтамалығымен сүйемелденеді.</w:t>
      </w:r>
    </w:p>
    <w:bookmarkEnd w:id="218"/>
    <w:bookmarkStart w:name="z817" w:id="219"/>
    <w:p>
      <w:pPr>
        <w:spacing w:after="0"/>
        <w:ind w:left="0"/>
        <w:jc w:val="both"/>
      </w:pPr>
      <w:r>
        <w:rPr>
          <w:rFonts w:ascii="Times New Roman"/>
          <w:b w:val="false"/>
          <w:i w:val="false"/>
          <w:color w:val="000000"/>
          <w:sz w:val="28"/>
        </w:rPr>
        <w:t>
"Ауылдық елді мекендерде</w:t>
      </w:r>
      <w:r>
        <w:br/>
      </w:r>
      <w:r>
        <w:rPr>
          <w:rFonts w:ascii="Times New Roman"/>
          <w:b w:val="false"/>
          <w:i w:val="false"/>
          <w:color w:val="000000"/>
          <w:sz w:val="28"/>
        </w:rPr>
        <w:t>
тұратын және жұмыс істейтін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19"/>
    <w:bookmarkStart w:name="z818" w:id="220"/>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мамандарынаотын сатып алу бойынша әлеуметтік көмек тағайындау"</w:t>
      </w:r>
    </w:p>
    <w:bookmarkEnd w:id="220"/>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680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5057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05700" cy="1397000"/>
                    </a:xfrm>
                    <a:prstGeom prst="rect">
                      <a:avLst/>
                    </a:prstGeom>
                  </pic:spPr>
                </pic:pic>
              </a:graphicData>
            </a:graphic>
          </wp:inline>
        </w:drawing>
      </w:r>
      <w:r>
        <w:br/>
      </w:r>
      <w:r>
        <w:rPr>
          <w:rFonts w:ascii="Times New Roman"/>
          <w:b w:val="false"/>
          <w:i w:val="false"/>
          <w:color w:val="000000"/>
          <w:sz w:val="28"/>
        </w:rPr>
        <w:t>
 </w:t>
      </w:r>
    </w:p>
    <w:bookmarkStart w:name="z819" w:id="221"/>
    <w:p>
      <w:pPr>
        <w:spacing w:after="0"/>
        <w:ind w:left="0"/>
        <w:jc w:val="both"/>
      </w:pPr>
      <w:r>
        <w:rPr>
          <w:rFonts w:ascii="Times New Roman"/>
          <w:b w:val="false"/>
          <w:i w:val="false"/>
          <w:color w:val="000000"/>
          <w:sz w:val="28"/>
        </w:rPr>
        <w:t>
"Ауылдық елді мекендерде</w:t>
      </w:r>
      <w:r>
        <w:br/>
      </w:r>
      <w:r>
        <w:rPr>
          <w:rFonts w:ascii="Times New Roman"/>
          <w:b w:val="false"/>
          <w:i w:val="false"/>
          <w:color w:val="000000"/>
          <w:sz w:val="28"/>
        </w:rPr>
        <w:t>
тұратын және жұмыс істейтін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21"/>
    <w:bookmarkStart w:name="z820" w:id="22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мамандарынаотын сатып алу бойынша әлеуметтік көмек тағайындау" мемлекеттік қызмет көрсетудің бизнес-процестерінің анықтамалығы</w:t>
      </w:r>
    </w:p>
    <w:bookmarkEnd w:id="222"/>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749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5438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43800" cy="1409700"/>
                    </a:xfrm>
                    <a:prstGeom prst="rect">
                      <a:avLst/>
                    </a:prstGeom>
                  </pic:spPr>
                </pic:pic>
              </a:graphicData>
            </a:graphic>
          </wp:inline>
        </w:drawing>
      </w:r>
      <w:r>
        <w:br/>
      </w:r>
      <w:r>
        <w:rPr>
          <w:rFonts w:ascii="Times New Roman"/>
          <w:b w:val="false"/>
          <w:i w:val="false"/>
          <w:color w:val="000000"/>
          <w:sz w:val="28"/>
        </w:rPr>
        <w:t>
 </w:t>
      </w:r>
    </w:p>
    <w:bookmarkStart w:name="z821" w:id="223"/>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бекітілді</w:t>
      </w:r>
    </w:p>
    <w:bookmarkEnd w:id="223"/>
    <w:bookmarkStart w:name="z822" w:id="224"/>
    <w:p>
      <w:pPr>
        <w:spacing w:after="0"/>
        <w:ind w:left="0"/>
        <w:jc w:val="left"/>
      </w:pPr>
      <w:r>
        <w:rPr>
          <w:rFonts w:ascii="Times New Roman"/>
          <w:b/>
          <w:i w:val="false"/>
          <w:color w:val="000000"/>
        </w:rPr>
        <w:t xml:space="preserve"> 
"Шетелдік қызметкерлерге жұмысқа орналасуға және жұмыс берушілерге тиісті әкімшілік-аумақтық бірліктің аумағында еңбек қызметін жүзеге асыру үшін шетелдік жұмыс күшін тартуға арналған рұқсатты беру, қайта рәсімдеу және ұзарту" мемлекеттік қызметтінің регламенті</w:t>
      </w:r>
    </w:p>
    <w:bookmarkEnd w:id="224"/>
    <w:bookmarkStart w:name="z823" w:id="225"/>
    <w:p>
      <w:pPr>
        <w:spacing w:after="0"/>
        <w:ind w:left="0"/>
        <w:jc w:val="left"/>
      </w:pPr>
      <w:r>
        <w:rPr>
          <w:rFonts w:ascii="Times New Roman"/>
          <w:b/>
          <w:i w:val="false"/>
          <w:color w:val="000000"/>
        </w:rPr>
        <w:t xml:space="preserve"> 
1. Жалпы ережелер</w:t>
      </w:r>
    </w:p>
    <w:bookmarkEnd w:id="225"/>
    <w:bookmarkStart w:name="z824" w:id="226"/>
    <w:p>
      <w:pPr>
        <w:spacing w:after="0"/>
        <w:ind w:left="0"/>
        <w:jc w:val="both"/>
      </w:pPr>
      <w:r>
        <w:rPr>
          <w:rFonts w:ascii="Times New Roman"/>
          <w:b w:val="false"/>
          <w:i w:val="false"/>
          <w:color w:val="000000"/>
          <w:sz w:val="28"/>
        </w:rPr>
        <w:t xml:space="preserve">
      1. "Шетелдік қызметкерлерге жұмысқа орналасуға және жұмыс берушілерге тиісті әкімшілік-аумақтық бірліктің аумағында еңбек қызметін жүзеге асыру үшін шетелдік жұмыс күшін тартуға арналған рұқсатты беру, қайта рәсімдеу және ұзарту" мемлекеттік қызметінің (бұдан әрі – мемлекеттік қызмет) қызмет берушісі "Қарағанды облысының жұмыспен қамтуды үйлестіру және әлеуметтік бағдарламаларды басқармасы" мемлекеттік мекемесі (бұдан әрі – қызмет беруші) болып табылады. </w:t>
      </w:r>
      <w:r>
        <w:br/>
      </w: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қызметінің нәтижесі:</w:t>
      </w:r>
      <w:r>
        <w:br/>
      </w:r>
      <w:r>
        <w:rPr>
          <w:rFonts w:ascii="Times New Roman"/>
          <w:b w:val="false"/>
          <w:i w:val="false"/>
          <w:color w:val="000000"/>
          <w:sz w:val="28"/>
        </w:rPr>
        <w:t>
      шетелдік жұмыс күшін (жұмыспен қамтушыға) қызметті алушының жұмысқа тартуына рұқсатын беру, қайта рәсімдеу және ұзарту;</w:t>
      </w:r>
      <w:r>
        <w:br/>
      </w:r>
      <w:r>
        <w:rPr>
          <w:rFonts w:ascii="Times New Roman"/>
          <w:b w:val="false"/>
          <w:i w:val="false"/>
          <w:color w:val="000000"/>
          <w:sz w:val="28"/>
        </w:rPr>
        <w:t>
      қызметті алушының (шетелдік қызметкерге) жұмысқа орналасуына рұқсатын беру, қайта рәсімдеу және ұзарту.</w:t>
      </w:r>
    </w:p>
    <w:bookmarkEnd w:id="226"/>
    <w:bookmarkStart w:name="z829" w:id="227"/>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(қызметкерлерiнiң) iс-қимыл тәртiбiн сипаттау </w:t>
      </w:r>
    </w:p>
    <w:bookmarkEnd w:id="227"/>
    <w:bookmarkStart w:name="z830" w:id="228"/>
    <w:p>
      <w:pPr>
        <w:spacing w:after="0"/>
        <w:ind w:left="0"/>
        <w:jc w:val="both"/>
      </w:pPr>
      <w:r>
        <w:rPr>
          <w:rFonts w:ascii="Times New Roman"/>
          <w:b w:val="false"/>
          <w:i w:val="false"/>
          <w:color w:val="000000"/>
          <w:sz w:val="28"/>
        </w:rPr>
        <w:t>
      4. Мемлекеттiк қызмет көрсету бойынша рәсiмдi (iс-әрекетті) бастауға қызмет алушы өтiнiшiнiң және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"Шетелдік қызметкерлерге жұмысқа орналасуға және жұмыс берушілерге тиісті әкімшілік-аумақтық бірліктің аумағында еңбек қызметін жүзеге асыру үшін шетелдік жұмыс күшін тартуға арналған рұқсатты беру, қайта рәсімдеу, ұзарту" мемлекеттік қызметі құжаттарының болуы негiздеме болып табылады. </w:t>
      </w:r>
      <w:r>
        <w:br/>
      </w:r>
      <w:r>
        <w:rPr>
          <w:rFonts w:ascii="Times New Roman"/>
          <w:b w:val="false"/>
          <w:i w:val="false"/>
          <w:color w:val="000000"/>
          <w:sz w:val="28"/>
        </w:rPr>
        <w:t>
</w:t>
      </w:r>
      <w:r>
        <w:rPr>
          <w:rFonts w:ascii="Times New Roman"/>
          <w:b w:val="false"/>
          <w:i w:val="false"/>
          <w:color w:val="000000"/>
          <w:sz w:val="28"/>
        </w:rPr>
        <w:t xml:space="preserve">
      5. Жұмыс берушілерге тиісті әкімшілік-аумақтық бірлік аумағында еңбек қызметін жүзеге асыру үшін шетелдік жұмыс күшін тартуға рұқсат беру мемлекеттiк қызмет көрсету үдерісінің құрамына кiретiн рәсiмдердің (iс-әрекеттердің) мазмұны, оның орындалу ұзақтығы (мемлекеттiк қызмет көрсету кезiнде құрылымдық бөлiмшелер қызметкерлерiнiң iс-әрекеттерiнiң, рәсiмнiң (iс-әрекеттің) тәртiбiн және олардың орындалу реттілігін, оның iшiнде әрбiр құрылымдық бөлiмше аралығында барлық рәсiмдердi (iс-әрекеттерді) өту кезеңдерi): </w:t>
      </w:r>
      <w:r>
        <w:br/>
      </w:r>
      <w:r>
        <w:rPr>
          <w:rFonts w:ascii="Times New Roman"/>
          <w:b w:val="false"/>
          <w:i w:val="false"/>
          <w:color w:val="000000"/>
          <w:sz w:val="28"/>
        </w:rPr>
        <w:t>
      1 іс-әрекет – қызмет беруші маманының қызмет алушының жұмыс берушілерге шетелдік жұмыс күшін тартуға рұқсат беруге арналған өтінішін қабылдайды және тіркейді. Орындалу ұзақтығы – жүгінген күні 20 минуттан аспайды.</w:t>
      </w:r>
      <w:r>
        <w:br/>
      </w:r>
      <w:r>
        <w:rPr>
          <w:rFonts w:ascii="Times New Roman"/>
          <w:b w:val="false"/>
          <w:i w:val="false"/>
          <w:color w:val="000000"/>
          <w:sz w:val="28"/>
        </w:rPr>
        <w:t>
      2 іс-әрекет – қызмет берушінің маманы ұсынылған құжаттар пакетін тексереді, қызмет беруші басшысына шешім қабылдауға ұсыныстарды қарастыру үшін комиссияны шақырту қажеттігі туралы хабарлайды. Орындалу ұзақтығы – құжатты алған күннен бастап 8 жұмыс күн ішінде.</w:t>
      </w:r>
      <w:r>
        <w:br/>
      </w:r>
      <w:r>
        <w:rPr>
          <w:rFonts w:ascii="Times New Roman"/>
          <w:b w:val="false"/>
          <w:i w:val="false"/>
          <w:color w:val="000000"/>
          <w:sz w:val="28"/>
        </w:rPr>
        <w:t>
      3 іс-әрекет – қызмет берушінің басшысы комиссияны өткізу мерзімі мен уақытын тағайындайды және қызмет берушінің маманына хабарлайды. Орындалу ұзақтығы - құжатты алған күннен бастап 1 жұмыс күнінің ішінде.</w:t>
      </w:r>
      <w:r>
        <w:br/>
      </w:r>
      <w:r>
        <w:rPr>
          <w:rFonts w:ascii="Times New Roman"/>
          <w:b w:val="false"/>
          <w:i w:val="false"/>
          <w:color w:val="000000"/>
          <w:sz w:val="28"/>
        </w:rPr>
        <w:t>
      4 іс-әрекет – қызмет берушінің маманы комиссия мүшелеріне комиссияны өткізу күні мен уақытын хабарлайды. Орындалу ұзақтығы – комиссия өткізу мерзіміне дейін 1 жұмыс күнінің ішінде.</w:t>
      </w:r>
      <w:r>
        <w:br/>
      </w:r>
      <w:r>
        <w:rPr>
          <w:rFonts w:ascii="Times New Roman"/>
          <w:b w:val="false"/>
          <w:i w:val="false"/>
          <w:color w:val="000000"/>
          <w:sz w:val="28"/>
        </w:rPr>
        <w:t>
      5 іс-әрекет – комиссия өткізу және қызмет беруші басшысының комиссия ұсынымдарының негізінде шешім қабылдайды. Орындалу ұзақтығы - 1 жұмыс күнінің ішінде.</w:t>
      </w:r>
      <w:r>
        <w:br/>
      </w:r>
      <w:r>
        <w:rPr>
          <w:rFonts w:ascii="Times New Roman"/>
          <w:b w:val="false"/>
          <w:i w:val="false"/>
          <w:color w:val="000000"/>
          <w:sz w:val="28"/>
        </w:rPr>
        <w:t>
      6 іс-әрекет – қызмет алушыға жазбаша түрде шетелдік жұмыс күшін тартуға шешім қабылданғаны туралы хабарлайды. Орындалу ұзақтығы – шешім қабылданғаннан кейін 3 жұмыс күнінің ішінде.</w:t>
      </w:r>
      <w:r>
        <w:br/>
      </w:r>
      <w:r>
        <w:rPr>
          <w:rFonts w:ascii="Times New Roman"/>
          <w:b w:val="false"/>
          <w:i w:val="false"/>
          <w:color w:val="000000"/>
          <w:sz w:val="28"/>
        </w:rPr>
        <w:t>
      1 шарт – қызмет алушы шетелдік жұмыс күшінің Қазақстан Республикасынан шығуына кепілдік беретін құжаттарды рәсімдейді. Орындалу ұзақтығы – шешім туралы хабарламаны алған күннен бастап 20 жұмыс күнінің ішінде.</w:t>
      </w:r>
      <w:r>
        <w:br/>
      </w:r>
      <w:r>
        <w:rPr>
          <w:rFonts w:ascii="Times New Roman"/>
          <w:b w:val="false"/>
          <w:i w:val="false"/>
          <w:color w:val="000000"/>
          <w:sz w:val="28"/>
        </w:rPr>
        <w:t>
      7 іс-әрекет –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шетелдік жұмыс күшінің Қазақстан Республикасынан шығуына кепілдік беретін құжаттарды ұсынғанда жұмыс берушілерге шетелдік жұмыс күшін тартуға рұқсат береді. Орындалу ұзақтығы - үш жұмыс күнінің ішінде.</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іс-әрекет бойынша көрсетілетін мемлекеттік қызмет рәсімінің (іс-әрекеттің) нәтижесі, қызмет беруші маманының тіркеген өтініші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іс-әрекетті орындауды бастауға негіз болады. 1 іс-әрекеттің нәтижесі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іс-әрекетті орындау үшін қызмет берушінің басшысына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іс-әрекет бойынша көрсетілетін мемлекеттік қызмет рәсімінің (іс-әрекеттің) нәтижесі, комиссияны шақырту қажеттігі туралы хабарлау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3 іс-әрекетті орындауды бастауға негіз болады. 2 іс-әрекеттің нәтижесі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3 іс-әрекетті орындауға қызмет берушінің маманы қызмет берушінің басшысына тапсырады.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3 іс-әрекет бойынша көрсетілетін мемлекеттік қызмет рәсімінің (іс-әрекеттің) нәтижесі, комиссияны өткізу мерзімі мен уақытын тағайындау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 іс-әрекетті орындауды бастауға негіз болады. 3 іс-әрекеттің нәтижесі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 іс-әрекетті орындауға қызмет берушінің басшысы қызмет берушінің маманына тапсырады.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 іс-әрекет бойынша көрсетілетін мемлекеттік қызмет рәсімінің (іс-әрекеттің) нәтижесі комиссияны өткізу күні мен уақытын тағайындау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 іс-әрекетті орындауды бастауға негіз болады. 4 іс-әрекеттің нәтижесі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5 іс-әрекетті орындауға комиссия мүшелеріне ауызша немесе жазбаша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5 іс-әрекет бойынша көрсетілетін мемлекеттік қызмет рәсімінің (іс-әрекеттің) нәтижесі, комиссия хаттамасында көрсетілген қабылданған шешім туралы басшының бұрыштамасы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6 іс-әрекетті орындауды бастау үшін негіз болады. 5 іс-әрекеттің нәтижесі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6 іс-әрекетті орындауға қызмет берушінің маманына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6 іс-әрекет бойынша көрсетілетін мемлекеттік қызмет рәсімінің (іс-әрекеттің) нәтижесі, қызмет алушыға қабылданған шешім туралы хабарлау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7 іс-әрекетті орындауды бастауға негіз болады. 6 іс-әрекеттің нәтижесі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шартты орындауға қызмет алушыға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орындалған 1 шарттың нәтижесі жұмыс берушіге берілген шетелдік жұмыс күшін тартуға арналған рұқсат болып табылады, ол мемлекеттік қызметті ұсыну бойынша үдерістің соңғы нәтижесі болып табылады.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шарттың орындалмауы жұмыс берушіге шетелдік жұмыс күшін тартуға берілген рұқсаттың күшін жою болып табылады. </w:t>
      </w:r>
      <w:r>
        <w:br/>
      </w:r>
      <w:r>
        <w:rPr>
          <w:rFonts w:ascii="Times New Roman"/>
          <w:b w:val="false"/>
          <w:i w:val="false"/>
          <w:color w:val="000000"/>
          <w:sz w:val="28"/>
        </w:rPr>
        <w:t>
</w:t>
      </w:r>
      <w:r>
        <w:rPr>
          <w:rFonts w:ascii="Times New Roman"/>
          <w:b w:val="false"/>
          <w:i w:val="false"/>
          <w:color w:val="000000"/>
          <w:sz w:val="28"/>
        </w:rPr>
        <w:t>
      7. Жұмыс берушілерге тиісті әкімшілік-аумақтық бірлік аумағында еңбек қызметін жүзеге асыру үшін шетелдік жұмыс күшін тартуға берілген рұқсатты ұзарту және қайта ресімдеу мемлекеттiк қызмет көрсету үдерісінің құрамына кiретiн рәсiмдердің (iс-әрекеттің) мазмұны, оның орындалу ұзақтығы (мемлекеттiк қызмет көрсету кезiнде құрылымдық бөлiмшелер қызметкерлерiнiң iс-әрекеттерiнiң, рәсiмнiң (iс-әрекеттің) тәртiбiн және олардың орындалу реттілігін, оның iшiнде әрбiр құрылымдық бөлiмше аралығында барлық рәсiмдердi (iс- әрекеттерді) өту кезеңдерi):</w:t>
      </w:r>
      <w:r>
        <w:br/>
      </w:r>
      <w:r>
        <w:rPr>
          <w:rFonts w:ascii="Times New Roman"/>
          <w:b w:val="false"/>
          <w:i w:val="false"/>
          <w:color w:val="000000"/>
          <w:sz w:val="28"/>
        </w:rPr>
        <w:t xml:space="preserve">
      1 іс-әрекет – қызмет берушінің маманы қызмет алушының жұмыс берушілерге шетелдік жұмыс күшін тартуға берілген рұқсаттың мерзімін ұзартуға, қайта ресімдеуге өтінішін қабылдайды және тіркейді. Орындалу ұзақтығы – жүгінген күні 20 минуттан аспайды. </w:t>
      </w:r>
      <w:r>
        <w:br/>
      </w:r>
      <w:r>
        <w:rPr>
          <w:rFonts w:ascii="Times New Roman"/>
          <w:b w:val="false"/>
          <w:i w:val="false"/>
          <w:color w:val="000000"/>
          <w:sz w:val="28"/>
        </w:rPr>
        <w:t>
      2 іс-әрекет – қызмет берушінің басшысы қызмет берушінің маманына қызмет алушының өтініш қарастыру қажеттігі туралы хабарлайды. Сәйкес бұрыштама қояды. Орындалу ұзақтығы – 1 жұмыс күнінің ішінде.</w:t>
      </w:r>
      <w:r>
        <w:br/>
      </w:r>
      <w:r>
        <w:rPr>
          <w:rFonts w:ascii="Times New Roman"/>
          <w:b w:val="false"/>
          <w:i w:val="false"/>
          <w:color w:val="000000"/>
          <w:sz w:val="28"/>
        </w:rPr>
        <w:t>
      3 іс-әрекет – қызмет берушінің басшысы жұмыс берушілерге шетелдік жұмыс күшін тартуға берілген рұқсаттың мерзімін ұзарту, қайта ресімдеу туралы шешім қабылдайды. Орындалу ұзақтығы – 1 жұмыс күнінің ішінде.</w:t>
      </w:r>
      <w:r>
        <w:br/>
      </w:r>
      <w:r>
        <w:rPr>
          <w:rFonts w:ascii="Times New Roman"/>
          <w:b w:val="false"/>
          <w:i w:val="false"/>
          <w:color w:val="000000"/>
          <w:sz w:val="28"/>
        </w:rPr>
        <w:t>
      4 іс-әрекет – жұмыс берушіге шетелдік жұмыс күшін тартуға берілген мерзімі ұзартылған немесе қайта рәсімделген туралы хабарлама береді. Орындалу ұзақтығы – шешім қабылданған күннен бастап 3 жұмыс күнінің ішінде.</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1 іс-әрекет бойынша көрсетілетін мемлекеттік қызмет рәсімінің (іс-әрекеттің) нәтижесі, қызмет беруші маманының тіркеген өтініші болып табылады, ол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2 іс-әрекетті орындауды бастау үшін негіз болады. 1 іс-әрекеттің нәтижесі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2 іс-әрекетті орындау қызмет берушінің маманына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2 іс-әрекет бойынша көрсетілетін мемлекеттік қызмет рәсімінің (іс-әрекеттің) нәтижесі, қызмет беруші басшысының өтінішке қатысты шешім қабылдау қажеттілігі туралы білуі болып табылады, ол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3 іс-әрекетті орындауды бастауға негіз болады. 2 іс-әрекеттің нәтижесі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3 іс-әрекетті орындауға қызмет берушінің басшысына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3 іс-әрекет бойынша көрсетілетін мемлекеттік қызмет рәсімінің (іс-әрекеттің) нәтижесі, қабылданған шшім және қызмет беруші басшысының бұрыштама қоюы болып табылады, ол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4 іс-әрекетті орындауды бастау үшін негіз болады. 3 іс-әрекеттің нәтижесі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4 іс-әрекетті орындауға қызмет берушінің маманына тапсырылады.</w:t>
      </w:r>
      <w:r>
        <w:br/>
      </w:r>
      <w:r>
        <w:rPr>
          <w:rFonts w:ascii="Times New Roman"/>
          <w:b w:val="false"/>
          <w:i w:val="false"/>
          <w:color w:val="000000"/>
          <w:sz w:val="28"/>
        </w:rPr>
        <w:t>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4 іс-әрекет бойынша көрсетілетін мемлекеттік қызмет рәсімінің (іс-әрекетінің) нәтижесі, жұмыс берушіге шетелдік жұмыс күшін тартуға берілген мерзімі ұзартылған немесе қайта рәсімделген рұқсат болып табылады, ол мемлекеттік қызметті ұсыну бойынша рәсімнің соңғы нәтижесі болып табылады.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4 іс-әрекеттің нәтижесін қызмет берушінің маманы қызмет алушыға қағаз түрінде ұсынады.</w:t>
      </w:r>
      <w:r>
        <w:br/>
      </w:r>
      <w:r>
        <w:rPr>
          <w:rFonts w:ascii="Times New Roman"/>
          <w:b w:val="false"/>
          <w:i w:val="false"/>
          <w:color w:val="000000"/>
          <w:sz w:val="28"/>
        </w:rPr>
        <w:t>
</w:t>
      </w:r>
      <w:r>
        <w:rPr>
          <w:rFonts w:ascii="Times New Roman"/>
          <w:b w:val="false"/>
          <w:i w:val="false"/>
          <w:color w:val="000000"/>
          <w:sz w:val="28"/>
        </w:rPr>
        <w:t>
      9. Тиісті әкімшілік-аумақтық бірлік аумағында еңбек қызметін жүзеге асыру үшін шетелдік қызметкерге жұмысқа орналасуға рұқсат беру, қайта рәсімдеу және ұзарту мемлекеттiк қызмет көрсету үдерісінің құрамына кiретiн рәсiмдердің (iс-әрекеттердің) мазмұны, оның орындалу ұзақтығы (мемлекеттiк қызмет көрсету кезiнде құрылымдық бөлiмшелер қызметкерлерiнiң iс-әрекеттерiнiң, рәсiмнiң (iс-әрекеттің) тәртiбiн және олардың орындалу реттілігін, оның iшiнде әрбiр құрылымдық бөлiмше аралығында барлық рәсiмдердi (iс-әрекетті өту кезеңдерi):</w:t>
      </w:r>
      <w:r>
        <w:br/>
      </w:r>
      <w:r>
        <w:rPr>
          <w:rFonts w:ascii="Times New Roman"/>
          <w:b w:val="false"/>
          <w:i w:val="false"/>
          <w:color w:val="000000"/>
          <w:sz w:val="28"/>
        </w:rPr>
        <w:t xml:space="preserve">
      1 іс-әрекет – Қызмет алушының тиісті әкімшілік-аумақтық бірлік аумағында еңбек қызметін жүзеге асыру үшін шетелдік қызметкерге жұмысқа орналасуға рұқсат беру, қайта рәсімдеу немесе ұзартуға өтінішін қабылдайды және тіркейді. Орындалу ұзақтығы – жүгінген күні 20 минуттан аспайды. </w:t>
      </w:r>
      <w:r>
        <w:br/>
      </w:r>
      <w:r>
        <w:rPr>
          <w:rFonts w:ascii="Times New Roman"/>
          <w:b w:val="false"/>
          <w:i w:val="false"/>
          <w:color w:val="000000"/>
          <w:sz w:val="28"/>
        </w:rPr>
        <w:t>
      2 іс-әрекет – қызмет берушінің маманы қызмет берушінің басшысына қызмет алушының өтініш қарастыру қажеттігі туралы хабарлайды. Орындалу ұзақтығы – 1 жұмыс күнінің ішінде.</w:t>
      </w:r>
      <w:r>
        <w:br/>
      </w:r>
      <w:r>
        <w:rPr>
          <w:rFonts w:ascii="Times New Roman"/>
          <w:b w:val="false"/>
          <w:i w:val="false"/>
          <w:color w:val="000000"/>
          <w:sz w:val="28"/>
        </w:rPr>
        <w:t>
      3 іс-әрекет – қызмет беруші басшысының тиісті әкімшілік-аумақтық бірлік аумағында еңбек қызметін жүзеге асыру үшін шетелдік қызметкерге жұмысқа орналасуға рұқсат беру немесе ұзарту туралы шешім қабылдайды. Сәйкес бұрыштама қояды. Орындалу ұзақтығы – 1 жұмыс күнінің ішінде.</w:t>
      </w:r>
      <w:r>
        <w:br/>
      </w:r>
      <w:r>
        <w:rPr>
          <w:rFonts w:ascii="Times New Roman"/>
          <w:b w:val="false"/>
          <w:i w:val="false"/>
          <w:color w:val="000000"/>
          <w:sz w:val="28"/>
        </w:rPr>
        <w:t>
      4 іс-әрекет – тиісті әкімшілік-аумақтық бірлік аумағында еңбек қызметін жүзеге асыру үшін шетелдік қызметкерге жұмысқа орналасуға рұқсат беру немесе ұзарту. Орындалу ұзақтығы – шешім қабылданған күннен бастап 3 жұмыс күнінің ішінде.</w:t>
      </w:r>
      <w:r>
        <w:br/>
      </w:r>
      <w:r>
        <w:rPr>
          <w:rFonts w:ascii="Times New Roman"/>
          <w:b w:val="false"/>
          <w:i w:val="false"/>
          <w:color w:val="000000"/>
          <w:sz w:val="28"/>
        </w:rPr>
        <w:t>
      Тиісті әкімшілік-аумақтық бірлік аумағында еңбек қызметін жүзеге асыру үшін шетелдік қызметкерге жұмысқа орналасуға қайта рәсімдеу туралы. Орындалу ұзақтығы – 1 жұмыс күнінің ішінде.</w:t>
      </w:r>
      <w:r>
        <w:br/>
      </w:r>
      <w:r>
        <w:rPr>
          <w:rFonts w:ascii="Times New Roman"/>
          <w:b w:val="false"/>
          <w:i w:val="false"/>
          <w:color w:val="000000"/>
          <w:sz w:val="28"/>
        </w:rPr>
        <w:t>
</w:t>
      </w:r>
      <w:r>
        <w:rPr>
          <w:rFonts w:ascii="Times New Roman"/>
          <w:b w:val="false"/>
          <w:i w:val="false"/>
          <w:color w:val="000000"/>
          <w:sz w:val="28"/>
        </w:rPr>
        <w:t>
      10.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1 іс-әрекет бойынша көрсетілетін мемлекеттік қызмет рәсімінің (іс-әрекетінің) нәтижесі, қызмет беруші маманының тіркеген өтініші болып табылады, ол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2 іс-әрекетті орындауды бастауға негіз болады. 1 іс-әрекеттің нәтижесі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2 іс-әрекетті орындауға қызмет берушінің маманына тапсырылады. </w:t>
      </w:r>
      <w:r>
        <w:br/>
      </w:r>
      <w:r>
        <w:rPr>
          <w:rFonts w:ascii="Times New Roman"/>
          <w:b w:val="false"/>
          <w:i w:val="false"/>
          <w:color w:val="000000"/>
          <w:sz w:val="28"/>
        </w:rPr>
        <w:t>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2 іс-әрекет бойынша көрсетілетін мемлекеттік қызмет рәсімінің (іс-әрекетінің) нәтижесі, қабылданған шешім туралы қызмет берушінің басшысының резолюциясы болып табылады, ол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3 іс-әрекетті орындауды бастауға негіз болады. 2 іс-әрекеттің нәтижесі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3 іс-әрекетті орындауға қызмет берушінің маманына тапсырылады.</w:t>
      </w:r>
      <w:r>
        <w:br/>
      </w:r>
      <w:r>
        <w:rPr>
          <w:rFonts w:ascii="Times New Roman"/>
          <w:b w:val="false"/>
          <w:i w:val="false"/>
          <w:color w:val="000000"/>
          <w:sz w:val="28"/>
        </w:rPr>
        <w:t>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3 іс-әрекет бойынша көрсетілетін мемлекеттік қызмет рәсімінің (іс-әрекетінің) нәтижесі, қабылданған шешім туралы қызмет алушыға хабарлау болып табылады, ол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4 іс-әрекетті орындауды бастауға негіз болады. 3 іс-әрекеттің нәтижесі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4 іс-әрекетті орындауға қызмет берушінің маманы қызмет алушыға тапсырады.</w:t>
      </w:r>
      <w:r>
        <w:br/>
      </w:r>
      <w:r>
        <w:rPr>
          <w:rFonts w:ascii="Times New Roman"/>
          <w:b w:val="false"/>
          <w:i w:val="false"/>
          <w:color w:val="000000"/>
          <w:sz w:val="28"/>
        </w:rPr>
        <w:t>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4 іс-әрекет бойынша көрсетілетін мемлекеттік қызмет рәсімінің (іс-әрекетінің) нәтижесі, шетелдік қызметкерге жұмысқа орналасуға арналған рұқсат болып табылады, ол мемлекеттік қызметті ұсынуға рәсімнің соңғы нәтижесі болып табылады. Осы регламенттің </w:t>
      </w:r>
      <w:r>
        <w:rPr>
          <w:rFonts w:ascii="Times New Roman"/>
          <w:b w:val="false"/>
          <w:i w:val="false"/>
          <w:color w:val="000000"/>
          <w:sz w:val="28"/>
        </w:rPr>
        <w:t>9 тармағында</w:t>
      </w:r>
      <w:r>
        <w:rPr>
          <w:rFonts w:ascii="Times New Roman"/>
          <w:b w:val="false"/>
          <w:i w:val="false"/>
          <w:color w:val="000000"/>
          <w:sz w:val="28"/>
        </w:rPr>
        <w:t xml:space="preserve"> көрсетілген 4 іс-әрекеттің нәтижесін қызмет берушінің маманы қызмет алушыға қағаз түрінде ұсынады.</w:t>
      </w:r>
    </w:p>
    <w:bookmarkEnd w:id="228"/>
    <w:bookmarkStart w:name="z837" w:id="229"/>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iс-қимыл тәртiбiн сипаттау </w:t>
      </w:r>
    </w:p>
    <w:bookmarkEnd w:id="229"/>
    <w:bookmarkStart w:name="z838" w:id="230"/>
    <w:p>
      <w:pPr>
        <w:spacing w:after="0"/>
        <w:ind w:left="0"/>
        <w:jc w:val="both"/>
      </w:pPr>
      <w:r>
        <w:rPr>
          <w:rFonts w:ascii="Times New Roman"/>
          <w:b w:val="false"/>
          <w:i w:val="false"/>
          <w:color w:val="000000"/>
          <w:sz w:val="28"/>
        </w:rPr>
        <w:t>
      11. Мемлекеттiк көрсетiлетiн қызметті көрсету үдерісіне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xml:space="preserve">
      1) қызмет берушінің басшысы </w:t>
      </w:r>
      <w:r>
        <w:br/>
      </w:r>
      <w:r>
        <w:rPr>
          <w:rFonts w:ascii="Times New Roman"/>
          <w:b w:val="false"/>
          <w:i w:val="false"/>
          <w:color w:val="000000"/>
          <w:sz w:val="28"/>
        </w:rPr>
        <w:t>
</w:t>
      </w:r>
      <w:r>
        <w:rPr>
          <w:rFonts w:ascii="Times New Roman"/>
          <w:b w:val="false"/>
          <w:i w:val="false"/>
          <w:color w:val="000000"/>
          <w:sz w:val="28"/>
        </w:rPr>
        <w:t>
      2) қызмет берушінің маманы</w:t>
      </w:r>
      <w:r>
        <w:br/>
      </w:r>
      <w:r>
        <w:rPr>
          <w:rFonts w:ascii="Times New Roman"/>
          <w:b w:val="false"/>
          <w:i w:val="false"/>
          <w:color w:val="000000"/>
          <w:sz w:val="28"/>
        </w:rPr>
        <w:t>
</w:t>
      </w:r>
      <w:r>
        <w:rPr>
          <w:rFonts w:ascii="Times New Roman"/>
          <w:b w:val="false"/>
          <w:i w:val="false"/>
          <w:color w:val="000000"/>
          <w:sz w:val="28"/>
        </w:rPr>
        <w:t>
      3) комиссия.</w:t>
      </w:r>
      <w:r>
        <w:br/>
      </w:r>
      <w:r>
        <w:rPr>
          <w:rFonts w:ascii="Times New Roman"/>
          <w:b w:val="false"/>
          <w:i w:val="false"/>
          <w:color w:val="000000"/>
          <w:sz w:val="28"/>
        </w:rPr>
        <w:t>
</w:t>
      </w:r>
      <w:r>
        <w:rPr>
          <w:rFonts w:ascii="Times New Roman"/>
          <w:b w:val="false"/>
          <w:i w:val="false"/>
          <w:color w:val="000000"/>
          <w:sz w:val="28"/>
        </w:rPr>
        <w:t>
      12. Жұмыс берушілерге тиісті әкімшілік-аумақтық бірлік аумағында еңбек қызметін жүзеге асыру үшін шетелдік жұмыс күшін тартуға рұқсат беру мемлекеттiк қызмет көрсету үшін қажетті рәсімдердің (іс-әрекеттердің) сипаттамасы:</w:t>
      </w:r>
      <w:r>
        <w:br/>
      </w:r>
      <w:r>
        <w:rPr>
          <w:rFonts w:ascii="Times New Roman"/>
          <w:b w:val="false"/>
          <w:i w:val="false"/>
          <w:color w:val="000000"/>
          <w:sz w:val="28"/>
        </w:rPr>
        <w:t>
</w:t>
      </w:r>
      <w:r>
        <w:rPr>
          <w:rFonts w:ascii="Times New Roman"/>
          <w:b w:val="false"/>
          <w:i w:val="false"/>
          <w:color w:val="000000"/>
          <w:sz w:val="28"/>
        </w:rPr>
        <w:t>
      1) Қызмет берушінің маманы құжаттар топтамасын тексереді және қызмет алушының өтінішін тіркейді. Орындалу ұзақтығы – 20 минуттан аспайды.</w:t>
      </w:r>
      <w:r>
        <w:br/>
      </w:r>
      <w:r>
        <w:rPr>
          <w:rFonts w:ascii="Times New Roman"/>
          <w:b w:val="false"/>
          <w:i w:val="false"/>
          <w:color w:val="000000"/>
          <w:sz w:val="28"/>
        </w:rPr>
        <w:t>
</w:t>
      </w:r>
      <w:r>
        <w:rPr>
          <w:rFonts w:ascii="Times New Roman"/>
          <w:b w:val="false"/>
          <w:i w:val="false"/>
          <w:color w:val="000000"/>
          <w:sz w:val="28"/>
        </w:rPr>
        <w:t xml:space="preserve">
      2) Қызмет берушінің маманы ұсынылған құжаттар топтамасының заңға сәйкестігін тексереді және қызмет берушінің басшысына комиссияны шақырту қажеттілігі туралы хабарлайды. Орындалу ұзақтығы – 8 жұмыс күнінен аспайды. </w:t>
      </w:r>
      <w:r>
        <w:br/>
      </w:r>
      <w:r>
        <w:rPr>
          <w:rFonts w:ascii="Times New Roman"/>
          <w:b w:val="false"/>
          <w:i w:val="false"/>
          <w:color w:val="000000"/>
          <w:sz w:val="28"/>
        </w:rPr>
        <w:t>
</w:t>
      </w:r>
      <w:r>
        <w:rPr>
          <w:rFonts w:ascii="Times New Roman"/>
          <w:b w:val="false"/>
          <w:i w:val="false"/>
          <w:color w:val="000000"/>
          <w:sz w:val="28"/>
        </w:rPr>
        <w:t xml:space="preserve">
      3) Қызмет берушінің басшысы комиссия отырысының мерзімі мен уақытын тағайындайды, ол туралы қызмет берушінің маманына комиссияны шақырту үшін хабарлайды. Орындалу ұзақтығы – 1 жұмыс күнінен аспайды. </w:t>
      </w:r>
      <w:r>
        <w:br/>
      </w:r>
      <w:r>
        <w:rPr>
          <w:rFonts w:ascii="Times New Roman"/>
          <w:b w:val="false"/>
          <w:i w:val="false"/>
          <w:color w:val="000000"/>
          <w:sz w:val="28"/>
        </w:rPr>
        <w:t>
</w:t>
      </w:r>
      <w:r>
        <w:rPr>
          <w:rFonts w:ascii="Times New Roman"/>
          <w:b w:val="false"/>
          <w:i w:val="false"/>
          <w:color w:val="000000"/>
          <w:sz w:val="28"/>
        </w:rPr>
        <w:t xml:space="preserve">
      4) Қызмет берушінің маманы комиссия мүшелеріне комиссияны өткізу мерзімі мен уақытын хабарлайды. Орындалу ұзақтығы – 1 жұмыс күнінен аспайды. </w:t>
      </w:r>
      <w:r>
        <w:br/>
      </w:r>
      <w:r>
        <w:rPr>
          <w:rFonts w:ascii="Times New Roman"/>
          <w:b w:val="false"/>
          <w:i w:val="false"/>
          <w:color w:val="000000"/>
          <w:sz w:val="28"/>
        </w:rPr>
        <w:t>
</w:t>
      </w:r>
      <w:r>
        <w:rPr>
          <w:rFonts w:ascii="Times New Roman"/>
          <w:b w:val="false"/>
          <w:i w:val="false"/>
          <w:color w:val="000000"/>
          <w:sz w:val="28"/>
        </w:rPr>
        <w:t>
      5) Комиссия отырысын өткізіп, қызмет берушінің басшысы ұсынымдар негізінде туралы шешім қабылдайды. Орындалу ұзақтығы – 1 жұмыс күнінен аспайды.</w:t>
      </w:r>
      <w:r>
        <w:br/>
      </w:r>
      <w:r>
        <w:rPr>
          <w:rFonts w:ascii="Times New Roman"/>
          <w:b w:val="false"/>
          <w:i w:val="false"/>
          <w:color w:val="000000"/>
          <w:sz w:val="28"/>
        </w:rPr>
        <w:t>
</w:t>
      </w:r>
      <w:r>
        <w:rPr>
          <w:rFonts w:ascii="Times New Roman"/>
          <w:b w:val="false"/>
          <w:i w:val="false"/>
          <w:color w:val="000000"/>
          <w:sz w:val="28"/>
        </w:rPr>
        <w:t>
      6) Қызмет берушінің маманы қызмет алушыға қабылданған шешім туралы хабарлайды. Орындалу ұзақтығы – 1 жұмыс күнінен аспайды.</w:t>
      </w:r>
      <w:r>
        <w:br/>
      </w:r>
      <w:r>
        <w:rPr>
          <w:rFonts w:ascii="Times New Roman"/>
          <w:b w:val="false"/>
          <w:i w:val="false"/>
          <w:color w:val="000000"/>
          <w:sz w:val="28"/>
        </w:rPr>
        <w:t>
</w:t>
      </w:r>
      <w:r>
        <w:rPr>
          <w:rFonts w:ascii="Times New Roman"/>
          <w:b w:val="false"/>
          <w:i w:val="false"/>
          <w:color w:val="000000"/>
          <w:sz w:val="28"/>
        </w:rPr>
        <w:t xml:space="preserve">
      7) Қызмет берушінің маманы мемлекетік қызмет көрсетудің нәтижесін береді. Орындалу уақыты - шетелдік қызметкерлердің Қазақстан Республикасынан шығуына кепілдік беретін құжаттарды ұсынғаннан кейін 3 жұмыс күнінен аспайды. </w:t>
      </w:r>
      <w:r>
        <w:br/>
      </w:r>
      <w:r>
        <w:rPr>
          <w:rFonts w:ascii="Times New Roman"/>
          <w:b w:val="false"/>
          <w:i w:val="false"/>
          <w:color w:val="000000"/>
          <w:sz w:val="28"/>
        </w:rPr>
        <w:t>
      Қызмет беруші арқылы жұмыс берушілерге тиісті әкімшілік-аумақтық бірлік аумағында еңбек қызметін жүзеге асыру үшін шетелдік жұмыс күшін тартуға рұқсат беру мемлекеттiк қызмет көрсету рәсімдердің (іс-қимылдардың) реттілігін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қызмет көрсетуді қызмет беруші арқылы жүзеге асырған кезде функционалдық өзара әрекеттесу блок-сызбасында көрсетілген. </w:t>
      </w:r>
      <w:r>
        <w:br/>
      </w:r>
      <w:r>
        <w:rPr>
          <w:rFonts w:ascii="Times New Roman"/>
          <w:b w:val="false"/>
          <w:i w:val="false"/>
          <w:color w:val="000000"/>
          <w:sz w:val="28"/>
        </w:rPr>
        <w:t>
</w:t>
      </w:r>
      <w:r>
        <w:rPr>
          <w:rFonts w:ascii="Times New Roman"/>
          <w:b w:val="false"/>
          <w:i w:val="false"/>
          <w:color w:val="000000"/>
          <w:sz w:val="28"/>
        </w:rPr>
        <w:t>
      13. Тиісті әкімшілік-аумақтық бірлік аумағында еңбек қызметін жүзеге асыру үшін шетелдік қызметкерге жұмысқа орналасуға рұқсат беру, ұзарту және қайта ресімдеу мемлекеттік қызметін көрсету үшін қажетті рәсімдердің (іс-қимылдардың) сипаттамасы:</w:t>
      </w:r>
      <w:r>
        <w:br/>
      </w:r>
      <w:r>
        <w:rPr>
          <w:rFonts w:ascii="Times New Roman"/>
          <w:b w:val="false"/>
          <w:i w:val="false"/>
          <w:color w:val="000000"/>
          <w:sz w:val="28"/>
        </w:rPr>
        <w:t>
</w:t>
      </w:r>
      <w:r>
        <w:rPr>
          <w:rFonts w:ascii="Times New Roman"/>
          <w:b w:val="false"/>
          <w:i w:val="false"/>
          <w:color w:val="000000"/>
          <w:sz w:val="28"/>
        </w:rPr>
        <w:t>
      1) Қызмет берушінің маманы құжаттар топтамасын тексереді және қызмет алушының өтінішін тіркейді. Орындалу ұзақтығы – 20 минуттан аспайды.</w:t>
      </w:r>
      <w:r>
        <w:br/>
      </w:r>
      <w:r>
        <w:rPr>
          <w:rFonts w:ascii="Times New Roman"/>
          <w:b w:val="false"/>
          <w:i w:val="false"/>
          <w:color w:val="000000"/>
          <w:sz w:val="28"/>
        </w:rPr>
        <w:t>
</w:t>
      </w:r>
      <w:r>
        <w:rPr>
          <w:rFonts w:ascii="Times New Roman"/>
          <w:b w:val="false"/>
          <w:i w:val="false"/>
          <w:color w:val="000000"/>
          <w:sz w:val="28"/>
        </w:rPr>
        <w:t>
      2) Қызмет берушінің басшысы шешім қабылдайды. Орындалу ұзақтығы – шетелдік қызметкерге жұмысқа орналасуға рұқсат беруге, ұзартуға және қайта ресімдеуге өтінішін тіркеген күннен бастап 5 күннен аспайды.</w:t>
      </w:r>
      <w:r>
        <w:br/>
      </w:r>
      <w:r>
        <w:rPr>
          <w:rFonts w:ascii="Times New Roman"/>
          <w:b w:val="false"/>
          <w:i w:val="false"/>
          <w:color w:val="000000"/>
          <w:sz w:val="28"/>
        </w:rPr>
        <w:t>
</w:t>
      </w:r>
      <w:r>
        <w:rPr>
          <w:rFonts w:ascii="Times New Roman"/>
          <w:b w:val="false"/>
          <w:i w:val="false"/>
          <w:color w:val="000000"/>
          <w:sz w:val="28"/>
        </w:rPr>
        <w:t>
      3) Қызмет берушінің маманының рұқсаттар беруі мемлекеттік қызмет көрсету нәтижесі. Орындалу уақыты – шешім қабылданған күні.</w:t>
      </w:r>
      <w:r>
        <w:br/>
      </w:r>
      <w:r>
        <w:rPr>
          <w:rFonts w:ascii="Times New Roman"/>
          <w:b w:val="false"/>
          <w:i w:val="false"/>
          <w:color w:val="000000"/>
          <w:sz w:val="28"/>
        </w:rPr>
        <w:t>
      Қызмет беруші арқылы тиісті әкімшілік-аумақтық бірлік аумағында еңбек қызметін жүзеге асыру үшін шетелдік қызметкерге жұмысқа орналасуға рұқсат беру, ұзарту және қайта ресімдеу бойынша мемлекеттiк қызмет көрсету рәсімдердің (іс-әрекеттердің) реттілігін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қызмет көрсетуді қызмет беруші арқылы жүзеге асырған кезде функционалдық өзара әрекеттесу блок-сызбасында көрсетілген. </w:t>
      </w:r>
      <w:r>
        <w:br/>
      </w:r>
      <w:r>
        <w:rPr>
          <w:rFonts w:ascii="Times New Roman"/>
          <w:b w:val="false"/>
          <w:i w:val="false"/>
          <w:color w:val="000000"/>
          <w:sz w:val="28"/>
        </w:rPr>
        <w:t>
</w:t>
      </w:r>
      <w:r>
        <w:rPr>
          <w:rFonts w:ascii="Times New Roman"/>
          <w:b w:val="false"/>
          <w:i w:val="false"/>
          <w:color w:val="000000"/>
          <w:sz w:val="28"/>
        </w:rPr>
        <w:t>
      14. Тиісті әкімшілік-аумақтық бірлік аумағында еңбек қызметін жүзеге асыру үшін шетелдік қызметкерлерге жұмысқа оналасуға рұқсатты беру, қайта ресімдеу және ұзарту бойынша мемлекеттік қызметін көрсету үшін қажетті рәсімдердің (іс-әрекеттердің) сипаттамасы:</w:t>
      </w:r>
      <w:r>
        <w:br/>
      </w:r>
      <w:r>
        <w:rPr>
          <w:rFonts w:ascii="Times New Roman"/>
          <w:b w:val="false"/>
          <w:i w:val="false"/>
          <w:color w:val="000000"/>
          <w:sz w:val="28"/>
        </w:rPr>
        <w:t>
</w:t>
      </w:r>
      <w:r>
        <w:rPr>
          <w:rFonts w:ascii="Times New Roman"/>
          <w:b w:val="false"/>
          <w:i w:val="false"/>
          <w:color w:val="000000"/>
          <w:sz w:val="28"/>
        </w:rPr>
        <w:t>
      1) Қызмет берушінің маманы құжаттар топтамасын тексереді және қызмет алушының өтінішін тіркейді. Орындалу ұзақтығы – 20 минуттан аспайды.</w:t>
      </w:r>
      <w:r>
        <w:br/>
      </w:r>
      <w:r>
        <w:rPr>
          <w:rFonts w:ascii="Times New Roman"/>
          <w:b w:val="false"/>
          <w:i w:val="false"/>
          <w:color w:val="000000"/>
          <w:sz w:val="28"/>
        </w:rPr>
        <w:t>
</w:t>
      </w:r>
      <w:r>
        <w:rPr>
          <w:rFonts w:ascii="Times New Roman"/>
          <w:b w:val="false"/>
          <w:i w:val="false"/>
          <w:color w:val="000000"/>
          <w:sz w:val="28"/>
        </w:rPr>
        <w:t>
      2) Қызмет берушінің басшысы шешім қабылдайды. Орындалу ұзақтығы – шетелдік қызметкерлерге жұмысқа орналасуға рұқсатты беруге, ұзартуға өтінішін тіркеген күннен бастап 5 күннен аспайды. Орындалу ұзақтығы – шетелдік қызметкерлерге жұмысқа орналасуға берілген рұқсатты қайта рәсімдеуге өтінішін тіркеген күннен бастап 3 күннен аспайды.</w:t>
      </w:r>
      <w:r>
        <w:br/>
      </w:r>
      <w:r>
        <w:rPr>
          <w:rFonts w:ascii="Times New Roman"/>
          <w:b w:val="false"/>
          <w:i w:val="false"/>
          <w:color w:val="000000"/>
          <w:sz w:val="28"/>
        </w:rPr>
        <w:t>
</w:t>
      </w:r>
      <w:r>
        <w:rPr>
          <w:rFonts w:ascii="Times New Roman"/>
          <w:b w:val="false"/>
          <w:i w:val="false"/>
          <w:color w:val="000000"/>
          <w:sz w:val="28"/>
        </w:rPr>
        <w:t>
      3) Қызмет беруші маманының қызмет алушыға қабылданған шешім туралы хабарлайды. Орындалу уақыты – шетелдік қызметкерге жұмысқа орналасуға рұқсат беру, ұзарту және қайта ресімдеу туралы шешім қабылдаған күні.</w:t>
      </w:r>
      <w:r>
        <w:br/>
      </w:r>
      <w:r>
        <w:rPr>
          <w:rFonts w:ascii="Times New Roman"/>
          <w:b w:val="false"/>
          <w:i w:val="false"/>
          <w:color w:val="000000"/>
          <w:sz w:val="28"/>
        </w:rPr>
        <w:t>
</w:t>
      </w:r>
      <w:r>
        <w:rPr>
          <w:rFonts w:ascii="Times New Roman"/>
          <w:b w:val="false"/>
          <w:i w:val="false"/>
          <w:color w:val="000000"/>
          <w:sz w:val="28"/>
        </w:rPr>
        <w:t xml:space="preserve">
      4) Қызмет берушінің маманы мемлекеттік қызмет нәтижесін береді. Орындалу уақыты – шешім қабылданған күні. </w:t>
      </w:r>
      <w:r>
        <w:br/>
      </w:r>
      <w:r>
        <w:rPr>
          <w:rFonts w:ascii="Times New Roman"/>
          <w:b w:val="false"/>
          <w:i w:val="false"/>
          <w:color w:val="000000"/>
          <w:sz w:val="28"/>
        </w:rPr>
        <w:t>
      Қызмет беруші арқылы жұмыс берушілерге шетелдік жұмыс күшін тартуға берілген рұқсатты ұзарту және қайта ресімдеу бойынша мемлекеттiк қызмет көрсету рәсімдердің (іс-әрекеттердің) реттілігін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қызмет көрсетуді қызмет беруші арқылы жүзеге асырған кезде функционалдық өзара әрекеттесу блок-сызбасында көрсетілген.</w:t>
      </w:r>
    </w:p>
    <w:bookmarkEnd w:id="230"/>
    <w:bookmarkStart w:name="z859" w:id="231"/>
    <w:p>
      <w:pPr>
        <w:spacing w:after="0"/>
        <w:ind w:left="0"/>
        <w:jc w:val="left"/>
      </w:pPr>
      <w:r>
        <w:rPr>
          <w:rFonts w:ascii="Times New Roman"/>
          <w:b/>
          <w:i w:val="false"/>
          <w:color w:val="000000"/>
        </w:rPr>
        <w:t xml:space="preserve"> 
4. Жұмыс берушілерге шетелдік жұмыс күшін тартуға рұқсат беру, ұзарту, қайта ресімдеу бойынша мемлекеттік қызмет көрсету процесінде ақпараттық жүйелерді пайдалану тәртібін сипаттау </w:t>
      </w:r>
    </w:p>
    <w:bookmarkEnd w:id="231"/>
    <w:bookmarkStart w:name="z860" w:id="232"/>
    <w:p>
      <w:pPr>
        <w:spacing w:after="0"/>
        <w:ind w:left="0"/>
        <w:jc w:val="both"/>
      </w:pPr>
      <w:r>
        <w:rPr>
          <w:rFonts w:ascii="Times New Roman"/>
          <w:b w:val="false"/>
          <w:i w:val="false"/>
          <w:color w:val="000000"/>
          <w:sz w:val="28"/>
        </w:rPr>
        <w:t>
      15. Порталда мемлекеттік қызметті ұсыну тек заңды тұлғалар мен жеке кәсіпкерлерге қарастырылған.</w:t>
      </w:r>
      <w:r>
        <w:br/>
      </w:r>
      <w:r>
        <w:rPr>
          <w:rFonts w:ascii="Times New Roman"/>
          <w:b w:val="false"/>
          <w:i w:val="false"/>
          <w:color w:val="000000"/>
          <w:sz w:val="28"/>
        </w:rPr>
        <w:t>
</w:t>
      </w:r>
      <w:r>
        <w:rPr>
          <w:rFonts w:ascii="Times New Roman"/>
          <w:b w:val="false"/>
          <w:i w:val="false"/>
          <w:color w:val="000000"/>
          <w:sz w:val="28"/>
        </w:rPr>
        <w:t>
      16. Қызмет беруші жұмыс берушілерге шетелдік жұмыс күшін тартуға рұқсат беру бойынша мемлекеттік қызмет алу үшін портал арқылы жүгінеді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xml:space="preserve">
      17. Қызмет алушының сұранысын қарастыру ұзақтығы электронды өтінішті тіркегеннен кейін 15 жұмыс күнін құрайды. </w:t>
      </w:r>
      <w:r>
        <w:br/>
      </w:r>
      <w:r>
        <w:rPr>
          <w:rFonts w:ascii="Times New Roman"/>
          <w:b w:val="false"/>
          <w:i w:val="false"/>
          <w:color w:val="000000"/>
          <w:sz w:val="28"/>
        </w:rPr>
        <w:t>
      Қызмет алушының сұранысты әзірлеу және жолдау тәртібі:</w:t>
      </w:r>
      <w:r>
        <w:br/>
      </w:r>
      <w:r>
        <w:rPr>
          <w:rFonts w:ascii="Times New Roman"/>
          <w:b w:val="false"/>
          <w:i w:val="false"/>
          <w:color w:val="000000"/>
          <w:sz w:val="28"/>
        </w:rPr>
        <w:t xml:space="preserve">
      1 іс-әрекет – қызмет алушы порталда тіркеледі </w:t>
      </w:r>
      <w:r>
        <w:br/>
      </w:r>
      <w:r>
        <w:rPr>
          <w:rFonts w:ascii="Times New Roman"/>
          <w:b w:val="false"/>
          <w:i w:val="false"/>
          <w:color w:val="000000"/>
          <w:sz w:val="28"/>
        </w:rPr>
        <w:t>
      2 іс-әрекет – осы Регламентте көрсетілген қызметті таңдайды</w:t>
      </w:r>
      <w:r>
        <w:br/>
      </w:r>
      <w:r>
        <w:rPr>
          <w:rFonts w:ascii="Times New Roman"/>
          <w:b w:val="false"/>
          <w:i w:val="false"/>
          <w:color w:val="000000"/>
          <w:sz w:val="28"/>
        </w:rPr>
        <w:t>
      3 іс-әрекет – қызметті көрсету үшін экранға нысан шығарылады және қызмет алушы нысандарды олардың құрылымы мен форматқа қойылған талаптарын есепке ала отырып (мәліметтерді енгізу және сканерленген құжаттарды орналастыру) толтырады. Орындалу ұзақтығы - 5 минуттан аспайды.</w:t>
      </w:r>
      <w:r>
        <w:br/>
      </w:r>
      <w:r>
        <w:rPr>
          <w:rFonts w:ascii="Times New Roman"/>
          <w:b w:val="false"/>
          <w:i w:val="false"/>
          <w:color w:val="000000"/>
          <w:sz w:val="28"/>
        </w:rPr>
        <w:t>
      4 іс-әрекет – қызмет алушы электрондық мемлекеттік қызмет көрсетуге сұранысты толтырылған нысанды (енгізілген мәліметтерді, орналастырылған сканерленген құжаттарды) электрондық сандық қол қою арқылы (бұдан әрі – ЭСҚ) жолдайды. Орындалу ұзақтығы - 5 минуттан аспайды.</w:t>
      </w:r>
      <w:r>
        <w:br/>
      </w:r>
      <w:r>
        <w:rPr>
          <w:rFonts w:ascii="Times New Roman"/>
          <w:b w:val="false"/>
          <w:i w:val="false"/>
          <w:color w:val="000000"/>
          <w:sz w:val="28"/>
        </w:rPr>
        <w:t xml:space="preserve">
      5 іс-әрекет – қызмет алушы ЭСҚ қойылған электрондық құжатты (қызмет алушының сұрау) электрондық үкіметтің аумақтық шлюзі (ЭҮАШ) арқылы "ШЖК" АЖ жолдайды және қызмет берушінің маманы электрондық мемлекеттік қызметті қарастырады. Орындалу ұзақтығы – сұранымды жолдаған күннен бастап 15 жұмыс күнінен аспайды. </w:t>
      </w:r>
      <w:r>
        <w:br/>
      </w:r>
      <w:r>
        <w:rPr>
          <w:rFonts w:ascii="Times New Roman"/>
          <w:b w:val="false"/>
          <w:i w:val="false"/>
          <w:color w:val="000000"/>
          <w:sz w:val="28"/>
        </w:rPr>
        <w:t xml:space="preserve">
      6 іс-әрекет – "ШЖК" АЖ қызмет беруші хабарламаны қалыптастырады және оны қызмет алушының жеке кабинетіне жолдайды. Орындалу ұзақтығы – сұранымды қарастыруды аяқтаған күні. </w:t>
      </w:r>
      <w:r>
        <w:br/>
      </w:r>
      <w:r>
        <w:rPr>
          <w:rFonts w:ascii="Times New Roman"/>
          <w:b w:val="false"/>
          <w:i w:val="false"/>
          <w:color w:val="000000"/>
          <w:sz w:val="28"/>
        </w:rPr>
        <w:t>
      7 іс-әрекет - қызмет берушінің маманы жұмыс берушілерге шетелдік жұмыс күшін тартуға рұқсат түрінде электрондық қызмет көрсету нәтижесін қалыптастырады. Электронды құжат қызмет берушінің маманы және басшысының ЭСҚ қолдануы арқылы қалыптастырылады және порталдағы жеке кабинетке жолданады. Орындалу ұзақтығы –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кепілдік құжаттарын ұсынған күннен бастап 3 жұмыс күнінің ішінде.</w:t>
      </w:r>
      <w:r>
        <w:br/>
      </w:r>
      <w:r>
        <w:rPr>
          <w:rFonts w:ascii="Times New Roman"/>
          <w:b w:val="false"/>
          <w:i w:val="false"/>
          <w:color w:val="000000"/>
          <w:sz w:val="28"/>
        </w:rPr>
        <w:t>
      Портал арқылы жұмыс берушілерге шетелдік жұмыс күшін тартуға рұқсат беру мемлекеттiк қызмет көрсету рәсімдерінің (іс-әрекеттердің) реттілігін сипаттау,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қызмет көрсетуді қызмет беруші арқылы жүзеге асырған кезде функционалдық өзара әрекеттесу № 1 диаграммасында көрсетілген. </w:t>
      </w:r>
      <w:r>
        <w:br/>
      </w:r>
      <w:r>
        <w:rPr>
          <w:rFonts w:ascii="Times New Roman"/>
          <w:b w:val="false"/>
          <w:i w:val="false"/>
          <w:color w:val="000000"/>
          <w:sz w:val="28"/>
        </w:rPr>
        <w:t>
</w:t>
      </w:r>
      <w:r>
        <w:rPr>
          <w:rFonts w:ascii="Times New Roman"/>
          <w:b w:val="false"/>
          <w:i w:val="false"/>
          <w:color w:val="000000"/>
          <w:sz w:val="28"/>
        </w:rPr>
        <w:t>
      18. Қызмет алушы жұмыс берушілерге шетелдік жұмыс күшін тартуға берілген рұқсаттың мерзімін ұзарту, қайта ресімдеу бойынша мемлекеттік қызметін алуға портал арқылы жүгінеді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19. Қызмет алушының сұранысын қарастыру ұзақтығы электронды өтінішті тіркегеннен кейін 5 жұмыс күнін құрайды.</w:t>
      </w:r>
      <w:r>
        <w:br/>
      </w:r>
      <w:r>
        <w:rPr>
          <w:rFonts w:ascii="Times New Roman"/>
          <w:b w:val="false"/>
          <w:i w:val="false"/>
          <w:color w:val="000000"/>
          <w:sz w:val="28"/>
        </w:rPr>
        <w:t>
      Қызмет алушының сұранысты әзірлеу және жолдау тәртібі:</w:t>
      </w:r>
      <w:r>
        <w:br/>
      </w:r>
      <w:r>
        <w:rPr>
          <w:rFonts w:ascii="Times New Roman"/>
          <w:b w:val="false"/>
          <w:i w:val="false"/>
          <w:color w:val="000000"/>
          <w:sz w:val="28"/>
        </w:rPr>
        <w:t>
      1 іс-әрекет – қызмет алушы порталда тіркеледі және осы Регламентте көрсетілген қызметті таңдайды, қызметті көрсету үшін экранға нысан шығарылады және қызмет алушы нысандарды олардың құрылымы мен форматқа қойылған талаптарын есепке ала отырып (мәліметтерді енгізу және сканерленген құжаттарды орналастыру) толтырады. Орындалу ұзақтығы - 5 минуттан аспайды.</w:t>
      </w:r>
      <w:r>
        <w:br/>
      </w:r>
      <w:r>
        <w:rPr>
          <w:rFonts w:ascii="Times New Roman"/>
          <w:b w:val="false"/>
          <w:i w:val="false"/>
          <w:color w:val="000000"/>
          <w:sz w:val="28"/>
        </w:rPr>
        <w:t>
      2 іс-әрекет – қызмет алушы электронды мемлекеттік қызмет көрсетуге сұранысты толтырылған нысанды (енгізілген мәліметтерді, орналастырылған сканерленген құжаттарды) электронды сандық қол қою арқылы (бұдан әрі – ЭСҚ) жолдайды. Орындалу ұзақтығы - 5 минуттан аспайды.</w:t>
      </w:r>
      <w:r>
        <w:br/>
      </w:r>
      <w:r>
        <w:rPr>
          <w:rFonts w:ascii="Times New Roman"/>
          <w:b w:val="false"/>
          <w:i w:val="false"/>
          <w:color w:val="000000"/>
          <w:sz w:val="28"/>
        </w:rPr>
        <w:t xml:space="preserve">
      3 іс-әрекет – қызмет алушы ЭСҚ қойылған электрондық құжатты (қызмет алушының сұрау) электронды үкіметтің аумақтық шлюзі (ЭҮАШ) арқылы "ШЖК" АЖ жолдайды және қызмет берушінің маманы электронды мемлекеттік қызметті қарастырады. Орындалу ұзақтығы – сұранымды жолдаған күннен бастап 5 жұмыс күннен аспайды. </w:t>
      </w:r>
      <w:r>
        <w:br/>
      </w:r>
      <w:r>
        <w:rPr>
          <w:rFonts w:ascii="Times New Roman"/>
          <w:b w:val="false"/>
          <w:i w:val="false"/>
          <w:color w:val="000000"/>
          <w:sz w:val="28"/>
        </w:rPr>
        <w:t xml:space="preserve">
      4 іс-әрекет - қызмет берушінің маманы жұмыс берушілерге шетелдік жұмыс күшін тартуға рұқсат түрінде электронды қызмет көрсету нәтижесін қалыптастырады. Электронды құжат қызмет берушінің маманы және басшысының ЭСҚ қолдану арқылы қалыптастырылады және порталдағы жеке кабинетке жолданады. Орындалу ұзақтығы - сұранымды қарастыруды аяқтаған күні. </w:t>
      </w:r>
      <w:r>
        <w:br/>
      </w:r>
      <w:r>
        <w:rPr>
          <w:rFonts w:ascii="Times New Roman"/>
          <w:b w:val="false"/>
          <w:i w:val="false"/>
          <w:color w:val="000000"/>
          <w:sz w:val="28"/>
        </w:rPr>
        <w:t>
      Портал арқылы жұмыс берушілерге шетелдік жұмыс күшін тартуға берілген рұқсатты ұзарту, қайта ресімдеу мемлекеттiк қызмет көрсету рәсімдердің (іс-әрекеттердің) реттілігін сипаттау,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қызмет көрсетуді қызмет беруші арқылы жүзеге асырған кезде функционалдық өзара әрекеттесудің № 2 диаграммасында көрсетілген.</w:t>
      </w:r>
    </w:p>
    <w:bookmarkEnd w:id="232"/>
    <w:bookmarkStart w:name="z865" w:id="233"/>
    <w:p>
      <w:pPr>
        <w:spacing w:after="0"/>
        <w:ind w:left="0"/>
        <w:jc w:val="both"/>
      </w:pPr>
      <w:r>
        <w:rPr>
          <w:rFonts w:ascii="Times New Roman"/>
          <w:b w:val="false"/>
          <w:i w:val="false"/>
          <w:color w:val="000000"/>
          <w:sz w:val="28"/>
        </w:rPr>
        <w:t>
"Шетелдік қызметкерлерге жұмысқа</w:t>
      </w:r>
      <w:r>
        <w:br/>
      </w:r>
      <w:r>
        <w:rPr>
          <w:rFonts w:ascii="Times New Roman"/>
          <w:b w:val="false"/>
          <w:i w:val="false"/>
          <w:color w:val="000000"/>
          <w:sz w:val="28"/>
        </w:rPr>
        <w:t>
орналасуға және жұмыс берушілерге</w:t>
      </w:r>
      <w:r>
        <w:br/>
      </w:r>
      <w:r>
        <w:rPr>
          <w:rFonts w:ascii="Times New Roman"/>
          <w:b w:val="false"/>
          <w:i w:val="false"/>
          <w:color w:val="000000"/>
          <w:sz w:val="28"/>
        </w:rPr>
        <w:t>
тиісті әкімшілік-аумақтық бірліктің</w:t>
      </w:r>
      <w:r>
        <w:br/>
      </w:r>
      <w:r>
        <w:rPr>
          <w:rFonts w:ascii="Times New Roman"/>
          <w:b w:val="false"/>
          <w:i w:val="false"/>
          <w:color w:val="000000"/>
          <w:sz w:val="28"/>
        </w:rPr>
        <w:t>
аумағында еңбек қызметін жүзеге</w:t>
      </w:r>
      <w:r>
        <w:br/>
      </w:r>
      <w:r>
        <w:rPr>
          <w:rFonts w:ascii="Times New Roman"/>
          <w:b w:val="false"/>
          <w:i w:val="false"/>
          <w:color w:val="000000"/>
          <w:sz w:val="28"/>
        </w:rPr>
        <w:t>
асыру үшін шетелдік жұмыс күшін</w:t>
      </w:r>
      <w:r>
        <w:br/>
      </w:r>
      <w:r>
        <w:rPr>
          <w:rFonts w:ascii="Times New Roman"/>
          <w:b w:val="false"/>
          <w:i w:val="false"/>
          <w:color w:val="000000"/>
          <w:sz w:val="28"/>
        </w:rPr>
        <w:t>
тартуға арналған рұқсатты беру,</w:t>
      </w:r>
      <w:r>
        <w:br/>
      </w:r>
      <w:r>
        <w:rPr>
          <w:rFonts w:ascii="Times New Roman"/>
          <w:b w:val="false"/>
          <w:i w:val="false"/>
          <w:color w:val="000000"/>
          <w:sz w:val="28"/>
        </w:rPr>
        <w:t>
қайта рәсімдеу және ұзарту" мемлекеттік</w:t>
      </w:r>
      <w:r>
        <w:br/>
      </w:r>
      <w:r>
        <w:rPr>
          <w:rFonts w:ascii="Times New Roman"/>
          <w:b w:val="false"/>
          <w:i w:val="false"/>
          <w:color w:val="000000"/>
          <w:sz w:val="28"/>
        </w:rPr>
        <w:t>
қызметтінің регламентіне</w:t>
      </w:r>
      <w:r>
        <w:br/>
      </w:r>
      <w:r>
        <w:rPr>
          <w:rFonts w:ascii="Times New Roman"/>
          <w:b w:val="false"/>
          <w:i w:val="false"/>
          <w:color w:val="000000"/>
          <w:sz w:val="28"/>
        </w:rPr>
        <w:t>
1 қосымша</w:t>
      </w:r>
    </w:p>
    <w:bookmarkEnd w:id="233"/>
    <w:bookmarkStart w:name="z866" w:id="234"/>
    <w:p>
      <w:pPr>
        <w:spacing w:after="0"/>
        <w:ind w:left="0"/>
        <w:jc w:val="left"/>
      </w:pPr>
      <w:r>
        <w:rPr>
          <w:rFonts w:ascii="Times New Roman"/>
          <w:b/>
          <w:i w:val="false"/>
          <w:color w:val="000000"/>
        </w:rPr>
        <w:t xml:space="preserve"> 
"Қызмет беруші арқылы шетелдік жұмыс күшін тартуға жұмыс берушілерге рұқсат беру" №1 блок-сызбасы</w:t>
      </w:r>
    </w:p>
    <w:bookmarkEnd w:id="234"/>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543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67" w:id="235"/>
    <w:p>
      <w:pPr>
        <w:spacing w:after="0"/>
        <w:ind w:left="0"/>
        <w:jc w:val="both"/>
      </w:pPr>
      <w:r>
        <w:rPr>
          <w:rFonts w:ascii="Times New Roman"/>
          <w:b w:val="false"/>
          <w:i w:val="false"/>
          <w:color w:val="000000"/>
          <w:sz w:val="28"/>
        </w:rPr>
        <w:t>
"Шетелдік қызметкерлерге жұмысқа</w:t>
      </w:r>
      <w:r>
        <w:br/>
      </w:r>
      <w:r>
        <w:rPr>
          <w:rFonts w:ascii="Times New Roman"/>
          <w:b w:val="false"/>
          <w:i w:val="false"/>
          <w:color w:val="000000"/>
          <w:sz w:val="28"/>
        </w:rPr>
        <w:t>
орналасуға және жұмыс берушілерге</w:t>
      </w:r>
      <w:r>
        <w:br/>
      </w:r>
      <w:r>
        <w:rPr>
          <w:rFonts w:ascii="Times New Roman"/>
          <w:b w:val="false"/>
          <w:i w:val="false"/>
          <w:color w:val="000000"/>
          <w:sz w:val="28"/>
        </w:rPr>
        <w:t>
тиісті әкімшілік-аумақтық бірліктің</w:t>
      </w:r>
      <w:r>
        <w:br/>
      </w:r>
      <w:r>
        <w:rPr>
          <w:rFonts w:ascii="Times New Roman"/>
          <w:b w:val="false"/>
          <w:i w:val="false"/>
          <w:color w:val="000000"/>
          <w:sz w:val="28"/>
        </w:rPr>
        <w:t>
аумағында еңбек қызметін жүзеге</w:t>
      </w:r>
      <w:r>
        <w:br/>
      </w:r>
      <w:r>
        <w:rPr>
          <w:rFonts w:ascii="Times New Roman"/>
          <w:b w:val="false"/>
          <w:i w:val="false"/>
          <w:color w:val="000000"/>
          <w:sz w:val="28"/>
        </w:rPr>
        <w:t>
асыру үшін шетелдік жұмыс күшін</w:t>
      </w:r>
      <w:r>
        <w:br/>
      </w:r>
      <w:r>
        <w:rPr>
          <w:rFonts w:ascii="Times New Roman"/>
          <w:b w:val="false"/>
          <w:i w:val="false"/>
          <w:color w:val="000000"/>
          <w:sz w:val="28"/>
        </w:rPr>
        <w:t>
тартуға арналған рұқсатты беру,</w:t>
      </w:r>
      <w:r>
        <w:br/>
      </w:r>
      <w:r>
        <w:rPr>
          <w:rFonts w:ascii="Times New Roman"/>
          <w:b w:val="false"/>
          <w:i w:val="false"/>
          <w:color w:val="000000"/>
          <w:sz w:val="28"/>
        </w:rPr>
        <w:t>
қайта рәсімдеу және ұзарту" мемлекеттік</w:t>
      </w:r>
      <w:r>
        <w:br/>
      </w:r>
      <w:r>
        <w:rPr>
          <w:rFonts w:ascii="Times New Roman"/>
          <w:b w:val="false"/>
          <w:i w:val="false"/>
          <w:color w:val="000000"/>
          <w:sz w:val="28"/>
        </w:rPr>
        <w:t>
қызметтінің регламентіне</w:t>
      </w:r>
      <w:r>
        <w:br/>
      </w:r>
      <w:r>
        <w:rPr>
          <w:rFonts w:ascii="Times New Roman"/>
          <w:b w:val="false"/>
          <w:i w:val="false"/>
          <w:color w:val="000000"/>
          <w:sz w:val="28"/>
        </w:rPr>
        <w:t>
2 қосымша</w:t>
      </w:r>
    </w:p>
    <w:bookmarkEnd w:id="235"/>
    <w:bookmarkStart w:name="z868" w:id="236"/>
    <w:p>
      <w:pPr>
        <w:spacing w:after="0"/>
        <w:ind w:left="0"/>
        <w:jc w:val="left"/>
      </w:pPr>
      <w:r>
        <w:rPr>
          <w:rFonts w:ascii="Times New Roman"/>
          <w:b/>
          <w:i w:val="false"/>
          <w:color w:val="000000"/>
        </w:rPr>
        <w:t xml:space="preserve"> 
"Жұмыс берушіге шетелдік жұмыс күшін тартуға рұқсатты ұзарту және қайта рәсімдеу" №2 блок-сызбасы</w:t>
      </w:r>
    </w:p>
    <w:bookmarkEnd w:id="236"/>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517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69" w:id="237"/>
    <w:p>
      <w:pPr>
        <w:spacing w:after="0"/>
        <w:ind w:left="0"/>
        <w:jc w:val="both"/>
      </w:pPr>
      <w:r>
        <w:rPr>
          <w:rFonts w:ascii="Times New Roman"/>
          <w:b w:val="false"/>
          <w:i w:val="false"/>
          <w:color w:val="000000"/>
          <w:sz w:val="28"/>
        </w:rPr>
        <w:t>
"Шетелдік қызметкерлерге жұмысқа</w:t>
      </w:r>
      <w:r>
        <w:br/>
      </w:r>
      <w:r>
        <w:rPr>
          <w:rFonts w:ascii="Times New Roman"/>
          <w:b w:val="false"/>
          <w:i w:val="false"/>
          <w:color w:val="000000"/>
          <w:sz w:val="28"/>
        </w:rPr>
        <w:t>
орналасуға және жұмыс берушілерге</w:t>
      </w:r>
      <w:r>
        <w:br/>
      </w:r>
      <w:r>
        <w:rPr>
          <w:rFonts w:ascii="Times New Roman"/>
          <w:b w:val="false"/>
          <w:i w:val="false"/>
          <w:color w:val="000000"/>
          <w:sz w:val="28"/>
        </w:rPr>
        <w:t>
тиісті әкімшілік-аумақтық бірліктің</w:t>
      </w:r>
      <w:r>
        <w:br/>
      </w:r>
      <w:r>
        <w:rPr>
          <w:rFonts w:ascii="Times New Roman"/>
          <w:b w:val="false"/>
          <w:i w:val="false"/>
          <w:color w:val="000000"/>
          <w:sz w:val="28"/>
        </w:rPr>
        <w:t>
аумағында еңбек қызметін жүзеге</w:t>
      </w:r>
      <w:r>
        <w:br/>
      </w:r>
      <w:r>
        <w:rPr>
          <w:rFonts w:ascii="Times New Roman"/>
          <w:b w:val="false"/>
          <w:i w:val="false"/>
          <w:color w:val="000000"/>
          <w:sz w:val="28"/>
        </w:rPr>
        <w:t>
асыру үшін шетелдік жұмыс күшін</w:t>
      </w:r>
      <w:r>
        <w:br/>
      </w:r>
      <w:r>
        <w:rPr>
          <w:rFonts w:ascii="Times New Roman"/>
          <w:b w:val="false"/>
          <w:i w:val="false"/>
          <w:color w:val="000000"/>
          <w:sz w:val="28"/>
        </w:rPr>
        <w:t>
тартуға арналған рұқсатты беру,</w:t>
      </w:r>
      <w:r>
        <w:br/>
      </w:r>
      <w:r>
        <w:rPr>
          <w:rFonts w:ascii="Times New Roman"/>
          <w:b w:val="false"/>
          <w:i w:val="false"/>
          <w:color w:val="000000"/>
          <w:sz w:val="28"/>
        </w:rPr>
        <w:t>
қайта рәсімдеу және ұзарту" мемлекеттік</w:t>
      </w:r>
      <w:r>
        <w:br/>
      </w:r>
      <w:r>
        <w:rPr>
          <w:rFonts w:ascii="Times New Roman"/>
          <w:b w:val="false"/>
          <w:i w:val="false"/>
          <w:color w:val="000000"/>
          <w:sz w:val="28"/>
        </w:rPr>
        <w:t>
қызметтінің регламентіне</w:t>
      </w:r>
      <w:r>
        <w:br/>
      </w:r>
      <w:r>
        <w:rPr>
          <w:rFonts w:ascii="Times New Roman"/>
          <w:b w:val="false"/>
          <w:i w:val="false"/>
          <w:color w:val="000000"/>
          <w:sz w:val="28"/>
        </w:rPr>
        <w:t>
3 қосымша</w:t>
      </w:r>
    </w:p>
    <w:bookmarkEnd w:id="237"/>
    <w:bookmarkStart w:name="z870" w:id="238"/>
    <w:p>
      <w:pPr>
        <w:spacing w:after="0"/>
        <w:ind w:left="0"/>
        <w:jc w:val="left"/>
      </w:pPr>
      <w:r>
        <w:rPr>
          <w:rFonts w:ascii="Times New Roman"/>
          <w:b/>
          <w:i w:val="false"/>
          <w:color w:val="000000"/>
        </w:rPr>
        <w:t xml:space="preserve"> 
"Қызмет беруші арқылы шетелдік қызметкерге жұмысқа орналасуға рұқсатты беру, ұзарту және қайта рәсімдеу" №3 блок-сызбасы</w:t>
      </w:r>
    </w:p>
    <w:bookmarkEnd w:id="23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543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71" w:id="239"/>
    <w:p>
      <w:pPr>
        <w:spacing w:after="0"/>
        <w:ind w:left="0"/>
        <w:jc w:val="both"/>
      </w:pPr>
      <w:r>
        <w:rPr>
          <w:rFonts w:ascii="Times New Roman"/>
          <w:b w:val="false"/>
          <w:i w:val="false"/>
          <w:color w:val="000000"/>
          <w:sz w:val="28"/>
        </w:rPr>
        <w:t>
"Шетелдік қызметкерлерге жұмысқа</w:t>
      </w:r>
      <w:r>
        <w:br/>
      </w:r>
      <w:r>
        <w:rPr>
          <w:rFonts w:ascii="Times New Roman"/>
          <w:b w:val="false"/>
          <w:i w:val="false"/>
          <w:color w:val="000000"/>
          <w:sz w:val="28"/>
        </w:rPr>
        <w:t>
орналасуға және жұмыс берушілерге</w:t>
      </w:r>
      <w:r>
        <w:br/>
      </w:r>
      <w:r>
        <w:rPr>
          <w:rFonts w:ascii="Times New Roman"/>
          <w:b w:val="false"/>
          <w:i w:val="false"/>
          <w:color w:val="000000"/>
          <w:sz w:val="28"/>
        </w:rPr>
        <w:t>
тиісті әкімшілік-аумақтық бірліктің</w:t>
      </w:r>
      <w:r>
        <w:br/>
      </w:r>
      <w:r>
        <w:rPr>
          <w:rFonts w:ascii="Times New Roman"/>
          <w:b w:val="false"/>
          <w:i w:val="false"/>
          <w:color w:val="000000"/>
          <w:sz w:val="28"/>
        </w:rPr>
        <w:t>
аумағында еңбек қызметін жүзеге</w:t>
      </w:r>
      <w:r>
        <w:br/>
      </w:r>
      <w:r>
        <w:rPr>
          <w:rFonts w:ascii="Times New Roman"/>
          <w:b w:val="false"/>
          <w:i w:val="false"/>
          <w:color w:val="000000"/>
          <w:sz w:val="28"/>
        </w:rPr>
        <w:t>
асыру үшін шетелдік жұмыс күшін</w:t>
      </w:r>
      <w:r>
        <w:br/>
      </w:r>
      <w:r>
        <w:rPr>
          <w:rFonts w:ascii="Times New Roman"/>
          <w:b w:val="false"/>
          <w:i w:val="false"/>
          <w:color w:val="000000"/>
          <w:sz w:val="28"/>
        </w:rPr>
        <w:t>
тартуға арналған рұқсатты беру,</w:t>
      </w:r>
      <w:r>
        <w:br/>
      </w:r>
      <w:r>
        <w:rPr>
          <w:rFonts w:ascii="Times New Roman"/>
          <w:b w:val="false"/>
          <w:i w:val="false"/>
          <w:color w:val="000000"/>
          <w:sz w:val="28"/>
        </w:rPr>
        <w:t>
қайта рәсімдеу және ұзарту" мемлекеттік</w:t>
      </w:r>
      <w:r>
        <w:br/>
      </w:r>
      <w:r>
        <w:rPr>
          <w:rFonts w:ascii="Times New Roman"/>
          <w:b w:val="false"/>
          <w:i w:val="false"/>
          <w:color w:val="000000"/>
          <w:sz w:val="28"/>
        </w:rPr>
        <w:t>
қызметтінің регламентіне</w:t>
      </w:r>
      <w:r>
        <w:br/>
      </w:r>
      <w:r>
        <w:rPr>
          <w:rFonts w:ascii="Times New Roman"/>
          <w:b w:val="false"/>
          <w:i w:val="false"/>
          <w:color w:val="000000"/>
          <w:sz w:val="28"/>
        </w:rPr>
        <w:t>
4 қосымша</w:t>
      </w:r>
    </w:p>
    <w:bookmarkEnd w:id="239"/>
    <w:bookmarkStart w:name="z872" w:id="240"/>
    <w:p>
      <w:pPr>
        <w:spacing w:after="0"/>
        <w:ind w:left="0"/>
        <w:jc w:val="left"/>
      </w:pPr>
      <w:r>
        <w:rPr>
          <w:rFonts w:ascii="Times New Roman"/>
          <w:b/>
          <w:i w:val="false"/>
          <w:color w:val="000000"/>
        </w:rPr>
        <w:t xml:space="preserve"> 
Портал арқылы жұмыс берушігі электронды мемлекеттік қызмет көрсету кезіндегі функционалды іс-әрекетінің  № 1 диаграммасы</w:t>
      </w:r>
    </w:p>
    <w:bookmarkEnd w:id="240"/>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24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73" w:id="241"/>
    <w:p>
      <w:pPr>
        <w:spacing w:after="0"/>
        <w:ind w:left="0"/>
        <w:jc w:val="both"/>
      </w:pPr>
      <w:r>
        <w:rPr>
          <w:rFonts w:ascii="Times New Roman"/>
          <w:b w:val="false"/>
          <w:i w:val="false"/>
          <w:color w:val="000000"/>
          <w:sz w:val="28"/>
        </w:rPr>
        <w:t>
"Шетелдік қызметкерлерге жұмысқа</w:t>
      </w:r>
      <w:r>
        <w:br/>
      </w:r>
      <w:r>
        <w:rPr>
          <w:rFonts w:ascii="Times New Roman"/>
          <w:b w:val="false"/>
          <w:i w:val="false"/>
          <w:color w:val="000000"/>
          <w:sz w:val="28"/>
        </w:rPr>
        <w:t>
орналасуға және жұмыс берушілерге</w:t>
      </w:r>
      <w:r>
        <w:br/>
      </w:r>
      <w:r>
        <w:rPr>
          <w:rFonts w:ascii="Times New Roman"/>
          <w:b w:val="false"/>
          <w:i w:val="false"/>
          <w:color w:val="000000"/>
          <w:sz w:val="28"/>
        </w:rPr>
        <w:t>
тиісті әкімшілік-аумақтық бірліктің</w:t>
      </w:r>
      <w:r>
        <w:br/>
      </w:r>
      <w:r>
        <w:rPr>
          <w:rFonts w:ascii="Times New Roman"/>
          <w:b w:val="false"/>
          <w:i w:val="false"/>
          <w:color w:val="000000"/>
          <w:sz w:val="28"/>
        </w:rPr>
        <w:t>
аумағында еңбек қызметін жүзеге</w:t>
      </w:r>
      <w:r>
        <w:br/>
      </w:r>
      <w:r>
        <w:rPr>
          <w:rFonts w:ascii="Times New Roman"/>
          <w:b w:val="false"/>
          <w:i w:val="false"/>
          <w:color w:val="000000"/>
          <w:sz w:val="28"/>
        </w:rPr>
        <w:t>
асыру үшін шетелдік жұмыс күшін</w:t>
      </w:r>
      <w:r>
        <w:br/>
      </w:r>
      <w:r>
        <w:rPr>
          <w:rFonts w:ascii="Times New Roman"/>
          <w:b w:val="false"/>
          <w:i w:val="false"/>
          <w:color w:val="000000"/>
          <w:sz w:val="28"/>
        </w:rPr>
        <w:t>
тартуға арналған рұқсатты беру,</w:t>
      </w:r>
      <w:r>
        <w:br/>
      </w:r>
      <w:r>
        <w:rPr>
          <w:rFonts w:ascii="Times New Roman"/>
          <w:b w:val="false"/>
          <w:i w:val="false"/>
          <w:color w:val="000000"/>
          <w:sz w:val="28"/>
        </w:rPr>
        <w:t>
қайта рәсімдеу және ұзарту" мемлекеттік</w:t>
      </w:r>
      <w:r>
        <w:br/>
      </w:r>
      <w:r>
        <w:rPr>
          <w:rFonts w:ascii="Times New Roman"/>
          <w:b w:val="false"/>
          <w:i w:val="false"/>
          <w:color w:val="000000"/>
          <w:sz w:val="28"/>
        </w:rPr>
        <w:t>
қызметтінің регламентіне</w:t>
      </w:r>
      <w:r>
        <w:br/>
      </w:r>
      <w:r>
        <w:rPr>
          <w:rFonts w:ascii="Times New Roman"/>
          <w:b w:val="false"/>
          <w:i w:val="false"/>
          <w:color w:val="000000"/>
          <w:sz w:val="28"/>
        </w:rPr>
        <w:t>
5 қосымша</w:t>
      </w:r>
    </w:p>
    <w:bookmarkEnd w:id="241"/>
    <w:bookmarkStart w:name="z874" w:id="242"/>
    <w:p>
      <w:pPr>
        <w:spacing w:after="0"/>
        <w:ind w:left="0"/>
        <w:jc w:val="left"/>
      </w:pPr>
      <w:r>
        <w:rPr>
          <w:rFonts w:ascii="Times New Roman"/>
          <w:b/>
          <w:i w:val="false"/>
          <w:color w:val="000000"/>
        </w:rPr>
        <w:t xml:space="preserve"> 
Портал арқылы шетелдік жұмыс күшін тартуға ұзарту, қайта рәсімдеу жөніндегі жұмыс берушігі электронды мемлекеттік қызмет көрсету кезіндегі функционалды іс-әрекетінің №2 диаграммасы</w:t>
      </w:r>
    </w:p>
    <w:bookmarkEnd w:id="242"/>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216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6261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626100" cy="5918200"/>
                    </a:xfrm>
                    <a:prstGeom prst="rect">
                      <a:avLst/>
                    </a:prstGeom>
                  </pic:spPr>
                </pic:pic>
              </a:graphicData>
            </a:graphic>
          </wp:inline>
        </w:drawing>
      </w:r>
      <w:r>
        <w:br/>
      </w:r>
      <w:r>
        <w:rPr>
          <w:rFonts w:ascii="Times New Roman"/>
          <w:b w:val="false"/>
          <w:i w:val="false"/>
          <w:color w:val="000000"/>
          <w:sz w:val="28"/>
        </w:rPr>
        <w:t>
 </w:t>
      </w:r>
    </w:p>
    <w:bookmarkStart w:name="z875" w:id="243"/>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 2014 жылғы</w:t>
      </w:r>
      <w:r>
        <w:br/>
      </w:r>
      <w:r>
        <w:rPr>
          <w:rFonts w:ascii="Times New Roman"/>
          <w:b w:val="false"/>
          <w:i w:val="false"/>
          <w:color w:val="000000"/>
          <w:sz w:val="28"/>
        </w:rPr>
        <w:t>
8 шілде № 34/05 қаулысымен</w:t>
      </w:r>
      <w:r>
        <w:br/>
      </w:r>
      <w:r>
        <w:rPr>
          <w:rFonts w:ascii="Times New Roman"/>
          <w:b w:val="false"/>
          <w:i w:val="false"/>
          <w:color w:val="000000"/>
          <w:sz w:val="28"/>
        </w:rPr>
        <w:t>
бекітілді</w:t>
      </w:r>
    </w:p>
    <w:bookmarkEnd w:id="243"/>
    <w:bookmarkStart w:name="z876" w:id="244"/>
    <w:p>
      <w:pPr>
        <w:spacing w:after="0"/>
        <w:ind w:left="0"/>
        <w:jc w:val="left"/>
      </w:pPr>
      <w:r>
        <w:rPr>
          <w:rFonts w:ascii="Times New Roman"/>
          <w:b/>
          <w:i w:val="false"/>
          <w:color w:val="000000"/>
        </w:rPr>
        <w:t xml:space="preserve"> 
"Оралман мәртебесін беру" мемлекеттік көрсетілетін қызметінің регламенті</w:t>
      </w:r>
    </w:p>
    <w:bookmarkEnd w:id="244"/>
    <w:bookmarkStart w:name="z877" w:id="245"/>
    <w:p>
      <w:pPr>
        <w:spacing w:after="0"/>
        <w:ind w:left="0"/>
        <w:jc w:val="left"/>
      </w:pPr>
      <w:r>
        <w:rPr>
          <w:rFonts w:ascii="Times New Roman"/>
          <w:b/>
          <w:i w:val="false"/>
          <w:color w:val="000000"/>
        </w:rPr>
        <w:t xml:space="preserve"> 
1. Жалпы ережелер</w:t>
      </w:r>
    </w:p>
    <w:bookmarkEnd w:id="245"/>
    <w:bookmarkStart w:name="z878" w:id="246"/>
    <w:p>
      <w:pPr>
        <w:spacing w:after="0"/>
        <w:ind w:left="0"/>
        <w:jc w:val="both"/>
      </w:pPr>
      <w:r>
        <w:rPr>
          <w:rFonts w:ascii="Times New Roman"/>
          <w:b w:val="false"/>
          <w:i w:val="false"/>
          <w:color w:val="000000"/>
          <w:sz w:val="28"/>
        </w:rPr>
        <w:t>
      1. "Оралман мәртебесін беру" мемлекеттік көрсетілетін қызметін (бұдан әрі – мемлекеттік көрсетілетін қызмет) облыстың жергілікті атқарушы органы (бұдан әрі – қызмет көрсетуші)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қызметтi көрсету нәтижесi - қызмет алушыға (ларға) оралман куәлігін (терін) беру.</w:t>
      </w:r>
      <w:r>
        <w:br/>
      </w:r>
      <w:r>
        <w:rPr>
          <w:rFonts w:ascii="Times New Roman"/>
          <w:b w:val="false"/>
          <w:i w:val="false"/>
          <w:color w:val="000000"/>
          <w:sz w:val="28"/>
        </w:rPr>
        <w:t>
      Мемлекеттiк қызмет көрсету нәтижесiн ұсыну нысаны - қағаз түрінде.</w:t>
      </w:r>
    </w:p>
    <w:bookmarkEnd w:id="246"/>
    <w:bookmarkStart w:name="z881" w:id="247"/>
    <w:p>
      <w:pPr>
        <w:spacing w:after="0"/>
        <w:ind w:left="0"/>
        <w:jc w:val="left"/>
      </w:pPr>
      <w:r>
        <w:rPr>
          <w:rFonts w:ascii="Times New Roman"/>
          <w:b/>
          <w:i w:val="false"/>
          <w:color w:val="000000"/>
        </w:rPr>
        <w:t xml:space="preserve"> 
2. Мемлекеттiк қызмет көрсету процесінде қызмет берушiнiң құрылымдық бөлiмшелерiнiң (қызметкерлерiнiң) iс-қимыл тәртiбiн сипаттау</w:t>
      </w:r>
    </w:p>
    <w:bookmarkEnd w:id="247"/>
    <w:bookmarkStart w:name="z882" w:id="248"/>
    <w:p>
      <w:pPr>
        <w:spacing w:after="0"/>
        <w:ind w:left="0"/>
        <w:jc w:val="both"/>
      </w:pPr>
      <w:r>
        <w:rPr>
          <w:rFonts w:ascii="Times New Roman"/>
          <w:b w:val="false"/>
          <w:i w:val="false"/>
          <w:color w:val="000000"/>
          <w:sz w:val="28"/>
        </w:rPr>
        <w:t>
      4. Мемлекеттiк қызмет көрсету бойынша рәсiмдi (iс-әрекетті) бастауға қызмет алушы өтiнiшiнiң және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"Оралман мәртебесін беру" мемлекеттік қызметі құжаттарының болуы негiздеме болып табылады. </w:t>
      </w:r>
      <w:r>
        <w:br/>
      </w:r>
      <w:r>
        <w:rPr>
          <w:rFonts w:ascii="Times New Roman"/>
          <w:b w:val="false"/>
          <w:i w:val="false"/>
          <w:color w:val="000000"/>
          <w:sz w:val="28"/>
        </w:rPr>
        <w:t>
</w:t>
      </w:r>
      <w:r>
        <w:rPr>
          <w:rFonts w:ascii="Times New Roman"/>
          <w:b w:val="false"/>
          <w:i w:val="false"/>
          <w:color w:val="000000"/>
          <w:sz w:val="28"/>
        </w:rPr>
        <w:t xml:space="preserve">
      5. Мемлекеттiк қызмет көрсету үдерісінің құрамына кiретiн рәсiмдердің (iс-қимылдардың) мазмұны, оның орындалу ұзақтығы (мемлекеттiк қызмет көрсету кезiнде құрылымдық бөлiмшелер қызметкерлерi iс-әрекеттерiнiң, рәсiмнiң (iс-қимылдың) тәртiбiн және олардың орындалу реттілігін, оның iшiнде әрбiр құрылымдық бөлiмше аралығында барлық рәсiмдердi (iс-әрекеттерді) өту кезеңдерi): </w:t>
      </w:r>
      <w:r>
        <w:br/>
      </w:r>
      <w:r>
        <w:rPr>
          <w:rFonts w:ascii="Times New Roman"/>
          <w:b w:val="false"/>
          <w:i w:val="false"/>
          <w:color w:val="000000"/>
          <w:sz w:val="28"/>
        </w:rPr>
        <w:t>
      1 іс-әрекет – қызмет берушінің маманы қызмет алушыдан қажетті құжаттар топтамасымен өтінішін қабылдайды, тиісті құжаттардың бар болуын тексереді, содан кейін мемлекеттік қызметті тіркеу және алу күні көрсетілген өтініштің үзбелі талонын береді. Орындалу ұзақтығы – 30 минуттан аспайды.</w:t>
      </w:r>
      <w:r>
        <w:br/>
      </w:r>
      <w:r>
        <w:rPr>
          <w:rFonts w:ascii="Times New Roman"/>
          <w:b w:val="false"/>
          <w:i w:val="false"/>
          <w:color w:val="000000"/>
          <w:sz w:val="28"/>
        </w:rPr>
        <w:t>
      2 іс-әрекет – қызмет берушінің маманы қызмет алушы туралы мәліметтерді "Оралман" республикалық мәліметтер қорына енгізеді. Орындалу ұзақтығы – 30 минуттан аспайды.</w:t>
      </w:r>
      <w:r>
        <w:br/>
      </w:r>
      <w:r>
        <w:rPr>
          <w:rFonts w:ascii="Times New Roman"/>
          <w:b w:val="false"/>
          <w:i w:val="false"/>
          <w:color w:val="000000"/>
          <w:sz w:val="28"/>
        </w:rPr>
        <w:t>
      3 іс-әрекет – қызмет берушінің маманы оралман куәлігін әзірлеп, қызмет берушінің басшысына қол қоюға ұсынады. Орындалу ұзақтығы – 30 минуттан аспайды.</w:t>
      </w:r>
      <w:r>
        <w:br/>
      </w:r>
      <w:r>
        <w:rPr>
          <w:rFonts w:ascii="Times New Roman"/>
          <w:b w:val="false"/>
          <w:i w:val="false"/>
          <w:color w:val="000000"/>
          <w:sz w:val="28"/>
        </w:rPr>
        <w:t xml:space="preserve">
      4 іс-әрекет – оралман куәлігін беру. Орындалу ұзақтығы – көрсетілген барлық мерзімдерді қосқанда 5 жұмыс күнінен аспайды. </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іс-әрекет бойынша көрсетілетін мемлекеттiк қызмет рәсiмінің (iс-әрекетінің) нәтижесi өтініштің үзбелі талонын толтыру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іс-әрекетті орындауды бастауға негiз болады.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іс-әрекет бойынша көрсетілетін мемлекеттiк қызмет рәсiмінің (iс-әрекетінің) нәтижесi қызмет алушы туралы мәліметтерді "Оралман" республикалық мәліметтер қорына енгізу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3 іс-әрекетті орындауды бастауға негiз болады.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3 іс-әрекет бойынша көрсетілетін мемлекеттiк қызмет рәсiмінің (iс-әрекетінің) нәтижесi қол қойылған оралман куәлігі болып табылады, ол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 іс-әрекетті орындауды бастауға негiз болады. </w:t>
      </w:r>
      <w:r>
        <w:br/>
      </w:r>
      <w:r>
        <w:rPr>
          <w:rFonts w:ascii="Times New Roman"/>
          <w:b w:val="false"/>
          <w:i w:val="false"/>
          <w:color w:val="000000"/>
          <w:sz w:val="28"/>
        </w:rPr>
        <w:t>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 іс-әрекет бойынша көрсетілетін мемлекеттiк қызмет рәсiмінің (iс-әрекеттінің) нәтижесi оралман куәлігін беру болып табылады, бұл мемлекеттік қызметті көрсету бойынша рәсімнің соңғы нәтижесі болып табылады.</w:t>
      </w:r>
    </w:p>
    <w:bookmarkEnd w:id="248"/>
    <w:bookmarkStart w:name="z885" w:id="249"/>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iс-қимыл тәртiбiн сипаттау </w:t>
      </w:r>
    </w:p>
    <w:bookmarkEnd w:id="249"/>
    <w:bookmarkStart w:name="z886" w:id="250"/>
    <w:p>
      <w:pPr>
        <w:spacing w:after="0"/>
        <w:ind w:left="0"/>
        <w:jc w:val="both"/>
      </w:pPr>
      <w:r>
        <w:rPr>
          <w:rFonts w:ascii="Times New Roman"/>
          <w:b w:val="false"/>
          <w:i w:val="false"/>
          <w:color w:val="000000"/>
          <w:sz w:val="28"/>
        </w:rPr>
        <w:t>
      7. Мемлекеттiк қызмет көрсету үдерісіне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xml:space="preserve">
      1) қызмет берушінің басшысы </w:t>
      </w:r>
      <w:r>
        <w:br/>
      </w:r>
      <w:r>
        <w:rPr>
          <w:rFonts w:ascii="Times New Roman"/>
          <w:b w:val="false"/>
          <w:i w:val="false"/>
          <w:color w:val="000000"/>
          <w:sz w:val="28"/>
        </w:rPr>
        <w:t>
</w:t>
      </w:r>
      <w:r>
        <w:rPr>
          <w:rFonts w:ascii="Times New Roman"/>
          <w:b w:val="false"/>
          <w:i w:val="false"/>
          <w:color w:val="000000"/>
          <w:sz w:val="28"/>
        </w:rPr>
        <w:t>
      2) қызмет берушінің маманы.</w:t>
      </w:r>
      <w:r>
        <w:br/>
      </w:r>
      <w:r>
        <w:rPr>
          <w:rFonts w:ascii="Times New Roman"/>
          <w:b w:val="false"/>
          <w:i w:val="false"/>
          <w:color w:val="000000"/>
          <w:sz w:val="28"/>
        </w:rPr>
        <w:t>
</w:t>
      </w:r>
      <w:r>
        <w:rPr>
          <w:rFonts w:ascii="Times New Roman"/>
          <w:b w:val="false"/>
          <w:i w:val="false"/>
          <w:color w:val="000000"/>
          <w:sz w:val="28"/>
        </w:rPr>
        <w:t>
      8. Мемлекеттiк қызметтi көрсетуге қажеттi рәсiмдердiң (iс-әрекеттердің) сипаттамасы:</w:t>
      </w:r>
      <w:r>
        <w:br/>
      </w:r>
      <w:r>
        <w:rPr>
          <w:rFonts w:ascii="Times New Roman"/>
          <w:b w:val="false"/>
          <w:i w:val="false"/>
          <w:color w:val="000000"/>
          <w:sz w:val="28"/>
        </w:rPr>
        <w:t>
</w:t>
      </w:r>
      <w:r>
        <w:rPr>
          <w:rFonts w:ascii="Times New Roman"/>
          <w:b w:val="false"/>
          <w:i w:val="false"/>
          <w:color w:val="000000"/>
          <w:sz w:val="28"/>
        </w:rPr>
        <w:t>
      1) Қызмет берушінің маманы құжаттардың толықтығын тексереді және құжаттарды қабылдайды. Орындалу ұзақтығы – 30 минуттан аспайды.</w:t>
      </w:r>
      <w:r>
        <w:br/>
      </w:r>
      <w:r>
        <w:rPr>
          <w:rFonts w:ascii="Times New Roman"/>
          <w:b w:val="false"/>
          <w:i w:val="false"/>
          <w:color w:val="000000"/>
          <w:sz w:val="28"/>
        </w:rPr>
        <w:t>
</w:t>
      </w:r>
      <w:r>
        <w:rPr>
          <w:rFonts w:ascii="Times New Roman"/>
          <w:b w:val="false"/>
          <w:i w:val="false"/>
          <w:color w:val="000000"/>
          <w:sz w:val="28"/>
        </w:rPr>
        <w:t>
      2) Құжаттардың заңнамаға сәйкестігін тексеру және қызмет алушы туралы мәліметтерді "Оралман" республикалық мәліметтер қорына енгізу. Орындалу ұзақтығы –30 минуттан аспайды.</w:t>
      </w:r>
      <w:r>
        <w:br/>
      </w:r>
      <w:r>
        <w:rPr>
          <w:rFonts w:ascii="Times New Roman"/>
          <w:b w:val="false"/>
          <w:i w:val="false"/>
          <w:color w:val="000000"/>
          <w:sz w:val="28"/>
        </w:rPr>
        <w:t>
</w:t>
      </w:r>
      <w:r>
        <w:rPr>
          <w:rFonts w:ascii="Times New Roman"/>
          <w:b w:val="false"/>
          <w:i w:val="false"/>
          <w:color w:val="000000"/>
          <w:sz w:val="28"/>
        </w:rPr>
        <w:t>
      3) Оралман куәлігін ресімдеу. Орындалу ұзақтығы –30 минуттан аспайды.</w:t>
      </w:r>
      <w:r>
        <w:br/>
      </w:r>
      <w:r>
        <w:rPr>
          <w:rFonts w:ascii="Times New Roman"/>
          <w:b w:val="false"/>
          <w:i w:val="false"/>
          <w:color w:val="000000"/>
          <w:sz w:val="28"/>
        </w:rPr>
        <w:t>
</w:t>
      </w:r>
      <w:r>
        <w:rPr>
          <w:rFonts w:ascii="Times New Roman"/>
          <w:b w:val="false"/>
          <w:i w:val="false"/>
          <w:color w:val="000000"/>
          <w:sz w:val="28"/>
        </w:rPr>
        <w:t xml:space="preserve">
      4) Оралман куәлігін беру. Орындалу ұзақтығы – көрсетілген барлық мерзімдерді қосқанда 5 жұмыс күнінен аспайды. </w:t>
      </w:r>
      <w:r>
        <w:br/>
      </w:r>
      <w:r>
        <w:rPr>
          <w:rFonts w:ascii="Times New Roman"/>
          <w:b w:val="false"/>
          <w:i w:val="false"/>
          <w:color w:val="000000"/>
          <w:sz w:val="28"/>
        </w:rPr>
        <w:t>
      Рәсiмдердiң (iс-әрекеттердің)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рәсiмді (iс-әрекетті) өту блок-сызбасында көрсетілген.</w:t>
      </w:r>
    </w:p>
    <w:bookmarkEnd w:id="250"/>
    <w:bookmarkStart w:name="z894" w:id="251"/>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 қосымша</w:t>
      </w:r>
    </w:p>
    <w:bookmarkEnd w:id="251"/>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276600"/>
                    </a:xfrm>
                    <a:prstGeom prst="rect">
                      <a:avLst/>
                    </a:prstGeom>
                  </pic:spPr>
                </pic:pic>
              </a:graphicData>
            </a:graphic>
          </wp:inline>
        </w:drawing>
      </w:r>
    </w:p>
    <w:p>
      <w:pPr>
        <w:spacing w:after="0"/>
        <w:ind w:left="0"/>
        <w:jc w:val="both"/>
      </w:pPr>
      <w:r>
        <w:rPr>
          <w:rFonts w:ascii="Times New Roman"/>
          <w:b w:val="false"/>
          <w:i w:val="false"/>
          <w:color w:val="000000"/>
          <w:sz w:val="28"/>
        </w:rPr>
        <w:t>      Қызмет берушінің қағаз түрінде мемлекеттік қызмет көрсету кезендегі функционалды іс-әрекетің №1 блок-сызбасы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header.xml" Type="http://schemas.openxmlformats.org/officeDocument/2006/relationships/header" Id="rId7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