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9ff749" w14:textId="59ff74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облысының 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27 қазандағы № 328 қаулысы. Батыс Қазақстан облысының Әділет департаментінде 2015 жылғы 26 қарашада № 4152 болып тіркелді. Күші жойылды - Батыс Қазақстан облысы әкімдігінің 2020 жылғы 1 маусымдағы № 125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01.06.2020 </w:t>
      </w:r>
      <w:r>
        <w:rPr>
          <w:rFonts w:ascii="Times New Roman"/>
          <w:b w:val="false"/>
          <w:i w:val="false"/>
          <w:color w:val="000000"/>
          <w:sz w:val="28"/>
        </w:rPr>
        <w:t>№ 125</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Батыс Қазақстан облысының ветеринария саласындағы мемлекеттік көрсетілетін қызмет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"Мемлекеттік ветеринариялық-санитариялық бақылау және қадағалау объектілеріне ветеринариялық-санитариялық қорытынды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"Ветеринариялық анықтамалар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"Ветеринария саласындағы қызметпен айналысуға лицензия беру"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"Ауыл шаруашылығы жануарларын ветеринариялық паспорт бере отырып бірдейлендіруді жүргізу"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Батыс Қазақстан облысы әкімдігінің 13.12.2018 </w:t>
      </w:r>
      <w:r>
        <w:rPr>
          <w:rFonts w:ascii="Times New Roman"/>
          <w:b w:val="false"/>
          <w:i w:val="false"/>
          <w:color w:val="000000"/>
          <w:sz w:val="28"/>
        </w:rPr>
        <w:t>№ 290</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Батыс Қазақстан облысы әкімдігінің 13.12.2018 </w:t>
      </w:r>
      <w:r>
        <w:rPr>
          <w:rFonts w:ascii="Times New Roman"/>
          <w:b w:val="false"/>
          <w:i w:val="false"/>
          <w:color w:val="000000"/>
          <w:sz w:val="28"/>
        </w:rPr>
        <w:t>№ 290</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2014 жылғы 29 шілдедегі №198 </w:t>
      </w:r>
      <w:r>
        <w:rPr>
          <w:rFonts w:ascii="Times New Roman"/>
          <w:b w:val="false"/>
          <w:i w:val="false"/>
          <w:color w:val="000000"/>
          <w:sz w:val="28"/>
        </w:rPr>
        <w:t>"Ветеринария саласындағы мемлекеттік көрсетілетін қызметтер регламенттерін бекіту туралы"</w:t>
      </w:r>
      <w:r>
        <w:rPr>
          <w:rFonts w:ascii="Times New Roman"/>
          <w:b w:val="false"/>
          <w:i w:val="false"/>
          <w:color w:val="000000"/>
          <w:sz w:val="28"/>
        </w:rPr>
        <w:t xml:space="preserve"> (Нормативтік құқықтық актілерді мемлекеттік тіркеу тізілімінде № 3616 тіркелген, 2014 жылғы 25 қыркүйекте "Орал өңірі" және "Приуралье" газеттерінде жарияланған) және 2014 жылғы 20 мамырдағы №120 </w:t>
      </w:r>
      <w:r>
        <w:rPr>
          <w:rFonts w:ascii="Times New Roman"/>
          <w:b w:val="false"/>
          <w:i w:val="false"/>
          <w:color w:val="000000"/>
          <w:sz w:val="28"/>
        </w:rPr>
        <w:t>"Батыс Қазақстан облысының автомобиль көлігі саласындағы мемлекеттік көрсетілетін қызметтер регламенттерін бекіту туралы"</w:t>
      </w:r>
      <w:r>
        <w:rPr>
          <w:rFonts w:ascii="Times New Roman"/>
          <w:b w:val="false"/>
          <w:i w:val="false"/>
          <w:color w:val="000000"/>
          <w:sz w:val="28"/>
        </w:rPr>
        <w:t xml:space="preserve"> (Нормативтік құқықтық актілерді мемлекеттік тіркеу тізілімінде № 3576 тіркелген, 2014 жылғы 19 шілдеде "Орал өңірі" және "Приуралье" газеттерінде жарияланған) Батыс Қазақстан облысы әкімдігі қаулыларының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3. "Батыс Қазақстан облысының ветеринария басқармасы" мемлекеттік мекемесі (К.К.Ташимов)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Батыс Қазақстан облыс әкімінің бірінші орынбасары А.К.Өтеғұловқа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алғашқы ресми жарияланған күнінен кейін күнтізбелік жиырма бір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әкімінің</w:t>
            </w:r>
            <w:r>
              <w:br/>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А.Өтеғұлов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27 қазандағы № 328 қаулысымен </w:t>
            </w:r>
            <w:r>
              <w:br/>
            </w:r>
            <w:r>
              <w:rPr>
                <w:rFonts w:ascii="Times New Roman"/>
                <w:b w:val="false"/>
                <w:i w:val="false"/>
                <w:color w:val="000000"/>
                <w:sz w:val="20"/>
              </w:rPr>
              <w:t>бекітілген</w:t>
            </w:r>
          </w:p>
        </w:tc>
      </w:tr>
    </w:tbl>
    <w:bookmarkStart w:name="z19" w:id="1"/>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30.07.2019 </w:t>
      </w:r>
      <w:r>
        <w:rPr>
          <w:rFonts w:ascii="Times New Roman"/>
          <w:b w:val="false"/>
          <w:i w:val="false"/>
          <w:color w:val="ff0000"/>
          <w:sz w:val="28"/>
        </w:rPr>
        <w:t>№ 184</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20" w:id="2"/>
    <w:p>
      <w:pPr>
        <w:spacing w:after="0"/>
        <w:ind w:left="0"/>
        <w:jc w:val="left"/>
      </w:pPr>
      <w:r>
        <w:rPr>
          <w:rFonts w:ascii="Times New Roman"/>
          <w:b/>
          <w:i w:val="false"/>
          <w:color w:val="000000"/>
        </w:rPr>
        <w:t xml:space="preserve"> 1. Жалпы ережелер</w:t>
      </w:r>
    </w:p>
    <w:bookmarkEnd w:id="2"/>
    <w:bookmarkStart w:name="z21" w:id="3"/>
    <w:p>
      <w:pPr>
        <w:spacing w:after="0"/>
        <w:ind w:left="0"/>
        <w:jc w:val="both"/>
      </w:pPr>
      <w:r>
        <w:rPr>
          <w:rFonts w:ascii="Times New Roman"/>
          <w:b w:val="false"/>
          <w:i w:val="false"/>
          <w:color w:val="000000"/>
          <w:sz w:val="28"/>
        </w:rPr>
        <w:t>
      1. "Мемлекеттік ветеринариялық-санитариялық бақылау және қадағалау объектілеріне ветеринариялық - санитариялық қорытынды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аудандар мен Орал қаласының жергілікті атқарушы органдары бекіткен тізім негізінде мемлекеттік ветеринариялық дәрігермен (бұдан әрі – көрсетілетін қызметті беруші)Қазақстан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бұйрығымен (Нормативтік құқықтық актілерді мемлекеттік тіркеу тізілімінде 2015 жылғы 27 тамызда № 11959 болып тіркелді) бекітілген "Мемлекеттік ветеринариялық-санитариялық бақылау және қадағалау объектілеріне ветеринариялық- санитариялық қорытынды беру туралы"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аудандар мен Орал қаласының жергілікті атқарушы органдарының кеңсесі;</w:t>
      </w:r>
      <w:r>
        <w:br/>
      </w:r>
      <w:r>
        <w:rPr>
          <w:rFonts w:ascii="Times New Roman"/>
          <w:b w:val="false"/>
          <w:i w:val="false"/>
          <w:color w:val="000000"/>
          <w:sz w:val="28"/>
        </w:rPr>
        <w:t xml:space="preserve">
      </w:t>
      </w:r>
      <w:r>
        <w:rPr>
          <w:rFonts w:ascii="Times New Roman"/>
          <w:b w:val="false"/>
          <w:i w:val="false"/>
          <w:color w:val="000000"/>
          <w:sz w:val="28"/>
        </w:rPr>
        <w:t>2) www.egov.kz,www.elicense.kz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объектінің ветеринариялық (ветеринариялық-санитариялық) қағидаларға және талаптарға сәйкестігі туралы ветеринариялық-санитариялық қорытынды немесе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құжаттардың толық топтамасын ұсынбаған және (немесе) мерзімі өтіп кеткен құжаттарды ұсынған жағдайда, көрсетілетін қызметті беруші көрсетілген мерзімдерде өтінішті одан әрі қараудан жазбаша уәжді бас тартады.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көрсетілетін қызметті алушының "жеке кабинетіне" ветеринариялық-санитариялық қорытынды алу күні мен уақыты туралы хабарлама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"Ветеринария туралы" Қазақстан Республикасы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ақылы түрде (ветеринариялық-санитариялық қорытынды бланкісі үшін) жеке және заңды тұлғаларға (бұдан әрі - көрсетілетін қызметті алушы)көрсетіледі.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екінші деңгейдегі банктер немесе банк операцияларының жекелеген түрлерін жүзеге асыратын ұйымдар арқылы көрсетілетін қызметті берушінің интернет-ресурсында және/немесе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 бойынша мемлекеттік қызметті көрсету орындарында орналастырылған бланктің құнын төлейді.</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көрсетілетін қызметті алуға электрондық сұраным берілген жағдайда, төлем "электрондық үкіметтің" төлем шлюзі (бұдан әрі – ЭҮТШ) арқылы немесе екінші деңгейдегі банктер, банк операцияларының жекелеген түрлерін жүзеге асыратын ұйымдар арқылы жүзеге асырылуы мүмкін.</w:t>
      </w:r>
    </w:p>
    <w:bookmarkEnd w:id="3"/>
    <w:bookmarkStart w:name="z37" w:id="4"/>
    <w:p>
      <w:pPr>
        <w:spacing w:after="0"/>
        <w:ind w:left="0"/>
        <w:jc w:val="left"/>
      </w:pPr>
      <w:r>
        <w:rPr>
          <w:rFonts w:ascii="Times New Roman"/>
          <w:b/>
          <w:i w:val="false"/>
          <w:color w:val="000000"/>
        </w:rPr>
        <w:t xml:space="preserve"> 2. Мемлекеттік қызметті көрсету процесіндекөрсетілетін қызметті берушінің құрылымдық бөлімшелерінің (қызметкерлерінің) іс-қимыл тәртібін сипаттау</w:t>
      </w:r>
    </w:p>
    <w:bookmarkEnd w:id="4"/>
    <w:bookmarkStart w:name="z38" w:id="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алушының өтінішті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кiретiн әрбір рәсiмнiң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ішіндеқұжаттар топтамасын қабылдауды және тіркеуді жүзеге асырады, құжаттарды қабылдаған күні мен уақытын, қабылдаған тұлғаның аты-жөнін көрсете отырып, өтініштің көшірмесін көрсетілетін қызметті алушыға береді, құжаттарды көрсетілетін қызметті берушінің басшысына қарауға жібереді.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2 (екі) сағат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ішіндеұсынылған құжаттардың толықтығын тексереді, өтініш беруші құжаттардың толық емес топтамасын ұсынған жағдайда көрсетілетін қызметті беруші өтінішті одан әрі қараудан бас тарту туралы жазбаша дәлелді жауап береді.</w:t>
      </w:r>
      <w:r>
        <w:br/>
      </w:r>
      <w:r>
        <w:rPr>
          <w:rFonts w:ascii="Times New Roman"/>
          <w:b w:val="false"/>
          <w:i w:val="false"/>
          <w:color w:val="000000"/>
          <w:sz w:val="28"/>
        </w:rPr>
        <w:t xml:space="preserve">
      </w:t>
      </w:r>
      <w:r>
        <w:rPr>
          <w:rFonts w:ascii="Times New Roman"/>
          <w:b w:val="false"/>
          <w:i w:val="false"/>
          <w:color w:val="000000"/>
          <w:sz w:val="28"/>
        </w:rPr>
        <w:t>2 (екі) жұмыс күні ішінде объектіні тексеруді жүргізеді, объектінің тапсырылған құжаттарға сәйкестігін тексереді, объектінің ветеринариялық (ветеринариялық-санитариялық) қағидаларға және талаптарға сәйкестігін тексереді,тексеру актісін дайындайды, ветеринариялық - санитариялық қорытындыны дайындайды және көрсетілетін қызметті берушінің басшысына қарауға енгізеді.</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 санитариялық қорытындыны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2 (екі) сағат ішінде ветеринариялық - санитариялық қорытындыны тексереді және қолын қояды,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ветеринариялық-санитариялық көрсетілетін қызметті берушінің кеңсе қызметкеріне жіберу;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(отыз) минут ішінде электрондық нысанда ветеринариялық-санитариялық қорытындыны ресімдейді, бланкке басып шығарады, көрсетілетін қызметті беруші басшысының қолын қойдырады, мөрмен куәландырады,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ветеринариялық-санитариялық қорытындыны беру.</w:t>
      </w:r>
    </w:p>
    <w:bookmarkEnd w:id="5"/>
    <w:bookmarkStart w:name="z51" w:id="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6"/>
    <w:bookmarkStart w:name="z52" w:id="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іс-қимылын толық сипаттау осы"Мемлекеттік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
    <w:bookmarkStart w:name="z57" w:id="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қолдану тәртібін сипаттау</w:t>
      </w:r>
    </w:p>
    <w:bookmarkEnd w:id="8"/>
    <w:bookmarkStart w:name="z58" w:id="9"/>
    <w:p>
      <w:pPr>
        <w:spacing w:after="0"/>
        <w:ind w:left="0"/>
        <w:jc w:val="both"/>
      </w:pPr>
      <w:r>
        <w:rPr>
          <w:rFonts w:ascii="Times New Roman"/>
          <w:b w:val="false"/>
          <w:i w:val="false"/>
          <w:color w:val="000000"/>
          <w:sz w:val="28"/>
        </w:rPr>
        <w:t>
      9. Портал арқылы мемлекеттік қызметті көрсету кезінде көрсетілетін қызметті беруші мен көрсетілетін қызметті алушының жүгіну тәртібін және рәсiмдерінiң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цифрлық қолтаңбасымен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үкіметтің" төлем шлюзінде мемлекеттік көрсетілетін қызметке ақы төлеу, бұдан кейін бұл ақпарат "Е-лицензиялау" мемлекеттік деректер базасы ақпараттық жүйесіне (бұдан әрі - "Е-лицензиялау" МДБ АЖ)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мемлекеттік көрсетілетін қызметті көрсету үшін төлем деректісін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мемлекеттік қызметті көрсету үшін төлемнің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сұранымды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ЭЦҚ-ның тіркеу куәлігінің қолдану мерзімін және кері қайтарылған (күші жойылған) тіркеу куәліктерінің ішінде болмауын, сондай-ақ сұратуда көрсетілген ЖСН және (немесе) БСН мен ЭЦҚ-ның тіркеу куәлігінде көрсетілген ЖСН және (немесе) БСН арасындағы сәйкестендіру деректерінің сәйкес келуін тексеруі;</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ЭЦҚ-ның расталмауына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ЭЦҚ арқылы мемлекеттік көрсетілетін қызметті көрсетуге толтырылған сұраным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электрондық құжатты (көрсетілетін қызметті алушының сұранымын) "Е-лицензиялау" МДБ АЖ-да тіркеу және сұранымды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берушінің көрсетілетін қызметті алушының біліктілік талаптарына негіздемелерге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16) 11-процесс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ветеринариялық-санитариялық бақылау және қадағалау объектілеріне ветеринариялық - санитариялық қорытынды беру" мемлекеттік қызметін көрсету кезінде функционалдық өзара іс-қимыл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w:t>
            </w:r>
            <w:r>
              <w:br/>
            </w:r>
            <w:r>
              <w:rPr>
                <w:rFonts w:ascii="Times New Roman"/>
                <w:b w:val="false"/>
                <w:i w:val="false"/>
                <w:color w:val="000000"/>
                <w:sz w:val="20"/>
              </w:rPr>
              <w:t xml:space="preserve">ветеринариялық-санитариялық </w:t>
            </w:r>
            <w:r>
              <w:br/>
            </w:r>
            <w:r>
              <w:rPr>
                <w:rFonts w:ascii="Times New Roman"/>
                <w:b w:val="false"/>
                <w:i w:val="false"/>
                <w:color w:val="000000"/>
                <w:sz w:val="20"/>
              </w:rPr>
              <w:t xml:space="preserve">бақылау және қадағалау </w:t>
            </w:r>
            <w:r>
              <w:br/>
            </w:r>
            <w:r>
              <w:rPr>
                <w:rFonts w:ascii="Times New Roman"/>
                <w:b w:val="false"/>
                <w:i w:val="false"/>
                <w:color w:val="000000"/>
                <w:sz w:val="20"/>
              </w:rPr>
              <w:t xml:space="preserve">объектілеріне </w:t>
            </w:r>
            <w:r>
              <w:br/>
            </w:r>
            <w:r>
              <w:rPr>
                <w:rFonts w:ascii="Times New Roman"/>
                <w:b w:val="false"/>
                <w:i w:val="false"/>
                <w:color w:val="000000"/>
                <w:sz w:val="20"/>
              </w:rPr>
              <w:t xml:space="preserve">ветеринариялық-санитариялық </w:t>
            </w:r>
            <w:r>
              <w:br/>
            </w:r>
            <w:r>
              <w:rPr>
                <w:rFonts w:ascii="Times New Roman"/>
                <w:b w:val="false"/>
                <w:i w:val="false"/>
                <w:color w:val="000000"/>
                <w:sz w:val="20"/>
              </w:rPr>
              <w:t xml:space="preserve">қорытынды беру" көрсетілетін </w:t>
            </w:r>
            <w:r>
              <w:br/>
            </w:r>
            <w:r>
              <w:rPr>
                <w:rFonts w:ascii="Times New Roman"/>
                <w:b w:val="false"/>
                <w:i w:val="false"/>
                <w:color w:val="000000"/>
                <w:sz w:val="20"/>
              </w:rPr>
              <w:t xml:space="preserve">мемлекеттік қызметтің </w:t>
            </w:r>
            <w:r>
              <w:br/>
            </w:r>
            <w:r>
              <w:rPr>
                <w:rFonts w:ascii="Times New Roman"/>
                <w:b w:val="false"/>
                <w:i w:val="false"/>
                <w:color w:val="000000"/>
                <w:sz w:val="20"/>
              </w:rPr>
              <w:t>регламентіне 1-қосымша</w:t>
            </w:r>
          </w:p>
        </w:tc>
      </w:tr>
    </w:tbl>
    <w:bookmarkStart w:name="z78" w:id="10"/>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қызметін көрсетудің бизнес –процестерінің анықтамалығы</w:t>
      </w:r>
    </w:p>
    <w:bookmarkEnd w:id="10"/>
    <w:bookmarkStart w:name="z79"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w:t>
            </w:r>
            <w:r>
              <w:br/>
            </w:r>
            <w:r>
              <w:rPr>
                <w:rFonts w:ascii="Times New Roman"/>
                <w:b w:val="false"/>
                <w:i w:val="false"/>
                <w:color w:val="000000"/>
                <w:sz w:val="20"/>
              </w:rPr>
              <w:t xml:space="preserve">ветеринариялық-санитариялық </w:t>
            </w:r>
            <w:r>
              <w:br/>
            </w:r>
            <w:r>
              <w:rPr>
                <w:rFonts w:ascii="Times New Roman"/>
                <w:b w:val="false"/>
                <w:i w:val="false"/>
                <w:color w:val="000000"/>
                <w:sz w:val="20"/>
              </w:rPr>
              <w:t xml:space="preserve">бақылау және қадағалау </w:t>
            </w:r>
            <w:r>
              <w:br/>
            </w:r>
            <w:r>
              <w:rPr>
                <w:rFonts w:ascii="Times New Roman"/>
                <w:b w:val="false"/>
                <w:i w:val="false"/>
                <w:color w:val="000000"/>
                <w:sz w:val="20"/>
              </w:rPr>
              <w:t xml:space="preserve">объектілеріне </w:t>
            </w:r>
            <w:r>
              <w:br/>
            </w:r>
            <w:r>
              <w:rPr>
                <w:rFonts w:ascii="Times New Roman"/>
                <w:b w:val="false"/>
                <w:i w:val="false"/>
                <w:color w:val="000000"/>
                <w:sz w:val="20"/>
              </w:rPr>
              <w:t xml:space="preserve">ветеринариялық-санитариялық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қызметтің регламентіне </w:t>
            </w:r>
            <w:r>
              <w:br/>
            </w:r>
            <w:r>
              <w:rPr>
                <w:rFonts w:ascii="Times New Roman"/>
                <w:b w:val="false"/>
                <w:i w:val="false"/>
                <w:color w:val="000000"/>
                <w:sz w:val="20"/>
              </w:rPr>
              <w:t>2-қосымша</w:t>
            </w:r>
          </w:p>
        </w:tc>
      </w:tr>
    </w:tbl>
    <w:bookmarkStart w:name="z83" w:id="12"/>
    <w:p>
      <w:pPr>
        <w:spacing w:after="0"/>
        <w:ind w:left="0"/>
        <w:jc w:val="left"/>
      </w:pPr>
      <w:r>
        <w:rPr>
          <w:rFonts w:ascii="Times New Roman"/>
          <w:b/>
          <w:i w:val="false"/>
          <w:color w:val="000000"/>
        </w:rPr>
        <w:t xml:space="preserve"> Портал арқылы"Мемлекеттік ветеринариялық-санитариялық бақылау және қадағалау объектілеріне ветеринариялық-санитариялық қорытынды беру" мемлекеттік қызметті көрсету кезінде функционалдық өзара іс-қимылдың диаграммасы</w:t>
      </w:r>
    </w:p>
    <w:bookmarkEnd w:id="12"/>
    <w:bookmarkStart w:name="z84"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14"/>
    <w:p>
      <w:pPr>
        <w:spacing w:after="0"/>
        <w:ind w:left="0"/>
        <w:jc w:val="both"/>
      </w:pPr>
      <w:r>
        <w:rPr>
          <w:rFonts w:ascii="Times New Roman"/>
          <w:b w:val="false"/>
          <w:i w:val="false"/>
          <w:color w:val="000000"/>
          <w:sz w:val="28"/>
        </w:rPr>
        <w:t>
      Шартты белгілер:</w:t>
      </w:r>
    </w:p>
    <w:bookmarkEnd w:id="14"/>
    <w:bookmarkStart w:name="z86"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қазандағы № 328</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88" w:id="16"/>
    <w:p>
      <w:pPr>
        <w:spacing w:after="0"/>
        <w:ind w:left="0"/>
        <w:jc w:val="left"/>
      </w:pPr>
      <w:r>
        <w:rPr>
          <w:rFonts w:ascii="Times New Roman"/>
          <w:b/>
          <w:i w:val="false"/>
          <w:color w:val="000000"/>
        </w:rPr>
        <w:t xml:space="preserve"> "Ветеринариялық анықтамалар беру" </w:t>
      </w:r>
      <w:r>
        <w:br/>
      </w:r>
      <w:r>
        <w:rPr>
          <w:rFonts w:ascii="Times New Roman"/>
          <w:b/>
          <w:i w:val="false"/>
          <w:color w:val="000000"/>
        </w:rPr>
        <w:t>мемлекеттік көрсетілетін қызмет регламенті</w:t>
      </w:r>
    </w:p>
    <w:bookmarkEnd w:id="16"/>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06.01.2017 </w:t>
      </w:r>
      <w:r>
        <w:rPr>
          <w:rFonts w:ascii="Times New Roman"/>
          <w:b w:val="false"/>
          <w:i w:val="false"/>
          <w:color w:val="ff0000"/>
          <w:sz w:val="28"/>
        </w:rPr>
        <w:t>№ 9</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89" w:id="17"/>
    <w:p>
      <w:pPr>
        <w:spacing w:after="0"/>
        <w:ind w:left="0"/>
        <w:jc w:val="left"/>
      </w:pPr>
      <w:r>
        <w:rPr>
          <w:rFonts w:ascii="Times New Roman"/>
          <w:b/>
          <w:i w:val="false"/>
          <w:color w:val="000000"/>
        </w:rPr>
        <w:t xml:space="preserve"> 1. Жалпы ережелер</w:t>
      </w:r>
    </w:p>
    <w:bookmarkEnd w:id="17"/>
    <w:bookmarkStart w:name="z90" w:id="18"/>
    <w:p>
      <w:pPr>
        <w:spacing w:after="0"/>
        <w:ind w:left="0"/>
        <w:jc w:val="both"/>
      </w:pPr>
      <w:r>
        <w:rPr>
          <w:rFonts w:ascii="Times New Roman"/>
          <w:b w:val="false"/>
          <w:i w:val="false"/>
          <w:color w:val="000000"/>
          <w:sz w:val="28"/>
        </w:rPr>
        <w:t>
      1. "Ветеринариялық анықтамалар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жергілікті атқарушы органдары құрған мемлекеттік ветеринарлық ұйымдары - аудандар мен Орал қаласының "Ветеринариялық станциясы" мемлекеттік коммуналдық кәсіпорындарымен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бұйрығымен (Қазақстан Республикасының Әділет министрлігінде 2015 жылғы 27 тамызда № 11959 болып тіркелді) бекітілген "Ветеринариялық анықтамалар беру"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w:t>
      </w:r>
    </w:p>
    <w:bookmarkEnd w:id="18"/>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 ветеринариялық анықтама немесе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жағдайларға және негіздерге сәйкес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w:t>
      </w:r>
    </w:p>
    <w:bookmarkStart w:name="z95" w:id="19"/>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тәртібімен жүзеге асырылады..</w:t>
      </w:r>
    </w:p>
    <w:bookmarkEnd w:id="1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p>
    <w:bookmarkStart w:name="z98" w:id="2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20"/>
    <w:bookmarkStart w:name="z99" w:id="2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(бұдан әрі - құжаттар) ұсыну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30 (отыз) минут ішінде өтінішті және қажетті құжаттарды қабылдау және тіркеуді жүзеге асырады және көрсетілетін қызметті берушінің жауапты орындаушысына жолдайды. </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 өтініш білдірген күн ішінде ұсынылған құжаттарды, жануардың ветеринариялық паспорты мен жеке нөмірінің және ауыл шаруашылығы жануарларын бірдейлендіру жөніндегі деректер базасында немесе олардан үзінді көшірмелер бар жануарлар туралы мәліметтердің болуын тексереді, жануарға, жануарлардан алынатын өнім мен шикізаттарға ветеринариялық тексеру жүргізеді, көрсетілетін қызметті алушы жүгінген сәттегі тиісті әкімшілік-аумақтық бірлік аумағындағы эпизоотиялық ахуалды ескереді, ветеринариялық анықтаманы немесе бас тарту туралы дәлелді жауапты дайындайды.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анықтаманы немесе бас тарту туралы дәлелді жауапты дайындау және көрсетілетін қызметті берушінің кеңсе қызметкеріне жолдау.</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мерзімі өтіп кеткен құжаттарды ұсынған жағдайда, көрсетілетін қызметті беруші көрсетілген мерзімдерде өтінішті одан әрі қараудан жазбаша уәжді бас тартады.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 30 (отыз) минут ішінде көрсетілетін қызметті алушыға ветеринариялық анықтаманы немесе бас тарту туралы дәлелді жауапты береді, берілген ветеринариялық анықтама туралы мәліметті ақпараттық жүйесіне енгізеді.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ветеринариялық анықтаманы немесе бас тарту туралы дәлелді жауапты беру.</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Батыс Қазақстан облысы әкімдігінің 30.07.2019 </w:t>
      </w:r>
      <w:r>
        <w:rPr>
          <w:rFonts w:ascii="Times New Roman"/>
          <w:b w:val="false"/>
          <w:i w:val="false"/>
          <w:color w:val="000000"/>
          <w:sz w:val="28"/>
        </w:rPr>
        <w:t>№ 184</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End w:id="21"/>
    <w:bookmarkStart w:name="z107" w:id="2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22"/>
    <w:bookmarkStart w:name="z108" w:id="23"/>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іс-қимылын толық сипаттау осы "Ветеринариялық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3"/>
    <w:bookmarkStart w:name="z112" w:id="2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24"/>
    <w:bookmarkStart w:name="z113" w:id="25"/>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p>
    <w:bookmarkEnd w:id="25"/>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сақталып тұратын электрондық цифрлык қолтаңбасымен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p>
    <w:p>
      <w:pPr>
        <w:spacing w:after="0"/>
        <w:ind w:left="0"/>
        <w:jc w:val="both"/>
      </w:pPr>
      <w:r>
        <w:rPr>
          <w:rFonts w:ascii="Times New Roman"/>
          <w:b w:val="false"/>
          <w:i w:val="false"/>
          <w:color w:val="000000"/>
          <w:sz w:val="28"/>
        </w:rPr>
        <w:t>
      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кемшіліктердің болуына байланысты авторландырудан бас тарту туралы хабарламаны порталда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сұранысты куәландыру (қол қою) үшін көрсетілетін қызметті алушы ЭЦҚ тіркеу куәлігін таңдауы;</w:t>
      </w:r>
    </w:p>
    <w:p>
      <w:pPr>
        <w:spacing w:after="0"/>
        <w:ind w:left="0"/>
        <w:jc w:val="both"/>
      </w:pP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жоқтығын, сондай-ақ сұраныста көрсетілген ЖСН және (немесе) БСН мен ЭЦҚ-ның тіркеу куәлігінде көрсетілген ЖСН және (немесе) БСН арасындағы сәйкестендіру деректерінің сәйкестігін тексеруі;</w:t>
      </w:r>
    </w:p>
    <w:p>
      <w:pPr>
        <w:spacing w:after="0"/>
        <w:ind w:left="0"/>
        <w:jc w:val="both"/>
      </w:pPr>
      <w:r>
        <w:rPr>
          <w:rFonts w:ascii="Times New Roman"/>
          <w:b w:val="false"/>
          <w:i w:val="false"/>
          <w:color w:val="000000"/>
          <w:sz w:val="28"/>
        </w:rPr>
        <w:t>
      8) 5-процесс – көрсетілетін қызметті алушының ЭЦҚ-ның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көрсетілетін қызметті алушының ЭЦҚ арқылы мемлекеттік көрсетілетін қызметті көрсетуге толтырылған сұраныс нысанын (енгізілген деректерін) куәландыру (қол қою);</w:t>
      </w:r>
    </w:p>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сұранысын) ақпараттық жүйесінде тіркеу және сұранысты өңдеу;</w:t>
      </w:r>
    </w:p>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алушының біліктілік талаптарына сәйкестігін тексеруі;</w:t>
      </w:r>
    </w:p>
    <w:p>
      <w:pPr>
        <w:spacing w:after="0"/>
        <w:ind w:left="0"/>
        <w:jc w:val="both"/>
      </w:pPr>
      <w:r>
        <w:rPr>
          <w:rFonts w:ascii="Times New Roman"/>
          <w:b w:val="false"/>
          <w:i w:val="false"/>
          <w:color w:val="000000"/>
          <w:sz w:val="28"/>
        </w:rPr>
        <w:t>
      12) 8-процесс – ақпараттық жүйесінде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p>
    <w:p>
      <w:pPr>
        <w:spacing w:after="0"/>
        <w:ind w:left="0"/>
        <w:jc w:val="both"/>
      </w:pPr>
      <w:r>
        <w:rPr>
          <w:rFonts w:ascii="Times New Roman"/>
          <w:b w:val="false"/>
          <w:i w:val="false"/>
          <w:color w:val="000000"/>
          <w:sz w:val="28"/>
        </w:rPr>
        <w:t xml:space="preserve">
      Портал арқылы "Ветеринариялық анықтамалар беру"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114" w:id="26"/>
    <w:p>
      <w:pPr>
        <w:spacing w:after="0"/>
        <w:ind w:left="0"/>
        <w:jc w:val="both"/>
      </w:pPr>
      <w:r>
        <w:rPr>
          <w:rFonts w:ascii="Times New Roman"/>
          <w:b w:val="false"/>
          <w:i w:val="false"/>
          <w:color w:val="000000"/>
          <w:sz w:val="28"/>
        </w:rPr>
        <w:t xml:space="preserve">
      10. Көрсетілетін қызметті берушінің және (немесе) олардың лауазымды адамдарының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"Ветеринариялық анықтамалар </w:t>
            </w:r>
            <w:r>
              <w:br/>
            </w:r>
            <w:r>
              <w:rPr>
                <w:rFonts w:ascii="Times New Roman"/>
                <w:b w:val="false"/>
                <w:i w:val="false"/>
                <w:color w:val="000000"/>
                <w:sz w:val="20"/>
              </w:rPr>
              <w:t xml:space="preserve">беру" мемлекеттік көрсілетін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 қосымша</w:t>
            </w:r>
          </w:p>
        </w:tc>
      </w:tr>
    </w:tbl>
    <w:bookmarkStart w:name="z116" w:id="27"/>
    <w:p>
      <w:pPr>
        <w:spacing w:after="0"/>
        <w:ind w:left="0"/>
        <w:jc w:val="left"/>
      </w:pPr>
      <w:r>
        <w:rPr>
          <w:rFonts w:ascii="Times New Roman"/>
          <w:b/>
          <w:i w:val="false"/>
          <w:color w:val="000000"/>
        </w:rPr>
        <w:t xml:space="preserve"> "Ветеринариялық анықтамалар беру" мемлекеттік қызметін көрсетудің бизнес - процестерінің анықтамалығы</w:t>
      </w:r>
    </w:p>
    <w:bookmarkEnd w:id="27"/>
    <w:p>
      <w:pPr>
        <w:spacing w:after="0"/>
        <w:ind w:left="0"/>
        <w:jc w:val="both"/>
      </w:pPr>
      <w:r>
        <w:rPr>
          <w:rFonts w:ascii="Times New Roman"/>
          <w:b w:val="false"/>
          <w:i w:val="false"/>
          <w:color w:val="ff0000"/>
          <w:sz w:val="28"/>
        </w:rPr>
        <w:t xml:space="preserve">
      Ескерту. 1-қосымша жаңа редакцияда – Батыс Қазақстан облысы әкімдігінің 30.07.2019 </w:t>
      </w:r>
      <w:r>
        <w:rPr>
          <w:rFonts w:ascii="Times New Roman"/>
          <w:b w:val="false"/>
          <w:i w:val="false"/>
          <w:color w:val="ff0000"/>
          <w:sz w:val="28"/>
        </w:rPr>
        <w:t>№ 184</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9" w:id="28"/>
    <w:p>
      <w:pPr>
        <w:spacing w:after="0"/>
        <w:ind w:left="0"/>
        <w:jc w:val="left"/>
      </w:pPr>
      <w:r>
        <w:rPr>
          <w:rFonts w:ascii="Times New Roman"/>
          <w:b/>
          <w:i w:val="false"/>
          <w:color w:val="000000"/>
        </w:rPr>
        <w:t xml:space="preserve"> Портал арқылы "Ветеринариялық анықтамалар беру" мемлекеттік қызметін көрсету кезінде функционалдық өзара іс-қимыл диаграммасы</w:t>
      </w:r>
    </w:p>
    <w:bookmarkEnd w:id="28"/>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w:t>
            </w:r>
            <w:r>
              <w:br/>
            </w:r>
            <w:r>
              <w:rPr>
                <w:rFonts w:ascii="Times New Roman"/>
                <w:b w:val="false"/>
                <w:i w:val="false"/>
                <w:color w:val="000000"/>
                <w:sz w:val="20"/>
              </w:rPr>
              <w:t>қаулысымен бекітілген</w:t>
            </w:r>
          </w:p>
        </w:tc>
      </w:tr>
    </w:tbl>
    <w:bookmarkStart w:name="z121" w:id="29"/>
    <w:p>
      <w:pPr>
        <w:spacing w:after="0"/>
        <w:ind w:left="0"/>
        <w:jc w:val="left"/>
      </w:pPr>
      <w:r>
        <w:rPr>
          <w:rFonts w:ascii="Times New Roman"/>
          <w:b/>
          <w:i w:val="false"/>
          <w:color w:val="000000"/>
        </w:rPr>
        <w:t xml:space="preserve"> "Жануарларды өсіруді, жануарларды союға дайындауды (союды), сақтауды,</w:t>
      </w:r>
      <w:r>
        <w:br/>
      </w:r>
      <w:r>
        <w:rPr>
          <w:rFonts w:ascii="Times New Roman"/>
          <w:b/>
          <w:i w:val="false"/>
          <w:color w:val="000000"/>
        </w:rPr>
        <w:t>өңдеудіжәне сатуды жүзеге асыратын өндіріс объектілеріне, сондай-ақ ветеринариялық</w:t>
      </w:r>
      <w:r>
        <w:br/>
      </w:r>
      <w:r>
        <w:rPr>
          <w:rFonts w:ascii="Times New Roman"/>
          <w:b/>
          <w:i w:val="false"/>
          <w:color w:val="000000"/>
        </w:rPr>
        <w:t>препараттарды, жем және жемазық қоспаларын өндіру, сақтау және</w:t>
      </w:r>
      <w:r>
        <w:br/>
      </w:r>
      <w:r>
        <w:rPr>
          <w:rFonts w:ascii="Times New Roman"/>
          <w:b/>
          <w:i w:val="false"/>
          <w:color w:val="000000"/>
        </w:rPr>
        <w:t>сату бойынша өндіріс объектілеріне тіркеу нөмірлерін беру"</w:t>
      </w:r>
      <w:r>
        <w:br/>
      </w:r>
      <w:r>
        <w:rPr>
          <w:rFonts w:ascii="Times New Roman"/>
          <w:b/>
          <w:i w:val="false"/>
          <w:color w:val="000000"/>
        </w:rPr>
        <w:t>мемлекеттік көрсетілетін қызмет регламенті</w:t>
      </w:r>
    </w:p>
    <w:bookmarkEnd w:id="2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15.04.2016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122" w:id="30"/>
    <w:p>
      <w:pPr>
        <w:spacing w:after="0"/>
        <w:ind w:left="0"/>
        <w:jc w:val="left"/>
      </w:pPr>
      <w:r>
        <w:rPr>
          <w:rFonts w:ascii="Times New Roman"/>
          <w:b/>
          <w:i w:val="false"/>
          <w:color w:val="000000"/>
        </w:rPr>
        <w:t xml:space="preserve"> 1. Жалпы ережелер</w:t>
      </w:r>
    </w:p>
    <w:bookmarkEnd w:id="30"/>
    <w:bookmarkStart w:name="z123" w:id="31"/>
    <w:p>
      <w:pPr>
        <w:spacing w:after="0"/>
        <w:ind w:left="0"/>
        <w:jc w:val="both"/>
      </w:pPr>
      <w:r>
        <w:rPr>
          <w:rFonts w:ascii="Times New Roman"/>
          <w:b w:val="false"/>
          <w:i w:val="false"/>
          <w:color w:val="000000"/>
          <w:sz w:val="28"/>
        </w:rPr>
        <w:t>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қызмет"Батыс Қазақстан облысының ветеринария басқармасы" мемлекеттік мекемесімен (бұдан әрі - көрсетілетін қызметті беруші) Орал қаласының және аудандардың ветеринария бөлімдері (бұдан әрі - бөлімдер) арқылы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(Қазақстан Республикасының Әділет министрлігінде 2015 жылғы 27 тамызда № 11959 болып тіркелген) бұйрығымен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бөлімдердің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Өтініш беруші құжаттардың толық топтамасын ұсынбаған және (немесе) мерзімі өтіп кеткен құжаттарды ұсынған жағдайда, көрсетілетін қызметті беруші көрсетілген мерзімдерде өтінішті әрі қарай қараудан жазбаша дәлелді бас тартады.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22.09.2017 </w:t>
      </w:r>
      <w:r>
        <w:rPr>
          <w:rFonts w:ascii="Times New Roman"/>
          <w:b w:val="false"/>
          <w:i w:val="false"/>
          <w:color w:val="000000"/>
          <w:sz w:val="28"/>
        </w:rPr>
        <w:t>№ 241</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 және жемазық қоспаларын өндіру, сақтау және өткізу жөніндегі ұйымдарға есептік нөмірдің берілгені туралы растама беру немесе берілген есептік нөмірді қайта ресімдеу (бұдан әрі – растама) Стандарттың </w:t>
      </w:r>
      <w:r>
        <w:rPr>
          <w:rFonts w:ascii="Times New Roman"/>
          <w:b w:val="false"/>
          <w:i w:val="false"/>
          <w:color w:val="000000"/>
          <w:sz w:val="28"/>
        </w:rPr>
        <w:t>10-тармағына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Растама электрондық нысанда ресімделеді, басып шығарылады, қол қойылады және мөрмен расталады.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тегін жеке және заңды тұлғаларға (бұдан әрі - көрсетілетін қызметті алушы) көрсетіледі.</w:t>
      </w:r>
    </w:p>
    <w:bookmarkEnd w:id="31"/>
    <w:bookmarkStart w:name="z136" w:id="3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32"/>
    <w:bookmarkStart w:name="z137" w:id="33"/>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(бұдан әрі – құжаттар) ұсыну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1) бөлім кеңсесінің қызметкері 30 (отыз) минут ішінде құжаттар топтамасын қабылдайды және тіркейді, құжаттарды қабылдаған күні мен уақытын көрсете отырып, өтініштің көшірмесін көрсетілетін қызметті алушыға береді, құжаттарды бөлім басшысына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бөлім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бөлім басшысы өтініш білдірген күні ішінде құжаттарды қарайды, бөлімнің жауапты орындаушысын белгілейді, құжаттарды бөлімнің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бөлімнің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алғашқы есептік нөмірін беру кезінде, атауы және (немесе) ұйымдастыру-құқықтық нысаны өзгерген жағдайда және өндіріс объектісінің жүзеге асыратын қызмет түрінің өзгеруіне әкеліп соқтырмайтын өзгеріс болған, өндіріс объектісінің қызмет түрі өзгерген, сою алаңдарының бар есептік нөмірлерін растау жағдайларда, 1 (бір) жұмыс күні ішінде ұсынылған құжаттардың толықтығын тексереді, өтініш беруші құжаттардың толық емес топтамасын ұсынған жағдайда, өтінішті әрі қарай қараудан жазбаша бас тарту туралы дәлелді жауап береді, есептік нөмірін беру туралы, есептік нөмірін қайта беру туралы, есептік нөмірін қайта ресімдеу туралы сұранысты дайындайды және көрсетілетін қызметті берушіге жолдайды немесе көрсетілетін қызметті алушыға мемлекеттік көрсетілетін қызмет көрсетуден Стандарттың </w:t>
      </w:r>
      <w:r>
        <w:rPr>
          <w:rFonts w:ascii="Times New Roman"/>
          <w:b w:val="false"/>
          <w:i w:val="false"/>
          <w:color w:val="000000"/>
          <w:sz w:val="28"/>
        </w:rPr>
        <w:t>10 тармағына</w:t>
      </w:r>
      <w:r>
        <w:rPr>
          <w:rFonts w:ascii="Times New Roman"/>
          <w:b w:val="false"/>
          <w:i w:val="false"/>
          <w:color w:val="000000"/>
          <w:sz w:val="28"/>
        </w:rPr>
        <w:t xml:space="preserve"> сәйкес бас тарту туралы жазбаша түрде дәлелді жауапты жолдайды.</w:t>
      </w:r>
      <w:r>
        <w:br/>
      </w:r>
      <w:r>
        <w:rPr>
          <w:rFonts w:ascii="Times New Roman"/>
          <w:b w:val="false"/>
          <w:i w:val="false"/>
          <w:color w:val="000000"/>
          <w:sz w:val="28"/>
        </w:rPr>
        <w:t xml:space="preserve">
      </w:t>
      </w:r>
      <w:r>
        <w:rPr>
          <w:rFonts w:ascii="Times New Roman"/>
          <w:b w:val="false"/>
          <w:i w:val="false"/>
          <w:color w:val="000000"/>
          <w:sz w:val="28"/>
        </w:rPr>
        <w:t xml:space="preserve">Нәтижесі – есептік нөмірін беру туралы, есептік нөмірін қайта беру туралы, есептік нөмірін қайта ресімдеу туралы сұранысты көрсетілетін қызметті берушіге жолдау немесе көрсетілетін қызметті алушыға мемлекеттік көрсетілетін қызмет көрсетуден стандарттың </w:t>
      </w:r>
      <w:r>
        <w:rPr>
          <w:rFonts w:ascii="Times New Roman"/>
          <w:b w:val="false"/>
          <w:i w:val="false"/>
          <w:color w:val="000000"/>
          <w:sz w:val="28"/>
        </w:rPr>
        <w:t>10 тармағына</w:t>
      </w:r>
      <w:r>
        <w:rPr>
          <w:rFonts w:ascii="Times New Roman"/>
          <w:b w:val="false"/>
          <w:i w:val="false"/>
          <w:color w:val="000000"/>
          <w:sz w:val="28"/>
        </w:rPr>
        <w:t xml:space="preserve"> сәйкес бас тарту туралы жазбаша түрде дәлелді жауапты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30 (отыз) минут ішінде есептік нөмірін беру туралы сұранысты тіркейді,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беру туралы сұранысты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өтініш білдірген күн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жауапты орындаушысы 3 (үш) жұмыс күні ішінде құжаттардың толықтығын тексереді, есептік нөмірін береді, Қазақстан Республикасы Ауыл шаруашылығы министрінің 2015 жылғы 23 қаңтардағы № 7-1/37 (Қазақстан Республикасының Әділет министрлігінде 2015 жылғы 17 наурызда № 10466 болып тіркелді) бұйрығымен бекітілген "Жануарлар өсіруді, жануарларды, жануарлардан алынатын өнім мен шикізатты дайындауды (союды), сақтауды, қайта өңдеуді және өткізуді жүзеге асыратын өндіріс объектілеріне, сондай-ақ ветеринариялық препараттарды, жемшөп пен жемшөп қоспаларын өндіру, сақтау және өткізу жөніндегі ұйымдарға есептік нөмірлер беру қағидаларының" </w:t>
      </w:r>
      <w:r>
        <w:rPr>
          <w:rFonts w:ascii="Times New Roman"/>
          <w:b w:val="false"/>
          <w:i w:val="false"/>
          <w:color w:val="000000"/>
          <w:sz w:val="28"/>
        </w:rPr>
        <w:t>№ 4 қосымшасына</w:t>
      </w:r>
      <w:r>
        <w:rPr>
          <w:rFonts w:ascii="Times New Roman"/>
          <w:b w:val="false"/>
          <w:i w:val="false"/>
          <w:color w:val="000000"/>
          <w:sz w:val="28"/>
        </w:rPr>
        <w:t xml:space="preserve"> сәйкес есептік нөмірін беру туралы растауды ресімдейді, есептік нөмірін беру туралы растауды бөлімге жолдайды, көшірмесін Қазақстан Республикасы Ауыл шаруашылығы министрлігі Ветеринариялық бақылау және қадағалау комитетінің Батыс Қазақстан облыстық аумақтық инспекциясына (бұдан әрі – аумақтық инспекция)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беру туралы растауды бөлімге, көшірмесін аумақтық инспекцияға жолдау.</w:t>
      </w:r>
      <w:r>
        <w:br/>
      </w:r>
      <w:r>
        <w:rPr>
          <w:rFonts w:ascii="Times New Roman"/>
          <w:b w:val="false"/>
          <w:i w:val="false"/>
          <w:color w:val="000000"/>
          <w:sz w:val="28"/>
        </w:rPr>
        <w:t xml:space="preserve">
      </w:t>
      </w:r>
      <w:r>
        <w:rPr>
          <w:rFonts w:ascii="Times New Roman"/>
          <w:b w:val="false"/>
          <w:i w:val="false"/>
          <w:color w:val="000000"/>
          <w:sz w:val="28"/>
        </w:rPr>
        <w:t>Атауы және (немесе) ұйымдастыру-құқықтық нысаны өзгерген және өндіріс объектісінің жүзеге асыратын қызмет түрінің өзгеруіне әкеліп соқпайтын өзгеріс болған жағдайда, көрсетілетін қызметті берушінің жауапты орындаушысы 1 (бір) жұмыс күні ішінде ұсынылған құжаттардың толықтығын тексереді, есептік нөмірін қайта ресімдеу туралы растауды дайындайды және бөлімге жолдайды, көшірмесін аумақтық инспекцияға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қайта ресімдеу туралы растауды бөлімге жолдау, көшірмесін аумақтық инспекцияға жолдау.</w:t>
      </w:r>
      <w:r>
        <w:br/>
      </w:r>
      <w:r>
        <w:rPr>
          <w:rFonts w:ascii="Times New Roman"/>
          <w:b w:val="false"/>
          <w:i w:val="false"/>
          <w:color w:val="000000"/>
          <w:sz w:val="28"/>
        </w:rPr>
        <w:t xml:space="preserve">
      </w:t>
      </w:r>
      <w:r>
        <w:rPr>
          <w:rFonts w:ascii="Times New Roman"/>
          <w:b w:val="false"/>
          <w:i w:val="false"/>
          <w:color w:val="000000"/>
          <w:sz w:val="28"/>
        </w:rPr>
        <w:t>Өндіріс объектісінің қызмет түрі өзгерген жағдайда көрсетілетін қызметті берушінің жауапты орындаушысы 3 (үш) жұмыс күні ішінде ұсынылған құжаттардың толықтығын тексереді,есептік нөмірін қайта беру туралы растауды дайындайды және бөлімге жолдайды, көшірмесін аумақтық инспекцияға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қайта беру туралы растауды бөлімге жолдау, көшірмесін аумақтық инспекцияға жолдау.</w:t>
      </w:r>
      <w:r>
        <w:br/>
      </w:r>
      <w:r>
        <w:rPr>
          <w:rFonts w:ascii="Times New Roman"/>
          <w:b w:val="false"/>
          <w:i w:val="false"/>
          <w:color w:val="000000"/>
          <w:sz w:val="28"/>
        </w:rPr>
        <w:t xml:space="preserve">
      </w:t>
      </w:r>
      <w:r>
        <w:rPr>
          <w:rFonts w:ascii="Times New Roman"/>
          <w:b w:val="false"/>
          <w:i w:val="false"/>
          <w:color w:val="000000"/>
          <w:sz w:val="28"/>
        </w:rPr>
        <w:t>Сою алаңдарының бар есептік нөмірлерін растау жағдайында көрсетілетін қызметті берушінің жауапты орындаушысы 3 (үш) жұмыс күні ішінде ұсынылған құжаттардың толықтығын тексереді, есептік нөмірін қайта ресімдеу туралы растауды дайындайды және бөлімге жолдайды, көшірмесін аумақтық инспекцияға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қайта ресімдеу туралы растауды бөлімге жолдау, көшірмесін аумақтық инспекцияға жолдау.</w:t>
      </w:r>
      <w:r>
        <w:br/>
      </w:r>
      <w:r>
        <w:rPr>
          <w:rFonts w:ascii="Times New Roman"/>
          <w:b w:val="false"/>
          <w:i w:val="false"/>
          <w:color w:val="000000"/>
          <w:sz w:val="28"/>
        </w:rPr>
        <w:t xml:space="preserve">
      </w:t>
      </w:r>
      <w:r>
        <w:rPr>
          <w:rFonts w:ascii="Times New Roman"/>
          <w:b w:val="false"/>
          <w:i w:val="false"/>
          <w:color w:val="000000"/>
          <w:sz w:val="28"/>
        </w:rPr>
        <w:t xml:space="preserve">7) бөлімнің жауапты орындаушысы растау келіп түскен сәттен бастап 1 (бір) жұмыс күні ішінде көрсетілетін қызметті алушының "жеке кабинетіне" электрондық құжат нысанында растауды жолдайды немесе басып шығарады, бөлім басшысының қолын қойдырады, бөлімнің кеңсе қызметкеріне жолдайды. </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алушының "жеке кабинетіне" электрондық құжат нысанында растауды жолдау немесе басып шығару, бөлімнің басшысының қолын қойдыру, бөлімнің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8) бөлімнің кеңсе қызметкері 30 (отыз) минут ішінде мөрмен куәландырады және көрсетілетін қызметті алушыға есептік нөмірін беру туралы растауды, немесе есептік нөмірін қайта ресімдеу туралы растауды, немесе қайта беру туралы растауды береді.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есептік нөмірін беру туралы растауды немесе есептік нөмірін қайта ресімдеу туралы растауды немесе қайта беру туралы растауды беру.</w:t>
      </w:r>
    </w:p>
    <w:bookmarkEnd w:id="33"/>
    <w:bookmarkStart w:name="z161" w:id="3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34"/>
    <w:bookmarkStart w:name="z162" w:id="35"/>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бөлімнің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бөлімнің басшысы;</w:t>
      </w:r>
      <w:r>
        <w:br/>
      </w:r>
      <w:r>
        <w:rPr>
          <w:rFonts w:ascii="Times New Roman"/>
          <w:b w:val="false"/>
          <w:i w:val="false"/>
          <w:color w:val="000000"/>
          <w:sz w:val="28"/>
        </w:rPr>
        <w:t xml:space="preserve">
      </w:t>
      </w:r>
      <w:r>
        <w:rPr>
          <w:rFonts w:ascii="Times New Roman"/>
          <w:b w:val="false"/>
          <w:i w:val="false"/>
          <w:color w:val="000000"/>
          <w:sz w:val="28"/>
        </w:rPr>
        <w:t>3)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5)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қызметкері.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іс-қимылын толық сипаттау осы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5"/>
    <w:bookmarkStart w:name="z170" w:id="3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36"/>
    <w:bookmarkStart w:name="z171" w:id="37"/>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цифрлык қолтаңбасымен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сұранымды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порталда ЭЦҚ-ның тіркеу куәлігінің қолдану мерзімін және кері қайтарылған (күші жойылған) тіркеу куәліктерінің ішінде жоқтығын, сондай-ақ сұраныста көрсетілген ЖСН және (немесе) БСН мен ЭЦҚ-ның тіркеу куәлігінде көрсетілген ЖСН және (немесе) БСН арасындағы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ЭЦҚ-ның расталмауына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ЭЦҚ арқылы мемлекеттік көрсетілетін қызметті көрсетуге толтырылған сұраныс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электрондық құжатты (көрсетілетін қызметті алушының сұранысын) "Е-лицензиялау" мемлекеттік деректер базасының ақпараттық жүйесінде (бұдан әрі - "Е-лицензиялау" МДБ АЖ) тіркеу және сұранымды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11) 3-шарт – көрсетілетін қызметті берушінің көрсетілетін қызметті алушының біліктілік талаптарына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12) 8-процесс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13) 9-процесс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(союды), сақтауды, өңдеуді және</w:t>
            </w:r>
            <w:r>
              <w:br/>
            </w:r>
            <w:r>
              <w:rPr>
                <w:rFonts w:ascii="Times New Roman"/>
                <w:b w:val="false"/>
                <w:i w:val="false"/>
                <w:color w:val="000000"/>
                <w:sz w:val="20"/>
              </w:rPr>
              <w:t>сатуды жүзеге асыратын өндіріс</w:t>
            </w:r>
            <w:r>
              <w:br/>
            </w:r>
            <w:r>
              <w:rPr>
                <w:rFonts w:ascii="Times New Roman"/>
                <w:b w:val="false"/>
                <w:i w:val="false"/>
                <w:color w:val="000000"/>
                <w:sz w:val="20"/>
              </w:rPr>
              <w:t>объектілеріне, сондай-ақ</w:t>
            </w:r>
            <w:r>
              <w:br/>
            </w:r>
            <w:r>
              <w:rPr>
                <w:rFonts w:ascii="Times New Roman"/>
                <w:b w:val="false"/>
                <w:i w:val="false"/>
                <w:color w:val="000000"/>
                <w:sz w:val="20"/>
              </w:rPr>
              <w:t>ветеринариялық препараттарды,</w:t>
            </w:r>
            <w:r>
              <w:br/>
            </w:r>
            <w:r>
              <w:rPr>
                <w:rFonts w:ascii="Times New Roman"/>
                <w:b w:val="false"/>
                <w:i w:val="false"/>
                <w:color w:val="000000"/>
                <w:sz w:val="20"/>
              </w:rPr>
              <w:t>жем және жемазық қоспаларын</w:t>
            </w:r>
            <w:r>
              <w:br/>
            </w:r>
            <w:r>
              <w:rPr>
                <w:rFonts w:ascii="Times New Roman"/>
                <w:b w:val="false"/>
                <w:i w:val="false"/>
                <w:color w:val="000000"/>
                <w:sz w:val="20"/>
              </w:rPr>
              <w:t>өндіру, сақтау және сату</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тіркеу нөмірлерін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88" w:id="38"/>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қызметін көрсетудің бизнес –процестерінің анықтамалығы</w:t>
      </w:r>
    </w:p>
    <w:bookmarkEnd w:id="38"/>
    <w:p>
      <w:pPr>
        <w:spacing w:after="0"/>
        <w:ind w:left="0"/>
        <w:jc w:val="both"/>
      </w:pPr>
      <w:r>
        <w:rPr>
          <w:rFonts w:ascii="Times New Roman"/>
          <w:b w:val="false"/>
          <w:i w:val="false"/>
          <w:color w:val="ff0000"/>
          <w:sz w:val="28"/>
        </w:rPr>
        <w:t xml:space="preserve">
      Ескерту. 1-қосымша жаңа редакцияда - Батыс Қазақстан облысы әкімдігінің 22.09.2017 </w:t>
      </w:r>
      <w:r>
        <w:rPr>
          <w:rFonts w:ascii="Times New Roman"/>
          <w:b w:val="false"/>
          <w:i w:val="false"/>
          <w:color w:val="ff0000"/>
          <w:sz w:val="28"/>
        </w:rPr>
        <w:t>№ 241</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190"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"Жануарларды өсіруді,</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(союды), сақтауды, өңдеуді және</w:t>
            </w:r>
            <w:r>
              <w:br/>
            </w:r>
            <w:r>
              <w:rPr>
                <w:rFonts w:ascii="Times New Roman"/>
                <w:b w:val="false"/>
                <w:i w:val="false"/>
                <w:color w:val="000000"/>
                <w:sz w:val="20"/>
              </w:rPr>
              <w:t>сатуды жүзеге асыратын өндіріс</w:t>
            </w:r>
            <w:r>
              <w:br/>
            </w:r>
            <w:r>
              <w:rPr>
                <w:rFonts w:ascii="Times New Roman"/>
                <w:b w:val="false"/>
                <w:i w:val="false"/>
                <w:color w:val="000000"/>
                <w:sz w:val="20"/>
              </w:rPr>
              <w:t>объектілеріне, сондай-ақ</w:t>
            </w:r>
            <w:r>
              <w:br/>
            </w:r>
            <w:r>
              <w:rPr>
                <w:rFonts w:ascii="Times New Roman"/>
                <w:b w:val="false"/>
                <w:i w:val="false"/>
                <w:color w:val="000000"/>
                <w:sz w:val="20"/>
              </w:rPr>
              <w:t>ветеринариялық препараттарды,</w:t>
            </w:r>
            <w:r>
              <w:br/>
            </w:r>
            <w:r>
              <w:rPr>
                <w:rFonts w:ascii="Times New Roman"/>
                <w:b w:val="false"/>
                <w:i w:val="false"/>
                <w:color w:val="000000"/>
                <w:sz w:val="20"/>
              </w:rPr>
              <w:t>жем және жемазық қоспаларын</w:t>
            </w:r>
            <w:r>
              <w:br/>
            </w:r>
            <w:r>
              <w:rPr>
                <w:rFonts w:ascii="Times New Roman"/>
                <w:b w:val="false"/>
                <w:i w:val="false"/>
                <w:color w:val="000000"/>
                <w:sz w:val="20"/>
              </w:rPr>
              <w:t>өндіру, сақтау және сату</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тіркеу нөмірлерін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94" w:id="40"/>
    <w:p>
      <w:pPr>
        <w:spacing w:after="0"/>
        <w:ind w:left="0"/>
        <w:jc w:val="left"/>
      </w:pPr>
      <w:r>
        <w:rPr>
          <w:rFonts w:ascii="Times New Roman"/>
          <w:b/>
          <w:i w:val="false"/>
          <w:color w:val="000000"/>
        </w:rPr>
        <w:t xml:space="preserve"> Портал арқылы "Жануарларды өсіруді, жануарларды союға дайындауды (союды),</w:t>
      </w:r>
      <w:r>
        <w:br/>
      </w:r>
      <w:r>
        <w:rPr>
          <w:rFonts w:ascii="Times New Roman"/>
          <w:b/>
          <w:i w:val="false"/>
          <w:color w:val="000000"/>
        </w:rPr>
        <w:t>сақтауды, өңдеуді және сатуды жүзеге асыратын өндіріс объектілеріне, сондай-ақ</w:t>
      </w:r>
      <w:r>
        <w:br/>
      </w:r>
      <w:r>
        <w:rPr>
          <w:rFonts w:ascii="Times New Roman"/>
          <w:b/>
          <w:i w:val="false"/>
          <w:color w:val="000000"/>
        </w:rPr>
        <w:t>ветеринариялық препараттарды, жем және жемазық қоспаларын өндіру,</w:t>
      </w:r>
      <w:r>
        <w:br/>
      </w:r>
      <w:r>
        <w:rPr>
          <w:rFonts w:ascii="Times New Roman"/>
          <w:b/>
          <w:i w:val="false"/>
          <w:color w:val="000000"/>
        </w:rPr>
        <w:t>сақтау және сату бойынша өндіріс объектілеріне тіркеу нөмірлерін беру"</w:t>
      </w:r>
      <w:r>
        <w:br/>
      </w:r>
      <w:r>
        <w:rPr>
          <w:rFonts w:ascii="Times New Roman"/>
          <w:b/>
          <w:i w:val="false"/>
          <w:color w:val="000000"/>
        </w:rPr>
        <w:t>мемлекеттік қызметті көрсету кезінде функционалдық өзара іс-қимылдың диаграммасы</w:t>
      </w:r>
    </w:p>
    <w:bookmarkEnd w:id="40"/>
    <w:bookmarkStart w:name="z19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42"/>
    <w:p>
      <w:pPr>
        <w:spacing w:after="0"/>
        <w:ind w:left="0"/>
        <w:jc w:val="both"/>
      </w:pPr>
      <w:r>
        <w:rPr>
          <w:rFonts w:ascii="Times New Roman"/>
          <w:b w:val="false"/>
          <w:i w:val="false"/>
          <w:color w:val="000000"/>
          <w:sz w:val="28"/>
        </w:rPr>
        <w:t>
      Шартты белгілер:</w:t>
      </w:r>
    </w:p>
    <w:bookmarkEnd w:id="42"/>
    <w:bookmarkStart w:name="z19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w:t>
            </w:r>
            <w:r>
              <w:br/>
            </w:r>
            <w:r>
              <w:rPr>
                <w:rFonts w:ascii="Times New Roman"/>
                <w:b w:val="false"/>
                <w:i w:val="false"/>
                <w:color w:val="000000"/>
                <w:sz w:val="20"/>
              </w:rPr>
              <w:t>қаулысымен бекітілген</w:t>
            </w:r>
          </w:p>
        </w:tc>
      </w:tr>
    </w:tbl>
    <w:bookmarkStart w:name="z199" w:id="44"/>
    <w:p>
      <w:pPr>
        <w:spacing w:after="0"/>
        <w:ind w:left="0"/>
        <w:jc w:val="left"/>
      </w:pPr>
      <w:r>
        <w:rPr>
          <w:rFonts w:ascii="Times New Roman"/>
          <w:b/>
          <w:i w:val="false"/>
          <w:color w:val="000000"/>
        </w:rPr>
        <w:t xml:space="preserve"> "Ветеринария саласындағы қызметпен айналысуға лицензия беру"</w:t>
      </w:r>
      <w:r>
        <w:br/>
      </w:r>
      <w:r>
        <w:rPr>
          <w:rFonts w:ascii="Times New Roman"/>
          <w:b/>
          <w:i w:val="false"/>
          <w:color w:val="000000"/>
        </w:rPr>
        <w:t>мемлекеттік көрсетілетін қызмет регламенті</w:t>
      </w:r>
    </w:p>
    <w:bookmarkEnd w:id="44"/>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15.04.2016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200" w:id="45"/>
    <w:p>
      <w:pPr>
        <w:spacing w:after="0"/>
        <w:ind w:left="0"/>
        <w:jc w:val="left"/>
      </w:pPr>
      <w:r>
        <w:rPr>
          <w:rFonts w:ascii="Times New Roman"/>
          <w:b/>
          <w:i w:val="false"/>
          <w:color w:val="000000"/>
        </w:rPr>
        <w:t xml:space="preserve"> 1. Жалпы ережелер </w:t>
      </w:r>
    </w:p>
    <w:bookmarkEnd w:id="45"/>
    <w:bookmarkStart w:name="z201" w:id="46"/>
    <w:p>
      <w:pPr>
        <w:spacing w:after="0"/>
        <w:ind w:left="0"/>
        <w:jc w:val="both"/>
      </w:pPr>
      <w:r>
        <w:rPr>
          <w:rFonts w:ascii="Times New Roman"/>
          <w:b w:val="false"/>
          <w:i w:val="false"/>
          <w:color w:val="000000"/>
          <w:sz w:val="28"/>
        </w:rPr>
        <w:t>
      1. "Ветеринария саласындағы қызметпен айналысуға лицензия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 жануарлардан алынатын өнімдер мен шикізатқа ветеринариялық-санитариялық сараптама жүргізу жөніндегі қызметпен айналысуға лицензия беру "Батыс Қазақстан облысының ветеринария басқармасы" мемлекеттік мекемесімен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бұйрығымен (Қазақстан Республикасының Әділет министрлігінде 2015 жылғы 27 тамызда № 11959 болып тіркелді) бекітілген "Ветеринария саласындағы қызметпен айналысуға лицензия беру" </w:t>
      </w:r>
      <w:r>
        <w:rPr>
          <w:rFonts w:ascii="Times New Roman"/>
          <w:b w:val="false"/>
          <w:i w:val="false"/>
          <w:color w:val="000000"/>
          <w:sz w:val="28"/>
        </w:rPr>
        <w:t>стандарттың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ветеринария саласындағы қызметпен айналысуға лицензия және (немесе) лицензияға қосымша (бұдан әрі - лицензияға қосымша), қайта ресімдеу, лицензияның телнұсқасы және (немесе) лицензияға қосымшалар, не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 көрсетілетін қызметті алушының құжаттарын алған сәттен бастап екі жұмыс күні ішінде ұсынылған құжаттардың толықтығын тексереді. </w:t>
      </w:r>
      <w:r>
        <w:br/>
      </w:r>
      <w:r>
        <w:rPr>
          <w:rFonts w:ascii="Times New Roman"/>
          <w:b w:val="false"/>
          <w:i w:val="false"/>
          <w:color w:val="000000"/>
          <w:sz w:val="28"/>
        </w:rPr>
        <w:t xml:space="preserve">
      </w:t>
      </w:r>
      <w:r>
        <w:rPr>
          <w:rFonts w:ascii="Times New Roman"/>
          <w:b w:val="false"/>
          <w:i w:val="false"/>
          <w:color w:val="000000"/>
          <w:sz w:val="28"/>
        </w:rPr>
        <w:t>Өтініш беруші құжаттардың толық емес топтамасын ұсынған жағдайда, көрсетілетін қызметті беруші көрсетілген мерзімдерде өтінішті әрі қарай қараудан жазбаша бас тарту туралы дәлелді жауап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жүгінген жағдайда мемлекеттік қызметті көрсету нәтижесі электрондық нысанда ресімделеді, басып шығарылады, көрсетілетін қызметті беруші басшысының қолы қойылады және мөрмен куәландырылады.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көрсетілетін қызмет ақылы негізде жеке және заңды тұлғаларға (бұдан әрі - көрсетілетін қызметті алушы) көрсетіледі. Мемлекеттік қызметті көрсету кезінде көрсетілетін қызметті алушы Стандарттың </w:t>
      </w:r>
      <w:r>
        <w:rPr>
          <w:rFonts w:ascii="Times New Roman"/>
          <w:b w:val="false"/>
          <w:i w:val="false"/>
          <w:color w:val="000000"/>
          <w:sz w:val="28"/>
        </w:rPr>
        <w:t>7-тармағына</w:t>
      </w:r>
      <w:r>
        <w:rPr>
          <w:rFonts w:ascii="Times New Roman"/>
          <w:b w:val="false"/>
          <w:i w:val="false"/>
          <w:color w:val="000000"/>
          <w:sz w:val="28"/>
        </w:rPr>
        <w:t xml:space="preserve"> сәйкес ветеринария саласындағы қызметпен айналысу құқығы үшін лицензиялық алымды орналасқан жері бойынша бюджетке төлейді.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w:t>
      </w:r>
    </w:p>
    <w:bookmarkEnd w:id="46"/>
    <w:bookmarkStart w:name="z215" w:id="4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47"/>
    <w:bookmarkStart w:name="z216" w:id="48"/>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алушының өтініші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саналады.</w:t>
      </w:r>
      <w:r>
        <w:br/>
      </w:r>
      <w:r>
        <w:rPr>
          <w:rFonts w:ascii="Times New Roman"/>
          <w:b w:val="false"/>
          <w:i w:val="false"/>
          <w:color w:val="000000"/>
          <w:sz w:val="28"/>
        </w:rPr>
        <w:t xml:space="preserve">
      </w:t>
      </w:r>
      <w:r>
        <w:rPr>
          <w:rFonts w:ascii="Times New Roman"/>
          <w:b w:val="false"/>
          <w:i w:val="false"/>
          <w:color w:val="000000"/>
          <w:sz w:val="28"/>
        </w:rPr>
        <w:t>6. Мемлекеттiк қызметті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лицензия және (немесе) лицензияға қосымша беру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қабылдау және тіркеу, құжаттарды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 ұсынылған құжаттардың толықтығын тексереді, өтініш беруші құжаттардың толық емес топтамасын ұсынған жағдайда көрсетілетін қызметті беруші өтінішті одан әрі қараудан бас тарту туралы жазбаша дәлелді жауап 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12 (он екі) жұмыс күні ішінде ұсынылған құжаттармен танысады, лицензияны және (немесе) лицензияға қосымшаны дайындайды,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1 (бір) жұмыс күні ішінде лицензияға және (немесе) лицензияға қосымшаға немесе мемлекеттік көрсетілетін қызмет көрсетуден бас тарту туралы дәлелді жауапқа қолын қояды және көрсетілетін қызметті алушыға беру үшін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лицензияға және (немесе) лицензияға қосымшаға немесе мемлекеттік көрсетілетін қызмет көрсетуден бас тарту туралы дәлелді жауапқа қол қою және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кеңсе қызметкері 30 (отыз) минут ішінде мөрмен растайды,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береді, журналға тіркейді.</w:t>
      </w:r>
      <w:r>
        <w:br/>
      </w:r>
      <w:r>
        <w:rPr>
          <w:rFonts w:ascii="Times New Roman"/>
          <w:b w:val="false"/>
          <w:i w:val="false"/>
          <w:color w:val="000000"/>
          <w:sz w:val="28"/>
        </w:rPr>
        <w:t xml:space="preserve">
      </w:t>
      </w:r>
      <w:r>
        <w:rPr>
          <w:rFonts w:ascii="Times New Roman"/>
          <w:b w:val="false"/>
          <w:i w:val="false"/>
          <w:color w:val="000000"/>
          <w:sz w:val="28"/>
        </w:rPr>
        <w:t>Нәтижесі -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беру.</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жауапты орындаушысын белгілеу,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 ұсынылған құжаттардың толықтығын тексереді, өтініш беруші құжаттардың толық емес топтамасын ұсынған жағдайда көрсетілетін қызметті беруші өтінішті одан әрі қараудан бас тарту туралы жазбаша дәлелді жауап береді, келіп түскен құжаттармен танысады, лицензияны және (немесе) лицензияға қосымшаны қайта ресімдейді,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лицензияға және (немесе) лицензияға қосымшаға немесе мемлекеттік көрсетілетін қызмет көрсетуден бас тарту туралы дәлелді жауапқа қол қояды,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(отыз) минут ішінде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лицензияны және (немесе) лицензияға қосымшаны көрсетілетін қызметті алушыға беру.</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қабылдау және тіркеу, құжаттарды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4 (төрт) сағаттың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жауапты орындаушысын белгілеу,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 ұсынылған құжаттардың толықтығын тексереді, өтініш беруші құжаттардың толық емес топтамасын ұсынған жағдайда көрсетілетін қызметті беруші өтінішті одан әрі қараудан бас тарту туралы жазбаша дәлелді жауап береді, түскен құжаттармен танысады, лицензияның телнұсқасын және (немесе) лицензияға қосымшаны дайындайды,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4 (төрт) сағаттың ішінде лицензияның телнұсқасына және (немесе) лицензияға қосымшаға немесе мемлекеттік көрсетілетін қызмет көрсетуден бас тарту туралы дәлелді жауапқа қолын қояды және көрсетілетін қызметті алушыға беру үшін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(отыз) минут ішінде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беру.</w:t>
      </w:r>
    </w:p>
    <w:bookmarkEnd w:id="48"/>
    <w:bookmarkStart w:name="z252" w:id="4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49"/>
    <w:bookmarkStart w:name="z253" w:id="50"/>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іс-қимылын толық сипаттау осы регламенттің </w:t>
      </w:r>
      <w:r>
        <w:rPr>
          <w:rFonts w:ascii="Times New Roman"/>
          <w:b w:val="false"/>
          <w:i w:val="false"/>
          <w:color w:val="000000"/>
          <w:sz w:val="28"/>
        </w:rPr>
        <w:t>1-қосымшаларына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50"/>
    <w:bookmarkStart w:name="z258" w:id="5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51"/>
    <w:bookmarkStart w:name="z259" w:id="52"/>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цифрлык қолтаңбасымен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үкіметтің" төлем шлюзінде мемлекеттік көрсетілетін қызметке ақы төлеу, бұдан кейін бұл ақпарат "Е-лицензиялау" мемлекеттік деректер базасы ақпараттық жүйесіне (бұдан әрі - "Е-лицензиялау" МДБ АЖ)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мемлекеттік көрсетілетін қызметті көрсету үшін төлем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мемлекеттік қызметті көрсету үшін төлемнің болмауына байланысты сұратылып отырған мемлекеттік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сұранысты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ЭЦҚ-ның тіркеу куәлігінің қолдану мерзімін және кері қайтарылған (күші жойылған) тіркеу куәліктерінің ішінде жоқтығын, сондай-ақ сұранымда көрсетілген ЖСН және (немесе) БСН мен ЭЦҚ-ның тіркеу куәлігінде көрсетілген ЖСН және (немесе) БСН арасындағы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ЭЦҚ-ның расталмауына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ЭЦҚ арқылы мемлекеттік көрсетілетін қызметті көрсетуге толтырылған сұраныс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электрондық құжатты (көрсетілетін қызметті алушының сұранысын) "Е-лицензиялау" МДБ АЖ-да тіркеу және сұранысты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берушінің көрсетілетін қызметті алушының біліктілік талаптарына және негіздемелерге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16) 11-процесс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"Ветеринария саласындағы қызметпен айналысуға лицензия беру"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w:t>
            </w:r>
            <w:r>
              <w:br/>
            </w:r>
            <w:r>
              <w:rPr>
                <w:rFonts w:ascii="Times New Roman"/>
                <w:b w:val="false"/>
                <w:i w:val="false"/>
                <w:color w:val="000000"/>
                <w:sz w:val="20"/>
              </w:rPr>
              <w:t xml:space="preserve">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9" w:id="53"/>
    <w:p>
      <w:pPr>
        <w:spacing w:after="0"/>
        <w:ind w:left="0"/>
        <w:jc w:val="left"/>
      </w:pPr>
      <w:r>
        <w:rPr>
          <w:rFonts w:ascii="Times New Roman"/>
          <w:b/>
          <w:i w:val="false"/>
          <w:color w:val="000000"/>
        </w:rPr>
        <w:t xml:space="preserve"> "Ветеринария саласындағы қызметпен айналысуға лицензия беру"</w:t>
      </w:r>
      <w:r>
        <w:br/>
      </w:r>
      <w:r>
        <w:rPr>
          <w:rFonts w:ascii="Times New Roman"/>
          <w:b/>
          <w:i w:val="false"/>
          <w:color w:val="000000"/>
        </w:rPr>
        <w:t>мемлекеттік қызметін көрсетудің бизнес - процестерінің анықтамалығы</w:t>
      </w:r>
    </w:p>
    <w:bookmarkEnd w:id="53"/>
    <w:bookmarkStart w:name="z28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55"/>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55"/>
    <w:bookmarkStart w:name="z282"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65024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024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84" w:id="57"/>
    <w:p>
      <w:pPr>
        <w:spacing w:after="0"/>
        <w:ind w:left="0"/>
        <w:jc w:val="left"/>
      </w:pPr>
      <w:r>
        <w:rPr>
          <w:rFonts w:ascii="Times New Roman"/>
          <w:b/>
          <w:i w:val="false"/>
          <w:color w:val="000000"/>
        </w:rPr>
        <w:t xml:space="preserve"> Портал арқылы "Ветеринария саласындағы қызметпен айналысуға лицензия беру"</w:t>
      </w:r>
      <w:r>
        <w:br/>
      </w:r>
      <w:r>
        <w:rPr>
          <w:rFonts w:ascii="Times New Roman"/>
          <w:b/>
          <w:i w:val="false"/>
          <w:color w:val="000000"/>
        </w:rPr>
        <w:t xml:space="preserve"> мемлекеттік қызметті көрсету кезінде функционалдық өзара</w:t>
      </w:r>
      <w:r>
        <w:br/>
      </w:r>
      <w:r>
        <w:rPr>
          <w:rFonts w:ascii="Times New Roman"/>
          <w:b/>
          <w:i w:val="false"/>
          <w:color w:val="000000"/>
        </w:rPr>
        <w:t>іс-қимылдың диаграммасы көрсетілетін қызметті алушы</w:t>
      </w:r>
    </w:p>
    <w:bookmarkEnd w:id="57"/>
    <w:bookmarkStart w:name="z285"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59"/>
    <w:p>
      <w:pPr>
        <w:spacing w:after="0"/>
        <w:ind w:left="0"/>
        <w:jc w:val="both"/>
      </w:pPr>
      <w:r>
        <w:rPr>
          <w:rFonts w:ascii="Times New Roman"/>
          <w:b w:val="false"/>
          <w:i w:val="false"/>
          <w:color w:val="000000"/>
          <w:sz w:val="28"/>
        </w:rPr>
        <w:t>
      Шартты белгілер:</w:t>
      </w:r>
    </w:p>
    <w:bookmarkEnd w:id="59"/>
    <w:bookmarkStart w:name="z287"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 қаулысымен бекітілген</w:t>
            </w:r>
          </w:p>
        </w:tc>
      </w:tr>
    </w:tbl>
    <w:bookmarkStart w:name="z289" w:id="61"/>
    <w:p>
      <w:pPr>
        <w:spacing w:after="0"/>
        <w:ind w:left="0"/>
        <w:jc w:val="left"/>
      </w:pPr>
      <w:r>
        <w:rPr>
          <w:rFonts w:ascii="Times New Roman"/>
          <w:b/>
          <w:i w:val="false"/>
          <w:color w:val="000000"/>
        </w:rPr>
        <w:t xml:space="preserve"> "Ауыл шаруашылығы жануарларын ветеринариялық паспорт</w:t>
      </w:r>
      <w:r>
        <w:br/>
      </w:r>
      <w:r>
        <w:rPr>
          <w:rFonts w:ascii="Times New Roman"/>
          <w:b/>
          <w:i w:val="false"/>
          <w:color w:val="000000"/>
        </w:rPr>
        <w:t>бере отырып бірдейлендіруді жүргізу"</w:t>
      </w:r>
      <w:r>
        <w:br/>
      </w:r>
      <w:r>
        <w:rPr>
          <w:rFonts w:ascii="Times New Roman"/>
          <w:b/>
          <w:i w:val="false"/>
          <w:color w:val="000000"/>
        </w:rPr>
        <w:t>мемлекеттік көрсетілетін қызмет регламенті</w:t>
      </w:r>
    </w:p>
    <w:bookmarkEnd w:id="6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15.04.2016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290" w:id="62"/>
    <w:p>
      <w:pPr>
        <w:spacing w:after="0"/>
        <w:ind w:left="0"/>
        <w:jc w:val="left"/>
      </w:pPr>
      <w:r>
        <w:rPr>
          <w:rFonts w:ascii="Times New Roman"/>
          <w:b/>
          <w:i w:val="false"/>
          <w:color w:val="000000"/>
        </w:rPr>
        <w:t xml:space="preserve"> 1. Жалпы ережелер</w:t>
      </w:r>
    </w:p>
    <w:bookmarkEnd w:id="62"/>
    <w:bookmarkStart w:name="z291" w:id="63"/>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қызметі (бұдан әрі – мемлекеттік көрсетілетін қызмет).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жергілікті атқарушы органдары құрған мемлекеттік ветеринарлық ұйымдары - аудандар мен Орал қаласының "Ветеринариялық станциясы" мемлекеттік коммуналдық кәсіпорындарымен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бұйрығымен (Қазақстан Республикасының Әділет министрлігінде 2015 жылғы 27 тамызда № 11959 болып тіркелді) бекітілген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нәтижесін беру мемлекеттік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 көшірмені алу қажет болған жағдайда 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 жаңа редакцияда - Батыс Қазақстан облысы әкімдігінің 30.07.2019 </w:t>
      </w:r>
      <w:r>
        <w:rPr>
          <w:rFonts w:ascii="Times New Roman"/>
          <w:b w:val="false"/>
          <w:i w:val="false"/>
          <w:color w:val="000000"/>
          <w:sz w:val="28"/>
        </w:rPr>
        <w:t>№ 184</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алушылар) тегін көрсетіледі. "Ветеринария туралы" 2002 жылғы 10 шілдедегі Қазақстан Республикасы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чиптердің құнын қайтару ақылы негізде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екінші деңгейдегі банктер немесе банк операцияларының жекелеген түрлерін жүзеге асыратын ұйымдар арқылы көрсетілетін қызметті берушінің интернет-ресурсында және/немесе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 бойынша мемлекеттік қызметті көрсету орындарында орналастырылған бланктің құнын төлейді.</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Батыс Қазақстан облысы әкімдігінің 30.07.2019 </w:t>
      </w:r>
      <w:r>
        <w:rPr>
          <w:rFonts w:ascii="Times New Roman"/>
          <w:b w:val="false"/>
          <w:i w:val="false"/>
          <w:color w:val="000000"/>
          <w:sz w:val="28"/>
        </w:rPr>
        <w:t>№ 184</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End w:id="63"/>
    <w:bookmarkStart w:name="z302" w:id="6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64"/>
    <w:bookmarkStart w:name="z303" w:id="6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(бұдан әрі - құжаттар) ұсыну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қабылдаған күні мен уақытын, қабылдаған тұлғаның аты-жөнін көрсете отырып, өтініштің көшірмесін көрсетілетін қызметті алушыға береді, құжаттарды қызметті берушінің жауапты орындаушысына қарауға жібереді.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 облыстың жергілікті атқарушы органымен белгіленген мерзімде ветеринариялық паспортты бере отырып, ауыл шаруашылығы жануарларын бастапқы бірдейлендіру кезінде, ұсынылған құжаттарды тексереді, ауыл шаруашылығы жануарларын бірдейлендіру тәсілдерінің біреуімен жануарға жеке нөмір береді не мемлекеттік қызметті көрсетуден бас тарту туралы дәлелді жауапты жолдайды, жануардың жеке нөмірін ауыл шаруашылығы жануарларын бірдейлендірудің деректер қорына енгізеді, ауыл шаруашылығы жануарына жеке нөмір берілген сәттен бастап 3 (үш) жұмыс күні ішінде ветеринариялық паспортты дайындайды.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паспортты дайындау арқылы ауылшаруашылығы жануарларын бірдейлендіру тәсілдерінің бірімен жануарларға алғашқы жеке нөмір беру не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Сырғалар (сырға) жоғалған, бүлінген кезде (жеке нөмірін айқындау мүмкін емес болғанда) қайталама мемлекеттік қызмет жануарларға жаңа жеке нөмір бере отырып, көрсетілетін қызметті берушіге сырғалар келіп түскен күннен бастап 2 (екі) жұмыс күні ішінде көрсетіледі.</w:t>
      </w:r>
      <w:r>
        <w:br/>
      </w:r>
      <w:r>
        <w:rPr>
          <w:rFonts w:ascii="Times New Roman"/>
          <w:b w:val="false"/>
          <w:i w:val="false"/>
          <w:color w:val="000000"/>
          <w:sz w:val="28"/>
        </w:rPr>
        <w:t xml:space="preserve">
      </w:t>
      </w:r>
      <w:r>
        <w:rPr>
          <w:rFonts w:ascii="Times New Roman"/>
          <w:b w:val="false"/>
          <w:i w:val="false"/>
          <w:color w:val="000000"/>
          <w:sz w:val="28"/>
        </w:rPr>
        <w:t>Ірі жануардың сырғалары жоғалған немесе бүлінген жағдайда – көрсетілетін қызметті берушіге аспалы сырға телнұсқасы келіп түскен күннен бастап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паспорттың телнұсқасын дайындау.</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үзінді-көшірмені алу қажет болған жағдайда көрсетілетін қызметті берушінің жауапты орындаушысы өтініш білдірген күн ішінде ветеринариялық паспорттан үзінді-көшірмені дайындайды.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паспорттан үзінді-көшірмені дайындау.</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құжаттардың толық топтамасын ұсынбаған жағдайда, көрсетілетін қызметті беруші көрсетілген мерзімдерде өтінішті одан әрі қараудан жазбаша уәжді бас тартады.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 30 (отыз) минут ішінде журналға тіркейді және көрсетілетін қызметті алушыға ветеринариялық паспортты, немесе телнұсқасын, немесе ветеринариялық паспорттан үзінді-көшірмені береді.</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паспорт, немесе телнұсқасын, немесе ветеринариялық паспорттан үзінді-көшірмесін беру.</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Батыс Қазақстан облысы әкімдігінің 22.09.2017 </w:t>
      </w:r>
      <w:r>
        <w:rPr>
          <w:rFonts w:ascii="Times New Roman"/>
          <w:b w:val="false"/>
          <w:i w:val="false"/>
          <w:color w:val="000000"/>
          <w:sz w:val="28"/>
        </w:rPr>
        <w:t>№ 241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30.07.2019 </w:t>
      </w:r>
      <w:r>
        <w:rPr>
          <w:rFonts w:ascii="Times New Roman"/>
          <w:b w:val="false"/>
          <w:i w:val="false"/>
          <w:color w:val="000000"/>
          <w:sz w:val="28"/>
        </w:rPr>
        <w:t>№ 184</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қаулыларымен.</w:t>
      </w:r>
    </w:p>
    <w:bookmarkEnd w:id="65"/>
    <w:bookmarkStart w:name="z318" w:id="6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66"/>
    <w:bookmarkStart w:name="z319" w:id="67"/>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іс-қимылын толық сипаттау осы "Ауыл шаруашылығы жануарларын ветеринариялық паспорт бере отырып бірдейлендіруді жүргізу" мемлекеттік көрсетілетін қызмет регламенттің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67"/>
    <w:bookmarkStart w:name="z323" w:id="6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68"/>
    <w:bookmarkStart w:name="z324" w:id="69"/>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цифрлык қолтаңбасымен (бұдан әрі – ЭЦҚ)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сұранысты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порталда ЭЦҚ-ның тіркеу куәлігінің қолдану мерзімін және кері қайтарылған (күші жойылған) тіркеу куәліктерінің ішінде болмауын, сондай-ақ сұраныста көрсетілген ЖСН және (немесе) БСН мен ЭЦҚ-ның тіркеу куәлігінде көрсетілген ЖСН және (немесе) БСН арасындағы сәйкестендіру деректерінің сәйкес келуін тексеруі;</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ЭЦҚ-ның расталмауына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ЭЦҚ арқылы мемлекеттік көрсетілетін қызметті көрсетуге толтырылған сұраныс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электрондық құжатты (көрсетілетін қызметті алушының сұранысын) "Е-лицензиялау" мемлекеттік деректер базасының ақпараттық жүйесінде (бұдан әрі - "Е-лицензиялау" МДБ АЖ) тіркеу және сұранысты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11) 3-шарт – көрсетілетін қызметті берушінің көрсетілетін қызметті алушының біліктілік талаптарына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12) 8-процесс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13) 9-процесс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"Ауыл шаруашылығы жануарларын ветеринариялық паспорт бере отырып бірдейлендіруді жүргізу"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жануарларын ветеринариялық </w:t>
            </w:r>
            <w:r>
              <w:br/>
            </w:r>
            <w:r>
              <w:rPr>
                <w:rFonts w:ascii="Times New Roman"/>
                <w:b w:val="false"/>
                <w:i w:val="false"/>
                <w:color w:val="000000"/>
                <w:sz w:val="20"/>
              </w:rPr>
              <w:t xml:space="preserve">паспорт бере отырып </w:t>
            </w:r>
            <w:r>
              <w:br/>
            </w:r>
            <w:r>
              <w:rPr>
                <w:rFonts w:ascii="Times New Roman"/>
                <w:b w:val="false"/>
                <w:i w:val="false"/>
                <w:color w:val="000000"/>
                <w:sz w:val="20"/>
              </w:rPr>
              <w:t xml:space="preserve">бірдейлендіруді жүргізу" </w:t>
            </w:r>
            <w:r>
              <w:br/>
            </w:r>
            <w:r>
              <w:rPr>
                <w:rFonts w:ascii="Times New Roman"/>
                <w:b w:val="false"/>
                <w:i w:val="false"/>
                <w:color w:val="000000"/>
                <w:sz w:val="20"/>
              </w:rPr>
              <w:t xml:space="preserve">мемлекеттiк көрсетілетін қызмет </w:t>
            </w:r>
            <w:r>
              <w:br/>
            </w:r>
            <w:r>
              <w:rPr>
                <w:rFonts w:ascii="Times New Roman"/>
                <w:b w:val="false"/>
                <w:i w:val="false"/>
                <w:color w:val="000000"/>
                <w:sz w:val="20"/>
              </w:rPr>
              <w:t>регламентіне 1-қосымша</w:t>
            </w:r>
          </w:p>
        </w:tc>
      </w:tr>
    </w:tbl>
    <w:bookmarkStart w:name="z341" w:id="70"/>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қызметін көрсетудің бизнес-процестерінің анықтамалығы</w:t>
      </w:r>
    </w:p>
    <w:bookmarkEnd w:id="70"/>
    <w:p>
      <w:pPr>
        <w:spacing w:after="0"/>
        <w:ind w:left="0"/>
        <w:jc w:val="both"/>
      </w:pPr>
      <w:r>
        <w:rPr>
          <w:rFonts w:ascii="Times New Roman"/>
          <w:b w:val="false"/>
          <w:i w:val="false"/>
          <w:color w:val="ff0000"/>
          <w:sz w:val="28"/>
        </w:rPr>
        <w:t xml:space="preserve">
      Ескерту. 1-қосымша жаңа редакцияда - Батыс Қазақстан облысы әкімдігінің 30.07.2019 </w:t>
      </w:r>
      <w:r>
        <w:rPr>
          <w:rFonts w:ascii="Times New Roman"/>
          <w:b w:val="false"/>
          <w:i w:val="false"/>
          <w:color w:val="ff0000"/>
          <w:sz w:val="28"/>
        </w:rPr>
        <w:t>№ 184</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342"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2-қосымша </w:t>
            </w:r>
          </w:p>
        </w:tc>
      </w:tr>
    </w:tbl>
    <w:bookmarkStart w:name="z346" w:id="72"/>
    <w:p>
      <w:pPr>
        <w:spacing w:after="0"/>
        <w:ind w:left="0"/>
        <w:jc w:val="left"/>
      </w:pPr>
      <w:r>
        <w:rPr>
          <w:rFonts w:ascii="Times New Roman"/>
          <w:b/>
          <w:i w:val="false"/>
          <w:color w:val="000000"/>
        </w:rPr>
        <w:t xml:space="preserve"> Портал арқылы "Ауыл шаруашылығы жануарларын ветеринариялық</w:t>
      </w:r>
      <w:r>
        <w:br/>
      </w:r>
      <w:r>
        <w:rPr>
          <w:rFonts w:ascii="Times New Roman"/>
          <w:b/>
          <w:i w:val="false"/>
          <w:color w:val="000000"/>
        </w:rPr>
        <w:t>паспорт бере отырып бірдейлендіруді жүргізу"</w:t>
      </w:r>
      <w:r>
        <w:br/>
      </w:r>
      <w:r>
        <w:rPr>
          <w:rFonts w:ascii="Times New Roman"/>
          <w:b/>
          <w:i w:val="false"/>
          <w:color w:val="000000"/>
        </w:rPr>
        <w:t>мемлекеттік қызметін көрсету процесінде функционалдық өзара іс-қимыл диаграммасы</w:t>
      </w:r>
    </w:p>
    <w:bookmarkEnd w:id="72"/>
    <w:bookmarkStart w:name="z34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74"/>
    <w:p>
      <w:pPr>
        <w:spacing w:after="0"/>
        <w:ind w:left="0"/>
        <w:jc w:val="both"/>
      </w:pPr>
      <w:r>
        <w:rPr>
          <w:rFonts w:ascii="Times New Roman"/>
          <w:b w:val="false"/>
          <w:i w:val="false"/>
          <w:color w:val="000000"/>
          <w:sz w:val="28"/>
        </w:rPr>
        <w:t>
      Шартты белгілер:</w:t>
      </w:r>
    </w:p>
    <w:bookmarkEnd w:id="74"/>
    <w:bookmarkStart w:name="z349"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w:t>
            </w:r>
            <w:r>
              <w:br/>
            </w:r>
            <w:r>
              <w:rPr>
                <w:rFonts w:ascii="Times New Roman"/>
                <w:b w:val="false"/>
                <w:i w:val="false"/>
                <w:color w:val="000000"/>
                <w:sz w:val="20"/>
              </w:rPr>
              <w:t>қаулысымен бекітілген</w:t>
            </w:r>
          </w:p>
        </w:tc>
      </w:tr>
    </w:tbl>
    <w:bookmarkStart w:name="z351" w:id="76"/>
    <w:p>
      <w:pPr>
        <w:spacing w:after="0"/>
        <w:ind w:left="0"/>
        <w:jc w:val="left"/>
      </w:pPr>
      <w:r>
        <w:rPr>
          <w:rFonts w:ascii="Times New Roman"/>
          <w:b/>
          <w:i w:val="false"/>
          <w:color w:val="000000"/>
        </w:rPr>
        <w:t xml:space="preserve"> "Ветеринария саласында кәсіпкерлік қызметті жүзеге</w:t>
      </w:r>
      <w:r>
        <w:br/>
      </w:r>
      <w:r>
        <w:rPr>
          <w:rFonts w:ascii="Times New Roman"/>
          <w:b/>
          <w:i w:val="false"/>
          <w:color w:val="000000"/>
        </w:rPr>
        <w:t>асыратын жеке және заңды тұлғаларды аттестаттау"</w:t>
      </w:r>
      <w:r>
        <w:br/>
      </w:r>
      <w:r>
        <w:rPr>
          <w:rFonts w:ascii="Times New Roman"/>
          <w:b/>
          <w:i w:val="false"/>
          <w:color w:val="000000"/>
        </w:rPr>
        <w:t>мемлекеттік көрсетілетін қызмет регламенті</w:t>
      </w:r>
    </w:p>
    <w:bookmarkEnd w:id="76"/>
    <w:p>
      <w:pPr>
        <w:spacing w:after="0"/>
        <w:ind w:left="0"/>
        <w:jc w:val="both"/>
      </w:pPr>
      <w:r>
        <w:rPr>
          <w:rFonts w:ascii="Times New Roman"/>
          <w:b w:val="false"/>
          <w:i w:val="false"/>
          <w:color w:val="ff0000"/>
          <w:sz w:val="28"/>
        </w:rPr>
        <w:t xml:space="preserve">
      Ескерту. Регламент алып тасталды - Батыс Қазақстан облысы әкімдігінің 13.12.2018 </w:t>
      </w:r>
      <w:r>
        <w:rPr>
          <w:rFonts w:ascii="Times New Roman"/>
          <w:b w:val="false"/>
          <w:i w:val="false"/>
          <w:color w:val="ff0000"/>
          <w:sz w:val="28"/>
        </w:rPr>
        <w:t>№ 290</w:t>
      </w:r>
      <w:r>
        <w:rPr>
          <w:rFonts w:ascii="Times New Roman"/>
          <w:b w:val="false"/>
          <w:i w:val="false"/>
          <w:color w:val="ff0000"/>
          <w:sz w:val="28"/>
        </w:rPr>
        <w:t xml:space="preserve"> қаулысымен (алғашқы ресми жарияланған күнінен бастап қолданысқа енгізіледі).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