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4830f0" w14:textId="94830f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қаласында жер қатынастары саласында көрсетілетін мемлекеттік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2016 жылғы 27 қыркүйектегі № 3/477 қаулысы. Алматы қаласы Әділет департаментінде 2016 жылғы 25 қазанда № 1326 болып тіркелді. Күші жойылды - Алматы қаласы әкімдігінің 2020 жылғы 29 қыркүйектегі № 3/398 қаулысымен</w:t>
      </w:r>
    </w:p>
    <w:p>
      <w:pPr>
        <w:spacing w:after="0"/>
        <w:ind w:left="0"/>
        <w:jc w:val="both"/>
      </w:pPr>
      <w:r>
        <w:rPr>
          <w:rFonts w:ascii="Times New Roman"/>
          <w:b w:val="false"/>
          <w:i w:val="false"/>
          <w:color w:val="ff0000"/>
          <w:sz w:val="28"/>
        </w:rPr>
        <w:t xml:space="preserve">
      Ескерту. Күші жойылды - Алматы қаласы әкімдігінің 29.09.2020 № 3/398 (алғаш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0"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w:t>
      </w:r>
      <w:r>
        <w:rPr>
          <w:rFonts w:ascii="Times New Roman"/>
          <w:b w:val="false"/>
          <w:i w:val="false"/>
          <w:color w:val="000000"/>
          <w:sz w:val="28"/>
        </w:rPr>
        <w:t>16 бабына</w:t>
      </w:r>
      <w:r>
        <w:rPr>
          <w:rFonts w:ascii="Times New Roman"/>
          <w:b w:val="false"/>
          <w:i w:val="false"/>
          <w:color w:val="000000"/>
          <w:sz w:val="28"/>
        </w:rPr>
        <w:t xml:space="preserve"> және Қазақстан Республикасы Ұлттық экономика министрінің міндетін атқарушының 2015 жылғы 27 наурыздағы № 272 "</w:t>
      </w:r>
      <w:r>
        <w:rPr>
          <w:rFonts w:ascii="Times New Roman"/>
          <w:b w:val="false"/>
          <w:i w:val="false"/>
          <w:color w:val="000000"/>
          <w:sz w:val="28"/>
        </w:rPr>
        <w:t>Жер қатынастары, геодезия және картография саласындағы мемлекеттік көрсетілетін қызметтердің стандарттарын бекіту туралы</w:t>
      </w:r>
      <w:r>
        <w:rPr>
          <w:rFonts w:ascii="Times New Roman"/>
          <w:b w:val="false"/>
          <w:i w:val="false"/>
          <w:color w:val="000000"/>
          <w:sz w:val="28"/>
        </w:rPr>
        <w:t>", 2016 жылғы 21 қаңтардағы № 24 "</w:t>
      </w:r>
      <w:r>
        <w:rPr>
          <w:rFonts w:ascii="Times New Roman"/>
          <w:b w:val="false"/>
          <w:i w:val="false"/>
          <w:color w:val="000000"/>
          <w:sz w:val="28"/>
        </w:rPr>
        <w:t>Қазақстан Республикасы Ұлттық экономика министрлігінің кейбір бұйрықтарына өзгерістер мен толықтырулар енгізу туралы</w:t>
      </w:r>
      <w:r>
        <w:rPr>
          <w:rFonts w:ascii="Times New Roman"/>
          <w:b w:val="false"/>
          <w:i w:val="false"/>
          <w:color w:val="000000"/>
          <w:sz w:val="28"/>
        </w:rPr>
        <w:t xml:space="preserve">" бұйрықтарына сәйкес, Алматы қаласының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1" w:id="1"/>
    <w:p>
      <w:pPr>
        <w:spacing w:after="0"/>
        <w:ind w:left="0"/>
        <w:jc w:val="both"/>
      </w:pPr>
      <w:r>
        <w:rPr>
          <w:rFonts w:ascii="Times New Roman"/>
          <w:b w:val="false"/>
          <w:i w:val="false"/>
          <w:color w:val="000000"/>
          <w:sz w:val="28"/>
        </w:rPr>
        <w:t>
      1. Қоса беріліп отырған мемлекеттік көрсетілетін қызметтердің регламенттері бекітілсін:</w:t>
      </w:r>
    </w:p>
    <w:bookmarkEnd w:id="1"/>
    <w:p>
      <w:pPr>
        <w:spacing w:after="0"/>
        <w:ind w:left="0"/>
        <w:jc w:val="both"/>
      </w:pPr>
      <w:r>
        <w:rPr>
          <w:rFonts w:ascii="Times New Roman"/>
          <w:b w:val="false"/>
          <w:i w:val="false"/>
          <w:color w:val="000000"/>
          <w:sz w:val="28"/>
        </w:rPr>
        <w:t>
      1) "</w:t>
      </w:r>
      <w:r>
        <w:rPr>
          <w:rFonts w:ascii="Times New Roman"/>
          <w:b w:val="false"/>
          <w:i w:val="false"/>
          <w:color w:val="000000"/>
          <w:sz w:val="28"/>
        </w:rPr>
        <w:t>Мемлекет жеке меншікке сататын нақты жер учаскелерiнiң кадастрлық (бағалау) құнын бекіту</w:t>
      </w:r>
      <w:r>
        <w:rPr>
          <w:rFonts w:ascii="Times New Roman"/>
          <w:b w:val="false"/>
          <w:i w:val="false"/>
          <w:color w:val="000000"/>
          <w:sz w:val="28"/>
        </w:rPr>
        <w:t>";</w:t>
      </w:r>
    </w:p>
    <w:p>
      <w:pPr>
        <w:spacing w:after="0"/>
        <w:ind w:left="0"/>
        <w:jc w:val="both"/>
      </w:pPr>
      <w:r>
        <w:rPr>
          <w:rFonts w:ascii="Times New Roman"/>
          <w:b w:val="false"/>
          <w:i w:val="false"/>
          <w:color w:val="000000"/>
          <w:sz w:val="28"/>
        </w:rPr>
        <w:t>
      2) "</w:t>
      </w:r>
      <w:r>
        <w:rPr>
          <w:rFonts w:ascii="Times New Roman"/>
          <w:b w:val="false"/>
          <w:i w:val="false"/>
          <w:color w:val="000000"/>
          <w:sz w:val="28"/>
        </w:rPr>
        <w:t>Жер учаскелерін қалыптастыру жөніндегі жерге орналастыру жобаларын бекiту</w:t>
      </w:r>
      <w:r>
        <w:rPr>
          <w:rFonts w:ascii="Times New Roman"/>
          <w:b w:val="false"/>
          <w:i w:val="false"/>
          <w:color w:val="000000"/>
          <w:sz w:val="28"/>
        </w:rPr>
        <w:t>";</w:t>
      </w:r>
    </w:p>
    <w:p>
      <w:pPr>
        <w:spacing w:after="0"/>
        <w:ind w:left="0"/>
        <w:jc w:val="both"/>
      </w:pPr>
      <w:r>
        <w:rPr>
          <w:rFonts w:ascii="Times New Roman"/>
          <w:b w:val="false"/>
          <w:i w:val="false"/>
          <w:color w:val="000000"/>
          <w:sz w:val="28"/>
        </w:rPr>
        <w:t>
      3) "</w:t>
      </w:r>
      <w:r>
        <w:rPr>
          <w:rFonts w:ascii="Times New Roman"/>
          <w:b w:val="false"/>
          <w:i w:val="false"/>
          <w:color w:val="000000"/>
          <w:sz w:val="28"/>
        </w:rPr>
        <w:t>Жер учаскесінің нысаналы мақсатын өзгертуге шешім беру</w:t>
      </w:r>
      <w:r>
        <w:rPr>
          <w:rFonts w:ascii="Times New Roman"/>
          <w:b w:val="false"/>
          <w:i w:val="false"/>
          <w:color w:val="000000"/>
          <w:sz w:val="28"/>
        </w:rPr>
        <w:t>";</w:t>
      </w:r>
    </w:p>
    <w:p>
      <w:pPr>
        <w:spacing w:after="0"/>
        <w:ind w:left="0"/>
        <w:jc w:val="both"/>
      </w:pPr>
      <w:r>
        <w:rPr>
          <w:rFonts w:ascii="Times New Roman"/>
          <w:b w:val="false"/>
          <w:i w:val="false"/>
          <w:color w:val="000000"/>
          <w:sz w:val="28"/>
        </w:rPr>
        <w:t>
      4) "</w:t>
      </w:r>
      <w:r>
        <w:rPr>
          <w:rFonts w:ascii="Times New Roman"/>
          <w:b w:val="false"/>
          <w:i w:val="false"/>
          <w:color w:val="000000"/>
          <w:sz w:val="28"/>
        </w:rPr>
        <w:t>Іздестіру жұмыстарын жүргізу үшін жер учаскесін пайдалануға рұқсат беру</w:t>
      </w:r>
      <w:r>
        <w:rPr>
          <w:rFonts w:ascii="Times New Roman"/>
          <w:b w:val="false"/>
          <w:i w:val="false"/>
          <w:color w:val="000000"/>
          <w:sz w:val="28"/>
        </w:rPr>
        <w:t>".</w:t>
      </w:r>
    </w:p>
    <w:p>
      <w:pPr>
        <w:spacing w:after="0"/>
        <w:ind w:left="0"/>
        <w:jc w:val="both"/>
      </w:pPr>
      <w:r>
        <w:rPr>
          <w:rFonts w:ascii="Times New Roman"/>
          <w:b w:val="false"/>
          <w:i w:val="false"/>
          <w:color w:val="000000"/>
          <w:sz w:val="28"/>
        </w:rPr>
        <w:t>
      2. Күші жойылды деп танылсын:</w:t>
      </w:r>
    </w:p>
    <w:bookmarkStart w:name="z2" w:id="2"/>
    <w:p>
      <w:pPr>
        <w:spacing w:after="0"/>
        <w:ind w:left="0"/>
        <w:jc w:val="both"/>
      </w:pPr>
      <w:r>
        <w:rPr>
          <w:rFonts w:ascii="Times New Roman"/>
          <w:b w:val="false"/>
          <w:i w:val="false"/>
          <w:color w:val="000000"/>
          <w:sz w:val="28"/>
        </w:rPr>
        <w:t xml:space="preserve">
      1) Алматы қаласы әкімдігінің "Алматы қаласында жер қатынастары саласында көрсетілетін мемлекеттік қызмет регламенттерін бекіту туралы" 2014 жылғы 22 мамырдағы № 2/385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№1063 болып тіркелген, 2014 жылғы 26 маусымда "Алматы ақшамы" және "Вечерний Алматы" газеттерінде жарияланған);</w:t>
      </w:r>
    </w:p>
    <w:bookmarkEnd w:id="2"/>
    <w:bookmarkStart w:name="z3" w:id="3"/>
    <w:p>
      <w:pPr>
        <w:spacing w:after="0"/>
        <w:ind w:left="0"/>
        <w:jc w:val="both"/>
      </w:pPr>
      <w:r>
        <w:rPr>
          <w:rFonts w:ascii="Times New Roman"/>
          <w:b w:val="false"/>
          <w:i w:val="false"/>
          <w:color w:val="000000"/>
          <w:sz w:val="28"/>
        </w:rPr>
        <w:t xml:space="preserve">
      2) Алматы қаласы әкімдігінің "Алматы қаласы әкімдігінің "Алматы қаласында жер қатынастары саласында көрсетілетін мемлекеттік қызмет регламенттерін бекіту туралы" 2014 жылғы 22 мамырдағы № 2/385 қаулысына толықтырулар енгізу туралы" 2014 жылғы 26 қарашадағы № 4/982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 1114 болып тіркелген, 2014 жылғы 30 желтоқсанда "Алматы ақшамы" және "Вечерний Алматы" газеттерінде жарияланған).</w:t>
      </w:r>
    </w:p>
    <w:bookmarkEnd w:id="3"/>
    <w:p>
      <w:pPr>
        <w:spacing w:after="0"/>
        <w:ind w:left="0"/>
        <w:jc w:val="both"/>
      </w:pPr>
      <w:r>
        <w:rPr>
          <w:rFonts w:ascii="Times New Roman"/>
          <w:b w:val="false"/>
          <w:i w:val="false"/>
          <w:color w:val="000000"/>
          <w:sz w:val="28"/>
        </w:rPr>
        <w:t>
      3. Алматы қаласы Жер қатынастары басқармасы осы қаулыны интернет-ресурста орналастыруды қамтамасыз етсін.</w:t>
      </w:r>
    </w:p>
    <w:p>
      <w:pPr>
        <w:spacing w:after="0"/>
        <w:ind w:left="0"/>
        <w:jc w:val="both"/>
      </w:pPr>
      <w:r>
        <w:rPr>
          <w:rFonts w:ascii="Times New Roman"/>
          <w:b w:val="false"/>
          <w:i w:val="false"/>
          <w:color w:val="000000"/>
          <w:sz w:val="28"/>
        </w:rPr>
        <w:t>
      4. Осы қаулының орындалуын бақылау Алматы қаласы әкімінің орынбасары С. Мәкежановқа жүктелсін.</w:t>
      </w:r>
    </w:p>
    <w:p>
      <w:pPr>
        <w:spacing w:after="0"/>
        <w:ind w:left="0"/>
        <w:jc w:val="both"/>
      </w:pPr>
      <w:r>
        <w:rPr>
          <w:rFonts w:ascii="Times New Roman"/>
          <w:b w:val="false"/>
          <w:i w:val="false"/>
          <w:color w:val="000000"/>
          <w:sz w:val="28"/>
        </w:rPr>
        <w:t>
      5.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Алматы қаласының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Байбек</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 xml:space="preserve"> 2016 жылғы 27 қыркүйектегі</w:t>
            </w:r>
            <w:r>
              <w:br/>
            </w:r>
            <w:r>
              <w:rPr>
                <w:rFonts w:ascii="Times New Roman"/>
                <w:b w:val="false"/>
                <w:i w:val="false"/>
                <w:color w:val="000000"/>
                <w:sz w:val="20"/>
              </w:rPr>
              <w:t xml:space="preserve"> № 3/477 қаулысымен бекітілді</w:t>
            </w:r>
          </w:p>
        </w:tc>
      </w:tr>
    </w:tbl>
    <w:bookmarkStart w:name="z4" w:id="4"/>
    <w:p>
      <w:pPr>
        <w:spacing w:after="0"/>
        <w:ind w:left="0"/>
        <w:jc w:val="left"/>
      </w:pPr>
      <w:r>
        <w:rPr>
          <w:rFonts w:ascii="Times New Roman"/>
          <w:b/>
          <w:i w:val="false"/>
          <w:color w:val="000000"/>
        </w:rPr>
        <w:t xml:space="preserve"> "Мемлекет жеке меншікке сататын нақты жер учаскелерінің кадастрлық</w:t>
      </w:r>
      <w:r>
        <w:br/>
      </w:r>
      <w:r>
        <w:rPr>
          <w:rFonts w:ascii="Times New Roman"/>
          <w:b/>
          <w:i w:val="false"/>
          <w:color w:val="000000"/>
        </w:rPr>
        <w:t>(бағалау) құнын бекіту" мемлекеттік көрсетілетін қызметінің регламенті</w:t>
      </w:r>
    </w:p>
    <w:bookmarkEnd w:id="4"/>
    <w:bookmarkStart w:name="z5" w:id="5"/>
    <w:p>
      <w:pPr>
        <w:spacing w:after="0"/>
        <w:ind w:left="0"/>
        <w:jc w:val="left"/>
      </w:pPr>
      <w:r>
        <w:rPr>
          <w:rFonts w:ascii="Times New Roman"/>
          <w:b/>
          <w:i w:val="false"/>
          <w:color w:val="000000"/>
        </w:rPr>
        <w:t xml:space="preserve"> 1. Жалпы ережелер</w:t>
      </w:r>
    </w:p>
    <w:bookmarkEnd w:id="5"/>
    <w:p>
      <w:pPr>
        <w:spacing w:after="0"/>
        <w:ind w:left="0"/>
        <w:jc w:val="both"/>
      </w:pPr>
      <w:r>
        <w:rPr>
          <w:rFonts w:ascii="Times New Roman"/>
          <w:b w:val="false"/>
          <w:i w:val="false"/>
          <w:color w:val="000000"/>
          <w:sz w:val="28"/>
        </w:rPr>
        <w:t>
      1. "Мемлекет жеке меншікке сататын нақты жер учаскелерінің кадастрлық (бағалау) құнын бекіту" мемлекеттік көрсетілетін қызметін (бұдан әрі – мемлекеттік көрсетілетін қызмет) "Алматы қаласы Жер қатынастары басқармасы" коммуналдық мемлекеттік мекемесі (бұдан әрі – көрсетілетін қызметті беруші) көрсетеді.</w:t>
      </w:r>
    </w:p>
    <w:p>
      <w:pPr>
        <w:spacing w:after="0"/>
        <w:ind w:left="0"/>
        <w:jc w:val="both"/>
      </w:pPr>
      <w:r>
        <w:rPr>
          <w:rFonts w:ascii="Times New Roman"/>
          <w:b w:val="false"/>
          <w:i w:val="false"/>
          <w:color w:val="000000"/>
          <w:sz w:val="28"/>
        </w:rPr>
        <w:t>
      Құжаттарды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арқылы жүзеге асырылады (бұдан әрі – Мемлекеттік корпорация).</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3. Мемлекеттiк қызметті көрсету нәтижесі - жер учаскесінің кадастрлық (бағалау) құнының бекітілген актісі немесе осы регламенттің 3-1 тармағында көзделген жағдайлар мен негіздер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both"/>
      </w:pPr>
      <w:r>
        <w:rPr>
          <w:rFonts w:ascii="Times New Roman"/>
          <w:b w:val="false"/>
          <w:i w:val="false"/>
          <w:color w:val="000000"/>
          <w:sz w:val="28"/>
        </w:rPr>
        <w:t>
      Мемлекеттік көрсетілетін қызмет жеке және заңды тұлғаларға (бұдан әрі – көрсетілетін қызметті алушы) тегiн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 тармақ жаңа редакцияда – Алматы қаласы әкімдігінің 27.01.2017 № 1/23 </w:t>
      </w:r>
      <w:r>
        <w:rPr>
          <w:rFonts w:ascii="Times New Roman"/>
          <w:b w:val="false"/>
          <w:i w:val="false"/>
          <w:color w:val="000000"/>
          <w:sz w:val="28"/>
        </w:rPr>
        <w:t>қаулысымен</w:t>
      </w:r>
      <w:r>
        <w:rPr>
          <w:rFonts w:ascii="Times New Roman"/>
          <w:b w:val="false"/>
          <w:i w:val="false"/>
          <w:color w:val="ff0000"/>
          <w:sz w:val="28"/>
        </w:rPr>
        <w:t xml:space="preserve">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 Мемлекеттік қызметті көрсетуден бас тартуға арналған негіздемелер:</w:t>
      </w:r>
    </w:p>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 анықтау;</w:t>
      </w:r>
    </w:p>
    <w:p>
      <w:pPr>
        <w:spacing w:after="0"/>
        <w:ind w:left="0"/>
        <w:jc w:val="both"/>
      </w:pPr>
      <w:r>
        <w:rPr>
          <w:rFonts w:ascii="Times New Roman"/>
          <w:b w:val="false"/>
          <w:i w:val="false"/>
          <w:color w:val="000000"/>
          <w:sz w:val="28"/>
        </w:rPr>
        <w:t>
      2) көрсетілетін қызметті алушыға қатысты соттың заңды күшіне енген шешімінің болуы, оның негізінде көрсетілетін қызметті алушы мемлекеттік көрсетілетін қызметті алумен байланысты арнаулы құқығынан айрылған болуы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3-1-тармақпен толықтырылды - Алматы қаласы әкімдігінің 27.01.2017 № 1/23 </w:t>
      </w:r>
      <w:r>
        <w:rPr>
          <w:rFonts w:ascii="Times New Roman"/>
          <w:b w:val="false"/>
          <w:i w:val="false"/>
          <w:color w:val="000000"/>
          <w:sz w:val="28"/>
        </w:rPr>
        <w:t>қаулысымен</w:t>
      </w:r>
      <w:r>
        <w:rPr>
          <w:rFonts w:ascii="Times New Roman"/>
          <w:b w:val="false"/>
          <w:i w:val="false"/>
          <w:color w:val="ff0000"/>
          <w:sz w:val="28"/>
        </w:rPr>
        <w:t xml:space="preserve">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Start w:name="z6" w:id="6"/>
    <w:p>
      <w:pPr>
        <w:spacing w:after="0"/>
        <w:ind w:left="0"/>
        <w:jc w:val="left"/>
      </w:pPr>
      <w:r>
        <w:rPr>
          <w:rFonts w:ascii="Times New Roman"/>
          <w:b/>
          <w:i w:val="false"/>
          <w:color w:val="000000"/>
        </w:rPr>
        <w:t xml:space="preserve"> 2. Мемлекеттік қызмет көрсету үдерісінде құрылымдық бөлімшелер</w:t>
      </w:r>
      <w:r>
        <w:br/>
      </w:r>
      <w:r>
        <w:rPr>
          <w:rFonts w:ascii="Times New Roman"/>
          <w:b/>
          <w:i w:val="false"/>
          <w:color w:val="000000"/>
        </w:rPr>
        <w:t>(қызметкерлер) мен көрсетілетін қызметті берушінің іс-қимыл тәртібін сипаттау</w:t>
      </w:r>
    </w:p>
    <w:bookmarkEnd w:id="6"/>
    <w:p>
      <w:pPr>
        <w:spacing w:after="0"/>
        <w:ind w:left="0"/>
        <w:jc w:val="both"/>
      </w:pPr>
      <w:r>
        <w:rPr>
          <w:rFonts w:ascii="Times New Roman"/>
          <w:b w:val="false"/>
          <w:i w:val="false"/>
          <w:color w:val="000000"/>
          <w:sz w:val="28"/>
        </w:rPr>
        <w:t xml:space="preserve">
      4. Қазақстан Республикасы Ұлттық экономика министрінің міндетін атқарушының 2015 жылғы 27 наурыздағы № 272 бұйрығымен бекітілген "Мемлекет жеке меншікке сататын нақты жер учаскелерінің кадастрлық (бағалау) құнын бекіту"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көзделген өтінішті және басқа да қажетті құжаттарды мемлекеттік немесе орыс тілінде көрсетілетін қызметті берушінің алуы мемлекеттік қызметті көрсету жөніндегі рәсімнің (іс-қимылдың) басталуы үшін негіздеме болып табылады. </w:t>
      </w:r>
    </w:p>
    <w:p>
      <w:pPr>
        <w:spacing w:after="0"/>
        <w:ind w:left="0"/>
        <w:jc w:val="both"/>
      </w:pPr>
      <w:r>
        <w:rPr>
          <w:rFonts w:ascii="Times New Roman"/>
          <w:b w:val="false"/>
          <w:i w:val="false"/>
          <w:color w:val="000000"/>
          <w:sz w:val="28"/>
        </w:rPr>
        <w:t>
      5. Мемлекеттік қызмет көрсету үдерісінің құрамына кіретін рәсімдер (іс-қимылдар):</w:t>
      </w:r>
    </w:p>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қабылдайды және өтінішті тіркейді;</w:t>
      </w:r>
    </w:p>
    <w:p>
      <w:pPr>
        <w:spacing w:after="0"/>
        <w:ind w:left="0"/>
        <w:jc w:val="both"/>
      </w:pPr>
      <w:r>
        <w:rPr>
          <w:rFonts w:ascii="Times New Roman"/>
          <w:b w:val="false"/>
          <w:i w:val="false"/>
          <w:color w:val="000000"/>
          <w:sz w:val="28"/>
        </w:rPr>
        <w:t>
      2) көрсетілетін қызметті берушінің басшысы өтінішті қарайды, көрсетілетін қызметті берушінің басшысы бұрыштама қояды;</w:t>
      </w:r>
    </w:p>
    <w:p>
      <w:pPr>
        <w:spacing w:after="0"/>
        <w:ind w:left="0"/>
        <w:jc w:val="both"/>
      </w:pPr>
      <w:r>
        <w:rPr>
          <w:rFonts w:ascii="Times New Roman"/>
          <w:b w:val="false"/>
          <w:i w:val="false"/>
          <w:color w:val="000000"/>
          <w:sz w:val="28"/>
        </w:rPr>
        <w:t>
      3) көрсетілетін қызметті берушінің жауапты маманы ұсынылған жер учаскелерінің кадастрлық (бағалау) құнын белгілеу актісінің нақтылығын зерттеу және тексеру және көрсетілетін қызметті берушінің басшысына бекітуге жіберу;</w:t>
      </w:r>
    </w:p>
    <w:p>
      <w:pPr>
        <w:spacing w:after="0"/>
        <w:ind w:left="0"/>
        <w:jc w:val="both"/>
      </w:pPr>
      <w:r>
        <w:rPr>
          <w:rFonts w:ascii="Times New Roman"/>
          <w:b w:val="false"/>
          <w:i w:val="false"/>
          <w:color w:val="000000"/>
          <w:sz w:val="28"/>
        </w:rPr>
        <w:t>
      4) көрсетілетін қызметті берушінің басшысы жер учаскелерінің кадастрлық (бағалау) құнын белгілеу актісін қарайды және бекітеді, көрсетілетін қызметті беруші кеңсесіне береді;</w:t>
      </w:r>
    </w:p>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көрсетілетін қызметті алушыға береді.</w:t>
      </w:r>
    </w:p>
    <w:p>
      <w:pPr>
        <w:spacing w:after="0"/>
        <w:ind w:left="0"/>
        <w:jc w:val="both"/>
      </w:pPr>
      <w:r>
        <w:rPr>
          <w:rFonts w:ascii="Times New Roman"/>
          <w:b w:val="false"/>
          <w:i w:val="false"/>
          <w:color w:val="000000"/>
          <w:sz w:val="28"/>
        </w:rPr>
        <w:t>
      6. Мемлекеттік қызмет көрсету бойынша рәсім (іс-қимыл) нәтижесі келесі рәсімді орындауды (әрекетті) бастауға негіз болып табылады:</w:t>
      </w:r>
    </w:p>
    <w:p>
      <w:pPr>
        <w:spacing w:after="0"/>
        <w:ind w:left="0"/>
        <w:jc w:val="both"/>
      </w:pPr>
      <w:r>
        <w:rPr>
          <w:rFonts w:ascii="Times New Roman"/>
          <w:b w:val="false"/>
          <w:i w:val="false"/>
          <w:color w:val="000000"/>
          <w:sz w:val="28"/>
        </w:rPr>
        <w:t>
      1) өтінішті қабылдау туралы талон беру;</w:t>
      </w:r>
    </w:p>
    <w:p>
      <w:pPr>
        <w:spacing w:after="0"/>
        <w:ind w:left="0"/>
        <w:jc w:val="both"/>
      </w:pPr>
      <w:r>
        <w:rPr>
          <w:rFonts w:ascii="Times New Roman"/>
          <w:b w:val="false"/>
          <w:i w:val="false"/>
          <w:color w:val="000000"/>
          <w:sz w:val="28"/>
        </w:rPr>
        <w:t>
      2) қызмет көрсетушінің басшысы бұрыштама қояды;</w:t>
      </w:r>
    </w:p>
    <w:p>
      <w:pPr>
        <w:spacing w:after="0"/>
        <w:ind w:left="0"/>
        <w:jc w:val="both"/>
      </w:pPr>
      <w:r>
        <w:rPr>
          <w:rFonts w:ascii="Times New Roman"/>
          <w:b w:val="false"/>
          <w:i w:val="false"/>
          <w:color w:val="000000"/>
          <w:sz w:val="28"/>
        </w:rPr>
        <w:t>
      3) мемлекеттік қызмет көрсету нәтижесінің жобасын әзірлеу;</w:t>
      </w:r>
    </w:p>
    <w:p>
      <w:pPr>
        <w:spacing w:after="0"/>
        <w:ind w:left="0"/>
        <w:jc w:val="both"/>
      </w:pPr>
      <w:r>
        <w:rPr>
          <w:rFonts w:ascii="Times New Roman"/>
          <w:b w:val="false"/>
          <w:i w:val="false"/>
          <w:color w:val="000000"/>
          <w:sz w:val="28"/>
        </w:rPr>
        <w:t>
      4) мемлекеттік қызмет көрсетудің нәтижесін бекіту;</w:t>
      </w:r>
    </w:p>
    <w:p>
      <w:pPr>
        <w:spacing w:after="0"/>
        <w:ind w:left="0"/>
        <w:jc w:val="both"/>
      </w:pPr>
      <w:r>
        <w:rPr>
          <w:rFonts w:ascii="Times New Roman"/>
          <w:b w:val="false"/>
          <w:i w:val="false"/>
          <w:color w:val="000000"/>
          <w:sz w:val="28"/>
        </w:rPr>
        <w:t>
      5) мемлекеттік қызмет көрсетудің дайын нәтижесін беру.</w:t>
      </w:r>
    </w:p>
    <w:p>
      <w:pPr>
        <w:spacing w:after="0"/>
        <w:ind w:left="0"/>
        <w:jc w:val="left"/>
      </w:pPr>
      <w:r>
        <w:rPr>
          <w:rFonts w:ascii="Times New Roman"/>
          <w:b/>
          <w:i w:val="false"/>
          <w:color w:val="000000"/>
        </w:rPr>
        <w:t xml:space="preserve"> 3. Мемлекеттік қызмет көрсету үдерісінде құрылымдық бөлімшелер (қызметкерлер)</w:t>
      </w:r>
      <w:r>
        <w:br/>
      </w:r>
      <w:r>
        <w:rPr>
          <w:rFonts w:ascii="Times New Roman"/>
          <w:b/>
          <w:i w:val="false"/>
          <w:color w:val="000000"/>
        </w:rPr>
        <w:t>мен көрсетілетін қызметті берушінің өзара іс-қимыл тәртібін сипаттау</w:t>
      </w:r>
    </w:p>
    <w:p>
      <w:pPr>
        <w:spacing w:after="0"/>
        <w:ind w:left="0"/>
        <w:jc w:val="both"/>
      </w:pPr>
      <w:r>
        <w:rPr>
          <w:rFonts w:ascii="Times New Roman"/>
          <w:b w:val="false"/>
          <w:i w:val="false"/>
          <w:color w:val="000000"/>
          <w:sz w:val="28"/>
        </w:rPr>
        <w:t>
      7. Мемлекеттік қызмет көрсету үдерісіне қатысатын құрылымдық бөлімшелердің (қызметкерлердің)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жауапты қызметкері;</w:t>
      </w:r>
    </w:p>
    <w:p>
      <w:pPr>
        <w:spacing w:after="0"/>
        <w:ind w:left="0"/>
        <w:jc w:val="both"/>
      </w:pPr>
      <w:r>
        <w:rPr>
          <w:rFonts w:ascii="Times New Roman"/>
          <w:b w:val="false"/>
          <w:i w:val="false"/>
          <w:color w:val="000000"/>
          <w:sz w:val="28"/>
        </w:rPr>
        <w:t>
      3) көрсетілетін қызметті берушінің басшысы.</w:t>
      </w:r>
    </w:p>
    <w:p>
      <w:pPr>
        <w:spacing w:after="0"/>
        <w:ind w:left="0"/>
        <w:jc w:val="both"/>
      </w:pPr>
      <w:r>
        <w:rPr>
          <w:rFonts w:ascii="Times New Roman"/>
          <w:b w:val="false"/>
          <w:i w:val="false"/>
          <w:color w:val="000000"/>
          <w:sz w:val="28"/>
        </w:rPr>
        <w:t xml:space="preserve">
      8. Көрсетілетін қызметті берушінің құрылымдық бөлімшелері арасындағы өзара іс-қимылдың реттілігінің сипаттамасы: </w:t>
      </w:r>
    </w:p>
    <w:p>
      <w:pPr>
        <w:spacing w:after="0"/>
        <w:ind w:left="0"/>
        <w:jc w:val="both"/>
      </w:pPr>
      <w:r>
        <w:rPr>
          <w:rFonts w:ascii="Times New Roman"/>
          <w:b w:val="false"/>
          <w:i w:val="false"/>
          <w:color w:val="000000"/>
          <w:sz w:val="28"/>
        </w:rPr>
        <w:t>
      1) көрсетілетін қызметті берушінің кеңсе қызметкері қызметті алушы ұсынған құжаттарды қабылдайды және тіркейді және көрсетілетін қызметті берушінің басшысына жұмыс күні ішінде жібереді;</w:t>
      </w:r>
    </w:p>
    <w:p>
      <w:pPr>
        <w:spacing w:after="0"/>
        <w:ind w:left="0"/>
        <w:jc w:val="both"/>
      </w:pPr>
      <w:r>
        <w:rPr>
          <w:rFonts w:ascii="Times New Roman"/>
          <w:b w:val="false"/>
          <w:i w:val="false"/>
          <w:color w:val="000000"/>
          <w:sz w:val="28"/>
        </w:rPr>
        <w:t>
      2) көрсетілетін қызметті берушінің басшысы түскен құжаттарды қарайды және көрсетілетін қызметті берушінің жауапты маманына береді;</w:t>
      </w:r>
    </w:p>
    <w:p>
      <w:pPr>
        <w:spacing w:after="0"/>
        <w:ind w:left="0"/>
        <w:jc w:val="both"/>
      </w:pPr>
      <w:r>
        <w:rPr>
          <w:rFonts w:ascii="Times New Roman"/>
          <w:b w:val="false"/>
          <w:i w:val="false"/>
          <w:color w:val="000000"/>
          <w:sz w:val="28"/>
        </w:rPr>
        <w:t>
      3) көрсетілетін қызметті берушінің жауапты маманы түскен құжаттарды заңнамаға сәйкестігін қарайды, материалдарды бекітуге немесе бас тарту туралы дәлелді жауап дайындайды және көрсетілетін қызметті берушінің басшысына жұмыс күні ішінде қол қою үшін жібереді;</w:t>
      </w:r>
    </w:p>
    <w:p>
      <w:pPr>
        <w:spacing w:after="0"/>
        <w:ind w:left="0"/>
        <w:jc w:val="both"/>
      </w:pPr>
      <w:r>
        <w:rPr>
          <w:rFonts w:ascii="Times New Roman"/>
          <w:b w:val="false"/>
          <w:i w:val="false"/>
          <w:color w:val="000000"/>
          <w:sz w:val="28"/>
        </w:rPr>
        <w:t>
      4) көрсетілетін қызметті берушінің басшысы құжатты орындауының негізділігін тексереді, бекітеді және көрсетілетін қызметті берушінің кеңсесіне жұмыс күні ішінде береді;</w:t>
      </w:r>
    </w:p>
    <w:p>
      <w:pPr>
        <w:spacing w:after="0"/>
        <w:ind w:left="0"/>
        <w:jc w:val="both"/>
      </w:pPr>
      <w:r>
        <w:rPr>
          <w:rFonts w:ascii="Times New Roman"/>
          <w:b w:val="false"/>
          <w:i w:val="false"/>
          <w:color w:val="000000"/>
          <w:sz w:val="28"/>
        </w:rPr>
        <w:t>
      5) көрсетілетін қызметті берушінің кеңсе маманы жер учаскесінің кадастрлық (бағалау) құнының бекітілген актісін немесе мемлекеттік қызметті көрсетуден дәлелді бас тартуды көрсетілетін қызметті алушыға береді.</w:t>
      </w:r>
    </w:p>
    <w:p>
      <w:pPr>
        <w:spacing w:after="0"/>
        <w:ind w:left="0"/>
        <w:jc w:val="both"/>
      </w:pPr>
      <w:r>
        <w:rPr>
          <w:rFonts w:ascii="Times New Roman"/>
          <w:b w:val="false"/>
          <w:i w:val="false"/>
          <w:color w:val="000000"/>
          <w:sz w:val="28"/>
        </w:rPr>
        <w:t xml:space="preserve">
      9. 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белгіленген және көрсетілетін қызметті берушіге құжаттар топтамасын тапсырған сәттен бастап – 3 (үш) жұмыс күнін құрайды.</w:t>
      </w:r>
    </w:p>
    <w:p>
      <w:pPr>
        <w:spacing w:after="0"/>
        <w:ind w:left="0"/>
        <w:jc w:val="both"/>
      </w:pPr>
      <w:r>
        <w:rPr>
          <w:rFonts w:ascii="Times New Roman"/>
          <w:b w:val="false"/>
          <w:i w:val="false"/>
          <w:color w:val="000000"/>
          <w:sz w:val="28"/>
        </w:rPr>
        <w:t xml:space="preserve">
      Қызмет көрсетушінің жұмыс кестесі – Қазақстан Республикасының еңбек заңнамасына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мереке күндерінен</w:t>
      </w:r>
      <w:r>
        <w:rPr>
          <w:rFonts w:ascii="Times New Roman"/>
          <w:b w:val="false"/>
          <w:i w:val="false"/>
          <w:color w:val="000000"/>
          <w:sz w:val="28"/>
        </w:rPr>
        <w:t xml:space="preserve"> басқа, дүйсенбіден бастап жұманы қоса алғанда, сағат 13.00-ден 14.30-ға дейін түскі үзіліспен, сағат 9.00-ден 18.30-ға дейін. </w:t>
      </w:r>
    </w:p>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сағат 13.00-ден 14.30-ға дейін түскі үзіліспен, сағат 9.00-ден 17.30-ге дейін жүзеге асырылады.</w:t>
      </w:r>
    </w:p>
    <w:p>
      <w:pPr>
        <w:spacing w:after="0"/>
        <w:ind w:left="0"/>
        <w:jc w:val="both"/>
      </w:pPr>
      <w:r>
        <w:rPr>
          <w:rFonts w:ascii="Times New Roman"/>
          <w:b w:val="false"/>
          <w:i w:val="false"/>
          <w:color w:val="000000"/>
          <w:sz w:val="28"/>
        </w:rPr>
        <w:t>
      Мемлекеттік қызмет алдын ала жазылусыз және жедел қызмет көрсетусіз, кезек күту тәртібінде көрсетіледі.</w:t>
      </w:r>
    </w:p>
    <w:p>
      <w:pPr>
        <w:spacing w:after="0"/>
        <w:ind w:left="0"/>
        <w:jc w:val="left"/>
      </w:pPr>
      <w:r>
        <w:rPr>
          <w:rFonts w:ascii="Times New Roman"/>
          <w:b/>
          <w:i w:val="false"/>
          <w:color w:val="000000"/>
        </w:rPr>
        <w:t xml:space="preserve"> 4. Мемлекеттік қызметті көрсету үдерісінде мемлекеттік корпорациямен өзара</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xml:space="preserve">
      10. Көрсетілетін қызметті алушы (немесе уәкілетті өкілі) мемлекеттік қызметті алу үшін мемлекеттік корпорацияға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ұсынады.</w:t>
      </w:r>
    </w:p>
    <w:p>
      <w:pPr>
        <w:spacing w:after="0"/>
        <w:ind w:left="0"/>
        <w:jc w:val="both"/>
      </w:pPr>
      <w:r>
        <w:rPr>
          <w:rFonts w:ascii="Times New Roman"/>
          <w:b w:val="false"/>
          <w:i w:val="false"/>
          <w:color w:val="000000"/>
          <w:sz w:val="28"/>
        </w:rPr>
        <w:t>
      Мемлекеттік коорпорацияның қызметкері мемлекеттік органдардың мемлекеттік ақпараттық жүйелерінен алынған мәліметтер бойынша құжаттар түпнұсқалылығын салыстырады, кейін түпнұсқаларды көрсетілетін қызметті алушыға қайтарады.</w:t>
      </w:r>
    </w:p>
    <w:p>
      <w:pPr>
        <w:spacing w:after="0"/>
        <w:ind w:left="0"/>
        <w:jc w:val="both"/>
      </w:pPr>
      <w:r>
        <w:rPr>
          <w:rFonts w:ascii="Times New Roman"/>
          <w:b w:val="false"/>
          <w:i w:val="false"/>
          <w:color w:val="000000"/>
          <w:sz w:val="28"/>
        </w:rPr>
        <w:t>
      Қызмет алушы барлық қажетті құжаттарды мемлекеттік коорпорацияға тапсырған жағдайда қызмет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11. Мемлекеттік корпорацияда дайын құжаттарды беруді оның қызметкері жеке басын куәландыратын құжат ұсынылған кезде қолхаттың негізінде жүзеге асырады (немесе ноториаттық түрде куәландырылған сенімхат бойынша оның өкілі).</w:t>
      </w:r>
    </w:p>
    <w:p>
      <w:pPr>
        <w:spacing w:after="0"/>
        <w:ind w:left="0"/>
        <w:jc w:val="both"/>
      </w:pPr>
      <w:r>
        <w:rPr>
          <w:rFonts w:ascii="Times New Roman"/>
          <w:b w:val="false"/>
          <w:i w:val="false"/>
          <w:color w:val="000000"/>
          <w:sz w:val="28"/>
        </w:rPr>
        <w:t>
      Мемлекеттік корпорация нәтижені бір айлық мерзімде сақтауды қамтамасыз етеді, одан кейін оны көрсетілетін қызметті берушіге одан әрі сақтау үшін береді. Көрсетілетін қызметті алушы бір ай өткен соң жүгінген жағдайда, мемлекеттік корпорацияның сұрау салу бойынша көрсетілетін қызметті беруші бір жұмыс күні ішінде дайын құжаттарды мемлекеттік корпорацияға көрсетілетін қызметті алушыға беру үшін жібереді.</w:t>
      </w:r>
    </w:p>
    <w:p>
      <w:pPr>
        <w:spacing w:after="0"/>
        <w:ind w:left="0"/>
        <w:jc w:val="both"/>
      </w:pPr>
      <w:r>
        <w:rPr>
          <w:rFonts w:ascii="Times New Roman"/>
          <w:b w:val="false"/>
          <w:i w:val="false"/>
          <w:color w:val="000000"/>
          <w:sz w:val="28"/>
        </w:rPr>
        <w:t xml:space="preserve">
      12. Көрсетілетін қызметті алушы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осы мемлекеттік көрсетілетін қызмет стандартына </w:t>
      </w:r>
      <w:r>
        <w:rPr>
          <w:rFonts w:ascii="Times New Roman"/>
          <w:b w:val="false"/>
          <w:i w:val="false"/>
          <w:color w:val="000000"/>
          <w:sz w:val="28"/>
        </w:rPr>
        <w:t>2 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13. 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белгіленген және көрсетілетін қызметті берушіге құжаттар топтамасын тапсырған сәттен бастап 3 (үш) жұмыс күнін құрайды. </w:t>
      </w:r>
    </w:p>
    <w:p>
      <w:pPr>
        <w:spacing w:after="0"/>
        <w:ind w:left="0"/>
        <w:jc w:val="both"/>
      </w:pPr>
      <w:r>
        <w:rPr>
          <w:rFonts w:ascii="Times New Roman"/>
          <w:b w:val="false"/>
          <w:i w:val="false"/>
          <w:color w:val="000000"/>
          <w:sz w:val="28"/>
        </w:rPr>
        <w:t>
      Мемлекеттік корпорацияға жүгінген жағдайда құжаттарды қабылдау күні мемлекеттік қызметті көрсету мерзіміне кірмейді (алайда қызметті көрсетуші мемлекеттік қызмет көрсету нәтижесін қызмет көрсету мерзімінің аяқталуына бір күн қалғанда тапсырады).</w:t>
      </w:r>
    </w:p>
    <w:p>
      <w:pPr>
        <w:spacing w:after="0"/>
        <w:ind w:left="0"/>
        <w:jc w:val="both"/>
      </w:pPr>
      <w:r>
        <w:rPr>
          <w:rFonts w:ascii="Times New Roman"/>
          <w:b w:val="false"/>
          <w:i w:val="false"/>
          <w:color w:val="000000"/>
          <w:sz w:val="28"/>
        </w:rPr>
        <w:t>
      Құжаттар топтамасын тапсыру үшін күтудің рұқсат берілген ең ұзақ уақыты – 15 (он бес) минут;</w:t>
      </w:r>
    </w:p>
    <w:p>
      <w:pPr>
        <w:spacing w:after="0"/>
        <w:ind w:left="0"/>
        <w:jc w:val="both"/>
      </w:pPr>
      <w:r>
        <w:rPr>
          <w:rFonts w:ascii="Times New Roman"/>
          <w:b w:val="false"/>
          <w:i w:val="false"/>
          <w:color w:val="000000"/>
          <w:sz w:val="28"/>
        </w:rPr>
        <w:t>
      Қызмет көрсетудің рұқсат берілген ең ұзақ уақыты – 15 (он бес) минут.</w:t>
      </w:r>
    </w:p>
    <w:p>
      <w:pPr>
        <w:spacing w:after="0"/>
        <w:ind w:left="0"/>
        <w:jc w:val="both"/>
      </w:pPr>
      <w:r>
        <w:rPr>
          <w:rFonts w:ascii="Times New Roman"/>
          <w:b w:val="false"/>
          <w:i w:val="false"/>
          <w:color w:val="000000"/>
          <w:sz w:val="28"/>
        </w:rPr>
        <w:t>
      14. Көрсетілетін қызметті алушының мемлекеттік қызметтер көрсету мәселелері жөніндегі бірыңғай байланыс орталығы арқылы қашықтықтан қол жеткізу режимінде мемлекеттік қызметті көрсетудің тәртібі туралы ақпаратты алуға мүмкіндігі бар. Мемлекеттік қызметтер көрсету мәселелері жөніндегі бірыңғай байланыс орталығы: 1414.</w:t>
      </w:r>
    </w:p>
    <w:p>
      <w:pPr>
        <w:spacing w:after="0"/>
        <w:ind w:left="0"/>
        <w:jc w:val="both"/>
      </w:pPr>
      <w:r>
        <w:rPr>
          <w:rFonts w:ascii="Times New Roman"/>
          <w:b w:val="false"/>
          <w:i w:val="false"/>
          <w:color w:val="000000"/>
          <w:sz w:val="28"/>
        </w:rPr>
        <w:t xml:space="preserve">
      15. Мемлекеттік корпорацияның жұмыс кестесі – еңбек заңнамасына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мереке күндерінен</w:t>
      </w:r>
      <w:r>
        <w:rPr>
          <w:rFonts w:ascii="Times New Roman"/>
          <w:b w:val="false"/>
          <w:i w:val="false"/>
          <w:color w:val="000000"/>
          <w:sz w:val="28"/>
        </w:rPr>
        <w:t xml:space="preserve"> басқа, дүйсенбіден бастап сенбіні қоса алғанда, үзіліссіз сағат 9.00-ден 20.00-ге дейін.</w:t>
      </w:r>
    </w:p>
    <w:p>
      <w:pPr>
        <w:spacing w:after="0"/>
        <w:ind w:left="0"/>
        <w:jc w:val="both"/>
      </w:pPr>
      <w:r>
        <w:rPr>
          <w:rFonts w:ascii="Times New Roman"/>
          <w:b w:val="false"/>
          <w:i w:val="false"/>
          <w:color w:val="000000"/>
          <w:sz w:val="28"/>
        </w:rPr>
        <w:t>
      Мемлекеттік қызмет жеделдетіп қызмет көрсетусіз, "электрондық" кезек тәртібінде көрсетіледі, жер учаскесінің орналасуы бойынша портал арқылы электрондық кезекті броньдауға болады.</w:t>
      </w:r>
    </w:p>
    <w:p>
      <w:pPr>
        <w:spacing w:after="0"/>
        <w:ind w:left="0"/>
        <w:jc w:val="both"/>
      </w:pPr>
      <w:r>
        <w:rPr>
          <w:rFonts w:ascii="Times New Roman"/>
          <w:b w:val="false"/>
          <w:i w:val="false"/>
          <w:color w:val="000000"/>
          <w:sz w:val="28"/>
        </w:rPr>
        <w:t xml:space="preserve">
      16. Мемлекеттік қызмет көрсету процесінде көрсетілетін қызметті берушінің құрылымдық бөлімшелері (қызметкерлері) рәсімдерінің (іс-қимылдарының), өзара іс-қимыл жасасуы реттілігінің нақты сипаттамасы, сондай-ақ мемлекеттік қызмет көрсету процесінде орталықпен өзара іс-қимыл жасасу тәртібінің және ЭҮП қолдану тәртібінің сипаттамасы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w:t>
            </w:r>
            <w:r>
              <w:br/>
            </w:r>
            <w:r>
              <w:rPr>
                <w:rFonts w:ascii="Times New Roman"/>
                <w:b w:val="false"/>
                <w:i w:val="false"/>
                <w:color w:val="000000"/>
                <w:sz w:val="20"/>
              </w:rPr>
              <w:t>сататын нақты жер</w:t>
            </w:r>
            <w:r>
              <w:br/>
            </w:r>
            <w:r>
              <w:rPr>
                <w:rFonts w:ascii="Times New Roman"/>
                <w:b w:val="false"/>
                <w:i w:val="false"/>
                <w:color w:val="000000"/>
                <w:sz w:val="20"/>
              </w:rPr>
              <w:t>учаскелерінің кадастрлық</w:t>
            </w:r>
            <w:r>
              <w:br/>
            </w:r>
            <w:r>
              <w:rPr>
                <w:rFonts w:ascii="Times New Roman"/>
                <w:b w:val="false"/>
                <w:i w:val="false"/>
                <w:color w:val="000000"/>
                <w:sz w:val="20"/>
              </w:rPr>
              <w:t>(бағалау) құнын бекіту"</w:t>
            </w:r>
            <w:r>
              <w:br/>
            </w:r>
            <w:r>
              <w:rPr>
                <w:rFonts w:ascii="Times New Roman"/>
                <w:b w:val="false"/>
                <w:i w:val="false"/>
                <w:color w:val="000000"/>
                <w:sz w:val="20"/>
              </w:rPr>
              <w:t>мемлекеттік қызметінің</w:t>
            </w:r>
            <w:r>
              <w:br/>
            </w:r>
            <w:r>
              <w:rPr>
                <w:rFonts w:ascii="Times New Roman"/>
                <w:b w:val="false"/>
                <w:i w:val="false"/>
                <w:color w:val="000000"/>
                <w:sz w:val="20"/>
              </w:rPr>
              <w:t>регламентіне</w:t>
            </w:r>
            <w:r>
              <w:br/>
            </w:r>
            <w:r>
              <w:rPr>
                <w:rFonts w:ascii="Times New Roman"/>
                <w:b w:val="false"/>
                <w:i w:val="false"/>
                <w:color w:val="000000"/>
                <w:sz w:val="20"/>
              </w:rPr>
              <w:t xml:space="preserve">1 қосымша </w:t>
            </w:r>
          </w:p>
        </w:tc>
      </w:tr>
    </w:tbl>
    <w:p>
      <w:pPr>
        <w:spacing w:after="0"/>
        <w:ind w:left="0"/>
        <w:jc w:val="left"/>
      </w:pPr>
      <w:r>
        <w:rPr>
          <w:rFonts w:ascii="Times New Roman"/>
          <w:b/>
          <w:i w:val="false"/>
          <w:color w:val="000000"/>
        </w:rPr>
        <w:t xml:space="preserve"> "Мемлекет жеке меншікке сататын нақты жер учаскелерінің кадастрлық</w:t>
      </w:r>
      <w:r>
        <w:br/>
      </w:r>
      <w:r>
        <w:rPr>
          <w:rFonts w:ascii="Times New Roman"/>
          <w:b/>
          <w:i w:val="false"/>
          <w:color w:val="000000"/>
        </w:rPr>
        <w:t>(бағалау) құнын бекіту" мемлекеттік қызмет көрсету бизнес-үдерісінің анықтамалығы</w:t>
      </w:r>
    </w:p>
    <w:p>
      <w:pPr>
        <w:spacing w:after="0"/>
        <w:ind w:left="0"/>
        <w:jc w:val="both"/>
      </w:pPr>
      <w:r>
        <w:rPr>
          <w:rFonts w:ascii="Times New Roman"/>
          <w:b w:val="false"/>
          <w:i w:val="false"/>
          <w:color w:val="000000"/>
          <w:sz w:val="28"/>
        </w:rPr>
        <w:t>
      Мемлекеттік қызметті көрсетілетін қызметті берушіге жүгінген кезде және мемлекеттік корпорация арқылы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851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851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27 қыркүйектегі</w:t>
            </w:r>
            <w:r>
              <w:br/>
            </w:r>
            <w:r>
              <w:rPr>
                <w:rFonts w:ascii="Times New Roman"/>
                <w:b w:val="false"/>
                <w:i w:val="false"/>
                <w:color w:val="000000"/>
                <w:sz w:val="20"/>
              </w:rPr>
              <w:t>№ 3/477 қаулысымен бекітілді</w:t>
            </w:r>
          </w:p>
        </w:tc>
      </w:tr>
    </w:tbl>
    <w:bookmarkStart w:name="z8" w:id="7"/>
    <w:p>
      <w:pPr>
        <w:spacing w:after="0"/>
        <w:ind w:left="0"/>
        <w:jc w:val="left"/>
      </w:pPr>
      <w:r>
        <w:rPr>
          <w:rFonts w:ascii="Times New Roman"/>
          <w:b/>
          <w:i w:val="false"/>
          <w:color w:val="000000"/>
        </w:rPr>
        <w:t xml:space="preserve"> "Жер учаскелерін қалыптастыру жөніндегі жерге орналастыру жобаларын</w:t>
      </w:r>
      <w:r>
        <w:br/>
      </w:r>
      <w:r>
        <w:rPr>
          <w:rFonts w:ascii="Times New Roman"/>
          <w:b/>
          <w:i w:val="false"/>
          <w:color w:val="000000"/>
        </w:rPr>
        <w:t>бекiту" мемлекеттік қызмет регламенті</w:t>
      </w:r>
    </w:p>
    <w:bookmarkEnd w:id="7"/>
    <w:bookmarkStart w:name="z9" w:id="8"/>
    <w:p>
      <w:pPr>
        <w:spacing w:after="0"/>
        <w:ind w:left="0"/>
        <w:jc w:val="left"/>
      </w:pPr>
      <w:r>
        <w:rPr>
          <w:rFonts w:ascii="Times New Roman"/>
          <w:b/>
          <w:i w:val="false"/>
          <w:color w:val="000000"/>
        </w:rPr>
        <w:t xml:space="preserve"> 1. Жалпы ережелер</w:t>
      </w:r>
    </w:p>
    <w:bookmarkEnd w:id="8"/>
    <w:p>
      <w:pPr>
        <w:spacing w:after="0"/>
        <w:ind w:left="0"/>
        <w:jc w:val="both"/>
      </w:pPr>
      <w:r>
        <w:rPr>
          <w:rFonts w:ascii="Times New Roman"/>
          <w:b w:val="false"/>
          <w:i w:val="false"/>
          <w:color w:val="000000"/>
          <w:sz w:val="28"/>
        </w:rPr>
        <w:t>
      1. "Жер учаскелерін қалыптастыру жөніндегі жерге орналастыру жобаларын бекiту" мемлекеттік көрсетілетін қызметін (бұдан әрі – мемлекеттік көрсетілетін қызмет) "Алматы қаласы Жер қатынастары басқармасы" коммуналдық мемлекеттік мекемесі (бұдан әрі – көрсетілетін қызметті беруші) көрсетеді.</w:t>
      </w:r>
    </w:p>
    <w:p>
      <w:pPr>
        <w:spacing w:after="0"/>
        <w:ind w:left="0"/>
        <w:jc w:val="both"/>
      </w:pPr>
      <w:r>
        <w:rPr>
          <w:rFonts w:ascii="Times New Roman"/>
          <w:b w:val="false"/>
          <w:i w:val="false"/>
          <w:color w:val="000000"/>
          <w:sz w:val="28"/>
        </w:rPr>
        <w:t xml:space="preserve">
      Құжаттарды қабылдау және мемлекеттік көрсетілетін қызмет нәтижелерін беру: </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әрі-Мемлекеттік корпорация);</w:t>
      </w:r>
    </w:p>
    <w:p>
      <w:pPr>
        <w:spacing w:after="0"/>
        <w:ind w:left="0"/>
        <w:jc w:val="both"/>
      </w:pPr>
      <w:r>
        <w:rPr>
          <w:rFonts w:ascii="Times New Roman"/>
          <w:b w:val="false"/>
          <w:i w:val="false"/>
          <w:color w:val="000000"/>
          <w:sz w:val="28"/>
        </w:rPr>
        <w:t xml:space="preserve">
      3) "электрондық үкімет" веб-порталы www.egov.kz (бұдан әрі – портал) арқылы жүзеге асырылады. </w:t>
      </w:r>
    </w:p>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3. Мемлекеттiк қызметті көрсету нәтижесі - жер учаскесін қалыптастыру жөніндегі бекітілген жерге орналастыру жобасы (бұдан әрі - бұйрық) немесе осы регламенттің 3-1 тармағында көзделген жағдайлар мен негіздер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p>
      <w:pPr>
        <w:spacing w:after="0"/>
        <w:ind w:left="0"/>
        <w:jc w:val="both"/>
      </w:pPr>
      <w:r>
        <w:rPr>
          <w:rFonts w:ascii="Times New Roman"/>
          <w:b w:val="false"/>
          <w:i w:val="false"/>
          <w:color w:val="000000"/>
          <w:sz w:val="28"/>
        </w:rPr>
        <w:t>
      Порталда мемлекеттік қызметті көрсетудегі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 үшін жүгінген жағдайда, мемлекеттік қызметті көрсету нәтижесі электрондық форматта ресімделеді, басып шығарылады және мөрмен және көрсетілген қызметті берушінің уәкілетті адамының қолымен куәландырылады.</w:t>
      </w:r>
    </w:p>
    <w:p>
      <w:pPr>
        <w:spacing w:after="0"/>
        <w:ind w:left="0"/>
        <w:jc w:val="both"/>
      </w:pPr>
      <w:r>
        <w:rPr>
          <w:rFonts w:ascii="Times New Roman"/>
          <w:b w:val="false"/>
          <w:i w:val="false"/>
          <w:color w:val="000000"/>
          <w:sz w:val="28"/>
        </w:rPr>
        <w:t>
      Мемлекеттік көрсетілетін қызмет жеке және заңды тұлғаларға (бұдан әрі – көрсетілетін қызметті алушы) тегiн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 тармақ жаңа редакцияда – Алматы қаласы әкімдігінің 27.01.2017 № 1/23 </w:t>
      </w:r>
      <w:r>
        <w:rPr>
          <w:rFonts w:ascii="Times New Roman"/>
          <w:b w:val="false"/>
          <w:i w:val="false"/>
          <w:color w:val="000000"/>
          <w:sz w:val="28"/>
        </w:rPr>
        <w:t>қаулысымен</w:t>
      </w:r>
      <w:r>
        <w:rPr>
          <w:rFonts w:ascii="Times New Roman"/>
          <w:b w:val="false"/>
          <w:i w:val="false"/>
          <w:color w:val="ff0000"/>
          <w:sz w:val="28"/>
        </w:rPr>
        <w:t xml:space="preserve">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 Мемлекеттік қызметті көрсетуден бас тартуға арналған негіздемелер:</w:t>
      </w:r>
    </w:p>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 анықтау;</w:t>
      </w:r>
    </w:p>
    <w:p>
      <w:pPr>
        <w:spacing w:after="0"/>
        <w:ind w:left="0"/>
        <w:jc w:val="both"/>
      </w:pPr>
      <w:r>
        <w:rPr>
          <w:rFonts w:ascii="Times New Roman"/>
          <w:b w:val="false"/>
          <w:i w:val="false"/>
          <w:color w:val="000000"/>
          <w:sz w:val="28"/>
        </w:rPr>
        <w:t>
      2) көрсетілетін қызметті алушыға қатысты соттың заңды күшіне енген шешімінің болуы, оның негізінде көрсетілетін қызметті алушы мемлекеттік көрсетілетін қызметті алумен байланысты арнаулы құқығынан айрылған болуы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3-1-тармақпен толықтырылды - Алматы қаласы әкімдігінің 27.01.2017 № 1/23 </w:t>
      </w:r>
      <w:r>
        <w:rPr>
          <w:rFonts w:ascii="Times New Roman"/>
          <w:b w:val="false"/>
          <w:i w:val="false"/>
          <w:color w:val="000000"/>
          <w:sz w:val="28"/>
        </w:rPr>
        <w:t>қаулысымен</w:t>
      </w:r>
      <w:r>
        <w:rPr>
          <w:rFonts w:ascii="Times New Roman"/>
          <w:b w:val="false"/>
          <w:i w:val="false"/>
          <w:color w:val="ff0000"/>
          <w:sz w:val="28"/>
        </w:rPr>
        <w:t xml:space="preserve">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 </w:t>
      </w:r>
      <w:r>
        <w:br/>
      </w:r>
      <w:r>
        <w:rPr>
          <w:rFonts w:ascii="Times New Roman"/>
          <w:b w:val="false"/>
          <w:i w:val="false"/>
          <w:color w:val="000000"/>
          <w:sz w:val="28"/>
        </w:rPr>
        <w:t>
</w:t>
      </w:r>
    </w:p>
    <w:bookmarkStart w:name="z10" w:id="9"/>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9"/>
    <w:p>
      <w:pPr>
        <w:spacing w:after="0"/>
        <w:ind w:left="0"/>
        <w:jc w:val="both"/>
      </w:pPr>
      <w:r>
        <w:rPr>
          <w:rFonts w:ascii="Times New Roman"/>
          <w:b w:val="false"/>
          <w:i w:val="false"/>
          <w:color w:val="000000"/>
          <w:sz w:val="28"/>
        </w:rPr>
        <w:t xml:space="preserve">
      4. Қазақстан Республикасы Ұлттық экономика министрінің міндетін атқарушының 2015 жылғы 27 наурыздағы № 272 бұрығымен бекітілген "Жер учаскелерін қалыптастыру жөніндегі жерге орналастыру жобаларын бекiту"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көзделген өтінішті және қажетті құжаттарды мемлекеттік немесе орыс тілдерінде немесе электрондық сұрауды көрсетілетін қызметті берушінің мемлекеттік қызметті көрсету үшін алуы мемлекеттік қызметті көрсету жөніндегі рәсімнің (іс-қимылдың) басталуы үшін негіздеме болып табылады. </w:t>
      </w:r>
    </w:p>
    <w:p>
      <w:pPr>
        <w:spacing w:after="0"/>
        <w:ind w:left="0"/>
        <w:jc w:val="both"/>
      </w:pPr>
      <w:r>
        <w:rPr>
          <w:rFonts w:ascii="Times New Roman"/>
          <w:b w:val="false"/>
          <w:i w:val="false"/>
          <w:color w:val="000000"/>
          <w:sz w:val="28"/>
        </w:rPr>
        <w:t>
      5. Мемлекеттік қызмет көрсету үдерісінің құрамына кіретін рәсімдер (іс – қимылдар):</w:t>
      </w:r>
    </w:p>
    <w:p>
      <w:pPr>
        <w:spacing w:after="0"/>
        <w:ind w:left="0"/>
        <w:jc w:val="both"/>
      </w:pPr>
      <w:r>
        <w:rPr>
          <w:rFonts w:ascii="Times New Roman"/>
          <w:b w:val="false"/>
          <w:i w:val="false"/>
          <w:color w:val="000000"/>
          <w:sz w:val="28"/>
        </w:rPr>
        <w:t>
      1) көрсетілетін қызметті берушінің кеңсе маманы құжаттарды қабылдайды және өтінішті тіркейді;</w:t>
      </w:r>
    </w:p>
    <w:p>
      <w:pPr>
        <w:spacing w:after="0"/>
        <w:ind w:left="0"/>
        <w:jc w:val="both"/>
      </w:pPr>
      <w:r>
        <w:rPr>
          <w:rFonts w:ascii="Times New Roman"/>
          <w:b w:val="false"/>
          <w:i w:val="false"/>
          <w:color w:val="000000"/>
          <w:sz w:val="28"/>
        </w:rPr>
        <w:t>
      2) көрсетілетін қызметті берушінің басшысы өтінішті қарайды және бұрыштама қояды;</w:t>
      </w:r>
    </w:p>
    <w:p>
      <w:pPr>
        <w:spacing w:after="0"/>
        <w:ind w:left="0"/>
        <w:jc w:val="both"/>
      </w:pPr>
      <w:r>
        <w:rPr>
          <w:rFonts w:ascii="Times New Roman"/>
          <w:b w:val="false"/>
          <w:i w:val="false"/>
          <w:color w:val="000000"/>
          <w:sz w:val="28"/>
        </w:rPr>
        <w:t>
      3) көрсетілетін қызметті берушінің жауапты маманы өтінішті заңнамаға сәйкестігін қарайды және түскен құжаттардың тексереді және көрсетілетін қызметті берушінің басшысына бекітуге жібереді;</w:t>
      </w:r>
    </w:p>
    <w:p>
      <w:pPr>
        <w:spacing w:after="0"/>
        <w:ind w:left="0"/>
        <w:jc w:val="both"/>
      </w:pPr>
      <w:r>
        <w:rPr>
          <w:rFonts w:ascii="Times New Roman"/>
          <w:b w:val="false"/>
          <w:i w:val="false"/>
          <w:color w:val="000000"/>
          <w:sz w:val="28"/>
        </w:rPr>
        <w:t>
      4) көрсетілетін қызметті берушінің басшысы құжаттың орындалуының негізділігін тексереді, бекітеді және көрсетілетін қызметті берушінің кеңсесіне жібереді;</w:t>
      </w:r>
    </w:p>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алушыға береді.</w:t>
      </w:r>
    </w:p>
    <w:p>
      <w:pPr>
        <w:spacing w:after="0"/>
        <w:ind w:left="0"/>
        <w:jc w:val="both"/>
      </w:pPr>
      <w:r>
        <w:rPr>
          <w:rFonts w:ascii="Times New Roman"/>
          <w:b w:val="false"/>
          <w:i w:val="false"/>
          <w:color w:val="000000"/>
          <w:sz w:val="28"/>
        </w:rPr>
        <w:t>
      6. Мемлекеттік қызмет көрсету бойынша рәсім (іс – қимыл) нәтижесі келесі рәсімді орындауды (әрекетті) бастауға негіз болып табылады:</w:t>
      </w:r>
    </w:p>
    <w:p>
      <w:pPr>
        <w:spacing w:after="0"/>
        <w:ind w:left="0"/>
        <w:jc w:val="both"/>
      </w:pPr>
      <w:r>
        <w:rPr>
          <w:rFonts w:ascii="Times New Roman"/>
          <w:b w:val="false"/>
          <w:i w:val="false"/>
          <w:color w:val="000000"/>
          <w:sz w:val="28"/>
        </w:rPr>
        <w:t>
      1) өтінішті қабылдау туралы талон беру және құжаттарды басшыға жіберу;</w:t>
      </w:r>
    </w:p>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өтінішіне бұрыштама қояды;</w:t>
      </w:r>
    </w:p>
    <w:p>
      <w:pPr>
        <w:spacing w:after="0"/>
        <w:ind w:left="0"/>
        <w:jc w:val="both"/>
      </w:pPr>
      <w:r>
        <w:rPr>
          <w:rFonts w:ascii="Times New Roman"/>
          <w:b w:val="false"/>
          <w:i w:val="false"/>
          <w:color w:val="000000"/>
          <w:sz w:val="28"/>
        </w:rPr>
        <w:t>
      3) мемлекеттік қызмет көрсету нәтижесінің жобасын дайындау;</w:t>
      </w:r>
    </w:p>
    <w:p>
      <w:pPr>
        <w:spacing w:after="0"/>
        <w:ind w:left="0"/>
        <w:jc w:val="both"/>
      </w:pPr>
      <w:r>
        <w:rPr>
          <w:rFonts w:ascii="Times New Roman"/>
          <w:b w:val="false"/>
          <w:i w:val="false"/>
          <w:color w:val="000000"/>
          <w:sz w:val="28"/>
        </w:rPr>
        <w:t>
      4) мемлекеттік қызмет көрсетудің дайын нәтижесіне қол қою және беру.</w:t>
      </w:r>
    </w:p>
    <w:bookmarkStart w:name="z11" w:id="10"/>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10"/>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бөлімшелердің (қызметкерлердің)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жауапты маманы;</w:t>
      </w:r>
    </w:p>
    <w:p>
      <w:pPr>
        <w:spacing w:after="0"/>
        <w:ind w:left="0"/>
        <w:jc w:val="both"/>
      </w:pPr>
      <w:r>
        <w:rPr>
          <w:rFonts w:ascii="Times New Roman"/>
          <w:b w:val="false"/>
          <w:i w:val="false"/>
          <w:color w:val="000000"/>
          <w:sz w:val="28"/>
        </w:rPr>
        <w:t>
      3) көрсетілетін қызметті берушінің басшысы.</w:t>
      </w:r>
    </w:p>
    <w:p>
      <w:pPr>
        <w:spacing w:after="0"/>
        <w:ind w:left="0"/>
        <w:jc w:val="both"/>
      </w:pPr>
      <w:r>
        <w:rPr>
          <w:rFonts w:ascii="Times New Roman"/>
          <w:b w:val="false"/>
          <w:i w:val="false"/>
          <w:color w:val="000000"/>
          <w:sz w:val="28"/>
        </w:rPr>
        <w:t>
      8. Көрсетілетін қызметті берушінің құрылымдық бөлімшелері (қызметкерлері) арасындағы рәсімдер (іс-қимылдар) реттілігінің сипаттамасы:</w:t>
      </w:r>
    </w:p>
    <w:p>
      <w:pPr>
        <w:spacing w:after="0"/>
        <w:ind w:left="0"/>
        <w:jc w:val="both"/>
      </w:pPr>
      <w:r>
        <w:rPr>
          <w:rFonts w:ascii="Times New Roman"/>
          <w:b w:val="false"/>
          <w:i w:val="false"/>
          <w:color w:val="000000"/>
          <w:sz w:val="28"/>
        </w:rPr>
        <w:t>
      1) көрсетілетін қызметті берушінің кеңсе маманы қызметті алушының ұсынған құжаттарын қабылдайды және тіркейді. Тіркегеннен кейін құжаттар топтамасын көрсетілетін қызметті берушінің басшысына 1 (бір) жұмыс күні ішінде береді;</w:t>
      </w:r>
    </w:p>
    <w:p>
      <w:pPr>
        <w:spacing w:after="0"/>
        <w:ind w:left="0"/>
        <w:jc w:val="both"/>
      </w:pPr>
      <w:r>
        <w:rPr>
          <w:rFonts w:ascii="Times New Roman"/>
          <w:b w:val="false"/>
          <w:i w:val="false"/>
          <w:color w:val="000000"/>
          <w:sz w:val="28"/>
        </w:rPr>
        <w:t>
      2) көрсетілетін қызметті берушінің басшысы түскен құжаттарды қарайды және көрсетілетін қызметті берушінің жауапты маманына 1 (бір) жұмыс күні ішінде береді;</w:t>
      </w:r>
    </w:p>
    <w:p>
      <w:pPr>
        <w:spacing w:after="0"/>
        <w:ind w:left="0"/>
        <w:jc w:val="both"/>
      </w:pPr>
      <w:r>
        <w:rPr>
          <w:rFonts w:ascii="Times New Roman"/>
          <w:b w:val="false"/>
          <w:i w:val="false"/>
          <w:color w:val="000000"/>
          <w:sz w:val="28"/>
        </w:rPr>
        <w:t>
      3) көрсетілетін қызметті берушінің жауапты маманы түскен құжаттардың заңнамаға сәйкестігін қарайды, құжаттардың толықтығын тексереді, бекітуге немесе уәжделген бас тарту туралы жауап дайындайды және 3 (үш) жұмыс күні ішінде көрсетілетін қызметті берушінің басшысына қол қоюға жібереді;</w:t>
      </w:r>
    </w:p>
    <w:p>
      <w:pPr>
        <w:spacing w:after="0"/>
        <w:ind w:left="0"/>
        <w:jc w:val="both"/>
      </w:pPr>
      <w:r>
        <w:rPr>
          <w:rFonts w:ascii="Times New Roman"/>
          <w:b w:val="false"/>
          <w:i w:val="false"/>
          <w:color w:val="000000"/>
          <w:sz w:val="28"/>
        </w:rPr>
        <w:t>
      4) көрсетілетін қызметті берушінің басшысы құжаттың орындалуының негізділігін тексереді, қол қояды және көрсетілетін қызметті берушінің кеңсесіне 1 (бір) жұмыс күні ішінде жібереді;</w:t>
      </w:r>
    </w:p>
    <w:p>
      <w:pPr>
        <w:spacing w:after="0"/>
        <w:ind w:left="0"/>
        <w:jc w:val="both"/>
      </w:pPr>
      <w:r>
        <w:rPr>
          <w:rFonts w:ascii="Times New Roman"/>
          <w:b w:val="false"/>
          <w:i w:val="false"/>
          <w:color w:val="000000"/>
          <w:sz w:val="28"/>
        </w:rPr>
        <w:t>
      5) көрсетілетін қызметті берушінің кеңсе маманы бекітілген жерге орналастыру жобасын немесе бас тарту туралы жауапты көрсетілетін қызметті алушыға 1 (бір) жұмыс күні ішінде береді.</w:t>
      </w:r>
    </w:p>
    <w:p>
      <w:pPr>
        <w:spacing w:after="0"/>
        <w:ind w:left="0"/>
        <w:jc w:val="both"/>
      </w:pPr>
      <w:r>
        <w:rPr>
          <w:rFonts w:ascii="Times New Roman"/>
          <w:b w:val="false"/>
          <w:i w:val="false"/>
          <w:color w:val="000000"/>
          <w:sz w:val="28"/>
        </w:rPr>
        <w:t xml:space="preserve">
      9. 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белгіленген және құжаттар топтамасын көрсетілетін қызметті берушіге тапсырған сәттен бастап 7 (жеті) жұмыс күнін құрайды.</w:t>
      </w:r>
    </w:p>
    <w:p>
      <w:pPr>
        <w:spacing w:after="0"/>
        <w:ind w:left="0"/>
        <w:jc w:val="both"/>
      </w:pPr>
      <w:r>
        <w:rPr>
          <w:rFonts w:ascii="Times New Roman"/>
          <w:b w:val="false"/>
          <w:i w:val="false"/>
          <w:color w:val="000000"/>
          <w:sz w:val="28"/>
        </w:rPr>
        <w:t xml:space="preserve">
      Қызмет көрсетушінің жұмыс кестесі – Қазақстан Республикасының еңбек заңнамасына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мереке күндерінен</w:t>
      </w:r>
      <w:r>
        <w:rPr>
          <w:rFonts w:ascii="Times New Roman"/>
          <w:b w:val="false"/>
          <w:i w:val="false"/>
          <w:color w:val="000000"/>
          <w:sz w:val="28"/>
        </w:rPr>
        <w:t xml:space="preserve"> басқа, дүйсенбіден бастап жұманы қоса алғанда, сағат 13.00-ден 14.00-ға дейін түскі үзіліспен, сағат 9.00-ден 18.00-ге дейін.</w:t>
      </w:r>
    </w:p>
    <w:p>
      <w:pPr>
        <w:spacing w:after="0"/>
        <w:ind w:left="0"/>
        <w:jc w:val="both"/>
      </w:pPr>
      <w:r>
        <w:rPr>
          <w:rFonts w:ascii="Times New Roman"/>
          <w:b w:val="false"/>
          <w:i w:val="false"/>
          <w:color w:val="000000"/>
          <w:sz w:val="28"/>
        </w:rPr>
        <w:t xml:space="preserve">
      Өтініштерді қабылдау және мемлекеттік қызмет көрсету нәтижелерін беру сағат 9.00-ден 17.30-ге дейін, түскі үзіліс 13.00-ден 14.30-ге дейін жүзеге асырылады. </w:t>
      </w:r>
    </w:p>
    <w:p>
      <w:pPr>
        <w:spacing w:after="0"/>
        <w:ind w:left="0"/>
        <w:jc w:val="both"/>
      </w:pPr>
      <w:r>
        <w:rPr>
          <w:rFonts w:ascii="Times New Roman"/>
          <w:b w:val="false"/>
          <w:i w:val="false"/>
          <w:color w:val="000000"/>
          <w:sz w:val="28"/>
        </w:rPr>
        <w:t>
      Мемлекеттік қызмет алдын ала жазылусыз және жедел қызмет көрсетусіз, кезек күту тәртібінде, жер учаскесінің орналасқан жері бойынша көрсетіледі.</w:t>
      </w:r>
    </w:p>
    <w:bookmarkStart w:name="z12" w:id="11"/>
    <w:p>
      <w:pPr>
        <w:spacing w:after="0"/>
        <w:ind w:left="0"/>
        <w:jc w:val="left"/>
      </w:pPr>
      <w:r>
        <w:rPr>
          <w:rFonts w:ascii="Times New Roman"/>
          <w:b/>
          <w:i w:val="false"/>
          <w:color w:val="000000"/>
        </w:rPr>
        <w:t xml:space="preserve"> 4. Мемлекеттік қызмет көрсету үдерісінде мемлекеттік корпорациямен өзара</w:t>
      </w:r>
      <w:r>
        <w:br/>
      </w:r>
      <w:r>
        <w:rPr>
          <w:rFonts w:ascii="Times New Roman"/>
          <w:b/>
          <w:i w:val="false"/>
          <w:color w:val="000000"/>
        </w:rPr>
        <w:t>іс-қимыл тәртібін сипаттау</w:t>
      </w:r>
    </w:p>
    <w:bookmarkEnd w:id="11"/>
    <w:p>
      <w:pPr>
        <w:spacing w:after="0"/>
        <w:ind w:left="0"/>
        <w:jc w:val="both"/>
      </w:pPr>
      <w:r>
        <w:rPr>
          <w:rFonts w:ascii="Times New Roman"/>
          <w:b w:val="false"/>
          <w:i w:val="false"/>
          <w:color w:val="000000"/>
          <w:sz w:val="28"/>
        </w:rPr>
        <w:t xml:space="preserve">
      10. Көрсетілетін қызметті алушы (немесе уәкілетті өкілі) мемлекеттік қызметті алу үшін Мемлекеттік корпорацияға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ұсынады.</w:t>
      </w:r>
    </w:p>
    <w:p>
      <w:pPr>
        <w:spacing w:after="0"/>
        <w:ind w:left="0"/>
        <w:jc w:val="both"/>
      </w:pPr>
      <w:r>
        <w:rPr>
          <w:rFonts w:ascii="Times New Roman"/>
          <w:b w:val="false"/>
          <w:i w:val="false"/>
          <w:color w:val="000000"/>
          <w:sz w:val="28"/>
        </w:rPr>
        <w:t>
      Мемлекеттік корпорацияның қызметкері мемлекеттік органдардың мемлекеттік ақпараттық жүйелерінен алынған мәліметтер бойынша құжаттардың түпнұсқалылығын салыстырады, кейін түпнұсқаларды көрсетілетін қызметті алушыға қайтарады.</w:t>
      </w:r>
    </w:p>
    <w:p>
      <w:pPr>
        <w:spacing w:after="0"/>
        <w:ind w:left="0"/>
        <w:jc w:val="both"/>
      </w:pPr>
      <w:r>
        <w:rPr>
          <w:rFonts w:ascii="Times New Roman"/>
          <w:b w:val="false"/>
          <w:i w:val="false"/>
          <w:color w:val="000000"/>
          <w:sz w:val="28"/>
        </w:rPr>
        <w:t>
      Көрсетілетін қызметті алушы Мемлекеттік корпорацияға барлық қажетті құжаттарды тапсырған жағдайда - көрсетілетін қызметті алушыға тиісті құжаттардың қабылданғандығы туралы қолхат беріледі;</w:t>
      </w:r>
    </w:p>
    <w:p>
      <w:pPr>
        <w:spacing w:after="0"/>
        <w:ind w:left="0"/>
        <w:jc w:val="both"/>
      </w:pPr>
      <w:r>
        <w:rPr>
          <w:rFonts w:ascii="Times New Roman"/>
          <w:b w:val="false"/>
          <w:i w:val="false"/>
          <w:color w:val="000000"/>
          <w:sz w:val="28"/>
        </w:rPr>
        <w:t>
      11. Мемлекеттік корпорацияда құжаттарды көрсетілетін қызметті алушыға беруді оның жеке басын куәландыратын құжат ұсынылған кезде қолхаттың негізінде жүзеге асырады (немесе нотариаттық түрде куәландырылған сенімхат бойынша оның өкілі).</w:t>
      </w:r>
    </w:p>
    <w:p>
      <w:pPr>
        <w:spacing w:after="0"/>
        <w:ind w:left="0"/>
        <w:jc w:val="both"/>
      </w:pPr>
      <w:r>
        <w:rPr>
          <w:rFonts w:ascii="Times New Roman"/>
          <w:b w:val="false"/>
          <w:i w:val="false"/>
          <w:color w:val="000000"/>
          <w:sz w:val="28"/>
        </w:rPr>
        <w:t>
      Мемлекеттік корпорация нәтижені бір айлық мерзімде сақтауды қамтамасыз етеді, одан кейін оны көрсетілетін қызметті берушіге одан әрі сақтау үшін береді. Көрсетілетін қызметті алушы бір ай өткен соң жүгінген жағдайда, Мемлекеттік корпорацияның сұрау салуы бойынша көрсетілетін қызметті беруші бір жұмыс күні ішінде дайын құжаттарды мемлекеттік корпорацияға көрсетілетін қызметті алушыға беру үшін жібереді.</w:t>
      </w:r>
    </w:p>
    <w:p>
      <w:pPr>
        <w:spacing w:after="0"/>
        <w:ind w:left="0"/>
        <w:jc w:val="both"/>
      </w:pPr>
      <w:r>
        <w:rPr>
          <w:rFonts w:ascii="Times New Roman"/>
          <w:b w:val="false"/>
          <w:i w:val="false"/>
          <w:color w:val="000000"/>
          <w:sz w:val="28"/>
        </w:rPr>
        <w:t xml:space="preserve">
      12.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13. 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белгіленген және құжаттар топтамасын Мемлекеттік корпорацияға тапсырған сәттен бастап - 7 (жеті) жұмыс күнін құрайды.</w:t>
      </w:r>
    </w:p>
    <w:p>
      <w:pPr>
        <w:spacing w:after="0"/>
        <w:ind w:left="0"/>
        <w:jc w:val="both"/>
      </w:pPr>
      <w:r>
        <w:rPr>
          <w:rFonts w:ascii="Times New Roman"/>
          <w:b w:val="false"/>
          <w:i w:val="false"/>
          <w:color w:val="000000"/>
          <w:sz w:val="28"/>
        </w:rPr>
        <w:t>
      Мемлекеттік корпорацияға жүгінген жағдайда құжаттарды қабылдау күні мемлекеттік қызметті көрсету мерзіміне кірмейді (алайда қызметті көрсетуші мемлкеттік қызмет көрсету нәтижесін қызмет көрсету мерзімінің аяқталуына бір күн қалғанда тапсырады).</w:t>
      </w:r>
    </w:p>
    <w:p>
      <w:pPr>
        <w:spacing w:after="0"/>
        <w:ind w:left="0"/>
        <w:jc w:val="both"/>
      </w:pPr>
      <w:r>
        <w:rPr>
          <w:rFonts w:ascii="Times New Roman"/>
          <w:b w:val="false"/>
          <w:i w:val="false"/>
          <w:color w:val="000000"/>
          <w:sz w:val="28"/>
        </w:rPr>
        <w:t>
      Құжаттар топтамасын тапсыру үшін күтудің рұқсат берілген ең ұзақ уақыты – 15 (он бес) минут.</w:t>
      </w:r>
    </w:p>
    <w:p>
      <w:pPr>
        <w:spacing w:after="0"/>
        <w:ind w:left="0"/>
        <w:jc w:val="both"/>
      </w:pPr>
      <w:r>
        <w:rPr>
          <w:rFonts w:ascii="Times New Roman"/>
          <w:b w:val="false"/>
          <w:i w:val="false"/>
          <w:color w:val="000000"/>
          <w:sz w:val="28"/>
        </w:rPr>
        <w:t>
      Қызмет көрсетудің рұқсат берілген ең ұзақ уақыты – 15 (он бес) минут.</w:t>
      </w:r>
    </w:p>
    <w:p>
      <w:pPr>
        <w:spacing w:after="0"/>
        <w:ind w:left="0"/>
        <w:jc w:val="both"/>
      </w:pPr>
      <w:r>
        <w:rPr>
          <w:rFonts w:ascii="Times New Roman"/>
          <w:b w:val="false"/>
          <w:i w:val="false"/>
          <w:color w:val="000000"/>
          <w:sz w:val="28"/>
        </w:rPr>
        <w:t>
      14. Көрсетілетін қызметті алушының мемлекеттік қызметтер көрсету мәселелері жөніндегі қашықтықтан қол жеткізу режимінде, порталдың "жеке кабинеті" арқылы, сондай-ақ мемлекеттік қызметтер көрсету мәселелері жөніндегі бірыңғай байланыс орталығы: 1414.</w:t>
      </w:r>
    </w:p>
    <w:p>
      <w:pPr>
        <w:spacing w:after="0"/>
        <w:ind w:left="0"/>
        <w:jc w:val="both"/>
      </w:pPr>
      <w:r>
        <w:rPr>
          <w:rFonts w:ascii="Times New Roman"/>
          <w:b w:val="false"/>
          <w:i w:val="false"/>
          <w:color w:val="000000"/>
          <w:sz w:val="28"/>
        </w:rPr>
        <w:t xml:space="preserve">
      15. Мемлекеттік корпорацияның жұмыс кестесі – Қазақстан Республикасының еңбек заңнамасына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мереке күндерінен</w:t>
      </w:r>
      <w:r>
        <w:rPr>
          <w:rFonts w:ascii="Times New Roman"/>
          <w:b w:val="false"/>
          <w:i w:val="false"/>
          <w:color w:val="000000"/>
          <w:sz w:val="28"/>
        </w:rPr>
        <w:t xml:space="preserve"> басқа, дүйсенбіден бастап сенбіні қоса алғанда, түскі үзіліссіз сағат 9.00-ден 20.00-ге дейін.</w:t>
      </w:r>
    </w:p>
    <w:p>
      <w:pPr>
        <w:spacing w:after="0"/>
        <w:ind w:left="0"/>
        <w:jc w:val="both"/>
      </w:pPr>
      <w:r>
        <w:rPr>
          <w:rFonts w:ascii="Times New Roman"/>
          <w:b w:val="false"/>
          <w:i w:val="false"/>
          <w:color w:val="000000"/>
          <w:sz w:val="28"/>
        </w:rPr>
        <w:t>
      Мемлекеттік қызмет жеделдетіп қызмет көрсетусіз, "электрондық" кезек тәртібінде көрсетіледі, портал арқылы электрондық кезекті брондауға болады.</w:t>
      </w:r>
    </w:p>
    <w:p>
      <w:pPr>
        <w:spacing w:after="0"/>
        <w:ind w:left="0"/>
        <w:jc w:val="both"/>
      </w:pPr>
      <w:r>
        <w:rPr>
          <w:rFonts w:ascii="Times New Roman"/>
          <w:b w:val="false"/>
          <w:i w:val="false"/>
          <w:color w:val="000000"/>
          <w:sz w:val="28"/>
        </w:rPr>
        <w:t>
      16. Портал арқылы көрсетілетін қызметті берушінің қадамдық іс-қимылдары және шешімдері:</w:t>
      </w:r>
    </w:p>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 - сәйкестендіру нөмірінің (бұдан әрі – БСН), сондай-ақ парольдің көмегімен Порталда тіркеуді жүзеге асырады (Порталда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 үдеріс – көрсетілетін қызметті алушының қызметтерді алу үшін Порталда ЖСН/БСН және парольді (авторизациялау үдерісі) енгізу үдерісі;</w:t>
      </w:r>
    </w:p>
    <w:p>
      <w:pPr>
        <w:spacing w:after="0"/>
        <w:ind w:left="0"/>
        <w:jc w:val="both"/>
      </w:pPr>
      <w:r>
        <w:rPr>
          <w:rFonts w:ascii="Times New Roman"/>
          <w:b w:val="false"/>
          <w:i w:val="false"/>
          <w:color w:val="000000"/>
          <w:sz w:val="28"/>
        </w:rPr>
        <w:t>
      3) 1 шарт –ЖСН/БСН және пароль арқылы тіркелген көрсетілетін қызметті алушы туралы деректердің дұрыстығын Порталда тексеру;</w:t>
      </w:r>
    </w:p>
    <w:p>
      <w:pPr>
        <w:spacing w:after="0"/>
        <w:ind w:left="0"/>
        <w:jc w:val="both"/>
      </w:pPr>
      <w:r>
        <w:rPr>
          <w:rFonts w:ascii="Times New Roman"/>
          <w:b w:val="false"/>
          <w:i w:val="false"/>
          <w:color w:val="000000"/>
          <w:sz w:val="28"/>
        </w:rPr>
        <w:t>
      4) 2 үдеріс – көрсетілетін қызметті алушының деректерінде бар бұзылыстарға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xml:space="preserve">
      5) 3 үдеріс – көрсетілетін қызметті алушының осы Регламентте көрсетілген қызметті таңдауы, қызметті көрсету үшін сұрау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құжаттардың қажетті көшірмелерін электрондық түрде сұрау нысанына бекіту, сондай-ақ сұрауды куәландыру (қол қою) үшін көрсетілетін қызметті алушының электрондық-цифрлық қолтаңбаның (бұдан әрі – ЭЦҚ) тіркеу куәлігін таңдауы;</w:t>
      </w:r>
    </w:p>
    <w:p>
      <w:pPr>
        <w:spacing w:after="0"/>
        <w:ind w:left="0"/>
        <w:jc w:val="both"/>
      </w:pPr>
      <w:r>
        <w:rPr>
          <w:rFonts w:ascii="Times New Roman"/>
          <w:b w:val="false"/>
          <w:i w:val="false"/>
          <w:color w:val="000000"/>
          <w:sz w:val="28"/>
        </w:rPr>
        <w:t>
      6) 2 шарт - Порталда ЭЦҚ-ның тіркеу куәлігінің қолданылу мерзімін және тізімде кері қайтарылған (жойылған) тіркеу куәліктерінің болмауын, сондай-ақ сәйкестендіру деректерінің (сұрауда көрсетілген ЖСН/БСН арасында, және ЭЦҚ-ның тіркеу куәлігінде көрсетілген ЖСН/БСН арасында) сәйкестігін тексеру;</w:t>
      </w:r>
    </w:p>
    <w:p>
      <w:pPr>
        <w:spacing w:after="0"/>
        <w:ind w:left="0"/>
        <w:jc w:val="both"/>
      </w:pPr>
      <w:r>
        <w:rPr>
          <w:rFonts w:ascii="Times New Roman"/>
          <w:b w:val="false"/>
          <w:i w:val="false"/>
          <w:color w:val="000000"/>
          <w:sz w:val="28"/>
        </w:rPr>
        <w:t>
      7) 4 үдеріс - көрсетілетін қызметті алушының ЭЦҚ-ның дұрыстығы расталмауына байланысты сұралып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8) 5 үдеріс - көрсетілетін қызметті алушының ЭЦҚ-мен куәландырылған (қол қойылған) электрондық құжатты (көрсетілетін қызметті алушының сұрауы) көрсетілетін қызметті алушының сұрауын өңдеу үшін "электрондық үкімет" шлюзі (бұдан әрі – ЭҮШ) арқылы "электрондық үкіметтің" өңірлік шлюзінің автоматтандырылған жұмыс орнына (бұдан әрі – ЭҮӨШ АЖО) жіберу;</w:t>
      </w:r>
    </w:p>
    <w:p>
      <w:pPr>
        <w:spacing w:after="0"/>
        <w:ind w:left="0"/>
        <w:jc w:val="both"/>
      </w:pPr>
      <w:r>
        <w:rPr>
          <w:rFonts w:ascii="Times New Roman"/>
          <w:b w:val="false"/>
          <w:i w:val="false"/>
          <w:color w:val="000000"/>
          <w:sz w:val="28"/>
        </w:rPr>
        <w:t xml:space="preserve">
      9) 3 шарт - көрсетілетін қызметті берушінің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көрсетілетін қызметті алушы қоса берген құжаттарды және қызметтерді көрсету үшін негіздерді сәйкестік тұрғысында тексеруі;</w:t>
      </w:r>
    </w:p>
    <w:p>
      <w:pPr>
        <w:spacing w:after="0"/>
        <w:ind w:left="0"/>
        <w:jc w:val="both"/>
      </w:pPr>
      <w:r>
        <w:rPr>
          <w:rFonts w:ascii="Times New Roman"/>
          <w:b w:val="false"/>
          <w:i w:val="false"/>
          <w:color w:val="000000"/>
          <w:sz w:val="28"/>
        </w:rPr>
        <w:t>
      10) 6 үдеріс - көрсетілетін қызметті алушының Портал қалыптастырған қызметтің нәтижесін (электрондық құжат нысанындағы хабарлама) алуы. Электрондық құжат көрсетілетін қызметті берушінің уәкілетті тұлғасының ЭЦҚ-сын пайдалана отырып қалыптастырылады.</w:t>
      </w:r>
    </w:p>
    <w:p>
      <w:pPr>
        <w:spacing w:after="0"/>
        <w:ind w:left="0"/>
        <w:jc w:val="both"/>
      </w:pPr>
      <w:r>
        <w:rPr>
          <w:rFonts w:ascii="Times New Roman"/>
          <w:b w:val="false"/>
          <w:i w:val="false"/>
          <w:color w:val="000000"/>
          <w:sz w:val="28"/>
        </w:rPr>
        <w:t xml:space="preserve">
      17. Портал арқылы мемлекеттік қызметті көрсету кезінде жұмылдырылған ақпараттық жүйелердің функционалдық өзара іс-қимыл диаграммасы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18.Порталдың жұмыс кестесі – жөндеу жұмыстарын жүргізуге байланысты техникалық үзілістерді қоспағанда тәулік бойы (Қазақстан Республикасының еңбек заңнамасына сәйкес, демалыс және мереке күндерi, қызмет алушы жұмыс уақыты аяқталғаннан кейін мемлекеттік қызметке жүгінген кезде, мемлекеттік көрсетілетін қызметке өтінішті қабылдау және нәтижесін тапсыру келесі жұмыс күнінде жүзеге асырылады).</w:t>
      </w:r>
    </w:p>
    <w:p>
      <w:pPr>
        <w:spacing w:after="0"/>
        <w:ind w:left="0"/>
        <w:jc w:val="both"/>
      </w:pPr>
      <w:r>
        <w:rPr>
          <w:rFonts w:ascii="Times New Roman"/>
          <w:b w:val="false"/>
          <w:i w:val="false"/>
          <w:color w:val="000000"/>
          <w:sz w:val="28"/>
        </w:rPr>
        <w:t xml:space="preserve">
      19. Мемлекеттік қызметті көрсету үдерісінде көрсетілетін қызметті берушінің құрылымдық бөлімшелері (қызметкерлері), өзара іс-қимыл жасауы реттілігінің нақты сипаттамасы, сондай-ақ мемлекеттік қызмет көрсету үдерісінде ЭҮП-ні қолдану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бизнес-үдерістердің анықтамалығында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жөніндегі жерге орналастыру</w:t>
            </w:r>
            <w:r>
              <w:br/>
            </w:r>
            <w:r>
              <w:rPr>
                <w:rFonts w:ascii="Times New Roman"/>
                <w:b w:val="false"/>
                <w:i w:val="false"/>
                <w:color w:val="000000"/>
                <w:sz w:val="20"/>
              </w:rPr>
              <w:t>жобаларын бекiту" мемлекеттік</w:t>
            </w:r>
            <w:r>
              <w:br/>
            </w:r>
            <w:r>
              <w:rPr>
                <w:rFonts w:ascii="Times New Roman"/>
                <w:b w:val="false"/>
                <w:i w:val="false"/>
                <w:color w:val="000000"/>
                <w:sz w:val="20"/>
              </w:rPr>
              <w:t>қызмет регламентіне</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Портал арқылы мемлекеттік қызметті көрсету кезінде жұмылдырылған</w:t>
      </w:r>
      <w:r>
        <w:br/>
      </w:r>
      <w:r>
        <w:rPr>
          <w:rFonts w:ascii="Times New Roman"/>
          <w:b/>
          <w:i w:val="false"/>
          <w:color w:val="000000"/>
        </w:rPr>
        <w:t>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7056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жөніндегі жерге орналастыру</w:t>
            </w:r>
            <w:r>
              <w:br/>
            </w:r>
            <w:r>
              <w:rPr>
                <w:rFonts w:ascii="Times New Roman"/>
                <w:b w:val="false"/>
                <w:i w:val="false"/>
                <w:color w:val="000000"/>
                <w:sz w:val="20"/>
              </w:rPr>
              <w:t>жобаларын бекiту" мемлекеттік</w:t>
            </w:r>
            <w:r>
              <w:br/>
            </w:r>
            <w:r>
              <w:rPr>
                <w:rFonts w:ascii="Times New Roman"/>
                <w:b w:val="false"/>
                <w:i w:val="false"/>
                <w:color w:val="000000"/>
                <w:sz w:val="20"/>
              </w:rPr>
              <w:t>қызмет регламентіне</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"Жер учаскелерін қалыптастыру жөніндегі жерге орналастыру жобаларын бекiту"  мемлекеттік қызмет көрсету бизнес-үдерісінің анықтамалығы</w:t>
      </w:r>
    </w:p>
    <w:p>
      <w:pPr>
        <w:spacing w:after="0"/>
        <w:ind w:left="0"/>
        <w:jc w:val="both"/>
      </w:pPr>
      <w:r>
        <w:rPr>
          <w:rFonts w:ascii="Times New Roman"/>
          <w:b w:val="false"/>
          <w:i w:val="false"/>
          <w:color w:val="000000"/>
          <w:sz w:val="28"/>
        </w:rPr>
        <w:t>
      Мемлекеттік қызметті ЭҮП арқылы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Көрсетілетін қызметті алушының көрсетілетін қызметті берушіге және Мемлекеттік корпорация арқылы жүгінген кезде мемлекеттік қызметті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27 қыркүйектегі</w:t>
            </w:r>
            <w:r>
              <w:br/>
            </w:r>
            <w:r>
              <w:rPr>
                <w:rFonts w:ascii="Times New Roman"/>
                <w:b w:val="false"/>
                <w:i w:val="false"/>
                <w:color w:val="000000"/>
                <w:sz w:val="20"/>
              </w:rPr>
              <w:t>№ 3/477 қаулысымен бекітілді</w:t>
            </w:r>
          </w:p>
        </w:tc>
      </w:tr>
    </w:tbl>
    <w:bookmarkStart w:name="z15" w:id="12"/>
    <w:p>
      <w:pPr>
        <w:spacing w:after="0"/>
        <w:ind w:left="0"/>
        <w:jc w:val="left"/>
      </w:pPr>
      <w:r>
        <w:rPr>
          <w:rFonts w:ascii="Times New Roman"/>
          <w:b/>
          <w:i w:val="false"/>
          <w:color w:val="000000"/>
        </w:rPr>
        <w:t xml:space="preserve"> "Жер учаскесінің нысаналы мақсатын өзгертуге шешім беру"</w:t>
      </w:r>
      <w:r>
        <w:br/>
      </w:r>
      <w:r>
        <w:rPr>
          <w:rFonts w:ascii="Times New Roman"/>
          <w:b/>
          <w:i w:val="false"/>
          <w:color w:val="000000"/>
        </w:rPr>
        <w:t>мемлекеттік қызмет регламенті</w:t>
      </w:r>
    </w:p>
    <w:bookmarkEnd w:id="12"/>
    <w:bookmarkStart w:name="z16" w:id="13"/>
    <w:p>
      <w:pPr>
        <w:spacing w:after="0"/>
        <w:ind w:left="0"/>
        <w:jc w:val="left"/>
      </w:pPr>
      <w:r>
        <w:rPr>
          <w:rFonts w:ascii="Times New Roman"/>
          <w:b/>
          <w:i w:val="false"/>
          <w:color w:val="000000"/>
        </w:rPr>
        <w:t xml:space="preserve"> 1. Жалпы ережелер</w:t>
      </w:r>
    </w:p>
    <w:bookmarkEnd w:id="13"/>
    <w:p>
      <w:pPr>
        <w:spacing w:after="0"/>
        <w:ind w:left="0"/>
        <w:jc w:val="both"/>
      </w:pPr>
      <w:r>
        <w:rPr>
          <w:rFonts w:ascii="Times New Roman"/>
          <w:b w:val="false"/>
          <w:i w:val="false"/>
          <w:color w:val="000000"/>
          <w:sz w:val="28"/>
        </w:rPr>
        <w:t>
      1. "Жер учаскелерінің нысаналы мақсатын өзгертуге шешім беру" мемлекеттік көрсетілетін қызметі (бұдан әрі – мемлекеттік қызмет) Алматы қаласының әкімдігі көрсетеді (бұдан әрі – көрсетілетін қызметті беруші).</w:t>
      </w:r>
    </w:p>
    <w:p>
      <w:pPr>
        <w:spacing w:after="0"/>
        <w:ind w:left="0"/>
        <w:jc w:val="both"/>
      </w:pPr>
      <w:r>
        <w:rPr>
          <w:rFonts w:ascii="Times New Roman"/>
          <w:b w:val="false"/>
          <w:i w:val="false"/>
          <w:color w:val="000000"/>
          <w:sz w:val="28"/>
        </w:rPr>
        <w:t>
      Құжаттарды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3. Мемлекеттік қызметті көрсету нәтижесі - жер учаскесінің нысаналы мақсатын өзгерту туралы қаулы немесе Қазақстан Республикасы Ұлттық</w:t>
      </w:r>
    </w:p>
    <w:p>
      <w:pPr>
        <w:spacing w:after="0"/>
        <w:ind w:left="0"/>
        <w:jc w:val="both"/>
      </w:pPr>
      <w:r>
        <w:rPr>
          <w:rFonts w:ascii="Times New Roman"/>
          <w:b w:val="false"/>
          <w:i w:val="false"/>
          <w:color w:val="000000"/>
          <w:sz w:val="28"/>
        </w:rPr>
        <w:t xml:space="preserve">
      экономика министрінің міндетін атқарушының 2015 жылғы 27 наурыздағы № 272 бұйрығымен бекітілген "Жер телімінің нысаналы мақсатын өзгертуге шешім беру" мемлекеттік қызмет көрсету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қарастырылған жағдайлар мен негіздер бойынша мемлекеттік қызметті көрсетуден дәлелді бас тарту.</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құжаттар нысанында жіберіледі.</w:t>
      </w:r>
    </w:p>
    <w:p>
      <w:pPr>
        <w:spacing w:after="0"/>
        <w:ind w:left="0"/>
        <w:jc w:val="both"/>
      </w:pPr>
      <w:r>
        <w:rPr>
          <w:rFonts w:ascii="Times New Roman"/>
          <w:b w:val="false"/>
          <w:i w:val="false"/>
          <w:color w:val="000000"/>
          <w:sz w:val="28"/>
        </w:rPr>
        <w:t>
      Қағаз жеткізгіште шешім беру туралы қаулыны алуға өтініш білдірген жағдайда мемлекеттік қызметті көрсету нәтижесі электронды форматта ресімделеді, басып шығарылады және мөрмен және көрсетілетін қызметті берушінің уәкілетті адамының қолымен куәландырылады.</w:t>
      </w:r>
    </w:p>
    <w:p>
      <w:pPr>
        <w:spacing w:after="0"/>
        <w:ind w:left="0"/>
        <w:jc w:val="both"/>
      </w:pPr>
      <w:r>
        <w:rPr>
          <w:rFonts w:ascii="Times New Roman"/>
          <w:b w:val="false"/>
          <w:i w:val="false"/>
          <w:color w:val="000000"/>
          <w:sz w:val="28"/>
        </w:rPr>
        <w:t>
      Мемлекеттік қызмет жеке және заңды тұлғаларға (бұдан әрі – көрсетілетін қызметті алушы) тегiн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 тармақ жаңа редакцияда – Алматы қаласы әкімдігінің 27.01.2017 № 1/23 </w:t>
      </w:r>
      <w:r>
        <w:rPr>
          <w:rFonts w:ascii="Times New Roman"/>
          <w:b w:val="false"/>
          <w:i w:val="false"/>
          <w:color w:val="000000"/>
          <w:sz w:val="28"/>
        </w:rPr>
        <w:t>қаулысымен</w:t>
      </w:r>
      <w:r>
        <w:rPr>
          <w:rFonts w:ascii="Times New Roman"/>
          <w:b w:val="false"/>
          <w:i w:val="false"/>
          <w:color w:val="ff0000"/>
          <w:sz w:val="28"/>
        </w:rPr>
        <w:t xml:space="preserve">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Start w:name="z17" w:id="14"/>
    <w:p>
      <w:pPr>
        <w:spacing w:after="0"/>
        <w:ind w:left="0"/>
        <w:jc w:val="left"/>
      </w:pPr>
      <w:r>
        <w:rPr>
          <w:rFonts w:ascii="Times New Roman"/>
          <w:b/>
          <w:i w:val="false"/>
          <w:color w:val="000000"/>
        </w:rPr>
        <w:t xml:space="preserve"> 2. Мемлекеттік қызмет көрсету үдерісінде құрылымдық бөлімшелер</w:t>
      </w:r>
      <w:r>
        <w:br/>
      </w:r>
      <w:r>
        <w:rPr>
          <w:rFonts w:ascii="Times New Roman"/>
          <w:b/>
          <w:i w:val="false"/>
          <w:color w:val="000000"/>
        </w:rPr>
        <w:t>(қызметкерлер) мен көрсетілетін қызметті берушінің іс-қимыл тәртібін сипаттау</w:t>
      </w:r>
    </w:p>
    <w:bookmarkEnd w:id="14"/>
    <w:p>
      <w:pPr>
        <w:spacing w:after="0"/>
        <w:ind w:left="0"/>
        <w:jc w:val="both"/>
      </w:pPr>
      <w:r>
        <w:rPr>
          <w:rFonts w:ascii="Times New Roman"/>
          <w:b w:val="false"/>
          <w:i w:val="false"/>
          <w:color w:val="000000"/>
          <w:sz w:val="28"/>
        </w:rPr>
        <w:t xml:space="preserve">
      4. Стандарттың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көзделген құжаттарды және </w:t>
      </w:r>
      <w:r>
        <w:rPr>
          <w:rFonts w:ascii="Times New Roman"/>
          <w:b w:val="false"/>
          <w:i w:val="false"/>
          <w:color w:val="000000"/>
          <w:sz w:val="28"/>
        </w:rPr>
        <w:t>1 қосымшаға</w:t>
      </w:r>
      <w:r>
        <w:rPr>
          <w:rFonts w:ascii="Times New Roman"/>
          <w:b w:val="false"/>
          <w:i w:val="false"/>
          <w:color w:val="000000"/>
          <w:sz w:val="28"/>
        </w:rPr>
        <w:t xml:space="preserve"> сәйкес нысанда өтінішті немесе электрондық сұрауды және қажетті құжаттарды көрсетілетін қызметті берушінің алуы (уәкілеттілігін нақтылайтын құжат бойынша заңды тұлғаның, мемлекеттік қызмет көрсету үшін мемлекеттік немесе орыс тілінде нотариат куәландырған сенімхат немесе уәкілетті өкілі) мемлекеттік қызметті көрсету жөніндегі рәсімнің (іс-қимылдың) басталуы үшін негіздеме болып табылады.</w:t>
      </w:r>
    </w:p>
    <w:p>
      <w:pPr>
        <w:spacing w:after="0"/>
        <w:ind w:left="0"/>
        <w:jc w:val="both"/>
      </w:pPr>
      <w:r>
        <w:rPr>
          <w:rFonts w:ascii="Times New Roman"/>
          <w:b w:val="false"/>
          <w:i w:val="false"/>
          <w:color w:val="000000"/>
          <w:sz w:val="28"/>
        </w:rPr>
        <w:t>
       Көрсетілетін қызметті берушіге мемлекеттік қызметті алушы өтініш білдірген жағдайда мемлекеттік қызметті алу үшін қажетті құжаттар тізбесі:</w:t>
      </w:r>
    </w:p>
    <w:p>
      <w:pPr>
        <w:spacing w:after="0"/>
        <w:ind w:left="0"/>
        <w:jc w:val="both"/>
      </w:pPr>
      <w:r>
        <w:rPr>
          <w:rFonts w:ascii="Times New Roman"/>
          <w:b w:val="false"/>
          <w:i w:val="false"/>
          <w:color w:val="000000"/>
          <w:sz w:val="28"/>
        </w:rPr>
        <w:t xml:space="preserve">
      1)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нысанда өтініш;</w:t>
      </w:r>
    </w:p>
    <w:p>
      <w:pPr>
        <w:spacing w:after="0"/>
        <w:ind w:left="0"/>
        <w:jc w:val="both"/>
      </w:pPr>
      <w:r>
        <w:rPr>
          <w:rFonts w:ascii="Times New Roman"/>
          <w:b w:val="false"/>
          <w:i w:val="false"/>
          <w:color w:val="000000"/>
          <w:sz w:val="28"/>
        </w:rPr>
        <w:t>
      2) жеке басты куәландыратын құжат (жеке тұлғаны сәйкестендіру үшін талап етіледі);</w:t>
      </w:r>
    </w:p>
    <w:p>
      <w:pPr>
        <w:spacing w:after="0"/>
        <w:ind w:left="0"/>
        <w:jc w:val="both"/>
      </w:pPr>
      <w:r>
        <w:rPr>
          <w:rFonts w:ascii="Times New Roman"/>
          <w:b w:val="false"/>
          <w:i w:val="false"/>
          <w:color w:val="000000"/>
          <w:sz w:val="28"/>
        </w:rPr>
        <w:t>
      3) жер учаскесін сатып алу қажет болған жағдайда жер учаскесінің кадастрлық (бағалау) құны актісі.</w:t>
      </w:r>
    </w:p>
    <w:p>
      <w:pPr>
        <w:spacing w:after="0"/>
        <w:ind w:left="0"/>
        <w:jc w:val="both"/>
      </w:pPr>
      <w:r>
        <w:rPr>
          <w:rFonts w:ascii="Times New Roman"/>
          <w:b w:val="false"/>
          <w:i w:val="false"/>
          <w:color w:val="000000"/>
          <w:sz w:val="28"/>
        </w:rPr>
        <w:t>
      5. Мемлекеттік қызмет көрсету үдерісінің құрамына кіретін рәсімдер (іс-қимылдар), орындау ұзақтығы:</w:t>
      </w:r>
    </w:p>
    <w:p>
      <w:pPr>
        <w:spacing w:after="0"/>
        <w:ind w:left="0"/>
        <w:jc w:val="both"/>
      </w:pPr>
      <w:r>
        <w:rPr>
          <w:rFonts w:ascii="Times New Roman"/>
          <w:b w:val="false"/>
          <w:i w:val="false"/>
          <w:color w:val="000000"/>
          <w:sz w:val="28"/>
        </w:rPr>
        <w:t>
      1) портал арқылы түскен өтінішті қоса берілген құжаттарымен тіркеу;</w:t>
      </w:r>
    </w:p>
    <w:p>
      <w:pPr>
        <w:spacing w:after="0"/>
        <w:ind w:left="0"/>
        <w:jc w:val="both"/>
      </w:pPr>
      <w:r>
        <w:rPr>
          <w:rFonts w:ascii="Times New Roman"/>
          <w:b w:val="false"/>
          <w:i w:val="false"/>
          <w:color w:val="000000"/>
          <w:sz w:val="28"/>
        </w:rPr>
        <w:t>
      2) өтінішті жер қатынастары бойынша уәкілетті органға (бұдан әрі – ЖҚБ) және сәулет және қала құрылысы саласындағы функцияларды жүзеге асыратын жергілікті атқарушы органның құрылымдық бөлімшесіне (бұдан әрі - СжҚҚБ) жолдау;</w:t>
      </w:r>
    </w:p>
    <w:p>
      <w:pPr>
        <w:spacing w:after="0"/>
        <w:ind w:left="0"/>
        <w:jc w:val="both"/>
      </w:pPr>
      <w:r>
        <w:rPr>
          <w:rFonts w:ascii="Times New Roman"/>
          <w:b w:val="false"/>
          <w:i w:val="false"/>
          <w:color w:val="000000"/>
          <w:sz w:val="28"/>
        </w:rPr>
        <w:t>
      3) ЖҚБ және СжҚҚБ өтінішті қарайды және тапсырған құжаттарды тексеру, материалдарды қалыптастру;</w:t>
      </w:r>
    </w:p>
    <w:p>
      <w:pPr>
        <w:spacing w:after="0"/>
        <w:ind w:left="0"/>
        <w:jc w:val="both"/>
      </w:pPr>
      <w:r>
        <w:rPr>
          <w:rFonts w:ascii="Times New Roman"/>
          <w:b w:val="false"/>
          <w:i w:val="false"/>
          <w:color w:val="000000"/>
          <w:sz w:val="28"/>
        </w:rPr>
        <w:t>
      4) ЖҚБ және СжҚҚБ жер учаскесін сұралған нысаналы мақсаты бойынша пайдалану мүмкіндігін анықтау бойынша қорытынды дайындау;</w:t>
      </w:r>
    </w:p>
    <w:p>
      <w:pPr>
        <w:spacing w:after="0"/>
        <w:ind w:left="0"/>
        <w:jc w:val="both"/>
      </w:pPr>
      <w:r>
        <w:rPr>
          <w:rFonts w:ascii="Times New Roman"/>
          <w:b w:val="false"/>
          <w:i w:val="false"/>
          <w:color w:val="000000"/>
          <w:sz w:val="28"/>
        </w:rPr>
        <w:t>
      5) материалдарды Алматы қаласы Жер комиссиясының (бұдан әрі – Комиссия) отырысында қарау және жер учаскесінің нысаналы мақсатын өзгерту немес бас тарту туралы шешім қабылдау;</w:t>
      </w:r>
    </w:p>
    <w:p>
      <w:pPr>
        <w:spacing w:after="0"/>
        <w:ind w:left="0"/>
        <w:jc w:val="both"/>
      </w:pPr>
      <w:r>
        <w:rPr>
          <w:rFonts w:ascii="Times New Roman"/>
          <w:b w:val="false"/>
          <w:i w:val="false"/>
          <w:color w:val="000000"/>
          <w:sz w:val="28"/>
        </w:rPr>
        <w:t>
      6) ЖҚБ әкімдіктің тиісті қаулысының жобасын дайындайды;</w:t>
      </w:r>
    </w:p>
    <w:p>
      <w:pPr>
        <w:spacing w:after="0"/>
        <w:ind w:left="0"/>
        <w:jc w:val="both"/>
      </w:pPr>
      <w:r>
        <w:rPr>
          <w:rFonts w:ascii="Times New Roman"/>
          <w:b w:val="false"/>
          <w:i w:val="false"/>
          <w:color w:val="000000"/>
          <w:sz w:val="28"/>
        </w:rPr>
        <w:t>
      7) әкімдік қаулысын қабылдау;</w:t>
      </w:r>
    </w:p>
    <w:p>
      <w:pPr>
        <w:spacing w:after="0"/>
        <w:ind w:left="0"/>
        <w:jc w:val="both"/>
      </w:pPr>
      <w:r>
        <w:rPr>
          <w:rFonts w:ascii="Times New Roman"/>
          <w:b w:val="false"/>
          <w:i w:val="false"/>
          <w:color w:val="000000"/>
          <w:sz w:val="28"/>
        </w:rPr>
        <w:t>
      8) әкімдіктің көрсетілетін қызметті алушыға қаулының көшірмесін беруі.</w:t>
      </w:r>
    </w:p>
    <w:p>
      <w:pPr>
        <w:spacing w:after="0"/>
        <w:ind w:left="0"/>
        <w:jc w:val="both"/>
      </w:pPr>
      <w:r>
        <w:rPr>
          <w:rFonts w:ascii="Times New Roman"/>
          <w:b w:val="false"/>
          <w:i w:val="false"/>
          <w:color w:val="000000"/>
          <w:sz w:val="28"/>
        </w:rPr>
        <w:t>
      6. Мемлекеттік қызмет көрсету бойынша рәсім (іс-қимыл) нәтижесі келесі рәсімді орындауды (әрекетті) бастауға негіз болып табылады:</w:t>
      </w:r>
    </w:p>
    <w:p>
      <w:pPr>
        <w:spacing w:after="0"/>
        <w:ind w:left="0"/>
        <w:jc w:val="both"/>
      </w:pPr>
      <w:r>
        <w:rPr>
          <w:rFonts w:ascii="Times New Roman"/>
          <w:b w:val="false"/>
          <w:i w:val="false"/>
          <w:color w:val="000000"/>
          <w:sz w:val="28"/>
        </w:rPr>
        <w:t>
      1) көрсетілетін қызметті берушінің өтінішті тіркеуі;</w:t>
      </w:r>
    </w:p>
    <w:p>
      <w:pPr>
        <w:spacing w:after="0"/>
        <w:ind w:left="0"/>
        <w:jc w:val="both"/>
      </w:pPr>
      <w:r>
        <w:rPr>
          <w:rFonts w:ascii="Times New Roman"/>
          <w:b w:val="false"/>
          <w:i w:val="false"/>
          <w:color w:val="000000"/>
          <w:sz w:val="28"/>
        </w:rPr>
        <w:t>
      2) өтінішті СжҚҚБ және ЖҚБ-ға жолдау;</w:t>
      </w:r>
    </w:p>
    <w:p>
      <w:pPr>
        <w:spacing w:after="0"/>
        <w:ind w:left="0"/>
        <w:jc w:val="both"/>
      </w:pPr>
      <w:r>
        <w:rPr>
          <w:rFonts w:ascii="Times New Roman"/>
          <w:b w:val="false"/>
          <w:i w:val="false"/>
          <w:color w:val="000000"/>
          <w:sz w:val="28"/>
        </w:rPr>
        <w:t>
      3) СжҚҚБ және ЖҚБ қорытынды беруі;</w:t>
      </w:r>
    </w:p>
    <w:p>
      <w:pPr>
        <w:spacing w:after="0"/>
        <w:ind w:left="0"/>
        <w:jc w:val="both"/>
      </w:pPr>
      <w:r>
        <w:rPr>
          <w:rFonts w:ascii="Times New Roman"/>
          <w:b w:val="false"/>
          <w:i w:val="false"/>
          <w:color w:val="000000"/>
          <w:sz w:val="28"/>
        </w:rPr>
        <w:t>
      4) Комиссияның тиісті шешімін енгізу;</w:t>
      </w:r>
    </w:p>
    <w:p>
      <w:pPr>
        <w:spacing w:after="0"/>
        <w:ind w:left="0"/>
        <w:jc w:val="both"/>
      </w:pPr>
      <w:r>
        <w:rPr>
          <w:rFonts w:ascii="Times New Roman"/>
          <w:b w:val="false"/>
          <w:i w:val="false"/>
          <w:color w:val="000000"/>
          <w:sz w:val="28"/>
        </w:rPr>
        <w:t>
      5) әкімдіктің қаулысын дайындау;</w:t>
      </w:r>
    </w:p>
    <w:p>
      <w:pPr>
        <w:spacing w:after="0"/>
        <w:ind w:left="0"/>
        <w:jc w:val="both"/>
      </w:pPr>
      <w:r>
        <w:rPr>
          <w:rFonts w:ascii="Times New Roman"/>
          <w:b w:val="false"/>
          <w:i w:val="false"/>
          <w:color w:val="000000"/>
          <w:sz w:val="28"/>
        </w:rPr>
        <w:t>
      6) Алматы қаласы әкімдігінің қаулысын дайындау;</w:t>
      </w:r>
    </w:p>
    <w:p>
      <w:pPr>
        <w:spacing w:after="0"/>
        <w:ind w:left="0"/>
        <w:jc w:val="both"/>
      </w:pPr>
      <w:r>
        <w:rPr>
          <w:rFonts w:ascii="Times New Roman"/>
          <w:b w:val="false"/>
          <w:i w:val="false"/>
          <w:color w:val="000000"/>
          <w:sz w:val="28"/>
        </w:rPr>
        <w:t>
      7) көрсетілетін қызметті алушыға мемлекеттік көрсетілетін қызметтің нәтижесін беру.</w:t>
      </w:r>
    </w:p>
    <w:bookmarkStart w:name="z18" w:id="15"/>
    <w:p>
      <w:pPr>
        <w:spacing w:after="0"/>
        <w:ind w:left="0"/>
        <w:jc w:val="left"/>
      </w:pPr>
      <w:r>
        <w:rPr>
          <w:rFonts w:ascii="Times New Roman"/>
          <w:b/>
          <w:i w:val="false"/>
          <w:color w:val="000000"/>
        </w:rPr>
        <w:t xml:space="preserve"> 3. Мемлекеттік қызмет көрсету үдерісінде құрылымдық бөлімшелер</w:t>
      </w:r>
      <w:r>
        <w:br/>
      </w:r>
      <w:r>
        <w:rPr>
          <w:rFonts w:ascii="Times New Roman"/>
          <w:b/>
          <w:i w:val="false"/>
          <w:color w:val="000000"/>
        </w:rPr>
        <w:t>(қызметкерлер) мен көрсетілетін қызметті берушінің өзара іс-қимыл тәртібін сипаттау</w:t>
      </w:r>
    </w:p>
    <w:bookmarkEnd w:id="15"/>
    <w:p>
      <w:pPr>
        <w:spacing w:after="0"/>
        <w:ind w:left="0"/>
        <w:jc w:val="both"/>
      </w:pPr>
      <w:r>
        <w:rPr>
          <w:rFonts w:ascii="Times New Roman"/>
          <w:b w:val="false"/>
          <w:i w:val="false"/>
          <w:color w:val="000000"/>
          <w:sz w:val="28"/>
        </w:rPr>
        <w:t>
      7. Мемлекеттік қызмет көрсету үдерісіне қатысатын құрылымдық бөлімшелердің (қызметкерлердің) тізбесі:</w:t>
      </w:r>
    </w:p>
    <w:p>
      <w:pPr>
        <w:spacing w:after="0"/>
        <w:ind w:left="0"/>
        <w:jc w:val="both"/>
      </w:pPr>
      <w:r>
        <w:rPr>
          <w:rFonts w:ascii="Times New Roman"/>
          <w:b w:val="false"/>
          <w:i w:val="false"/>
          <w:color w:val="000000"/>
          <w:sz w:val="28"/>
        </w:rPr>
        <w:t>
      1) Алматы қаласының әкімдігі (көрсетілетін қызметті беруші);</w:t>
      </w:r>
    </w:p>
    <w:p>
      <w:pPr>
        <w:spacing w:after="0"/>
        <w:ind w:left="0"/>
        <w:jc w:val="both"/>
      </w:pPr>
      <w:r>
        <w:rPr>
          <w:rFonts w:ascii="Times New Roman"/>
          <w:b w:val="false"/>
          <w:i w:val="false"/>
          <w:color w:val="000000"/>
          <w:sz w:val="28"/>
        </w:rPr>
        <w:t>
      2) жер қатынастары саласындағы уәкілетті орган;</w:t>
      </w:r>
    </w:p>
    <w:p>
      <w:pPr>
        <w:spacing w:after="0"/>
        <w:ind w:left="0"/>
        <w:jc w:val="both"/>
      </w:pPr>
      <w:r>
        <w:rPr>
          <w:rFonts w:ascii="Times New Roman"/>
          <w:b w:val="false"/>
          <w:i w:val="false"/>
          <w:color w:val="000000"/>
          <w:sz w:val="28"/>
        </w:rPr>
        <w:t>
      3) сәулет және қала құрылысы саласындағы функцияларды жүзеге асыратын жергілікті атқарушы органның құрылымдық бөлімшесі.</w:t>
      </w:r>
    </w:p>
    <w:p>
      <w:pPr>
        <w:spacing w:after="0"/>
        <w:ind w:left="0"/>
        <w:jc w:val="both"/>
      </w:pPr>
      <w:r>
        <w:rPr>
          <w:rFonts w:ascii="Times New Roman"/>
          <w:b w:val="false"/>
          <w:i w:val="false"/>
          <w:color w:val="000000"/>
          <w:sz w:val="28"/>
        </w:rPr>
        <w:t>
      8. Көрсетілетін қызметті берушінің құрылымдық бөлімшелері арасындағы өзара іс-қимылдың реттілігінің сипаттамасы:</w:t>
      </w:r>
    </w:p>
    <w:p>
      <w:pPr>
        <w:spacing w:after="0"/>
        <w:ind w:left="0"/>
        <w:jc w:val="both"/>
      </w:pPr>
      <w:r>
        <w:rPr>
          <w:rFonts w:ascii="Times New Roman"/>
          <w:b w:val="false"/>
          <w:i w:val="false"/>
          <w:color w:val="000000"/>
          <w:sz w:val="28"/>
        </w:rPr>
        <w:t>
      1) әкімдік портал арқылы түскен өтінішті тіркейді және оны 1 (бір) жұмыс күні ішінде ЖҚБ және СжҚҚБ-ға жібереді;</w:t>
      </w:r>
    </w:p>
    <w:p>
      <w:pPr>
        <w:spacing w:after="0"/>
        <w:ind w:left="0"/>
        <w:jc w:val="both"/>
      </w:pPr>
      <w:r>
        <w:rPr>
          <w:rFonts w:ascii="Times New Roman"/>
          <w:b w:val="false"/>
          <w:i w:val="false"/>
          <w:color w:val="000000"/>
          <w:sz w:val="28"/>
        </w:rPr>
        <w:t>
      2) ЖҚБ түскен құжаттардың толықтығын тексереді және 3 (үш) жұмыс күні ішінде СжҚҚБ және тиісті уәкілетті органға жібереді;</w:t>
      </w:r>
    </w:p>
    <w:p>
      <w:pPr>
        <w:spacing w:after="0"/>
        <w:ind w:left="0"/>
        <w:jc w:val="both"/>
      </w:pPr>
      <w:r>
        <w:rPr>
          <w:rFonts w:ascii="Times New Roman"/>
          <w:b w:val="false"/>
          <w:i w:val="false"/>
          <w:color w:val="000000"/>
          <w:sz w:val="28"/>
        </w:rPr>
        <w:t>
      3) СжҚҚБ қорытынды дайындайды және 3 (үш) жұмыс күні ішінде ЖҚБ-ға жібереді;</w:t>
      </w:r>
    </w:p>
    <w:p>
      <w:pPr>
        <w:spacing w:after="0"/>
        <w:ind w:left="0"/>
        <w:jc w:val="both"/>
      </w:pPr>
      <w:r>
        <w:rPr>
          <w:rFonts w:ascii="Times New Roman"/>
          <w:b w:val="false"/>
          <w:i w:val="false"/>
          <w:color w:val="000000"/>
          <w:sz w:val="28"/>
        </w:rPr>
        <w:t>
      4) уәкілетті орган жер учаскесін сұралған нысаналы мақсаты бойынша пайдалану мүмкіндігі туралы комиссияға ұсыныс берген сәттен бастап бес жұмыс күні ішінде Комиссия қорытындысы хаттамалық шешім түрінде 2 данада жасалады;</w:t>
      </w:r>
    </w:p>
    <w:p>
      <w:pPr>
        <w:spacing w:after="0"/>
        <w:ind w:left="0"/>
        <w:jc w:val="both"/>
      </w:pPr>
      <w:r>
        <w:rPr>
          <w:rFonts w:ascii="Times New Roman"/>
          <w:b w:val="false"/>
          <w:i w:val="false"/>
          <w:color w:val="000000"/>
          <w:sz w:val="28"/>
        </w:rPr>
        <w:t>
      5) ЖҚБ 3 (үш) жұмыс күні ішінде әкімдіктің тиісті қаулысының жобасын дайындайды (құрылыс жүргізілген жағдайда жер-кадастрлық жоспар дайындау мерзімі мемлекеттік қызмет көрсету мерзіміне кірмейді);</w:t>
      </w:r>
    </w:p>
    <w:p>
      <w:pPr>
        <w:spacing w:after="0"/>
        <w:ind w:left="0"/>
        <w:jc w:val="both"/>
      </w:pPr>
      <w:r>
        <w:rPr>
          <w:rFonts w:ascii="Times New Roman"/>
          <w:b w:val="false"/>
          <w:i w:val="false"/>
          <w:color w:val="000000"/>
          <w:sz w:val="28"/>
        </w:rPr>
        <w:t>
      6) әкімдік 5 (бес) жұмыс күні ішінде жер учаскесінің нысаналы мақсатын өзгерту немесе бас тарту туралы қаулысын қабылдайды;</w:t>
      </w:r>
    </w:p>
    <w:p>
      <w:pPr>
        <w:spacing w:after="0"/>
        <w:ind w:left="0"/>
        <w:jc w:val="both"/>
      </w:pPr>
      <w:r>
        <w:rPr>
          <w:rFonts w:ascii="Times New Roman"/>
          <w:b w:val="false"/>
          <w:i w:val="false"/>
          <w:color w:val="000000"/>
          <w:sz w:val="28"/>
        </w:rPr>
        <w:t>
      7) ЖҚБ 3 (үш) жұмыс күні ішінде көрсетілетін қызметті алушыға қаулының көшірмесін береді.</w:t>
      </w:r>
    </w:p>
    <w:p>
      <w:pPr>
        <w:spacing w:after="0"/>
        <w:ind w:left="0"/>
        <w:jc w:val="both"/>
      </w:pPr>
      <w:r>
        <w:rPr>
          <w:rFonts w:ascii="Times New Roman"/>
          <w:b w:val="false"/>
          <w:i w:val="false"/>
          <w:color w:val="000000"/>
          <w:sz w:val="28"/>
        </w:rPr>
        <w:t xml:space="preserve">
       9. 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белгіленген және көрсетілетін қызметті берушіге құжаттар топтамасын тапсырған сәттен бастап – 30 (отыз) күнтізбелік күнін құрайды;</w:t>
      </w:r>
    </w:p>
    <w:p>
      <w:pPr>
        <w:spacing w:after="0"/>
        <w:ind w:left="0"/>
        <w:jc w:val="both"/>
      </w:pPr>
      <w:r>
        <w:rPr>
          <w:rFonts w:ascii="Times New Roman"/>
          <w:b w:val="false"/>
          <w:i w:val="false"/>
          <w:color w:val="000000"/>
          <w:sz w:val="28"/>
        </w:rPr>
        <w:t xml:space="preserve">
      Көрсетілетін қызметті берушінің жұмыс кестесі – Қазақстан Республикасының еңбек заңнамасына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мереке күндерінен</w:t>
      </w:r>
      <w:r>
        <w:rPr>
          <w:rFonts w:ascii="Times New Roman"/>
          <w:b w:val="false"/>
          <w:i w:val="false"/>
          <w:color w:val="000000"/>
          <w:sz w:val="28"/>
        </w:rPr>
        <w:t xml:space="preserve"> басқа, дүйсенбіден бастап жұманы қоса алғанда, сағат 13.00-ден 14.00-ге дейін түскі үзіліспен, сағат 9.00-ден 18.00-ға дейін. </w:t>
      </w:r>
    </w:p>
    <w:bookmarkStart w:name="z19" w:id="16"/>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w:t>
      </w:r>
      <w:r>
        <w:br/>
      </w:r>
      <w:r>
        <w:rPr>
          <w:rFonts w:ascii="Times New Roman"/>
          <w:b/>
          <w:i w:val="false"/>
          <w:color w:val="000000"/>
        </w:rPr>
        <w:t>қызмет көрсету үдерісінде ақпараттық жүйелерді пайдалану тәртібін сипаттау</w:t>
      </w:r>
    </w:p>
    <w:bookmarkEnd w:id="16"/>
    <w:p>
      <w:pPr>
        <w:spacing w:after="0"/>
        <w:ind w:left="0"/>
        <w:jc w:val="both"/>
      </w:pPr>
      <w:r>
        <w:rPr>
          <w:rFonts w:ascii="Times New Roman"/>
          <w:b w:val="false"/>
          <w:i w:val="false"/>
          <w:color w:val="000000"/>
          <w:sz w:val="28"/>
        </w:rPr>
        <w:t xml:space="preserve">
      10. Көрсетілетін қызметті алушы немесе оның өкілі (нотариаттық түрде куәландырылған сенімхат бойынша) мемлекеттік қызметті алу үшін Мемлекеттік корпорацияға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ұсынады.</w:t>
      </w:r>
    </w:p>
    <w:p>
      <w:pPr>
        <w:spacing w:after="0"/>
        <w:ind w:left="0"/>
        <w:jc w:val="both"/>
      </w:pPr>
      <w:r>
        <w:rPr>
          <w:rFonts w:ascii="Times New Roman"/>
          <w:b w:val="false"/>
          <w:i w:val="false"/>
          <w:color w:val="000000"/>
          <w:sz w:val="28"/>
        </w:rPr>
        <w:t xml:space="preserve">
      1) мемлекеттік қызмет Стандартының </w:t>
      </w:r>
      <w:r>
        <w:rPr>
          <w:rFonts w:ascii="Times New Roman"/>
          <w:b w:val="false"/>
          <w:i w:val="false"/>
          <w:color w:val="000000"/>
          <w:sz w:val="28"/>
        </w:rPr>
        <w:t>1 қосымшасындағы</w:t>
      </w:r>
      <w:r>
        <w:rPr>
          <w:rFonts w:ascii="Times New Roman"/>
          <w:b w:val="false"/>
          <w:i w:val="false"/>
          <w:color w:val="000000"/>
          <w:sz w:val="28"/>
        </w:rPr>
        <w:t xml:space="preserve"> нысан бойынша өтініш;</w:t>
      </w:r>
    </w:p>
    <w:p>
      <w:pPr>
        <w:spacing w:after="0"/>
        <w:ind w:left="0"/>
        <w:jc w:val="both"/>
      </w:pPr>
      <w:r>
        <w:rPr>
          <w:rFonts w:ascii="Times New Roman"/>
          <w:b w:val="false"/>
          <w:i w:val="false"/>
          <w:color w:val="000000"/>
          <w:sz w:val="28"/>
        </w:rPr>
        <w:t>
      2) жеке басты куәландыратын құжат (жеке тұлғаны сәйкестендіру үшін талап етіледі);</w:t>
      </w:r>
    </w:p>
    <w:p>
      <w:pPr>
        <w:spacing w:after="0"/>
        <w:ind w:left="0"/>
        <w:jc w:val="both"/>
      </w:pPr>
      <w:r>
        <w:rPr>
          <w:rFonts w:ascii="Times New Roman"/>
          <w:b w:val="false"/>
          <w:i w:val="false"/>
          <w:color w:val="000000"/>
          <w:sz w:val="28"/>
        </w:rPr>
        <w:t>
      3) жер учаскесін сатып алу қажет болған жағдайда жер учаскесінің кадастрлық (бағалау) құны актісі;</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xml:space="preserve">
      1) мемлекеттік қызмет Стандартының </w:t>
      </w:r>
      <w:r>
        <w:rPr>
          <w:rFonts w:ascii="Times New Roman"/>
          <w:b w:val="false"/>
          <w:i w:val="false"/>
          <w:color w:val="000000"/>
          <w:sz w:val="28"/>
        </w:rPr>
        <w:t>1 қосымшасындағы</w:t>
      </w:r>
      <w:r>
        <w:rPr>
          <w:rFonts w:ascii="Times New Roman"/>
          <w:b w:val="false"/>
          <w:i w:val="false"/>
          <w:color w:val="000000"/>
          <w:sz w:val="28"/>
        </w:rPr>
        <w:t xml:space="preserve"> нысан бойынша өтініш;</w:t>
      </w:r>
    </w:p>
    <w:p>
      <w:pPr>
        <w:spacing w:after="0"/>
        <w:ind w:left="0"/>
        <w:jc w:val="both"/>
      </w:pPr>
      <w:r>
        <w:rPr>
          <w:rFonts w:ascii="Times New Roman"/>
          <w:b w:val="false"/>
          <w:i w:val="false"/>
          <w:color w:val="000000"/>
          <w:sz w:val="28"/>
        </w:rPr>
        <w:t>
      2) жер учаскесін сатып алу қажет болған жағдайда жер учаскесінің кадастрлық (бағалау) құны актісінің электрондық көшірмесі.</w:t>
      </w:r>
    </w:p>
    <w:p>
      <w:pPr>
        <w:spacing w:after="0"/>
        <w:ind w:left="0"/>
        <w:jc w:val="both"/>
      </w:pPr>
      <w:r>
        <w:rPr>
          <w:rFonts w:ascii="Times New Roman"/>
          <w:b w:val="false"/>
          <w:i w:val="false"/>
          <w:color w:val="000000"/>
          <w:sz w:val="28"/>
        </w:rPr>
        <w:t>
      Мемлекеттік корпорация қызметкері мемлекеттік органдардың мемлекеттік ақпараттық жүйелерінен алынған мәліметтер бойынша құжаттардың түпнұсқалылығын салыстырады, кейін түпнұсқаларды көрсетілетін қызметті алушыға қайтарады.</w:t>
      </w:r>
    </w:p>
    <w:p>
      <w:pPr>
        <w:spacing w:after="0"/>
        <w:ind w:left="0"/>
        <w:jc w:val="both"/>
      </w:pPr>
      <w:r>
        <w:rPr>
          <w:rFonts w:ascii="Times New Roman"/>
          <w:b w:val="false"/>
          <w:i w:val="false"/>
          <w:color w:val="000000"/>
          <w:sz w:val="28"/>
        </w:rPr>
        <w:t xml:space="preserve">
      Көрсетілетін қызметті алушы барлық қажетті құжаттарды тапсырған жағдайда – көрсетілетін қызметті алушыға тиісті құжаттардың қабылданғандығы жөнінде қолхат беріледі. </w:t>
      </w:r>
    </w:p>
    <w:p>
      <w:pPr>
        <w:spacing w:after="0"/>
        <w:ind w:left="0"/>
        <w:jc w:val="both"/>
      </w:pPr>
      <w:r>
        <w:rPr>
          <w:rFonts w:ascii="Times New Roman"/>
          <w:b w:val="false"/>
          <w:i w:val="false"/>
          <w:color w:val="000000"/>
          <w:sz w:val="28"/>
        </w:rPr>
        <w:t>
      11. Мемлекеттік корпорацияда көрсетілетін қызметті алушыға құжаттарды беру қолхат негізінде жеке куәлігін (немесе өкілі нотариалды куәландырылған сенімхат бойынша) көрсеткен жағдайда оның қызметкері арқылы жүзеге асырылады.</w:t>
      </w:r>
    </w:p>
    <w:p>
      <w:pPr>
        <w:spacing w:after="0"/>
        <w:ind w:left="0"/>
        <w:jc w:val="both"/>
      </w:pPr>
      <w:r>
        <w:rPr>
          <w:rFonts w:ascii="Times New Roman"/>
          <w:b w:val="false"/>
          <w:i w:val="false"/>
          <w:color w:val="000000"/>
          <w:sz w:val="28"/>
        </w:rPr>
        <w:t>
      Мемлекеттік корпорация қызметтің нәтижесін бір ай бойы сақталуын қамтамасыз етеді, одан кейін оларды көрсетілетін қызметті берушіге одан әрі сақтауға береді. Көрсетілетін қызметті алушы дайын құжаттарды алуға Мемлекеттік корпорацияға бір ай өткеннен кейін өтініш білдірген кезде, көрсетілетін қызметті беруші Мемлекеттік корпорацияның сұрау хаты бойынша бір жұмыс күні ішінде дайын құжаттарды көрсетілетін қызметті алушыға беру үшін Мемлекеттік корпорацияға жібереді.</w:t>
      </w:r>
    </w:p>
    <w:p>
      <w:pPr>
        <w:spacing w:after="0"/>
        <w:ind w:left="0"/>
        <w:jc w:val="both"/>
      </w:pPr>
      <w:r>
        <w:rPr>
          <w:rFonts w:ascii="Times New Roman"/>
          <w:b w:val="false"/>
          <w:i w:val="false"/>
          <w:color w:val="000000"/>
          <w:sz w:val="28"/>
        </w:rPr>
        <w:t xml:space="preserve">
      12. Көрсетілетін қызметті алушы осы мемлекеттік көрсетілетін қызмет Стандартының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осы мемлекеттік көрсетілетін қызмет стандартына </w:t>
      </w:r>
      <w:r>
        <w:rPr>
          <w:rFonts w:ascii="Times New Roman"/>
          <w:b w:val="false"/>
          <w:i w:val="false"/>
          <w:color w:val="000000"/>
          <w:sz w:val="28"/>
        </w:rPr>
        <w:t>2 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13. 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белгіленген және көрсетілетін қызметті берушіге құжаттар топтамасын тапсырған сәттен бастап – 30 (отыз) күнтізбелік күнді құрайды.</w:t>
      </w:r>
    </w:p>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 көрсету мерзіміне кірмейді (бұл ретте мемлекеттік қызмет көрсетудің нәтижесін көрсетілетін қызметті беруші көрсету мерзімі аяқталғанға дейін бір күн бұрын береді).</w:t>
      </w:r>
    </w:p>
    <w:p>
      <w:pPr>
        <w:spacing w:after="0"/>
        <w:ind w:left="0"/>
        <w:jc w:val="both"/>
      </w:pPr>
      <w:r>
        <w:rPr>
          <w:rFonts w:ascii="Times New Roman"/>
          <w:b w:val="false"/>
          <w:i w:val="false"/>
          <w:color w:val="000000"/>
          <w:sz w:val="28"/>
        </w:rPr>
        <w:t>
      Құжаттар топтамасын тапсыру үшін күтудің рұқсат берілген ең ұзақ уақыты – 15 (он бес) минут;</w:t>
      </w:r>
    </w:p>
    <w:p>
      <w:pPr>
        <w:spacing w:after="0"/>
        <w:ind w:left="0"/>
        <w:jc w:val="both"/>
      </w:pPr>
      <w:r>
        <w:rPr>
          <w:rFonts w:ascii="Times New Roman"/>
          <w:b w:val="false"/>
          <w:i w:val="false"/>
          <w:color w:val="000000"/>
          <w:sz w:val="28"/>
        </w:rPr>
        <w:t>
      Қызмет көрсетудің рұқсат берілген ең ұзақ уақыты – 15 (он бес) минут.</w:t>
      </w:r>
    </w:p>
    <w:p>
      <w:pPr>
        <w:spacing w:after="0"/>
        <w:ind w:left="0"/>
        <w:jc w:val="both"/>
      </w:pPr>
      <w:r>
        <w:rPr>
          <w:rFonts w:ascii="Times New Roman"/>
          <w:b w:val="false"/>
          <w:i w:val="false"/>
          <w:color w:val="000000"/>
          <w:sz w:val="28"/>
        </w:rPr>
        <w:t>
      14. Көрсетілетін қызметті алушының порталдың "жеке кабинеті" арқылы қашықтықтан қол жеткізу режимінде, сондай-ақ мемлекеттік қызметтер көрсету мәселелері жөніндегі бірыңғай байланыс орталығы арқылы мемлекеттік қызметті көрсетудің тәртібі мен мәртебесі туралы ақпаратты алу мүмкіндігі бар. Мемлекеттік қызметтер көрсету мәселелері жөніндегі бірыңғай байланыс орталығы: 1414.</w:t>
      </w:r>
    </w:p>
    <w:p>
      <w:pPr>
        <w:spacing w:after="0"/>
        <w:ind w:left="0"/>
        <w:jc w:val="both"/>
      </w:pPr>
      <w:r>
        <w:rPr>
          <w:rFonts w:ascii="Times New Roman"/>
          <w:b w:val="false"/>
          <w:i w:val="false"/>
          <w:color w:val="000000"/>
          <w:sz w:val="28"/>
        </w:rPr>
        <w:t xml:space="preserve">
      15. Мемлекеттік корпорацияның жұмыс кестесі: Қазақстан Республикасының еңбек заңнамасына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мереке күндерінен</w:t>
      </w:r>
      <w:r>
        <w:rPr>
          <w:rFonts w:ascii="Times New Roman"/>
          <w:b w:val="false"/>
          <w:i w:val="false"/>
          <w:color w:val="000000"/>
          <w:sz w:val="28"/>
        </w:rPr>
        <w:t xml:space="preserve"> басқа, дүйсенбіден бастап сенбіні қоса алғанда, үзіліссіз сағат 9.00-ден 20.00-ге дейін. </w:t>
      </w:r>
    </w:p>
    <w:p>
      <w:pPr>
        <w:spacing w:after="0"/>
        <w:ind w:left="0"/>
        <w:jc w:val="both"/>
      </w:pPr>
      <w:r>
        <w:rPr>
          <w:rFonts w:ascii="Times New Roman"/>
          <w:b w:val="false"/>
          <w:i w:val="false"/>
          <w:color w:val="000000"/>
          <w:sz w:val="28"/>
        </w:rPr>
        <w:t>
      Мемлекеттік қызмет жеделдетіп қызмет көрсетусіз, кезекке туру (электронды) тәртібінде көрсетіледі, портал арқылы электрондық кезекті броньдауға болады.</w:t>
      </w:r>
    </w:p>
    <w:p>
      <w:pPr>
        <w:spacing w:after="0"/>
        <w:ind w:left="0"/>
        <w:jc w:val="both"/>
      </w:pPr>
      <w:r>
        <w:rPr>
          <w:rFonts w:ascii="Times New Roman"/>
          <w:b w:val="false"/>
          <w:i w:val="false"/>
          <w:color w:val="000000"/>
          <w:sz w:val="28"/>
        </w:rPr>
        <w:t>
      16. Портал арқылы көрсетілетін қызметті берушінің қадамдық іс-қимылдары және шешімдері:</w:t>
      </w:r>
    </w:p>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 - сәйкестендіру нөмірінің (бұдан әрі – БСН), сондай-ақ парольдің көмегімен Порталда тіркеуді жүзеге асырады (Порталда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 үдеріс - көрсетілетін қызметті алушының қызметтерді алу үшін Порталда ЖСН/БСН және парольді (авторизациялау үдерісі) енгізу;</w:t>
      </w:r>
    </w:p>
    <w:p>
      <w:pPr>
        <w:spacing w:after="0"/>
        <w:ind w:left="0"/>
        <w:jc w:val="both"/>
      </w:pPr>
      <w:r>
        <w:rPr>
          <w:rFonts w:ascii="Times New Roman"/>
          <w:b w:val="false"/>
          <w:i w:val="false"/>
          <w:color w:val="000000"/>
          <w:sz w:val="28"/>
        </w:rPr>
        <w:t>
      3) 1 шарт –ЖСН/БСН және пароль арқылы тіркелген көрсетілетін қызметті алушы туралы деректердің дұрыстығын Порталда тексеру;</w:t>
      </w:r>
    </w:p>
    <w:p>
      <w:pPr>
        <w:spacing w:after="0"/>
        <w:ind w:left="0"/>
        <w:jc w:val="both"/>
      </w:pPr>
      <w:r>
        <w:rPr>
          <w:rFonts w:ascii="Times New Roman"/>
          <w:b w:val="false"/>
          <w:i w:val="false"/>
          <w:color w:val="000000"/>
          <w:sz w:val="28"/>
        </w:rPr>
        <w:t>
      4) 2 үдеріс - көрсетілетін қызметті алушының деректерінде бар жөнсіздіктерге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xml:space="preserve">
      5) 3 үдеріс - көрсетілетін қызметті алушының осы Регламентте көрсетілген қызметті таңдауы, қызметті көрсету үшін сұрау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құжаттардың қажетті көшірмелерін электрондық түрде сұрау нысанына бекіту, сондай-ақ сұрауды куәландыру (қол қою) үшін көрсетілетін қызметті алушының электрондық-цифрлық қолтаңбаның (бұдан әрі – ЭЦҚ) тіркеу куәлігін таңдауы;</w:t>
      </w:r>
    </w:p>
    <w:p>
      <w:pPr>
        <w:spacing w:after="0"/>
        <w:ind w:left="0"/>
        <w:jc w:val="both"/>
      </w:pPr>
      <w:r>
        <w:rPr>
          <w:rFonts w:ascii="Times New Roman"/>
          <w:b w:val="false"/>
          <w:i w:val="false"/>
          <w:color w:val="000000"/>
          <w:sz w:val="28"/>
        </w:rPr>
        <w:t>
      6) 2 шарт - Порталда ЭЦҚ-ның тіркеу куәлігінің қолданылу мерзімін және тізімде кері қайтарылған (жойылған) тіркеу куәліктерінің болмауын, сондай-ақ сәйкестендіру деректерінің (сұрауда көрсетілген ЖСН/БСН арасында, және ЭЦҚ-ның тіркеу куәлігінде көрсетілген ЖСН/БСН арасында) сәйкестігін тексеру;</w:t>
      </w:r>
    </w:p>
    <w:p>
      <w:pPr>
        <w:spacing w:after="0"/>
        <w:ind w:left="0"/>
        <w:jc w:val="both"/>
      </w:pPr>
      <w:r>
        <w:rPr>
          <w:rFonts w:ascii="Times New Roman"/>
          <w:b w:val="false"/>
          <w:i w:val="false"/>
          <w:color w:val="000000"/>
          <w:sz w:val="28"/>
        </w:rPr>
        <w:t>
      7) 4 үдеріс - көрсетілетін қызметті алушының ЭЦҚ-ның дұрыстығы расталмауына байланысты сұралып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8) 5 үдеріс - көрсетілетін қызметті алушының ЭЦҚ-мен куәландырылған (қол қойылған) электрондық құжатты (көрсетілетін қызметті алушының сұрауы) көрсетілетін қызметті алушының сұрауын өңдеу үшін "электрондық үкімет" шлюзі (бұдан әрі – ЭҮШ) арқылы "электрондық үкіметтің" өңірлік шлюзінің автоматтандырылған жұмыс орнына (бұдан әрі – ЭҮӨШ АЖО) жіберу;</w:t>
      </w:r>
    </w:p>
    <w:p>
      <w:pPr>
        <w:spacing w:after="0"/>
        <w:ind w:left="0"/>
        <w:jc w:val="both"/>
      </w:pPr>
      <w:r>
        <w:rPr>
          <w:rFonts w:ascii="Times New Roman"/>
          <w:b w:val="false"/>
          <w:i w:val="false"/>
          <w:color w:val="000000"/>
          <w:sz w:val="28"/>
        </w:rPr>
        <w:t xml:space="preserve">
      9) 3 шарт - көрсетілетін қызметті берушінің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көрсетілетін қызметті алушы қоса берген құжаттарды және қызметтерді көрсету үшін негіздерді сәйкестік тұрғысында тексеруі;</w:t>
      </w:r>
    </w:p>
    <w:p>
      <w:pPr>
        <w:spacing w:after="0"/>
        <w:ind w:left="0"/>
        <w:jc w:val="both"/>
      </w:pPr>
      <w:r>
        <w:rPr>
          <w:rFonts w:ascii="Times New Roman"/>
          <w:b w:val="false"/>
          <w:i w:val="false"/>
          <w:color w:val="000000"/>
          <w:sz w:val="28"/>
        </w:rPr>
        <w:t>
      10) 6 үдеріс - көрсетілетін қызметті алушының Портал қалыптастырған қызметтің нәтижесін (электрондық құжат нысанындағы хабарлама) алуы. Электрондық құжат көрсетілетін қызметті берушінің уәкілетті тұлғасының ЭЦҚ-н пайдалана отырып қалыптастырылады.</w:t>
      </w:r>
    </w:p>
    <w:p>
      <w:pPr>
        <w:spacing w:after="0"/>
        <w:ind w:left="0"/>
        <w:jc w:val="both"/>
      </w:pPr>
      <w:r>
        <w:rPr>
          <w:rFonts w:ascii="Times New Roman"/>
          <w:b w:val="false"/>
          <w:i w:val="false"/>
          <w:color w:val="000000"/>
          <w:sz w:val="28"/>
        </w:rPr>
        <w:t xml:space="preserve">
      17. Портал арқылы мемлекеттік қызметті көрсету кезінде жұмылдырылған ақпараттық жүйелердің функционалдық өзара іс-қимыл диаграммасы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18. Порталдың жұмыс кестесі - жөндеу жұмыстарының жүргізілуіне байланысты техникалық үзілістерді қоспағанда тәулік бойы (көрсетілетін қызметті алушының жұмыс уақыты аяқталғаннан кейін, демалыс және мереке күндері өтінген жағдайда Қазақстан Республикасының еңбек заңнамасына сәйкес өтініштерді қабылдау және мемлекеттік қызметті көрсету нәтижесін беру келесі жұмыс күні жүргізіледі).</w:t>
      </w:r>
    </w:p>
    <w:p>
      <w:pPr>
        <w:spacing w:after="0"/>
        <w:ind w:left="0"/>
        <w:jc w:val="both"/>
      </w:pPr>
      <w:r>
        <w:rPr>
          <w:rFonts w:ascii="Times New Roman"/>
          <w:b w:val="false"/>
          <w:i w:val="false"/>
          <w:color w:val="000000"/>
          <w:sz w:val="28"/>
        </w:rPr>
        <w:t xml:space="preserve">
      19. Көрсетілетін қызметті берушінің құрылымдық бөлімшелерінің (жұмыскерлерінің) мемлекеттік қызмет көрсету процесіндегі рәсімдерінің (іс-қимылдарының), өзара іс-қимылдары кезектілігінің егжей-тегжейлі сипаттамасы, сондай-ақ, мемлекеттік қызмет көрсету процесіндегі өзге көрсетілетін қызмет берушілермен және (немесе) халыққа қызмет көрсету орталықтарымен өзара іс-қимыл тәртібінің және ақпараттық жүйелерді қолдану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 шешім</w:t>
            </w:r>
            <w:r>
              <w:br/>
            </w:r>
            <w:r>
              <w:rPr>
                <w:rFonts w:ascii="Times New Roman"/>
                <w:b w:val="false"/>
                <w:i w:val="false"/>
                <w:color w:val="000000"/>
                <w:sz w:val="20"/>
              </w:rPr>
              <w:t>беру" мемлекеттік қызмет</w:t>
            </w:r>
            <w:r>
              <w:br/>
            </w:r>
            <w:r>
              <w:rPr>
                <w:rFonts w:ascii="Times New Roman"/>
                <w:b w:val="false"/>
                <w:i w:val="false"/>
                <w:color w:val="000000"/>
                <w:sz w:val="20"/>
              </w:rPr>
              <w:t>регламентіне</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Портал арқылы мемлекеттік қызметті көрсету кезінде жұмылдырылған ақпараттық</w:t>
      </w:r>
      <w:r>
        <w:br/>
      </w:r>
      <w:r>
        <w:rPr>
          <w:rFonts w:ascii="Times New Roman"/>
          <w:b/>
          <w:i w:val="false"/>
          <w:color w:val="000000"/>
        </w:rPr>
        <w:t>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7056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 шешім</w:t>
            </w:r>
            <w:r>
              <w:br/>
            </w:r>
            <w:r>
              <w:rPr>
                <w:rFonts w:ascii="Times New Roman"/>
                <w:b w:val="false"/>
                <w:i w:val="false"/>
                <w:color w:val="000000"/>
                <w:sz w:val="20"/>
              </w:rPr>
              <w:t>беру" мемлекеттік қызмет</w:t>
            </w:r>
            <w:r>
              <w:br/>
            </w:r>
            <w:r>
              <w:rPr>
                <w:rFonts w:ascii="Times New Roman"/>
                <w:b w:val="false"/>
                <w:i w:val="false"/>
                <w:color w:val="000000"/>
                <w:sz w:val="20"/>
              </w:rPr>
              <w:t>регламентіне</w:t>
            </w:r>
            <w:r>
              <w:br/>
            </w:r>
            <w:r>
              <w:rPr>
                <w:rFonts w:ascii="Times New Roman"/>
                <w:b w:val="false"/>
                <w:i w:val="false"/>
                <w:color w:val="000000"/>
                <w:sz w:val="20"/>
              </w:rPr>
              <w:t xml:space="preserve">2 қосымша </w:t>
            </w:r>
          </w:p>
        </w:tc>
      </w:tr>
    </w:tbl>
    <w:p>
      <w:pPr>
        <w:spacing w:after="0"/>
        <w:ind w:left="0"/>
        <w:jc w:val="left"/>
      </w:pPr>
      <w:r>
        <w:rPr>
          <w:rFonts w:ascii="Times New Roman"/>
          <w:b/>
          <w:i w:val="false"/>
          <w:color w:val="000000"/>
        </w:rPr>
        <w:t xml:space="preserve"> "Жер учаскесінің нысаналы мақсатын өзгертуге шешім беру" мемлекеттік</w:t>
      </w:r>
      <w:r>
        <w:br/>
      </w:r>
      <w:r>
        <w:rPr>
          <w:rFonts w:ascii="Times New Roman"/>
          <w:b/>
          <w:i w:val="false"/>
          <w:color w:val="000000"/>
        </w:rPr>
        <w:t>қызмет көрсетудің бизнес-процестерінің анықтамалығы</w:t>
      </w:r>
    </w:p>
    <w:p>
      <w:pPr>
        <w:spacing w:after="0"/>
        <w:ind w:left="0"/>
        <w:jc w:val="both"/>
      </w:pPr>
      <w:r>
        <w:rPr>
          <w:rFonts w:ascii="Times New Roman"/>
          <w:b w:val="false"/>
          <w:i w:val="false"/>
          <w:color w:val="000000"/>
          <w:sz w:val="28"/>
        </w:rPr>
        <w:t>
      Мемлекеттік қызметті ЭҮП арқылы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Көрсетілетін қызметті алушының көрсетілетін қызметті берушіге және Мемлекеттік</w:t>
      </w:r>
      <w:r>
        <w:br/>
      </w:r>
      <w:r>
        <w:rPr>
          <w:rFonts w:ascii="Times New Roman"/>
          <w:b w:val="false"/>
          <w:i w:val="false"/>
          <w:color w:val="000000"/>
          <w:sz w:val="28"/>
        </w:rPr>
        <w:t>корпорация арқылы жүгінген кезде мемлекеттік қызметті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27 қыркүйектегі</w:t>
            </w:r>
            <w:r>
              <w:br/>
            </w:r>
            <w:r>
              <w:rPr>
                <w:rFonts w:ascii="Times New Roman"/>
                <w:b w:val="false"/>
                <w:i w:val="false"/>
                <w:color w:val="000000"/>
                <w:sz w:val="20"/>
              </w:rPr>
              <w:t>№ 3/477 қаулысымен бекітілді</w:t>
            </w:r>
          </w:p>
        </w:tc>
      </w:tr>
    </w:tbl>
    <w:bookmarkStart w:name="z22" w:id="17"/>
    <w:p>
      <w:pPr>
        <w:spacing w:after="0"/>
        <w:ind w:left="0"/>
        <w:jc w:val="left"/>
      </w:pPr>
      <w:r>
        <w:rPr>
          <w:rFonts w:ascii="Times New Roman"/>
          <w:b/>
          <w:i w:val="false"/>
          <w:color w:val="000000"/>
        </w:rPr>
        <w:t xml:space="preserve"> "Іздестіру жұмыстарын жүргізу үшін жер учаскесін пайдалануға рұқсат беру"</w:t>
      </w:r>
      <w:r>
        <w:br/>
      </w:r>
      <w:r>
        <w:rPr>
          <w:rFonts w:ascii="Times New Roman"/>
          <w:b/>
          <w:i w:val="false"/>
          <w:color w:val="000000"/>
        </w:rPr>
        <w:t>мемлекеттік қызмет регламенті</w:t>
      </w:r>
    </w:p>
    <w:bookmarkEnd w:id="17"/>
    <w:bookmarkStart w:name="z23" w:id="18"/>
    <w:p>
      <w:pPr>
        <w:spacing w:after="0"/>
        <w:ind w:left="0"/>
        <w:jc w:val="left"/>
      </w:pPr>
      <w:r>
        <w:rPr>
          <w:rFonts w:ascii="Times New Roman"/>
          <w:b/>
          <w:i w:val="false"/>
          <w:color w:val="000000"/>
        </w:rPr>
        <w:t xml:space="preserve"> 1. Жалпы ережелер</w:t>
      </w:r>
    </w:p>
    <w:bookmarkEnd w:id="18"/>
    <w:p>
      <w:pPr>
        <w:spacing w:after="0"/>
        <w:ind w:left="0"/>
        <w:jc w:val="both"/>
      </w:pPr>
      <w:r>
        <w:rPr>
          <w:rFonts w:ascii="Times New Roman"/>
          <w:b w:val="false"/>
          <w:i w:val="false"/>
          <w:color w:val="000000"/>
          <w:sz w:val="28"/>
        </w:rPr>
        <w:t>
      1. "Іздестіру жұмыстарын жүргізу үшін жер учаскесін пайдалануға рұқсат беру" мемлекеттік көрсетілетін қызметін (бұдан әрі – мемлекеттік қызмет) (бұдан әрі – көрсетілетін қызметті беруші) арқылы Алматы қаласының әкімдігі "Алматы қаласы Жер қатынастары басқармасы" коммуналдық мемлекеттік мекемесі көрсетеді (бұдан әрі – әкімдік).</w:t>
      </w:r>
    </w:p>
    <w:p>
      <w:pPr>
        <w:spacing w:after="0"/>
        <w:ind w:left="0"/>
        <w:jc w:val="both"/>
      </w:pPr>
      <w:r>
        <w:rPr>
          <w:rFonts w:ascii="Times New Roman"/>
          <w:b w:val="false"/>
          <w:i w:val="false"/>
          <w:color w:val="000000"/>
          <w:sz w:val="28"/>
        </w:rPr>
        <w:t>
      Құжаттарды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xml:space="preserve">
      3) "электрондық үкімет" веб-порталы www.egov.kz (бұдан әрі – портал) арқылы жүзеге асырылады. </w:t>
      </w:r>
    </w:p>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 іздестіру жұмыстарын жүргізу үшін жер учаскесін пайдалануға рұқсат беру туралы қаулы (бұдан әрі - рұқсат), немесе Қазақстан Республикасы Ұлттық экономика министрінің міндетін атқарушының 2015 жылғы 27 наурыздағы № 272 бұйрығымен бекітілген "Іздестіру жұмыстарын жүргізу үшін жер учаскесін пайдалануға рұқсат беру" мемлекеттік қызмет көрсету Стандартының </w:t>
      </w:r>
      <w:r>
        <w:rPr>
          <w:rFonts w:ascii="Times New Roman"/>
          <w:b w:val="false"/>
          <w:i w:val="false"/>
          <w:color w:val="000000"/>
          <w:sz w:val="28"/>
        </w:rPr>
        <w:t>9-1 тармағында</w:t>
      </w:r>
      <w:r>
        <w:rPr>
          <w:rFonts w:ascii="Times New Roman"/>
          <w:b w:val="false"/>
          <w:i w:val="false"/>
          <w:color w:val="000000"/>
          <w:sz w:val="28"/>
        </w:rPr>
        <w:t xml:space="preserve"> қарастырылған жағдайлар мен негіздер бойынша мемлекеттік қызметті көрсетуден дәлелді бас тарту.</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құжаттар нысанында жіберіледі.</w:t>
      </w:r>
    </w:p>
    <w:p>
      <w:pPr>
        <w:spacing w:after="0"/>
        <w:ind w:left="0"/>
        <w:jc w:val="both"/>
      </w:pPr>
      <w:r>
        <w:rPr>
          <w:rFonts w:ascii="Times New Roman"/>
          <w:b w:val="false"/>
          <w:i w:val="false"/>
          <w:color w:val="000000"/>
          <w:sz w:val="28"/>
        </w:rPr>
        <w:t>
      Қызметті алушы мемлекеттік көрсетілетін қызметтің нәтижесін қағаз жеткізгіште алуға жүгінген жағдайда, мемлекеттік көрсетілетін қызмет нәтижесі электрондық нысанда ресімделеді және басып шығарылады.</w:t>
      </w:r>
    </w:p>
    <w:p>
      <w:pPr>
        <w:spacing w:after="0"/>
        <w:ind w:left="0"/>
        <w:jc w:val="both"/>
      </w:pPr>
      <w:r>
        <w:rPr>
          <w:rFonts w:ascii="Times New Roman"/>
          <w:b w:val="false"/>
          <w:i w:val="false"/>
          <w:color w:val="000000"/>
          <w:sz w:val="28"/>
        </w:rPr>
        <w:t>
      Мемлекеттік қызмет жеке және заңды тұлғаларға (бұдан әрі – көрсетілетін қызметті алушы) тегiн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 тармақ жаңа редакцияда – Алматы қаласы әкімдігінің 27.01.2017 № 1/23 </w:t>
      </w:r>
      <w:r>
        <w:rPr>
          <w:rFonts w:ascii="Times New Roman"/>
          <w:b w:val="false"/>
          <w:i w:val="false"/>
          <w:color w:val="000000"/>
          <w:sz w:val="28"/>
        </w:rPr>
        <w:t>қаулысымен</w:t>
      </w:r>
      <w:r>
        <w:rPr>
          <w:rFonts w:ascii="Times New Roman"/>
          <w:b w:val="false"/>
          <w:i w:val="false"/>
          <w:color w:val="ff0000"/>
          <w:sz w:val="28"/>
        </w:rPr>
        <w:t xml:space="preserve">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Start w:name="z24" w:id="19"/>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19"/>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Стандарттың</w:t>
      </w:r>
      <w:r>
        <w:rPr>
          <w:rFonts w:ascii="Times New Roman"/>
          <w:b w:val="false"/>
          <w:i w:val="false"/>
          <w:color w:val="000000"/>
          <w:sz w:val="28"/>
        </w:rPr>
        <w:t xml:space="preserve">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көзделген өтінішті және қажетті құжаттарды мемлекеттік немесе орыс тілдерінде немесе электрондық сұрауда көрсетілетін қызметті берушінің мемлекеттік қызметті көрсету үшін алуы мемлекеттік қызметті көрсету жөніндегі рәсімнің (іс-қимылдың) басталуы үшін негіздеме болып табылады.</w:t>
      </w:r>
    </w:p>
    <w:p>
      <w:pPr>
        <w:spacing w:after="0"/>
        <w:ind w:left="0"/>
        <w:jc w:val="both"/>
      </w:pPr>
      <w:r>
        <w:rPr>
          <w:rFonts w:ascii="Times New Roman"/>
          <w:b w:val="false"/>
          <w:i w:val="false"/>
          <w:color w:val="000000"/>
          <w:sz w:val="28"/>
        </w:rPr>
        <w:t>
       Көрсетілетін қызметті берушіге мемлекеттік қызметті алушы жүгінген жағдайда мемлекеттік қызметті көрсету үшін қажетті құжаттар тізбесі:</w:t>
      </w:r>
    </w:p>
    <w:p>
      <w:pPr>
        <w:spacing w:after="0"/>
        <w:ind w:left="0"/>
        <w:jc w:val="both"/>
      </w:pPr>
      <w:r>
        <w:rPr>
          <w:rFonts w:ascii="Times New Roman"/>
          <w:b w:val="false"/>
          <w:i w:val="false"/>
          <w:color w:val="000000"/>
          <w:sz w:val="28"/>
        </w:rPr>
        <w:t xml:space="preserve">
      1)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2) жеке басты куәландыратын құжат (жеке тұлғаны сәйкестендіру үшін талап етіледі);</w:t>
      </w:r>
    </w:p>
    <w:p>
      <w:pPr>
        <w:spacing w:after="0"/>
        <w:ind w:left="0"/>
        <w:jc w:val="both"/>
      </w:pPr>
      <w:r>
        <w:rPr>
          <w:rFonts w:ascii="Times New Roman"/>
          <w:b w:val="false"/>
          <w:i w:val="false"/>
          <w:color w:val="000000"/>
          <w:sz w:val="28"/>
        </w:rPr>
        <w:t>
      3) іздестіру жұмыстарын жүргізу үшін учаскенің жоспары (сызбасы);</w:t>
      </w:r>
    </w:p>
    <w:p>
      <w:pPr>
        <w:spacing w:after="0"/>
        <w:ind w:left="0"/>
        <w:jc w:val="both"/>
      </w:pPr>
      <w:r>
        <w:rPr>
          <w:rFonts w:ascii="Times New Roman"/>
          <w:b w:val="false"/>
          <w:i w:val="false"/>
          <w:color w:val="000000"/>
          <w:sz w:val="28"/>
        </w:rPr>
        <w:t xml:space="preserve">
      4) іздестіру жұмыстарын жүргізу тапсырмасының көшірмесі. </w:t>
      </w:r>
    </w:p>
    <w:p>
      <w:pPr>
        <w:spacing w:after="0"/>
        <w:ind w:left="0"/>
        <w:jc w:val="both"/>
      </w:pPr>
      <w:r>
        <w:rPr>
          <w:rFonts w:ascii="Times New Roman"/>
          <w:b w:val="false"/>
          <w:i w:val="false"/>
          <w:color w:val="000000"/>
          <w:sz w:val="28"/>
        </w:rPr>
        <w:t>
      5. Мемлекеттік қызмет көрсету үдерісінің құрамына кіретін рәсімдер (іс-қимылдар):</w:t>
      </w:r>
    </w:p>
    <w:p>
      <w:pPr>
        <w:spacing w:after="0"/>
        <w:ind w:left="0"/>
        <w:jc w:val="both"/>
      </w:pPr>
      <w:r>
        <w:rPr>
          <w:rFonts w:ascii="Times New Roman"/>
          <w:b w:val="false"/>
          <w:i w:val="false"/>
          <w:color w:val="000000"/>
          <w:sz w:val="28"/>
        </w:rPr>
        <w:t>
      1) көрсетілетін қызметті берушінің кеңсе маманы өтінішті қабылдайды, тіркейді және өтінішті жер қатынастары бойынша уәкілетті органға (бұдан әрі – ЖҚБ) жолдайды;</w:t>
      </w:r>
    </w:p>
    <w:p>
      <w:pPr>
        <w:spacing w:after="0"/>
        <w:ind w:left="0"/>
        <w:jc w:val="both"/>
      </w:pPr>
      <w:r>
        <w:rPr>
          <w:rFonts w:ascii="Times New Roman"/>
          <w:b w:val="false"/>
          <w:i w:val="false"/>
          <w:color w:val="000000"/>
          <w:sz w:val="28"/>
        </w:rPr>
        <w:t>
      2) өтінішті қарау, ЖҚБ тапсырған құжаттарды тексеру және сәулет және қала құрылысы саласындағы функцияларды жүзеге асыратын жергілікті атқарушы органның құрылымдық бөлімшесіне (бұдан әрі - СжҚҚБ) және тиісті уәкілетті органдарға келісімге жолдайды;</w:t>
      </w:r>
    </w:p>
    <w:p>
      <w:pPr>
        <w:spacing w:after="0"/>
        <w:ind w:left="0"/>
        <w:jc w:val="both"/>
      </w:pPr>
      <w:r>
        <w:rPr>
          <w:rFonts w:ascii="Times New Roman"/>
          <w:b w:val="false"/>
          <w:i w:val="false"/>
          <w:color w:val="000000"/>
          <w:sz w:val="28"/>
        </w:rPr>
        <w:t>
      3) материалдарды СжҚҚБ қарайды және қорытындыны ЖҚБ-ға береді;</w:t>
      </w:r>
    </w:p>
    <w:p>
      <w:pPr>
        <w:spacing w:after="0"/>
        <w:ind w:left="0"/>
        <w:jc w:val="both"/>
      </w:pPr>
      <w:r>
        <w:rPr>
          <w:rFonts w:ascii="Times New Roman"/>
          <w:b w:val="false"/>
          <w:i w:val="false"/>
          <w:color w:val="000000"/>
          <w:sz w:val="28"/>
        </w:rPr>
        <w:t>
      4) ЖҚБ әкімдіктің тиісті қаулысының жобасын дайындайды және әкімдікке жолдайды;</w:t>
      </w:r>
    </w:p>
    <w:p>
      <w:pPr>
        <w:spacing w:after="0"/>
        <w:ind w:left="0"/>
        <w:jc w:val="both"/>
      </w:pPr>
      <w:r>
        <w:rPr>
          <w:rFonts w:ascii="Times New Roman"/>
          <w:b w:val="false"/>
          <w:i w:val="false"/>
          <w:color w:val="000000"/>
          <w:sz w:val="28"/>
        </w:rPr>
        <w:t>
      5) әкімдік қаулысын келісу және қабылдау және ЖҚБ-ға жолдау;</w:t>
      </w:r>
    </w:p>
    <w:p>
      <w:pPr>
        <w:spacing w:after="0"/>
        <w:ind w:left="0"/>
        <w:jc w:val="both"/>
      </w:pPr>
      <w:r>
        <w:rPr>
          <w:rFonts w:ascii="Times New Roman"/>
          <w:b w:val="false"/>
          <w:i w:val="false"/>
          <w:color w:val="000000"/>
          <w:sz w:val="28"/>
        </w:rPr>
        <w:t>
      6) көрсетілетін қызметті алушыға әкімдік қаулысының көшірмесін беру.</w:t>
      </w:r>
    </w:p>
    <w:p>
      <w:pPr>
        <w:spacing w:after="0"/>
        <w:ind w:left="0"/>
        <w:jc w:val="both"/>
      </w:pPr>
      <w:r>
        <w:rPr>
          <w:rFonts w:ascii="Times New Roman"/>
          <w:b w:val="false"/>
          <w:i w:val="false"/>
          <w:color w:val="000000"/>
          <w:sz w:val="28"/>
        </w:rPr>
        <w:t>
      6. Мемлекеттік қызметті көрсету бойынша рәсім (іс-қимыл) нәтижесі келесі рәсімді орындауды (әрекетті) бастауға негіз болып табылады:</w:t>
      </w:r>
    </w:p>
    <w:p>
      <w:pPr>
        <w:spacing w:after="0"/>
        <w:ind w:left="0"/>
        <w:jc w:val="both"/>
      </w:pPr>
      <w:r>
        <w:rPr>
          <w:rFonts w:ascii="Times New Roman"/>
          <w:b w:val="false"/>
          <w:i w:val="false"/>
          <w:color w:val="000000"/>
          <w:sz w:val="28"/>
        </w:rPr>
        <w:t>
      1) көрсетілетін қызметті беруші өтінішті тіркейді және ЖҚБ-ға жолдайды;</w:t>
      </w:r>
    </w:p>
    <w:p>
      <w:pPr>
        <w:spacing w:after="0"/>
        <w:ind w:left="0"/>
        <w:jc w:val="both"/>
      </w:pPr>
      <w:r>
        <w:rPr>
          <w:rFonts w:ascii="Times New Roman"/>
          <w:b w:val="false"/>
          <w:i w:val="false"/>
          <w:color w:val="000000"/>
          <w:sz w:val="28"/>
        </w:rPr>
        <w:t>
      2) СжҚҚБ және тиісті уәкілетті органдарға жолдау;</w:t>
      </w:r>
    </w:p>
    <w:p>
      <w:pPr>
        <w:spacing w:after="0"/>
        <w:ind w:left="0"/>
        <w:jc w:val="both"/>
      </w:pPr>
      <w:r>
        <w:rPr>
          <w:rFonts w:ascii="Times New Roman"/>
          <w:b w:val="false"/>
          <w:i w:val="false"/>
          <w:color w:val="000000"/>
          <w:sz w:val="28"/>
        </w:rPr>
        <w:t>
      3) қорытындыларды ЖҚБ-ға беру;</w:t>
      </w:r>
    </w:p>
    <w:p>
      <w:pPr>
        <w:spacing w:after="0"/>
        <w:ind w:left="0"/>
        <w:jc w:val="both"/>
      </w:pPr>
      <w:r>
        <w:rPr>
          <w:rFonts w:ascii="Times New Roman"/>
          <w:b w:val="false"/>
          <w:i w:val="false"/>
          <w:color w:val="000000"/>
          <w:sz w:val="28"/>
        </w:rPr>
        <w:t>
      4) әкімдік қаулысын әзірлеу;</w:t>
      </w:r>
    </w:p>
    <w:p>
      <w:pPr>
        <w:spacing w:after="0"/>
        <w:ind w:left="0"/>
        <w:jc w:val="both"/>
      </w:pPr>
      <w:r>
        <w:rPr>
          <w:rFonts w:ascii="Times New Roman"/>
          <w:b w:val="false"/>
          <w:i w:val="false"/>
          <w:color w:val="000000"/>
          <w:sz w:val="28"/>
        </w:rPr>
        <w:t>
      5) әкімдік қаулысын қабылдау;</w:t>
      </w:r>
    </w:p>
    <w:p>
      <w:pPr>
        <w:spacing w:after="0"/>
        <w:ind w:left="0"/>
        <w:jc w:val="both"/>
      </w:pPr>
      <w:r>
        <w:rPr>
          <w:rFonts w:ascii="Times New Roman"/>
          <w:b w:val="false"/>
          <w:i w:val="false"/>
          <w:color w:val="000000"/>
          <w:sz w:val="28"/>
        </w:rPr>
        <w:t>
      6) көрсетілетін қызметті алушыға мемлекеттік көрсетілетін қызметтің нәтижесін беру.</w:t>
      </w:r>
    </w:p>
    <w:bookmarkStart w:name="z25" w:id="20"/>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20"/>
    <w:p>
      <w:pPr>
        <w:spacing w:after="0"/>
        <w:ind w:left="0"/>
        <w:jc w:val="both"/>
      </w:pPr>
      <w:r>
        <w:rPr>
          <w:rFonts w:ascii="Times New Roman"/>
          <w:b w:val="false"/>
          <w:i w:val="false"/>
          <w:color w:val="000000"/>
          <w:sz w:val="28"/>
        </w:rPr>
        <w:t>
      7. Мемлекеттік қызмет көрсету үдерісіне қатысатын көрсетілетін қызметті берушінің құрылымдық бөлімшелерінің (қызметкерлердің) тізбесі:</w:t>
      </w:r>
    </w:p>
    <w:p>
      <w:pPr>
        <w:spacing w:after="0"/>
        <w:ind w:left="0"/>
        <w:jc w:val="both"/>
      </w:pPr>
      <w:r>
        <w:rPr>
          <w:rFonts w:ascii="Times New Roman"/>
          <w:b w:val="false"/>
          <w:i w:val="false"/>
          <w:color w:val="000000"/>
          <w:sz w:val="28"/>
        </w:rPr>
        <w:t>
      1) Алматы қаласының әкімдігі (көрсетілетін қызметті беруші);</w:t>
      </w:r>
    </w:p>
    <w:p>
      <w:pPr>
        <w:spacing w:after="0"/>
        <w:ind w:left="0"/>
        <w:jc w:val="both"/>
      </w:pPr>
      <w:r>
        <w:rPr>
          <w:rFonts w:ascii="Times New Roman"/>
          <w:b w:val="false"/>
          <w:i w:val="false"/>
          <w:color w:val="000000"/>
          <w:sz w:val="28"/>
        </w:rPr>
        <w:t>
      2) жер қатынастары саласындағы уәкілетті орган;</w:t>
      </w:r>
    </w:p>
    <w:p>
      <w:pPr>
        <w:spacing w:after="0"/>
        <w:ind w:left="0"/>
        <w:jc w:val="both"/>
      </w:pPr>
      <w:r>
        <w:rPr>
          <w:rFonts w:ascii="Times New Roman"/>
          <w:b w:val="false"/>
          <w:i w:val="false"/>
          <w:color w:val="000000"/>
          <w:sz w:val="28"/>
        </w:rPr>
        <w:t>
      3) сәулет және қала құрылысы саласындағы функцияларды жүзеге асыратын жергілікті атқарушы органның құрылымдық бөлімшесі.</w:t>
      </w:r>
    </w:p>
    <w:p>
      <w:pPr>
        <w:spacing w:after="0"/>
        <w:ind w:left="0"/>
        <w:jc w:val="both"/>
      </w:pPr>
      <w:r>
        <w:rPr>
          <w:rFonts w:ascii="Times New Roman"/>
          <w:b w:val="false"/>
          <w:i w:val="false"/>
          <w:color w:val="000000"/>
          <w:sz w:val="28"/>
        </w:rPr>
        <w:t>
      8. Көрсетілетін қызметті берушінің құрылымдық бөлімшелері (қызметкерлері) арасындағы өзара рәсімдер (іс-қимылдың) реттілігінің сипаттамасы:</w:t>
      </w:r>
    </w:p>
    <w:p>
      <w:pPr>
        <w:spacing w:after="0"/>
        <w:ind w:left="0"/>
        <w:jc w:val="both"/>
      </w:pPr>
      <w:r>
        <w:rPr>
          <w:rFonts w:ascii="Times New Roman"/>
          <w:b w:val="false"/>
          <w:i w:val="false"/>
          <w:color w:val="000000"/>
          <w:sz w:val="28"/>
        </w:rPr>
        <w:t>
      1) әкімдік өтінішті тіркейді және оны 1 (бір) жұмыс күні ішінде ЖҚБ-ға жібереді;</w:t>
      </w:r>
    </w:p>
    <w:p>
      <w:pPr>
        <w:spacing w:after="0"/>
        <w:ind w:left="0"/>
        <w:jc w:val="both"/>
      </w:pPr>
      <w:r>
        <w:rPr>
          <w:rFonts w:ascii="Times New Roman"/>
          <w:b w:val="false"/>
          <w:i w:val="false"/>
          <w:color w:val="000000"/>
          <w:sz w:val="28"/>
        </w:rPr>
        <w:t>
      2) ЖҚБ түскен құжаттардың толықтығын тексереді және 1 (бір) жұмыс күні ішінде СжҚҚБ-ға және тиісті уәкілетті органдарға жібереді;</w:t>
      </w:r>
    </w:p>
    <w:p>
      <w:pPr>
        <w:spacing w:after="0"/>
        <w:ind w:left="0"/>
        <w:jc w:val="both"/>
      </w:pPr>
      <w:r>
        <w:rPr>
          <w:rFonts w:ascii="Times New Roman"/>
          <w:b w:val="false"/>
          <w:i w:val="false"/>
          <w:color w:val="000000"/>
          <w:sz w:val="28"/>
        </w:rPr>
        <w:t>
      3) СжҚҚБ қорытынды дайындайды және 2 (екі) жұмыс күні ішінде ЖҚБ-ға жібереді;</w:t>
      </w:r>
    </w:p>
    <w:p>
      <w:pPr>
        <w:spacing w:after="0"/>
        <w:ind w:left="0"/>
        <w:jc w:val="both"/>
      </w:pPr>
      <w:r>
        <w:rPr>
          <w:rFonts w:ascii="Times New Roman"/>
          <w:b w:val="false"/>
          <w:i w:val="false"/>
          <w:color w:val="000000"/>
          <w:sz w:val="28"/>
        </w:rPr>
        <w:t>
      4) ЖҚБ әкімдік қаулысының жобасын дайындайды және 3 (үш) жұмыс күні ішінде әкімдікке материалдарды жолдайды;</w:t>
      </w:r>
    </w:p>
    <w:p>
      <w:pPr>
        <w:spacing w:after="0"/>
        <w:ind w:left="0"/>
        <w:jc w:val="both"/>
      </w:pPr>
      <w:r>
        <w:rPr>
          <w:rFonts w:ascii="Times New Roman"/>
          <w:b w:val="false"/>
          <w:i w:val="false"/>
          <w:color w:val="000000"/>
          <w:sz w:val="28"/>
        </w:rPr>
        <w:t>
      5) әкімдік тиісті қаулыны 2 (екі) жұмыс күні ішінде қабылдайды;</w:t>
      </w:r>
    </w:p>
    <w:p>
      <w:pPr>
        <w:spacing w:after="0"/>
        <w:ind w:left="0"/>
        <w:jc w:val="both"/>
      </w:pPr>
      <w:r>
        <w:rPr>
          <w:rFonts w:ascii="Times New Roman"/>
          <w:b w:val="false"/>
          <w:i w:val="false"/>
          <w:color w:val="000000"/>
          <w:sz w:val="28"/>
        </w:rPr>
        <w:t>
      6) ЖҚБ 1 (бір) жұмыс күні ішінде көрсетілетін қызметті алушыға қаулының көшірмесін береді.</w:t>
      </w:r>
    </w:p>
    <w:p>
      <w:pPr>
        <w:spacing w:after="0"/>
        <w:ind w:left="0"/>
        <w:jc w:val="both"/>
      </w:pPr>
      <w:r>
        <w:rPr>
          <w:rFonts w:ascii="Times New Roman"/>
          <w:b w:val="false"/>
          <w:i w:val="false"/>
          <w:color w:val="000000"/>
          <w:sz w:val="28"/>
        </w:rPr>
        <w:t xml:space="preserve">
      9. 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белгіленген және көрсетілетін қызметті берушіге құжаттар топтамасын тапсырған сәттен бастап – 10 (он) жұмыс күнін құрайды;</w:t>
      </w:r>
    </w:p>
    <w:p>
      <w:pPr>
        <w:spacing w:after="0"/>
        <w:ind w:left="0"/>
        <w:jc w:val="both"/>
      </w:pPr>
      <w:r>
        <w:rPr>
          <w:rFonts w:ascii="Times New Roman"/>
          <w:b w:val="false"/>
          <w:i w:val="false"/>
          <w:color w:val="000000"/>
          <w:sz w:val="28"/>
        </w:rPr>
        <w:t xml:space="preserve">
      Көрсетілетін қызметті берушінің жұмыс кестесі – Қазақстан Республикасының еңбек заңнамасына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мереке күндерінен</w:t>
      </w:r>
      <w:r>
        <w:rPr>
          <w:rFonts w:ascii="Times New Roman"/>
          <w:b w:val="false"/>
          <w:i w:val="false"/>
          <w:color w:val="000000"/>
          <w:sz w:val="28"/>
        </w:rPr>
        <w:t xml:space="preserve"> басқа, дүйсенбіден бастап жұманы қоса алғанда, сағат 13.00-ден 14.00-ге дейін түскі үзіліспен, сағат 9.00-ден 18.00-ге дейін. </w:t>
      </w:r>
    </w:p>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сағат 13.00-ден 14.00-ге дейін түскі үзіліспен, сағат 9.00-ден 17.00-ге дейін жүзеге асырады.</w:t>
      </w:r>
    </w:p>
    <w:p>
      <w:pPr>
        <w:spacing w:after="0"/>
        <w:ind w:left="0"/>
        <w:jc w:val="both"/>
      </w:pPr>
      <w:r>
        <w:rPr>
          <w:rFonts w:ascii="Times New Roman"/>
          <w:b w:val="false"/>
          <w:i w:val="false"/>
          <w:color w:val="000000"/>
          <w:sz w:val="28"/>
        </w:rPr>
        <w:t>
      Мемлекеттік қызмет алдын ала жазылусыз және жеделдетіп қызмет көрсетусіз, кезек күту тәртібінде көрсетіледі.</w:t>
      </w:r>
    </w:p>
    <w:bookmarkStart w:name="z26" w:id="21"/>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w:t>
      </w:r>
      <w:r>
        <w:br/>
      </w:r>
      <w:r>
        <w:rPr>
          <w:rFonts w:ascii="Times New Roman"/>
          <w:b/>
          <w:i w:val="false"/>
          <w:color w:val="000000"/>
        </w:rPr>
        <w:t>қызмет көрсету үдерісінде ақпараттық жүйелерді пайдалану тәртібін сипаттау</w:t>
      </w:r>
    </w:p>
    <w:bookmarkEnd w:id="21"/>
    <w:p>
      <w:pPr>
        <w:spacing w:after="0"/>
        <w:ind w:left="0"/>
        <w:jc w:val="both"/>
      </w:pPr>
      <w:r>
        <w:rPr>
          <w:rFonts w:ascii="Times New Roman"/>
          <w:b w:val="false"/>
          <w:i w:val="false"/>
          <w:color w:val="000000"/>
          <w:sz w:val="28"/>
        </w:rPr>
        <w:t xml:space="preserve">
      10. Көрсетілетін қызметті алушы (немесе уәкілетті өкілі) мемлекеттік қызметті алу үшін Мемлекеттік корпорацияға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ұсынады.</w:t>
      </w:r>
    </w:p>
    <w:p>
      <w:pPr>
        <w:spacing w:after="0"/>
        <w:ind w:left="0"/>
        <w:jc w:val="both"/>
      </w:pPr>
      <w:r>
        <w:rPr>
          <w:rFonts w:ascii="Times New Roman"/>
          <w:b w:val="false"/>
          <w:i w:val="false"/>
          <w:color w:val="000000"/>
          <w:sz w:val="28"/>
        </w:rPr>
        <w:t>
      Мемлекеттік электрондық ақпараттық ресурс болып табылатын қызметті алушының жеке басын куәландыратын құжат туралы мәліметтерді қызметті көрсетуші және Мемлекеттік корпорация қызметкері "электрондық үкімет" шлюзі арқылы тиісті мемлекеттік ақпараттық жүйелерден алады.</w:t>
      </w:r>
    </w:p>
    <w:p>
      <w:pPr>
        <w:spacing w:after="0"/>
        <w:ind w:left="0"/>
        <w:jc w:val="both"/>
      </w:pPr>
      <w:r>
        <w:rPr>
          <w:rFonts w:ascii="Times New Roman"/>
          <w:b w:val="false"/>
          <w:i w:val="false"/>
          <w:color w:val="000000"/>
          <w:sz w:val="28"/>
        </w:rPr>
        <w:t>
      Мемлекеттік корпорация қызметкері мемлекеттік органдардың мемлекеттік ақпараттық жүйелерінен алынған мәліметтер бойынша құжаттардың түпнұсқалылығын салыстырады, кейін түпнұсқаларды көрсетілетін қызметті алушыға қайтарады.</w:t>
      </w:r>
    </w:p>
    <w:p>
      <w:pPr>
        <w:spacing w:after="0"/>
        <w:ind w:left="0"/>
        <w:jc w:val="both"/>
      </w:pPr>
      <w:r>
        <w:rPr>
          <w:rFonts w:ascii="Times New Roman"/>
          <w:b w:val="false"/>
          <w:i w:val="false"/>
          <w:color w:val="000000"/>
          <w:sz w:val="28"/>
        </w:rPr>
        <w:t>
      Корсетілетін қызметті алушы барлық қажетті құжаттарды Мемлекеттік корпорацияға тапсырған жағдайда қызмет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11. Мемлекеттік корпорацияда құжаттарды көрсетілетін қызметті алушыға беруді оның жеке басын куәландыратын құжат ұсынылған кезде (немесе оның өкілі нотариаттық түрде куәландырылған сенімхат бойынша) қолхаттың негізінде жүзеге асырады.</w:t>
      </w:r>
    </w:p>
    <w:p>
      <w:pPr>
        <w:spacing w:after="0"/>
        <w:ind w:left="0"/>
        <w:jc w:val="both"/>
      </w:pPr>
      <w:r>
        <w:rPr>
          <w:rFonts w:ascii="Times New Roman"/>
          <w:b w:val="false"/>
          <w:i w:val="false"/>
          <w:color w:val="000000"/>
          <w:sz w:val="28"/>
        </w:rPr>
        <w:t>
      Мемлекеттік корпорация нәтижені бір айлық мерзімде сақтауды қамтамасыз етеді, одан кейін оны көрсетілетін қызметті берушіге одан әрі сақтау үшін береді. Көрсетілетін қызметті алушы бір ай өткен соң жүгінген жағдайда, Мемлекеттік корпорацияның сұрау салуы бойынша көрсетілетін қызметті беруші бір жұмыс күні ішінде дайын құжаттарды мемлекеттік корпорация көрсетілетін қызметті алушыға беру үшін жібереді.</w:t>
      </w:r>
    </w:p>
    <w:p>
      <w:pPr>
        <w:spacing w:after="0"/>
        <w:ind w:left="0"/>
        <w:jc w:val="both"/>
      </w:pPr>
      <w:r>
        <w:rPr>
          <w:rFonts w:ascii="Times New Roman"/>
          <w:b w:val="false"/>
          <w:i w:val="false"/>
          <w:color w:val="000000"/>
          <w:sz w:val="28"/>
        </w:rPr>
        <w:t xml:space="preserve">
      12.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13. 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белгіленген және көрсетілетін қызметті берушіге құжаттар топтамасын тапсырған сәттен бастап – 10 (он) жұмыс күнін құрайды;</w:t>
      </w:r>
    </w:p>
    <w:p>
      <w:pPr>
        <w:spacing w:after="0"/>
        <w:ind w:left="0"/>
        <w:jc w:val="both"/>
      </w:pPr>
      <w:r>
        <w:rPr>
          <w:rFonts w:ascii="Times New Roman"/>
          <w:b w:val="false"/>
          <w:i w:val="false"/>
          <w:color w:val="000000"/>
          <w:sz w:val="28"/>
        </w:rPr>
        <w:t>
      Мемлекеттік корпорацияға жүгінген жағдайда құжаттарды қабылдау күні мемлекеттік қызметті көрсету мерзіміне кірмейді (алайда қызметті көрсетуші мемлекеттік қызмет көрсету нәтижесін қызмет көрсету мерзімінің аяқталуына бір күн қалғанда тапсырады).</w:t>
      </w:r>
    </w:p>
    <w:p>
      <w:pPr>
        <w:spacing w:after="0"/>
        <w:ind w:left="0"/>
        <w:jc w:val="both"/>
      </w:pPr>
      <w:r>
        <w:rPr>
          <w:rFonts w:ascii="Times New Roman"/>
          <w:b w:val="false"/>
          <w:i w:val="false"/>
          <w:color w:val="000000"/>
          <w:sz w:val="28"/>
        </w:rPr>
        <w:t>
      Құжаттар топтамасын тапсыру үшін күтудің рұқсат берілген ең ұзақ уақыты – 15 (он бес) минут;</w:t>
      </w:r>
    </w:p>
    <w:p>
      <w:pPr>
        <w:spacing w:after="0"/>
        <w:ind w:left="0"/>
        <w:jc w:val="both"/>
      </w:pPr>
      <w:r>
        <w:rPr>
          <w:rFonts w:ascii="Times New Roman"/>
          <w:b w:val="false"/>
          <w:i w:val="false"/>
          <w:color w:val="000000"/>
          <w:sz w:val="28"/>
        </w:rPr>
        <w:t>
      Қызмет көрсетудің рұқсат берілген ең ұзақ уақыты – 15 (он бес) минут.</w:t>
      </w:r>
    </w:p>
    <w:p>
      <w:pPr>
        <w:spacing w:after="0"/>
        <w:ind w:left="0"/>
        <w:jc w:val="both"/>
      </w:pPr>
      <w:r>
        <w:rPr>
          <w:rFonts w:ascii="Times New Roman"/>
          <w:b w:val="false"/>
          <w:i w:val="false"/>
          <w:color w:val="000000"/>
          <w:sz w:val="28"/>
        </w:rPr>
        <w:t>
      14. Көрсетілетін қызметті алушының мемлекеттік қызметтер көрсету мәселелері жөніндегі қашықтықтан қол жеткізу режимінде, порталдың "жеке кабинеті" арқылы, сондай-ақ мемлекеттік қызметті көрсетудің тәртібі мен мәртебесі туралы ақпаратты алу мүмкіндігі бар. Мемлекеттік қызметтер көрсету мәселелері жөніндегі бірыңғай байланыс орталығы: 1414.</w:t>
      </w:r>
    </w:p>
    <w:p>
      <w:pPr>
        <w:spacing w:after="0"/>
        <w:ind w:left="0"/>
        <w:jc w:val="both"/>
      </w:pPr>
      <w:r>
        <w:rPr>
          <w:rFonts w:ascii="Times New Roman"/>
          <w:b w:val="false"/>
          <w:i w:val="false"/>
          <w:color w:val="000000"/>
          <w:sz w:val="28"/>
        </w:rPr>
        <w:t xml:space="preserve">
      15. Мемлекеттік корпорацияның жұмыс кестесі - Қазақстан Республикасының еңбек заңнамасына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мереке күндерінен</w:t>
      </w:r>
      <w:r>
        <w:rPr>
          <w:rFonts w:ascii="Times New Roman"/>
          <w:b w:val="false"/>
          <w:i w:val="false"/>
          <w:color w:val="000000"/>
          <w:sz w:val="28"/>
        </w:rPr>
        <w:t xml:space="preserve"> басқа, дүйсенбіден бастап сенбіні қоса алғанда, түскі үзіліссіз сағат 9.00-ден 20.00-ге дейін. </w:t>
      </w:r>
    </w:p>
    <w:p>
      <w:pPr>
        <w:spacing w:after="0"/>
        <w:ind w:left="0"/>
        <w:jc w:val="both"/>
      </w:pPr>
      <w:r>
        <w:rPr>
          <w:rFonts w:ascii="Times New Roman"/>
          <w:b w:val="false"/>
          <w:i w:val="false"/>
          <w:color w:val="000000"/>
          <w:sz w:val="28"/>
        </w:rPr>
        <w:t>
      Мемлекеттік қызмет жеделдетіп қызмет көрсетусіз, "электрондық" кезек тәртібінде көрсетіледі, портал арқылы электрондық кезекті брондауға болады.</w:t>
      </w:r>
    </w:p>
    <w:p>
      <w:pPr>
        <w:spacing w:after="0"/>
        <w:ind w:left="0"/>
        <w:jc w:val="both"/>
      </w:pPr>
      <w:r>
        <w:rPr>
          <w:rFonts w:ascii="Times New Roman"/>
          <w:b w:val="false"/>
          <w:i w:val="false"/>
          <w:color w:val="000000"/>
          <w:sz w:val="28"/>
        </w:rPr>
        <w:t>
      16. Портал арқылы көрсетілетін қызметті берушінің қадамдық іс-қимылдары және шешімдері:</w:t>
      </w:r>
    </w:p>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 - сәйкестендіру нөмірінің (бұдан әрі – БСН), сондай-ақ парольдің көмегімен Порталда тіркеуді жүзеге асырады (Порталда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 үдеріс - көрсетілетін қызметті алушының қызметтерді алу үшін Порталда ЖСН/БСН және парольді (авторизациялау үдерісі) енгізу үдерісі;</w:t>
      </w:r>
    </w:p>
    <w:p>
      <w:pPr>
        <w:spacing w:after="0"/>
        <w:ind w:left="0"/>
        <w:jc w:val="both"/>
      </w:pPr>
      <w:r>
        <w:rPr>
          <w:rFonts w:ascii="Times New Roman"/>
          <w:b w:val="false"/>
          <w:i w:val="false"/>
          <w:color w:val="000000"/>
          <w:sz w:val="28"/>
        </w:rPr>
        <w:t>
      3) 1 шарт –ЖСН/БСН және пароль арқылы тіркелген көрсетілетін қызметті алушы туралы деректердің дұрыстығын Порталда тексеру;</w:t>
      </w:r>
    </w:p>
    <w:p>
      <w:pPr>
        <w:spacing w:after="0"/>
        <w:ind w:left="0"/>
        <w:jc w:val="both"/>
      </w:pPr>
      <w:r>
        <w:rPr>
          <w:rFonts w:ascii="Times New Roman"/>
          <w:b w:val="false"/>
          <w:i w:val="false"/>
          <w:color w:val="000000"/>
          <w:sz w:val="28"/>
        </w:rPr>
        <w:t>
      4) 2 үдеріс - көрсетілетін қызметті алушының деректерінде бар бұзылыстарға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xml:space="preserve">
      5) 3 үдеріс - көрсетілетін қызметті алушының осы Регламентте көрсетілген қызметті таңдауы, қызметті көрсету үшін сұрау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құжаттардың қажетті көшірмелерін электрондық түрде сұрау нысанына бекіту, сондай-ақ сұрауды куәландыру (қол қою) үшін көрсетілетін қызметті алушының электрондық-цифрлық қолтаңбаның (бұдан әрі – ЭЦҚ) тіркеу куәлігін таңдауы;</w:t>
      </w:r>
    </w:p>
    <w:p>
      <w:pPr>
        <w:spacing w:after="0"/>
        <w:ind w:left="0"/>
        <w:jc w:val="both"/>
      </w:pPr>
      <w:r>
        <w:rPr>
          <w:rFonts w:ascii="Times New Roman"/>
          <w:b w:val="false"/>
          <w:i w:val="false"/>
          <w:color w:val="000000"/>
          <w:sz w:val="28"/>
        </w:rPr>
        <w:t>
      6) 2 шарт - Порталда ЭЦҚ-ның тіркеу куәлігінің қолданылу мерзімін және тізімде кері қайтарылған (жойылған) тіркеу куәліктерінің болмауын, сондай-ақ сәйкестендіру деректерінің (сұрауда көрсетілген ЖСН/БСН арасында, және ЭЦҚ-ның тіркеу куәлігінде көрсетілген ЖСН/БСН арасында) сәйкестігін тексеру;</w:t>
      </w:r>
    </w:p>
    <w:p>
      <w:pPr>
        <w:spacing w:after="0"/>
        <w:ind w:left="0"/>
        <w:jc w:val="both"/>
      </w:pPr>
      <w:r>
        <w:rPr>
          <w:rFonts w:ascii="Times New Roman"/>
          <w:b w:val="false"/>
          <w:i w:val="false"/>
          <w:color w:val="000000"/>
          <w:sz w:val="28"/>
        </w:rPr>
        <w:t>
      7) 4 үдеріс - көрсетілетін қызметті алушының ЭЦҚ-ның дұрыстығы расталмауына байланысты сұралып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8) 5 үдеріс - көрсетілетін қызметті алушының ЭЦҚ-мен куәландырылған (қол қойылған) электрондық құжатты (көрсетілетін қызметті алушының сұрауы) көрсетілетін қызметті алушының сұрауын өңдеу үшін "электрондық үкімет" шлюзі (бұдан әрі – ЭҮШ) арқылы "электрондық үкіметтің" өңірлік шлюзінің автоматтандырылған жұмыс орнына (бұдан әрі – ЭҮӨШ АЖО) жіберу;</w:t>
      </w:r>
    </w:p>
    <w:p>
      <w:pPr>
        <w:spacing w:after="0"/>
        <w:ind w:left="0"/>
        <w:jc w:val="both"/>
      </w:pPr>
      <w:r>
        <w:rPr>
          <w:rFonts w:ascii="Times New Roman"/>
          <w:b w:val="false"/>
          <w:i w:val="false"/>
          <w:color w:val="000000"/>
          <w:sz w:val="28"/>
        </w:rPr>
        <w:t xml:space="preserve">
      9) 3 шарт - көрсетілетін қызметті берушінің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көрсетілетін қызметті алушы қоса берген құжаттарды және қызметтерді көрсету үшін негіздерді сәйкестік тұрғысында тексеруі;</w:t>
      </w:r>
    </w:p>
    <w:p>
      <w:pPr>
        <w:spacing w:after="0"/>
        <w:ind w:left="0"/>
        <w:jc w:val="both"/>
      </w:pPr>
      <w:r>
        <w:rPr>
          <w:rFonts w:ascii="Times New Roman"/>
          <w:b w:val="false"/>
          <w:i w:val="false"/>
          <w:color w:val="000000"/>
          <w:sz w:val="28"/>
        </w:rPr>
        <w:t>
      10) 6 үдеріс - көрсетілетін қызметті алушының Портал қалыптастырған қызметтің нәтижесін (электрондық құжат нысанындағы хабарлама) алуы. Электрондық құжат көрсетілетін қызметті берушінің уәкілетті тұлғасының ЭЦҚ-сын пайдалана отырып қалыптастырылады.</w:t>
      </w:r>
    </w:p>
    <w:p>
      <w:pPr>
        <w:spacing w:after="0"/>
        <w:ind w:left="0"/>
        <w:jc w:val="both"/>
      </w:pPr>
      <w:r>
        <w:rPr>
          <w:rFonts w:ascii="Times New Roman"/>
          <w:b w:val="false"/>
          <w:i w:val="false"/>
          <w:color w:val="000000"/>
          <w:sz w:val="28"/>
        </w:rPr>
        <w:t>
      Көрсетілетін қызметті алушы барлық қажетті құжаттарды портал арқылы тапсырған жағдайда – "жеке кабинетіне" мемлекеттік қызметті көрсету сұрағын қабылдау туралы мәртебесі, сонымен қатар мемлекеттік қызметтің нәтижесін алудың күні мен уақыты көрсетілетін хабарлама жіберіледі.</w:t>
      </w:r>
    </w:p>
    <w:p>
      <w:pPr>
        <w:spacing w:after="0"/>
        <w:ind w:left="0"/>
        <w:jc w:val="both"/>
      </w:pPr>
      <w:r>
        <w:rPr>
          <w:rFonts w:ascii="Times New Roman"/>
          <w:b w:val="false"/>
          <w:i w:val="false"/>
          <w:color w:val="000000"/>
          <w:sz w:val="28"/>
        </w:rPr>
        <w:t xml:space="preserve">
      17. Портал арқылы мемлекеттік қызметті көрсету кезінде жұмылдырылған ақпараттық жүйелердің функционалдық өзара іс-қимыл диаграммасы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18. Порталдың жұмыс кестесі - жөндеу жұмыстарының жүргізілуіне байланысты техникалық үзілістерді қоспағанда тәулік бойы.</w:t>
      </w:r>
    </w:p>
    <w:p>
      <w:pPr>
        <w:spacing w:after="0"/>
        <w:ind w:left="0"/>
        <w:jc w:val="both"/>
      </w:pPr>
      <w:r>
        <w:rPr>
          <w:rFonts w:ascii="Times New Roman"/>
          <w:b w:val="false"/>
          <w:i w:val="false"/>
          <w:color w:val="000000"/>
          <w:sz w:val="28"/>
        </w:rPr>
        <w:t xml:space="preserve">
      19. Мемлекеттік қызмет көрсету үдерісінде көрсетілетін қызметті берушінің құрылымдық бөлімшелері (қызметкерлерінің) рәсімдерінің (іс-қимылдарының), өзара іс-қимыл жасауы реттілігінің нақты сипаттамасы, сондай-ақ, мемлекеттік қызмет көрсету үдерісінде ЭҮП қолдану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w:t>
            </w:r>
            <w:r>
              <w:br/>
            </w:r>
            <w:r>
              <w:rPr>
                <w:rFonts w:ascii="Times New Roman"/>
                <w:b w:val="false"/>
                <w:i w:val="false"/>
                <w:color w:val="000000"/>
                <w:sz w:val="20"/>
              </w:rPr>
              <w:t>үшін жер учаскесін</w:t>
            </w:r>
            <w:r>
              <w:br/>
            </w:r>
            <w:r>
              <w:rPr>
                <w:rFonts w:ascii="Times New Roman"/>
                <w:b w:val="false"/>
                <w:i w:val="false"/>
                <w:color w:val="000000"/>
                <w:sz w:val="20"/>
              </w:rPr>
              <w:t>пайдалануға рұқсат беру"</w:t>
            </w:r>
            <w:r>
              <w:br/>
            </w:r>
            <w:r>
              <w:rPr>
                <w:rFonts w:ascii="Times New Roman"/>
                <w:b w:val="false"/>
                <w:i w:val="false"/>
                <w:color w:val="000000"/>
                <w:sz w:val="20"/>
              </w:rPr>
              <w:t>мемлекеттік қызмет</w:t>
            </w:r>
            <w:r>
              <w:br/>
            </w:r>
            <w:r>
              <w:rPr>
                <w:rFonts w:ascii="Times New Roman"/>
                <w:b w:val="false"/>
                <w:i w:val="false"/>
                <w:color w:val="000000"/>
                <w:sz w:val="20"/>
              </w:rPr>
              <w:t>регламентіне</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Портал арқылы мемлекеттік қызметті көрсету кезінде жұмылдырылған ақпараттық</w:t>
      </w:r>
      <w:r>
        <w:br/>
      </w:r>
      <w:r>
        <w:rPr>
          <w:rFonts w:ascii="Times New Roman"/>
          <w:b/>
          <w:i w:val="false"/>
          <w:color w:val="000000"/>
        </w:rPr>
        <w:t>жүйелердің функционалдық өзара іс-қимыл диаграммасы</w:t>
      </w:r>
    </w:p>
    <w:tbl>
      <w:tblPr>
        <w:tblW w:w="0" w:type="auto"/>
        <w:tblCellSpacing w:w="0" w:type="auto"/>
        <w:tblBorders>
          <w:top w:val="none"/>
          <w:left w:val="none"/>
          <w:bottom w:val="none"/>
          <w:right w:val="none"/>
          <w:insideH w:val="none"/>
          <w:insideV w:val="none"/>
        </w:tblBorders>
      </w:tblPr>
      <w:tblGrid>
        <w:gridCol w:w="686"/>
        <w:gridCol w:w="12394"/>
      </w:tblGrid>
      <w:tr>
        <w:trPr>
          <w:trHeight w:val="30" w:hRule="atLeast"/>
        </w:trPr>
        <w:tc>
          <w:tcPr>
            <w:tcW w:w="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20"/>
              <w:ind w:left="2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581400"/>
                          </a:xfrm>
                          <a:prstGeom prst="rect">
                            <a:avLst/>
                          </a:prstGeom>
                        </pic:spPr>
                      </pic:pic>
                    </a:graphicData>
                  </a:graphic>
                </wp:inline>
              </w:drawing>
            </w:r>
          </w:p>
        </w:tc>
      </w:tr>
    </w:tbl>
    <w:p>
      <w:pPr>
        <w:spacing w:after="0"/>
        <w:ind w:left="0"/>
        <w:jc w:val="left"/>
      </w:pPr>
      <w:r>
        <w:br/>
      </w:r>
    </w:p>
    <w:p>
      <w:pPr>
        <w:spacing w:after="0"/>
        <w:ind w:left="0"/>
        <w:jc w:val="both"/>
      </w:pPr>
      <w:r>
        <w:drawing>
          <wp:inline distT="0" distB="0" distL="0" distR="0">
            <wp:extent cx="67056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7056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w:t>
            </w:r>
            <w:r>
              <w:br/>
            </w:r>
            <w:r>
              <w:rPr>
                <w:rFonts w:ascii="Times New Roman"/>
                <w:b w:val="false"/>
                <w:i w:val="false"/>
                <w:color w:val="000000"/>
                <w:sz w:val="20"/>
              </w:rPr>
              <w:t>үшін жер учаскесін</w:t>
            </w:r>
            <w:r>
              <w:br/>
            </w:r>
            <w:r>
              <w:rPr>
                <w:rFonts w:ascii="Times New Roman"/>
                <w:b w:val="false"/>
                <w:i w:val="false"/>
                <w:color w:val="000000"/>
                <w:sz w:val="20"/>
              </w:rPr>
              <w:t>пайдалануға рұқсат беру"</w:t>
            </w:r>
            <w:r>
              <w:br/>
            </w:r>
            <w:r>
              <w:rPr>
                <w:rFonts w:ascii="Times New Roman"/>
                <w:b w:val="false"/>
                <w:i w:val="false"/>
                <w:color w:val="000000"/>
                <w:sz w:val="20"/>
              </w:rPr>
              <w:t>мемлекеттік қызмет</w:t>
            </w:r>
            <w:r>
              <w:br/>
            </w:r>
            <w:r>
              <w:rPr>
                <w:rFonts w:ascii="Times New Roman"/>
                <w:b w:val="false"/>
                <w:i w:val="false"/>
                <w:color w:val="000000"/>
                <w:sz w:val="20"/>
              </w:rPr>
              <w:t>регламентіне</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"Іздестіру жұмыстарын жүргізу үшін жер учаскесін пайдалануға рұқсат беру"</w:t>
      </w:r>
      <w:r>
        <w:br/>
      </w:r>
      <w:r>
        <w:rPr>
          <w:rFonts w:ascii="Times New Roman"/>
          <w:b/>
          <w:i w:val="false"/>
          <w:color w:val="000000"/>
        </w:rPr>
        <w:t>мемлекеттік қызмет көрсетудің бизнес-процестерінің анықтамалығы</w:t>
      </w:r>
    </w:p>
    <w:p>
      <w:pPr>
        <w:spacing w:after="0"/>
        <w:ind w:left="0"/>
        <w:jc w:val="both"/>
      </w:pPr>
      <w:r>
        <w:rPr>
          <w:rFonts w:ascii="Times New Roman"/>
          <w:b w:val="false"/>
          <w:i w:val="false"/>
          <w:color w:val="000000"/>
          <w:sz w:val="28"/>
        </w:rPr>
        <w:t>
      Мемлекеттік қызметті ЭҮП арқылы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Көрсетілетін қызметті алушының көрсетілетін қызметті берушіге және Мемлекеттік</w:t>
      </w:r>
      <w:r>
        <w:br/>
      </w:r>
      <w:r>
        <w:rPr>
          <w:rFonts w:ascii="Times New Roman"/>
          <w:b w:val="false"/>
          <w:i w:val="false"/>
          <w:color w:val="000000"/>
          <w:sz w:val="28"/>
        </w:rPr>
        <w:t>корпорация арқылы жүгінген кезде мемлекеттік қызметті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header.xml" Type="http://schemas.openxmlformats.org/officeDocument/2006/relationships/header" Id="rId2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