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3cc048" w14:textId="a3cc0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4 тамыздағы № 200 "Батыс Қазақстан облысы бойынша денсаулық сақтау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29 сәуірдегі № 146 қаулысы. Батыс Қазақстан облысының Әділет департаментінде 2016 жылғы 10 маусымда № 4455 болып тіркелді. Күші жойылды - Батыс Қазақстан облысы әкімдігінің 2020 жылғы 20 сәуірдегі № 75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20.04.2020 </w:t>
      </w:r>
      <w:r>
        <w:rPr>
          <w:rFonts w:ascii="Times New Roman"/>
          <w:b w:val="false"/>
          <w:i w:val="false"/>
          <w:color w:val="000000"/>
          <w:sz w:val="28"/>
        </w:rPr>
        <w:t>№ 75</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2015 жылғы 4 тамыздағы № 200 "Батыс Қазақстан облысы бойынша денсаулық сақтау саласындағы мемлекеттік көрсетілетін қызметтер регламенттерін бекіту туралы" (Нормативтік құқықтық актілерді мемлекеттік тіркеу тізілімінде № 4031 болып тіркелген, 2015 жылғы 29 қыркүйекте "Орал өңірі" және "Приуралье" газеттерінде жарияланған) Батыс Қазақстан облысы әкімдігінің </w:t>
      </w:r>
      <w:r>
        <w:rPr>
          <w:rFonts w:ascii="Times New Roman"/>
          <w:b w:val="false"/>
          <w:i w:val="false"/>
          <w:color w:val="000000"/>
          <w:sz w:val="28"/>
        </w:rPr>
        <w:t>қаулысына</w:t>
      </w:r>
      <w:r>
        <w:rPr>
          <w:rFonts w:ascii="Times New Roman"/>
          <w:b w:val="false"/>
          <w:i w:val="false"/>
          <w:color w:val="000000"/>
          <w:sz w:val="28"/>
        </w:rPr>
        <w:t xml:space="preserve"> төмендегідей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көрсетілген қаулымен бекітілген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көрсетілген қаулымен бекітілген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көрсетілген қаулымен бекітілген "Алғашқы медициналық-санитариялық көмек көрсететін медициналық ұйымдарға тіркелу"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көрсетілген қаулымен бекітілген "АИТВ-инфекциясының болуына ерікті анонимді және міндетті құпия медициналық тексеру"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5) көрсетілген қаулымен бекітілген "Туберкулезге қарсы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6) көрсетілген қаулымен бекітілген "Психоневрологиялық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7) көрсетілген қаулымен бекітілген "Наркологиялық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8) көрсетілген қаулымен бекітілген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9) көрсетілген қаулымен бекітілген "Медициналық-санитариялық алғашқы көмек көрсететін медициналық ұйымнан анықтамасын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10) көрсетілген қаулымен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11) көрсетілген қаулымен бекітілген "Медициналық-санитариялық алғашқы көмек көрсететін медициналық ұйымнан еңбекке уақытша жарамсыздық анықтамасын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облысының денсаулық сақтау басқармасы" мемлекеттік мекемесі (Қ.М. Ирменов)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орынбасары М.Л. Тоқжановқа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2" w:id="1"/>
    <w:p>
      <w:pPr>
        <w:spacing w:after="0"/>
        <w:ind w:left="0"/>
        <w:jc w:val="left"/>
      </w:pPr>
      <w:r>
        <w:rPr>
          <w:rFonts w:ascii="Times New Roman"/>
          <w:b/>
          <w:i w:val="false"/>
          <w:color w:val="000000"/>
        </w:rPr>
        <w:t xml:space="preserve"> "Дәрігерді үйге шақыру" </w:t>
      </w:r>
      <w:r>
        <w:br/>
      </w:r>
      <w:r>
        <w:rPr>
          <w:rFonts w:ascii="Times New Roman"/>
          <w:b/>
          <w:i w:val="false"/>
          <w:color w:val="000000"/>
        </w:rPr>
        <w:t>мемлекеттік көрсетілетін қызмет регламенті</w:t>
      </w:r>
    </w:p>
    <w:bookmarkEnd w:id="1"/>
    <w:bookmarkStart w:name="z23" w:id="2"/>
    <w:p>
      <w:pPr>
        <w:spacing w:after="0"/>
        <w:ind w:left="0"/>
        <w:jc w:val="left"/>
      </w:pPr>
      <w:r>
        <w:rPr>
          <w:rFonts w:ascii="Times New Roman"/>
          <w:b/>
          <w:i w:val="false"/>
          <w:color w:val="000000"/>
        </w:rPr>
        <w:t xml:space="preserve"> 1. Жалпы ережелер</w:t>
      </w:r>
    </w:p>
    <w:bookmarkEnd w:id="2"/>
    <w:bookmarkStart w:name="z24" w:id="3"/>
    <w:p>
      <w:pPr>
        <w:spacing w:after="0"/>
        <w:ind w:left="0"/>
        <w:jc w:val="both"/>
      </w:pPr>
      <w:r>
        <w:rPr>
          <w:rFonts w:ascii="Times New Roman"/>
          <w:b w:val="false"/>
          <w:i w:val="false"/>
          <w:color w:val="000000"/>
          <w:sz w:val="28"/>
        </w:rPr>
        <w:t>
      1. "Дәрігерді үйге шақыру"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"Дәрігерді үйге шақыру"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№11304 тіркелген) (бұдан әрі - Стандарт) сәйкес медициналық-санитариялық алғашқы көмек (бұдан әрі - МСАК) көрсететін ұйымдармен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қызметтерді көрсетуге өтініштерді қабылдау және олардың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(тікелей немесе көрсетілетін қызметті алушының телефоны бойынша өтініш берген кезде);</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1) тікелей немесе телефон арқылы жүгінген жағдайда-көрсетілетін қызметті берушінің шақыруларды тіркеу журналында (бұдан әрі - журнал) жазу және дәрігердің келетін күнін, уақытын көрсете отырып, ауызша жауап береді;</w:t>
      </w:r>
      <w:r>
        <w:br/>
      </w:r>
      <w:r>
        <w:rPr>
          <w:rFonts w:ascii="Times New Roman"/>
          <w:b w:val="false"/>
          <w:i w:val="false"/>
          <w:color w:val="000000"/>
          <w:sz w:val="28"/>
        </w:rPr>
        <w:t xml:space="preserve">
      </w:t>
      </w:r>
      <w:r>
        <w:rPr>
          <w:rFonts w:ascii="Times New Roman"/>
          <w:b w:val="false"/>
          <w:i w:val="false"/>
          <w:color w:val="000000"/>
          <w:sz w:val="28"/>
        </w:rPr>
        <w:t>2) порталға электрондық форматта жүгінген жағдайда-өтініш көрсетілетін қызметті алушының жеке кабинетіне электрондық өтінім статусы түрінде хабарлама жіберіледі.</w:t>
      </w:r>
      <w:r>
        <w:br/>
      </w:r>
      <w:r>
        <w:rPr>
          <w:rFonts w:ascii="Times New Roman"/>
          <w:b w:val="false"/>
          <w:i w:val="false"/>
          <w:color w:val="000000"/>
          <w:sz w:val="28"/>
        </w:rPr>
        <w:t xml:space="preserve">
      </w:t>
      </w:r>
      <w:r>
        <w:rPr>
          <w:rFonts w:ascii="Times New Roman"/>
          <w:b w:val="false"/>
          <w:i w:val="false"/>
          <w:color w:val="000000"/>
          <w:sz w:val="28"/>
        </w:rPr>
        <w:t>Бұл ретте мемлекеттік қызметті көрсетуге сұраныс қабылданғаннан кейін көрсетілетін қызметті алушыға жүгінген күні үйде медициналық көмек көрсетіледі.</w:t>
      </w:r>
      <w:r>
        <w:br/>
      </w:r>
      <w:r>
        <w:rPr>
          <w:rFonts w:ascii="Times New Roman"/>
          <w:b w:val="false"/>
          <w:i w:val="false"/>
          <w:color w:val="000000"/>
          <w:sz w:val="28"/>
        </w:rPr>
        <w:t xml:space="preserve">
      </w:t>
      </w:r>
      <w:r>
        <w:rPr>
          <w:rFonts w:ascii="Times New Roman"/>
          <w:b w:val="false"/>
          <w:i w:val="false"/>
          <w:color w:val="000000"/>
          <w:sz w:val="28"/>
        </w:rPr>
        <w:t>5. Жұмыс кестесі: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 - сенбі аралығында (дүйсенбі - жұма- үзіліссіз сағат 8.00-ден 20.00-ге дейін, сенбі - сағат 9-00-ден 14-00-ге дейін);</w:t>
      </w:r>
      <w:r>
        <w:br/>
      </w:r>
      <w:r>
        <w:rPr>
          <w:rFonts w:ascii="Times New Roman"/>
          <w:b w:val="false"/>
          <w:i w:val="false"/>
          <w:color w:val="000000"/>
          <w:sz w:val="28"/>
        </w:rPr>
        <w:t xml:space="preserve">
      </w:t>
      </w:r>
      <w:r>
        <w:rPr>
          <w:rFonts w:ascii="Times New Roman"/>
          <w:b w:val="false"/>
          <w:i w:val="false"/>
          <w:color w:val="000000"/>
          <w:sz w:val="28"/>
        </w:rPr>
        <w:t xml:space="preserve">2) портал - тәулік бойы, техникалық үзілістерді қоспағанда, жөндеу жұмыстарын жүргізуге байланысты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өтініштерді қабылдау және мемлекеттік көрсетілетін қызметтерді көрсету нәтижелерін беру келесі жұмыс күні жүзеге асырылады).</w:t>
      </w:r>
    </w:p>
    <w:bookmarkEnd w:id="3"/>
    <w:bookmarkStart w:name="z38"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39" w:id="5"/>
    <w:p>
      <w:pPr>
        <w:spacing w:after="0"/>
        <w:ind w:left="0"/>
        <w:jc w:val="both"/>
      </w:pPr>
      <w:r>
        <w:rPr>
          <w:rFonts w:ascii="Times New Roman"/>
          <w:b w:val="false"/>
          <w:i w:val="false"/>
          <w:color w:val="000000"/>
          <w:sz w:val="28"/>
        </w:rPr>
        <w:t>
      6. Көрсетілетін қызметті алушының тікелей немесе телефон байланысы арқылы көрсетілетін қызметті берушіге жүгінуі, портал арқылы жүгінген жағдайда электрондық сұраныс түсіру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тікелей жүгінгенде: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басын куәландыратын құжатты (бұдан - әрі құжат) медициналық тіркеушіге ұсынады (бұдан әрі - тіркеуші).</w:t>
      </w:r>
      <w:r>
        <w:br/>
      </w:r>
      <w:r>
        <w:rPr>
          <w:rFonts w:ascii="Times New Roman"/>
          <w:b w:val="false"/>
          <w:i w:val="false"/>
          <w:color w:val="000000"/>
          <w:sz w:val="28"/>
        </w:rPr>
        <w:t xml:space="preserve">
      </w:t>
      </w:r>
      <w:r>
        <w:rPr>
          <w:rFonts w:ascii="Times New Roman"/>
          <w:b w:val="false"/>
          <w:i w:val="false"/>
          <w:color w:val="000000"/>
          <w:sz w:val="28"/>
        </w:rPr>
        <w:t>2) тіркеуші бекітілген халық тіркеліміне (бұдан әрі - БХТ) сәйкес осы көрсетілетін қызметті берушіге бекітілгенін тексереді, бекітілген жағдайда тіркеуші шақыруларды тіркеу журналына жазады, бекітілмеген жағдайда көрсетілетін қызметті алушыға дәлелді бас тарту ұсынылады,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шақыруларды тіркеу журналына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күн ішінде келетіні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дәрігердің күн ішінде келетіні туралы ауызша ақпарат береді.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 сенбі күні 12.00-ге дейін).</w:t>
      </w:r>
      <w:r>
        <w:br/>
      </w:r>
      <w:r>
        <w:rPr>
          <w:rFonts w:ascii="Times New Roman"/>
          <w:b w:val="false"/>
          <w:i w:val="false"/>
          <w:color w:val="000000"/>
          <w:sz w:val="28"/>
        </w:rPr>
        <w:t xml:space="preserve">
      </w:t>
      </w:r>
      <w:r>
        <w:rPr>
          <w:rFonts w:ascii="Times New Roman"/>
          <w:b w:val="false"/>
          <w:i w:val="false"/>
          <w:color w:val="000000"/>
          <w:sz w:val="28"/>
        </w:rPr>
        <w:t>телефон байланысы арқылы көрсетілетін қызметті берушіге жүгінген жағдайда: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немесе оның өкілі ауызша түрде сәйкестендіру үшін жеке басы туралы ақпаратты ұсынады: тегі, аты, әкесінің аты (бұдан әрі - Т.А.Ә.), жеке сәйкестендіру нөмірі (бұдан әрі - ЖСН), мекенжайы, үй телефоны.</w:t>
      </w:r>
      <w:r>
        <w:br/>
      </w:r>
      <w:r>
        <w:rPr>
          <w:rFonts w:ascii="Times New Roman"/>
          <w:b w:val="false"/>
          <w:i w:val="false"/>
          <w:color w:val="000000"/>
          <w:sz w:val="28"/>
        </w:rPr>
        <w:t xml:space="preserve">
      </w:t>
      </w:r>
      <w:r>
        <w:rPr>
          <w:rFonts w:ascii="Times New Roman"/>
          <w:b w:val="false"/>
          <w:i w:val="false"/>
          <w:color w:val="000000"/>
          <w:sz w:val="28"/>
        </w:rPr>
        <w:t>2) тіркеуші бекітілген халық тіркеліміне (бұдан әрі - БХТ) сәйкес осы көрсетілетін қызметті берушіге бекітілгенін тексереді, бекітілген жағдайда, тіркеуші шақыруларды тіркеу журналына жазады, бекітілмеген жағдайда көрсетілетін қызметті алушыға қызмет көрсетуден бас тарту туралы дәлелді жауап ұсынылады,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шақыруларды тіркеу журналына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келетін күні, уақыты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дәрігердің келетін күні, уақыты туралы ауызша ақпарат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алушының электрондық-цифрлық қолтаңбасымен (бұдан әрі - ЭЦҚ) куәландырылған электрондық құжат нысанындағы өтінімді толтырады.</w:t>
      </w:r>
      <w:r>
        <w:br/>
      </w:r>
      <w:r>
        <w:rPr>
          <w:rFonts w:ascii="Times New Roman"/>
          <w:b w:val="false"/>
          <w:i w:val="false"/>
          <w:color w:val="000000"/>
          <w:sz w:val="28"/>
        </w:rPr>
        <w:t xml:space="preserve">
      </w:t>
      </w:r>
      <w:r>
        <w:rPr>
          <w:rFonts w:ascii="Times New Roman"/>
          <w:b w:val="false"/>
          <w:i w:val="false"/>
          <w:color w:val="000000"/>
          <w:sz w:val="28"/>
        </w:rPr>
        <w:t>2) тіркеуші жұмыс уақыты ішінде порталға түскен сұраныстарды тексереді, сұраныс түскен жағдайда, келесі жолмен өңдейді:</w:t>
      </w:r>
      <w:r>
        <w:br/>
      </w:r>
      <w:r>
        <w:rPr>
          <w:rFonts w:ascii="Times New Roman"/>
          <w:b w:val="false"/>
          <w:i w:val="false"/>
          <w:color w:val="000000"/>
          <w:sz w:val="28"/>
        </w:rPr>
        <w:t xml:space="preserve">
      </w:t>
      </w:r>
      <w:r>
        <w:rPr>
          <w:rFonts w:ascii="Times New Roman"/>
          <w:b w:val="false"/>
          <w:i w:val="false"/>
          <w:color w:val="000000"/>
          <w:sz w:val="28"/>
        </w:rPr>
        <w:t>БХТ негізінде осы көрсетілетін қызметті берушіге бекітілгенін тексереді, бекітілген жағдайда тіркеуші шақыруларды тіркеу журналына жазады, жеке кабинетінде көрсетілетін қызметті берушінің ЭЦҚ-сымен куәландырылған электрондық құжат нысанындағы өтінімді қалыптастырады, бекітілмеген жағдайда, көрсетілетін қызметті алушыға көрсетілетін қызметті берушінің ЭЦҚ-сымен куәландырылған бас тарту туралы дәлелді жауабы электрондық түрде қалыптастырылады.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 шақырту туралы анықтама беру немесе электрондық түрде дәлелді бас тарту.</w:t>
      </w:r>
    </w:p>
    <w:bookmarkEnd w:id="5"/>
    <w:bookmarkStart w:name="z59"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
    <w:bookmarkStart w:name="z60" w:id="7"/>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тіркеу орны.</w:t>
      </w:r>
    </w:p>
    <w:bookmarkEnd w:id="7"/>
    <w:bookmarkStart w:name="z62" w:id="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
    <w:bookmarkStart w:name="z63" w:id="9"/>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қызметті портал арқылы көрсету барысында көрсетілетін қызметті беруші мен көрсетілетін қызметті алушының жүгіну тәртібін және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және пароль арқылы порталда тіркелуді жүзеге асырады (порталда тіркелмеген қызметті алушылар үшін жүргізіледі);</w:t>
      </w:r>
      <w:r>
        <w:br/>
      </w:r>
      <w:r>
        <w:rPr>
          <w:rFonts w:ascii="Times New Roman"/>
          <w:b w:val="false"/>
          <w:i w:val="false"/>
          <w:color w:val="000000"/>
          <w:sz w:val="28"/>
        </w:rPr>
        <w:t xml:space="preserve">
      </w:t>
      </w:r>
      <w:r>
        <w:rPr>
          <w:rFonts w:ascii="Times New Roman"/>
          <w:b w:val="false"/>
          <w:i w:val="false"/>
          <w:color w:val="000000"/>
          <w:sz w:val="28"/>
        </w:rPr>
        <w:t>2) 1-процесс - электрондық мемлекеттік көрсетілетін қызметті алу үшін порталда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логин (ЖСН) және пароль арқылы көрсетілетін қызметті алушының тіркелу мәліметтерінің түпнұсқалылығын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регламентте көрсетілген мемлекеттік қызметті көрсетілетін қызметті алушының таңдауы;</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алушының тіркелім мәртебесіне сұраныс;</w:t>
      </w:r>
      <w:r>
        <w:br/>
      </w:r>
      <w:r>
        <w:rPr>
          <w:rFonts w:ascii="Times New Roman"/>
          <w:b w:val="false"/>
          <w:i w:val="false"/>
          <w:color w:val="000000"/>
          <w:sz w:val="28"/>
        </w:rPr>
        <w:t xml:space="preserve">
      </w:t>
      </w:r>
      <w:r>
        <w:rPr>
          <w:rFonts w:ascii="Times New Roman"/>
          <w:b w:val="false"/>
          <w:i w:val="false"/>
          <w:color w:val="000000"/>
          <w:sz w:val="28"/>
        </w:rPr>
        <w:t>7) 2-шарт - көрсетілетін қызметті алушының көрсетілетін қызметті берушіге бекітілуін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көрсетілетін қызметті берушіге бекітілмеуіне байланысты қызмет көрсетуден дәлелді бас тарту туралы анықтаманы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 үшін сұраныс нысанын экранға шығару және оның құрылымы мен форматты талаптарын ескере отырып, көрсетілетін қызметті алушының нысанды толтыруы (мәліметтерді енгізу);</w:t>
      </w:r>
      <w:r>
        <w:br/>
      </w:r>
      <w:r>
        <w:rPr>
          <w:rFonts w:ascii="Times New Roman"/>
          <w:b w:val="false"/>
          <w:i w:val="false"/>
          <w:color w:val="000000"/>
          <w:sz w:val="28"/>
        </w:rPr>
        <w:t xml:space="preserve">
      </w:t>
      </w:r>
      <w:r>
        <w:rPr>
          <w:rFonts w:ascii="Times New Roman"/>
          <w:b w:val="false"/>
          <w:i w:val="false"/>
          <w:color w:val="000000"/>
          <w:sz w:val="28"/>
        </w:rPr>
        <w:t>10) 7-процесс - порталдан мемлекеттік қызметке сұраныс;</w:t>
      </w:r>
      <w:r>
        <w:br/>
      </w:r>
      <w:r>
        <w:rPr>
          <w:rFonts w:ascii="Times New Roman"/>
          <w:b w:val="false"/>
          <w:i w:val="false"/>
          <w:color w:val="000000"/>
          <w:sz w:val="28"/>
        </w:rPr>
        <w:t xml:space="preserve">
      </w:t>
      </w:r>
      <w:r>
        <w:rPr>
          <w:rFonts w:ascii="Times New Roman"/>
          <w:b w:val="false"/>
          <w:i w:val="false"/>
          <w:color w:val="000000"/>
          <w:sz w:val="28"/>
        </w:rPr>
        <w:t>11) 8-процесс - порталға көрсетілетін қызметті алушының ЭЦҚ қойылған сұранысын жіберу;</w:t>
      </w:r>
      <w:r>
        <w:br/>
      </w:r>
      <w:r>
        <w:rPr>
          <w:rFonts w:ascii="Times New Roman"/>
          <w:b w:val="false"/>
          <w:i w:val="false"/>
          <w:color w:val="000000"/>
          <w:sz w:val="28"/>
        </w:rPr>
        <w:t xml:space="preserve">
      </w:t>
      </w:r>
      <w:r>
        <w:rPr>
          <w:rFonts w:ascii="Times New Roman"/>
          <w:b w:val="false"/>
          <w:i w:val="false"/>
          <w:color w:val="000000"/>
          <w:sz w:val="28"/>
        </w:rPr>
        <w:t>12) 3-шарт- порталға түскен мәліметтерді тексеру, растау анықтамасын ресімдеу;</w:t>
      </w:r>
      <w:r>
        <w:br/>
      </w:r>
      <w:r>
        <w:rPr>
          <w:rFonts w:ascii="Times New Roman"/>
          <w:b w:val="false"/>
          <w:i w:val="false"/>
          <w:color w:val="000000"/>
          <w:sz w:val="28"/>
        </w:rPr>
        <w:t xml:space="preserve">
      </w:t>
      </w:r>
      <w:r>
        <w:rPr>
          <w:rFonts w:ascii="Times New Roman"/>
          <w:b w:val="false"/>
          <w:i w:val="false"/>
          <w:color w:val="000000"/>
          <w:sz w:val="28"/>
        </w:rPr>
        <w:t>13) 9-процесс - қызмет алу үшін дәрігерді шақыруға (дәрігердің Т.А.Ә., қабылдау уақыты/күні, қосымша ақпарат) сұранысты тіркеу туралы көрсетілетін қызметті берушінің ЭЦҚ-сы қойылған анықтамасын портал арқылы құру - мемлекеттік қызмет көрсету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қолданылған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 түрінде берілген.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"Дәрігерді үйге шақыру" көрсетілетін мемлекеттік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u w:val="single"/>
        </w:rPr>
        <w:t xml:space="preserve"> </w:t>
      </w:r>
      <w:r>
        <w:rPr>
          <w:rFonts w:ascii="Times New Roman"/>
          <w:b w:val="false"/>
          <w:i w:val="false"/>
          <w:color w:val="000000"/>
          <w:sz w:val="28"/>
        </w:rPr>
        <w:t>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82" w:id="10"/>
    <w:p>
      <w:pPr>
        <w:spacing w:after="0"/>
        <w:ind w:left="0"/>
        <w:jc w:val="left"/>
      </w:pPr>
      <w:r>
        <w:rPr>
          <w:rFonts w:ascii="Times New Roman"/>
          <w:b/>
          <w:i w:val="false"/>
          <w:color w:val="000000"/>
        </w:rPr>
        <w:t xml:space="preserve"> "Дәрігерді үйге шақыру" </w:t>
      </w:r>
      <w:r>
        <w:br/>
      </w:r>
      <w:r>
        <w:rPr>
          <w:rFonts w:ascii="Times New Roman"/>
          <w:b/>
          <w:i w:val="false"/>
          <w:color w:val="000000"/>
        </w:rPr>
        <w:t>мемлекеттік қызмет көрсетудің бизнес-процестерінің анықтамалығы</w:t>
      </w:r>
    </w:p>
    <w:bookmarkEnd w:id="10"/>
    <w:p>
      <w:pPr>
        <w:spacing w:after="0"/>
        <w:ind w:left="0"/>
        <w:jc w:val="left"/>
      </w:pP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84" w:id="11"/>
    <w:p>
      <w:pPr>
        <w:spacing w:after="0"/>
        <w:ind w:left="0"/>
        <w:jc w:val="left"/>
      </w:pPr>
      <w:r>
        <w:rPr>
          <w:rFonts w:ascii="Times New Roman"/>
          <w:b/>
          <w:i w:val="false"/>
          <w:color w:val="000000"/>
        </w:rPr>
        <w:t xml:space="preserve"> Портал арқылы мемлекеттік қызмет көрсету барысындағы функционалдық өзара </w:t>
      </w:r>
      <w:r>
        <w:br/>
      </w:r>
      <w:r>
        <w:rPr>
          <w:rFonts w:ascii="Times New Roman"/>
          <w:b/>
          <w:i w:val="false"/>
          <w:color w:val="000000"/>
        </w:rPr>
        <w:t>іс-қимыл диаграммасы</w:t>
      </w:r>
    </w:p>
    <w:bookmarkEnd w:id="11"/>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87" w:id="12"/>
    <w:p>
      <w:pPr>
        <w:spacing w:after="0"/>
        <w:ind w:left="0"/>
        <w:jc w:val="left"/>
      </w:pPr>
      <w:r>
        <w:rPr>
          <w:rFonts w:ascii="Times New Roman"/>
          <w:b/>
          <w:i w:val="false"/>
          <w:color w:val="000000"/>
        </w:rPr>
        <w:t xml:space="preserve"> "Дәрiгердiң қабылдауына жазылу" </w:t>
      </w:r>
      <w:r>
        <w:br/>
      </w:r>
      <w:r>
        <w:rPr>
          <w:rFonts w:ascii="Times New Roman"/>
          <w:b/>
          <w:i w:val="false"/>
          <w:color w:val="000000"/>
        </w:rPr>
        <w:t>мемлекеттiк көрсетілетін қызмет регламентi</w:t>
      </w:r>
    </w:p>
    <w:bookmarkEnd w:id="12"/>
    <w:bookmarkStart w:name="z88" w:id="13"/>
    <w:p>
      <w:pPr>
        <w:spacing w:after="0"/>
        <w:ind w:left="0"/>
        <w:jc w:val="left"/>
      </w:pPr>
      <w:r>
        <w:rPr>
          <w:rFonts w:ascii="Times New Roman"/>
          <w:b/>
          <w:i w:val="false"/>
          <w:color w:val="000000"/>
        </w:rPr>
        <w:t xml:space="preserve"> 1. Жалпы ережелер</w:t>
      </w:r>
    </w:p>
    <w:bookmarkEnd w:id="13"/>
    <w:bookmarkStart w:name="z89" w:id="14"/>
    <w:p>
      <w:pPr>
        <w:spacing w:after="0"/>
        <w:ind w:left="0"/>
        <w:jc w:val="both"/>
      </w:pPr>
      <w:r>
        <w:rPr>
          <w:rFonts w:ascii="Times New Roman"/>
          <w:b w:val="false"/>
          <w:i w:val="false"/>
          <w:color w:val="000000"/>
          <w:sz w:val="28"/>
        </w:rPr>
        <w:t>
      1. "Дәрігердің қабылдауына жазылу"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медициналық-санитариялық алғашқы көмек көрсететін (бұдан әрі - МСАК) мемлекеттік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"Дәрігердің қабылдауына жазылу"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қызметтерді көрсетуге өтініштерді қабылдау және олардың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(тікелей немесе көрсетілетін қызметті алушының телефоны бойынша өтініш берген кезде);</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Мемлекеттiк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жеке тұлғаларға тегін көрсетіледі (бұдан әрі - көрсетілетін қызметті алушы).</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r>
        <w:br/>
      </w:r>
      <w:r>
        <w:rPr>
          <w:rFonts w:ascii="Times New Roman"/>
          <w:b w:val="false"/>
          <w:i w:val="false"/>
          <w:color w:val="000000"/>
          <w:sz w:val="28"/>
        </w:rPr>
        <w:t xml:space="preserve">
      </w:t>
      </w:r>
      <w:r>
        <w:rPr>
          <w:rFonts w:ascii="Times New Roman"/>
          <w:b w:val="false"/>
          <w:i w:val="false"/>
          <w:color w:val="000000"/>
          <w:sz w:val="28"/>
        </w:rPr>
        <w:t>2) порталға электронды форматта жүгінген кезде – жеке кабинетінде электрондық өтінім статусы түрінде хабарлама.</w:t>
      </w:r>
      <w:r>
        <w:br/>
      </w:r>
      <w:r>
        <w:rPr>
          <w:rFonts w:ascii="Times New Roman"/>
          <w:b w:val="false"/>
          <w:i w:val="false"/>
          <w:color w:val="000000"/>
          <w:sz w:val="28"/>
        </w:rPr>
        <w:t xml:space="preserve">
      </w:t>
      </w:r>
      <w:r>
        <w:rPr>
          <w:rFonts w:ascii="Times New Roman"/>
          <w:b w:val="false"/>
          <w:i w:val="false"/>
          <w:color w:val="000000"/>
          <w:sz w:val="28"/>
        </w:rPr>
        <w:t>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қызметті таңдау кезінде көрсетілетін қызметті берушіге тікелей немесе телефон байланысы арқылы жүгінген кезде кестеге сәйкес дәрігердің бос уақытын таңдау мүмкіндігі беріледі.</w:t>
      </w:r>
      <w:r>
        <w:br/>
      </w:r>
      <w:r>
        <w:rPr>
          <w:rFonts w:ascii="Times New Roman"/>
          <w:b w:val="false"/>
          <w:i w:val="false"/>
          <w:color w:val="000000"/>
          <w:sz w:val="28"/>
        </w:rPr>
        <w:t xml:space="preserve">
      </w:t>
      </w:r>
      <w:r>
        <w:rPr>
          <w:rFonts w:ascii="Times New Roman"/>
          <w:b w:val="false"/>
          <w:i w:val="false"/>
          <w:color w:val="000000"/>
          <w:sz w:val="28"/>
        </w:rPr>
        <w:t>5. Жұмыс кестесі: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 - сенбі аралығында (дүйсенбі - жұма- үзіліссіз сағат 8.00-ден 20.00-ге дейін, сенбі -сағат 9.00-ден 14.00-ге дейін);</w:t>
      </w:r>
      <w:r>
        <w:br/>
      </w:r>
      <w:r>
        <w:rPr>
          <w:rFonts w:ascii="Times New Roman"/>
          <w:b w:val="false"/>
          <w:i w:val="false"/>
          <w:color w:val="000000"/>
          <w:sz w:val="28"/>
        </w:rPr>
        <w:t xml:space="preserve">
      </w:t>
      </w:r>
      <w:r>
        <w:rPr>
          <w:rFonts w:ascii="Times New Roman"/>
          <w:b w:val="false"/>
          <w:i w:val="false"/>
          <w:color w:val="000000"/>
          <w:sz w:val="28"/>
        </w:rPr>
        <w:t xml:space="preserve">2) портал- тәулік бойы, техникалық үзілістерді қоспағанда, жөндеу жұмыстарын жүргізуге байланысты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өтініштерді қабылдау және мемлекеттік көрсетілетін қызметтерді көрсету нәтижелерін беру келесі жұмыс күні жүзеге асырылады).</w:t>
      </w:r>
    </w:p>
    <w:bookmarkEnd w:id="14"/>
    <w:bookmarkStart w:name="z104"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
    <w:bookmarkStart w:name="z105" w:id="16"/>
    <w:p>
      <w:pPr>
        <w:spacing w:after="0"/>
        <w:ind w:left="0"/>
        <w:jc w:val="both"/>
      </w:pPr>
      <w:r>
        <w:rPr>
          <w:rFonts w:ascii="Times New Roman"/>
          <w:b w:val="false"/>
          <w:i w:val="false"/>
          <w:color w:val="000000"/>
          <w:sz w:val="28"/>
        </w:rPr>
        <w:t>
      6. Көрсетілетін қызметті алушының тікелей немесе телефон байланысы арқылы қызметті берушіге жүгінуі, портал арқылы жүгінген жағдайда электрондық сұраныс түсіру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тікелей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басын куәландыратын құжатты (бұдан - әрі құжат) медициналық тіркеушіге ұсынады (бұдан әрі-тіркеуші).</w:t>
      </w:r>
      <w:r>
        <w:br/>
      </w:r>
      <w:r>
        <w:rPr>
          <w:rFonts w:ascii="Times New Roman"/>
          <w:b w:val="false"/>
          <w:i w:val="false"/>
          <w:color w:val="000000"/>
          <w:sz w:val="28"/>
        </w:rPr>
        <w:t xml:space="preserve">
      </w:t>
      </w:r>
      <w:r>
        <w:rPr>
          <w:rFonts w:ascii="Times New Roman"/>
          <w:b w:val="false"/>
          <w:i w:val="false"/>
          <w:color w:val="000000"/>
          <w:sz w:val="28"/>
        </w:rPr>
        <w:t>2) тіркеуші бекітілген халық тіркеліміне (бұдан әрі- БХТ) сәйкес көрсетілетін қызметті берушіге бекітілгенін тексереді,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бекітілген жағдайда тіркеуші кестеге сәйкес қабылдау уақытын анықтайды және көрсетілетін қызметті алушыға дәрігердің қабылдауының бос уақытын таңдау мүмкіндігін береді, журналға жазады.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бекітілмеген жағдайда, көрсетілетін қызметті алушыға дәлелді бас тарту ұсынылады.</w:t>
      </w:r>
      <w:r>
        <w:br/>
      </w:r>
      <w:r>
        <w:rPr>
          <w:rFonts w:ascii="Times New Roman"/>
          <w:b w:val="false"/>
          <w:i w:val="false"/>
          <w:color w:val="000000"/>
          <w:sz w:val="28"/>
        </w:rPr>
        <w:t xml:space="preserve">
      </w:t>
      </w:r>
      <w:r>
        <w:rPr>
          <w:rFonts w:ascii="Times New Roman"/>
          <w:b w:val="false"/>
          <w:i w:val="false"/>
          <w:color w:val="000000"/>
          <w:sz w:val="28"/>
        </w:rPr>
        <w:t>Нәтижесі - журналға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қабылдайтын күні, уақыты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Нәтижесі-дәрігердің қабылдайтын күні, уақыты туралы ауызша ақпарат беру;</w:t>
      </w:r>
      <w:r>
        <w:br/>
      </w:r>
      <w:r>
        <w:rPr>
          <w:rFonts w:ascii="Times New Roman"/>
          <w:b w:val="false"/>
          <w:i w:val="false"/>
          <w:color w:val="000000"/>
          <w:sz w:val="28"/>
        </w:rPr>
        <w:t xml:space="preserve">
      </w:t>
      </w:r>
      <w:r>
        <w:rPr>
          <w:rFonts w:ascii="Times New Roman"/>
          <w:b w:val="false"/>
          <w:i w:val="false"/>
          <w:color w:val="000000"/>
          <w:sz w:val="28"/>
        </w:rPr>
        <w:t>телефон байланысы арқылы көрсетілетін қызметті берушіге жүгінген жағдайда:</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сәйкестендіру үшін жеке мәліметтері туралы ақпаратты көрсетілетін қызметті алушы ауызша түрде ұсынады: тегі, аты, әкесінің аты (бұдан әрі- Т.А.Ә.), жеке сәйкестендіру нөмірі (бұдан әрі - ЖСН), мекенжайы, үй телефоны;</w:t>
      </w:r>
      <w:r>
        <w:br/>
      </w:r>
      <w:r>
        <w:rPr>
          <w:rFonts w:ascii="Times New Roman"/>
          <w:b w:val="false"/>
          <w:i w:val="false"/>
          <w:color w:val="000000"/>
          <w:sz w:val="28"/>
        </w:rPr>
        <w:t xml:space="preserve">
      </w:t>
      </w:r>
      <w:r>
        <w:rPr>
          <w:rFonts w:ascii="Times New Roman"/>
          <w:b w:val="false"/>
          <w:i w:val="false"/>
          <w:color w:val="000000"/>
          <w:sz w:val="28"/>
        </w:rPr>
        <w:t>2) тіркеуші БХТ-не сәйкес көрсетілетін қызметті берушіге бекітілгенін тексереді,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 бекітілген жағдайда тіркеуші кестеге сәйкес қабылдау уақытын анықтайды, көрсетілетін қызметті алушыға дәрігердің қабылдауының бос уақытын таңдау мүмкіндігін береді, журналға жазады.</w:t>
      </w:r>
      <w:r>
        <w:br/>
      </w:r>
      <w:r>
        <w:rPr>
          <w:rFonts w:ascii="Times New Roman"/>
          <w:b w:val="false"/>
          <w:i w:val="false"/>
          <w:color w:val="000000"/>
          <w:sz w:val="28"/>
        </w:rPr>
        <w:t xml:space="preserve">
      </w:t>
      </w:r>
      <w:r>
        <w:rPr>
          <w:rFonts w:ascii="Times New Roman"/>
          <w:b w:val="false"/>
          <w:i w:val="false"/>
          <w:color w:val="000000"/>
          <w:sz w:val="28"/>
        </w:rPr>
        <w:t>бекітілмеген жағдайда көрсетілетін қызметті алушыға дәлелді бас тарту ұсынылады.</w:t>
      </w:r>
      <w:r>
        <w:br/>
      </w:r>
      <w:r>
        <w:rPr>
          <w:rFonts w:ascii="Times New Roman"/>
          <w:b w:val="false"/>
          <w:i w:val="false"/>
          <w:color w:val="000000"/>
          <w:sz w:val="28"/>
        </w:rPr>
        <w:t xml:space="preserve">
      </w:t>
      </w:r>
      <w:r>
        <w:rPr>
          <w:rFonts w:ascii="Times New Roman"/>
          <w:b w:val="false"/>
          <w:i w:val="false"/>
          <w:color w:val="000000"/>
          <w:sz w:val="28"/>
        </w:rPr>
        <w:t>Нәтижесі - журналға жазу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3) тіркеуші дәрігердің қабылдайтын күні, уақыты туралы ауызша ақпарат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дәрігердің қабылдайтын күні, уақыты туралы көрсетілетін қызметті алушыға ауызша ақпарат береді;</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Стандарттың 2-қосымшасына сәйкес көрсетілетін қызметті алушының электрондық-цифрлық қолтаңбасы (бұдан әрі - ЭЦҚ) қойылған электрондық құжат нысанындағы сұранысты толтырады.</w:t>
      </w:r>
      <w:r>
        <w:br/>
      </w:r>
      <w:r>
        <w:rPr>
          <w:rFonts w:ascii="Times New Roman"/>
          <w:b w:val="false"/>
          <w:i w:val="false"/>
          <w:color w:val="000000"/>
          <w:sz w:val="28"/>
        </w:rPr>
        <w:t xml:space="preserve">
      </w:t>
      </w:r>
      <w:r>
        <w:rPr>
          <w:rFonts w:ascii="Times New Roman"/>
          <w:b w:val="false"/>
          <w:i w:val="false"/>
          <w:color w:val="000000"/>
          <w:sz w:val="28"/>
        </w:rPr>
        <w:t>2) тіркеуші жұмыс уақыты ішінде порталға түскен сұраныстарды тексереді, сұраныс түскен жағдайда, келесі жолмен өңдейді:</w:t>
      </w:r>
      <w:r>
        <w:br/>
      </w:r>
      <w:r>
        <w:rPr>
          <w:rFonts w:ascii="Times New Roman"/>
          <w:b w:val="false"/>
          <w:i w:val="false"/>
          <w:color w:val="000000"/>
          <w:sz w:val="28"/>
        </w:rPr>
        <w:t xml:space="preserve">
      </w:t>
      </w:r>
      <w:r>
        <w:rPr>
          <w:rFonts w:ascii="Times New Roman"/>
          <w:b w:val="false"/>
          <w:i w:val="false"/>
          <w:color w:val="000000"/>
          <w:sz w:val="28"/>
        </w:rPr>
        <w:t>БХТ-не сәйкес көрсетілетін қызметті берушіге бекітілгенін тексереді.</w:t>
      </w:r>
      <w:r>
        <w:br/>
      </w:r>
      <w:r>
        <w:rPr>
          <w:rFonts w:ascii="Times New Roman"/>
          <w:b w:val="false"/>
          <w:i w:val="false"/>
          <w:color w:val="000000"/>
          <w:sz w:val="28"/>
        </w:rPr>
        <w:t xml:space="preserve">
      </w:t>
      </w:r>
      <w:r>
        <w:rPr>
          <w:rFonts w:ascii="Times New Roman"/>
          <w:b w:val="false"/>
          <w:i w:val="false"/>
          <w:color w:val="000000"/>
          <w:sz w:val="28"/>
        </w:rPr>
        <w:t>бекітілген жағдайда тіркеуші дәрігердің қабылдауына жазылу журналына жазады, электрондық түрде көрсетілетін қызметті берушінің ЭЦҚ-сы қойылған анықтама (растау) қалыптастырады, 30 минуттан аспайды.</w:t>
      </w:r>
      <w:r>
        <w:br/>
      </w:r>
      <w:r>
        <w:rPr>
          <w:rFonts w:ascii="Times New Roman"/>
          <w:b w:val="false"/>
          <w:i w:val="false"/>
          <w:color w:val="000000"/>
          <w:sz w:val="28"/>
        </w:rPr>
        <w:t xml:space="preserve">
      </w:t>
      </w:r>
      <w:r>
        <w:rPr>
          <w:rFonts w:ascii="Times New Roman"/>
          <w:b w:val="false"/>
          <w:i w:val="false"/>
          <w:color w:val="000000"/>
          <w:sz w:val="28"/>
        </w:rPr>
        <w:t>бекітілмеген жағдайда, тіркеуші көрсетілетін қызметті берушінің ЭЦҚ-сы қойылған бас тарту туралы дәлелді жауабын электрондық түрде қалыптастырады.</w:t>
      </w:r>
      <w:r>
        <w:br/>
      </w:r>
      <w:r>
        <w:rPr>
          <w:rFonts w:ascii="Times New Roman"/>
          <w:b w:val="false"/>
          <w:i w:val="false"/>
          <w:color w:val="000000"/>
          <w:sz w:val="28"/>
        </w:rPr>
        <w:t xml:space="preserve">
      </w:t>
      </w:r>
      <w:r>
        <w:rPr>
          <w:rFonts w:ascii="Times New Roman"/>
          <w:b w:val="false"/>
          <w:i w:val="false"/>
          <w:color w:val="000000"/>
          <w:sz w:val="28"/>
        </w:rPr>
        <w:t>Нәтижесі - электрондық түрде дәрігердің қабылдауына жазылу туралы анықтама беру.</w:t>
      </w:r>
    </w:p>
    <w:bookmarkEnd w:id="16"/>
    <w:bookmarkStart w:name="z130" w:id="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(қызметкерлерінің)өзара іс-қимыл тәртібін сипаттау</w:t>
      </w:r>
    </w:p>
    <w:bookmarkEnd w:id="17"/>
    <w:bookmarkStart w:name="z131" w:id="18"/>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тіркеу орны.</w:t>
      </w:r>
    </w:p>
    <w:bookmarkEnd w:id="18"/>
    <w:bookmarkStart w:name="z133" w:id="19"/>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және(немесе) өзге де көрсетілетін қызметті берушілермен өзара іс-қимыл тәртібін, сондай-ақ ақпараттық жүйелерді пайдалану тәртібін сипаттау</w:t>
      </w:r>
    </w:p>
    <w:bookmarkEnd w:id="19"/>
    <w:bookmarkStart w:name="z134" w:id="20"/>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қызмет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10. Мемлекеттік қызметті электрондық үкіметтің порталы арқылы көрсету барысында көрсетілетін қызметті беруші мен көрсетілетін қызметті алушының жүгіну тәртібін және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және пароль арқылы порталда тіркелуді жүзеге асырады (порталда тіркелмеген қызметті алушылар үшін жүргізіледі);</w:t>
      </w:r>
      <w:r>
        <w:br/>
      </w:r>
      <w:r>
        <w:rPr>
          <w:rFonts w:ascii="Times New Roman"/>
          <w:b w:val="false"/>
          <w:i w:val="false"/>
          <w:color w:val="000000"/>
          <w:sz w:val="28"/>
        </w:rPr>
        <w:t xml:space="preserve">
      </w:t>
      </w:r>
      <w:r>
        <w:rPr>
          <w:rFonts w:ascii="Times New Roman"/>
          <w:b w:val="false"/>
          <w:i w:val="false"/>
          <w:color w:val="000000"/>
          <w:sz w:val="28"/>
        </w:rPr>
        <w:t>2) 1-процесс - электрондық мемлекеттік көрсетілетін қызмет алу үшін порталда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порталда логин (ЖСН) және пароль арқылы көрсетілетін қызметті алушының тіркелу мәліметтерінің түпнұсқасын тексеру;</w:t>
      </w:r>
      <w:r>
        <w:br/>
      </w:r>
      <w:r>
        <w:rPr>
          <w:rFonts w:ascii="Times New Roman"/>
          <w:b w:val="false"/>
          <w:i w:val="false"/>
          <w:color w:val="000000"/>
          <w:sz w:val="28"/>
        </w:rPr>
        <w:t xml:space="preserve">
      </w:t>
      </w:r>
      <w:r>
        <w:rPr>
          <w:rFonts w:ascii="Times New Roman"/>
          <w:b w:val="false"/>
          <w:i w:val="false"/>
          <w:color w:val="000000"/>
          <w:sz w:val="28"/>
        </w:rPr>
        <w:t>4) 2-процесс-көрсетілетін қызметті алушының мәліметтерінде бұзушылықтардың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регламентте көрсетілген мемлекеттік қызметті көрсетілетін қызметті алушының таңдауы;</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берушіге тіркелім мәртебесіне сұраныс;</w:t>
      </w:r>
      <w:r>
        <w:br/>
      </w:r>
      <w:r>
        <w:rPr>
          <w:rFonts w:ascii="Times New Roman"/>
          <w:b w:val="false"/>
          <w:i w:val="false"/>
          <w:color w:val="000000"/>
          <w:sz w:val="28"/>
        </w:rPr>
        <w:t xml:space="preserve">
      </w:t>
      </w:r>
      <w:r>
        <w:rPr>
          <w:rFonts w:ascii="Times New Roman"/>
          <w:b w:val="false"/>
          <w:i w:val="false"/>
          <w:color w:val="000000"/>
          <w:sz w:val="28"/>
        </w:rPr>
        <w:t>7) 2-шарт - көрсетілетін қызметті алушының көрсетілетін қызметті берушіге бекітілуін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көрсетілетін қызметті берушіге бекітілмеуіне байланысты қызмет көрсетуден дәлелді бас тарту туралы анықтаманы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 үшін сұраныс нысанын экранға шығару және оның құрылымы мен форматты талаптарын ескере отырып, көрсетілетін қызметті алушының нысанды толтыруы (мәліметтерді енгізу);</w:t>
      </w:r>
      <w:r>
        <w:br/>
      </w:r>
      <w:r>
        <w:rPr>
          <w:rFonts w:ascii="Times New Roman"/>
          <w:b w:val="false"/>
          <w:i w:val="false"/>
          <w:color w:val="000000"/>
          <w:sz w:val="28"/>
        </w:rPr>
        <w:t xml:space="preserve">
      </w:t>
      </w:r>
      <w:r>
        <w:rPr>
          <w:rFonts w:ascii="Times New Roman"/>
          <w:b w:val="false"/>
          <w:i w:val="false"/>
          <w:color w:val="000000"/>
          <w:sz w:val="28"/>
        </w:rPr>
        <w:t>10) 7- процесс - порталдан электрондық мемлекеттік қызметке сұраныс;</w:t>
      </w:r>
      <w:r>
        <w:br/>
      </w:r>
      <w:r>
        <w:rPr>
          <w:rFonts w:ascii="Times New Roman"/>
          <w:b w:val="false"/>
          <w:i w:val="false"/>
          <w:color w:val="000000"/>
          <w:sz w:val="28"/>
        </w:rPr>
        <w:t xml:space="preserve">
      </w:t>
      </w:r>
      <w:r>
        <w:rPr>
          <w:rFonts w:ascii="Times New Roman"/>
          <w:b w:val="false"/>
          <w:i w:val="false"/>
          <w:color w:val="000000"/>
          <w:sz w:val="28"/>
        </w:rPr>
        <w:t>11) 8-процесс - порталдағы мемлекеттік көрсетілетін қызметті берушінің түйініне көрсетілетін қызметті алушының ЭЦҚ қойылған сұранысын жіберу;</w:t>
      </w:r>
      <w:r>
        <w:br/>
      </w:r>
      <w:r>
        <w:rPr>
          <w:rFonts w:ascii="Times New Roman"/>
          <w:b w:val="false"/>
          <w:i w:val="false"/>
          <w:color w:val="000000"/>
          <w:sz w:val="28"/>
        </w:rPr>
        <w:t xml:space="preserve">
      </w:t>
      </w:r>
      <w:r>
        <w:rPr>
          <w:rFonts w:ascii="Times New Roman"/>
          <w:b w:val="false"/>
          <w:i w:val="false"/>
          <w:color w:val="000000"/>
          <w:sz w:val="28"/>
        </w:rPr>
        <w:t>12) 3-шарт- порталға түскен мәліметтерді тексеру;</w:t>
      </w:r>
      <w:r>
        <w:br/>
      </w:r>
      <w:r>
        <w:rPr>
          <w:rFonts w:ascii="Times New Roman"/>
          <w:b w:val="false"/>
          <w:i w:val="false"/>
          <w:color w:val="000000"/>
          <w:sz w:val="28"/>
        </w:rPr>
        <w:t xml:space="preserve">
      </w:t>
      </w:r>
      <w:r>
        <w:rPr>
          <w:rFonts w:ascii="Times New Roman"/>
          <w:b w:val="false"/>
          <w:i w:val="false"/>
          <w:color w:val="000000"/>
          <w:sz w:val="28"/>
        </w:rPr>
        <w:t xml:space="preserve">13) 9-процесс - дәрігердің қабылдауына (дәрігердің Т.А.Ә., кабинетінің нөмірі, қабылдау күні/уақыты, қосымша ақпарат) жазылуды тіркеу туралы көрсетілетін </w:t>
      </w:r>
      <w:r>
        <w:br/>
      </w:r>
      <w:r>
        <w:rPr>
          <w:rFonts w:ascii="Times New Roman"/>
          <w:b w:val="false"/>
          <w:i w:val="false"/>
          <w:color w:val="000000"/>
          <w:sz w:val="28"/>
        </w:rPr>
        <w:t>қызметті берушінің ЭЦҚ-сы қойылған анықтама мемлекеттік қызмет көрсету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қолданылған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 түрінде берілген.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"Дәрігердің қабылдауына жазылу" көрсетілетін мемлекеттік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мәселелері бойынша көрсетілетін қызметті берушінің және (немесе) оның лауазымды тұлғаларының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 қабылдауына жазылу"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53" w:id="21"/>
    <w:p>
      <w:pPr>
        <w:spacing w:after="0"/>
        <w:ind w:left="0"/>
        <w:jc w:val="left"/>
      </w:pPr>
      <w:r>
        <w:rPr>
          <w:rFonts w:ascii="Times New Roman"/>
          <w:b/>
          <w:i w:val="false"/>
          <w:color w:val="000000"/>
        </w:rPr>
        <w:t xml:space="preserve"> "Дәрігердің қабылдауына жазылу" </w:t>
      </w:r>
      <w:r>
        <w:br/>
      </w:r>
      <w:r>
        <w:rPr>
          <w:rFonts w:ascii="Times New Roman"/>
          <w:b/>
          <w:i w:val="false"/>
          <w:color w:val="000000"/>
        </w:rPr>
        <w:t xml:space="preserve"> мемлекеттік қызмет көрсетудің бизнес-процестерінің анықтамалығы</w:t>
      </w:r>
    </w:p>
    <w:bookmarkEnd w:id="21"/>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w:t>
            </w:r>
            <w:r>
              <w:br/>
            </w:r>
            <w:r>
              <w:rPr>
                <w:rFonts w:ascii="Times New Roman"/>
                <w:b w:val="false"/>
                <w:i w:val="false"/>
                <w:color w:val="000000"/>
                <w:sz w:val="20"/>
              </w:rPr>
              <w:t xml:space="preserve">жазылу"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55" w:id="22"/>
    <w:p>
      <w:pPr>
        <w:spacing w:after="0"/>
        <w:ind w:left="0"/>
        <w:jc w:val="left"/>
      </w:pPr>
      <w:r>
        <w:rPr>
          <w:rFonts w:ascii="Times New Roman"/>
          <w:b/>
          <w:i w:val="false"/>
          <w:color w:val="000000"/>
        </w:rPr>
        <w:t xml:space="preserve"> Портал арқылы мемлекеттік қызмет көрсету барысындағы функционалдық өзара іс-қимыл диаграммасы</w:t>
      </w:r>
    </w:p>
    <w:bookmarkEnd w:id="22"/>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58" w:id="23"/>
    <w:p>
      <w:pPr>
        <w:spacing w:after="0"/>
        <w:ind w:left="0"/>
        <w:jc w:val="left"/>
      </w:pPr>
      <w:r>
        <w:rPr>
          <w:rFonts w:ascii="Times New Roman"/>
          <w:b/>
          <w:i w:val="false"/>
          <w:color w:val="000000"/>
        </w:rPr>
        <w:t xml:space="preserve"> "Алғашқы медициналық-санитариялық көмек көрсететін медициналық ұйымдарға тіркелу" мемлекеттік көрсетілетін қызмет регламенті</w:t>
      </w:r>
    </w:p>
    <w:bookmarkEnd w:id="23"/>
    <w:bookmarkStart w:name="z159" w:id="24"/>
    <w:p>
      <w:pPr>
        <w:spacing w:after="0"/>
        <w:ind w:left="0"/>
        <w:jc w:val="left"/>
      </w:pPr>
      <w:r>
        <w:rPr>
          <w:rFonts w:ascii="Times New Roman"/>
          <w:b/>
          <w:i w:val="false"/>
          <w:color w:val="000000"/>
        </w:rPr>
        <w:t xml:space="preserve"> 1. Жалпы ережелер</w:t>
      </w:r>
    </w:p>
    <w:bookmarkEnd w:id="24"/>
    <w:bookmarkStart w:name="z160" w:id="25"/>
    <w:p>
      <w:pPr>
        <w:spacing w:after="0"/>
        <w:ind w:left="0"/>
        <w:jc w:val="both"/>
      </w:pPr>
      <w:r>
        <w:rPr>
          <w:rFonts w:ascii="Times New Roman"/>
          <w:b w:val="false"/>
          <w:i w:val="false"/>
          <w:color w:val="000000"/>
          <w:sz w:val="28"/>
        </w:rPr>
        <w:t>
      1. "Алғашқы медициналық-санитариялық көмек көрсететін медициналық ұйымдарға тіркелу"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"Алғашқы медициналық-санитариялық көмек көрсететін медициналық ұйымдарға тіркелу"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медициналық-санитариялық алғашқы көмек (бұдан әрі - МСАК) көрсететін медициналық ұйымдармен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қызметтерді көрсетуге өтініштерді қабылдау және олардың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(тікелей немесе көрсетілетін қызметті алушының телефоны бойынша өтініш берген кезде);</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Мемлекеттiк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қызметті көрсету нәтижесі - мемлекеттік көрсетілетін қызмет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 қойылған қағаз түріндегі (еркін нысанда) немесе электрондық құжат нысанындағы тіркеу туралы хабарлама (талон) (бұдан әрі - хабарлама) немесе дәлелді бас тарту.</w:t>
      </w:r>
      <w:r>
        <w:br/>
      </w:r>
      <w:r>
        <w:rPr>
          <w:rFonts w:ascii="Times New Roman"/>
          <w:b w:val="false"/>
          <w:i w:val="false"/>
          <w:color w:val="000000"/>
          <w:sz w:val="28"/>
        </w:rPr>
        <w:t xml:space="preserve">
      </w:t>
      </w:r>
      <w:r>
        <w:rPr>
          <w:rFonts w:ascii="Times New Roman"/>
          <w:b w:val="false"/>
          <w:i w:val="false"/>
          <w:color w:val="000000"/>
          <w:sz w:val="28"/>
        </w:rPr>
        <w:t>5. Жұмыс кестесі: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 сенбі аралығында (дүйсенбі – жұма- үзіліссіз сағат 8.00-ден 20.00-ге дейін, сенбі - сағат 9.00-ден 14.00-ге дейін);</w:t>
      </w:r>
      <w:r>
        <w:br/>
      </w:r>
      <w:r>
        <w:rPr>
          <w:rFonts w:ascii="Times New Roman"/>
          <w:b w:val="false"/>
          <w:i w:val="false"/>
          <w:color w:val="000000"/>
          <w:sz w:val="28"/>
        </w:rPr>
        <w:t xml:space="preserve">
      </w:t>
      </w:r>
      <w:r>
        <w:rPr>
          <w:rFonts w:ascii="Times New Roman"/>
          <w:b w:val="false"/>
          <w:i w:val="false"/>
          <w:color w:val="000000"/>
          <w:sz w:val="28"/>
        </w:rPr>
        <w:t xml:space="preserve">2) портал- тәулік бойы, техникалық үзілістерді қоспағанда, жөндеу жұмыстарын жүргізуге байланысты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өтініштерді қабылдау және мемлекеттік көрсетілетін қызметтерді көрсету нәтижелерін беру келесі жұмыс күні жүзеге асырылады).</w:t>
      </w:r>
    </w:p>
    <w:bookmarkEnd w:id="25"/>
    <w:bookmarkStart w:name="z171"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
    <w:bookmarkStart w:name="z172" w:id="27"/>
    <w:p>
      <w:pPr>
        <w:spacing w:after="0"/>
        <w:ind w:left="0"/>
        <w:jc w:val="both"/>
      </w:pPr>
      <w:r>
        <w:rPr>
          <w:rFonts w:ascii="Times New Roman"/>
          <w:b w:val="false"/>
          <w:i w:val="false"/>
          <w:color w:val="000000"/>
          <w:sz w:val="28"/>
        </w:rPr>
        <w:t>
      6. Мемлекеттік қызметті көрсету бойынша рәсімді (іс-қимылды) бастау үшін негіздеме көрсетілетін қызметті алушының көрсетілетін қызметті берушіге тікелей немесе портал арқылы жүгінуі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тікелей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мәліметтерін тегін, атын, әкесінің атын (бұдан әрі – Т.А.Ә.), жеке сәйкестендіру нөмірін (бұдан әрі - ЖСН), туған жылын, азаматтығын, тұрғылықты мекенжайын көрсете отырып, еркін нысандағы өтінішті және жеке басын куәландыратын құжатты (бұдан әрі-құжат) медициналық тіркеушіге (бұдан әрі - тіркеуші) ұсынады.</w:t>
      </w:r>
      <w:r>
        <w:br/>
      </w:r>
      <w:r>
        <w:rPr>
          <w:rFonts w:ascii="Times New Roman"/>
          <w:b w:val="false"/>
          <w:i w:val="false"/>
          <w:color w:val="000000"/>
          <w:sz w:val="28"/>
        </w:rPr>
        <w:t xml:space="preserve">
      </w:t>
      </w:r>
      <w:r>
        <w:rPr>
          <w:rFonts w:ascii="Times New Roman"/>
          <w:b w:val="false"/>
          <w:i w:val="false"/>
          <w:color w:val="000000"/>
          <w:sz w:val="28"/>
        </w:rPr>
        <w:t>2) тіркеуші ұсынылған құжаттарды қабылдауды жүзеге асырады және бекітілген халық тіркелімі (бұдан әрі - БХТ) мәліметтерінің құрылымына сәйкес жолдарды толтыра отырып, Қазақстан Республикасы Денсаулық сақтау министрлігінің "Республикалық электрондық денсаулық сақтау орталығы" шаруашылық жүргізу құқығындағы республикалық мемлекеттік кәсіпорнында (бұдан әрі - РЭДСО) бекітуге сұраныс қалыптастырады, хабарламаны толтырады, қол қояды, мөрін қояды және көрсетілетін қызметті алушыға береді, 1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тіркеуші хабарламаны береді немесе дәлелді бас тартуды ұсынады;</w:t>
      </w:r>
    </w:p>
    <w:bookmarkEnd w:id="27"/>
    <w:bookmarkStart w:name="z178"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
    <w:bookmarkStart w:name="z179" w:id="29"/>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тіркеу орны.</w:t>
      </w:r>
    </w:p>
    <w:bookmarkEnd w:id="29"/>
    <w:bookmarkStart w:name="z181" w:id="30"/>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 берушілермен өзара іс-қимыл тәртібін, сондай-ақ ақпараттық жүйелерді пайдалану тәртібін сипаттау</w:t>
      </w:r>
    </w:p>
    <w:bookmarkEnd w:id="30"/>
    <w:bookmarkStart w:name="z182" w:id="31"/>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10. Портал арқылы мемлекеттік қызмет көрсету кезінде жүгіну тәртібін және көрсетілген қызметті беруші мен көрсетілетін қызметті алушының рәсімдерінің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ЖСН және пароль арқылы (порталда тіркелмеген көрсетілетін қызметті алушылар үшін жүргізіледі)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қызметті алу үшін порталда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логин(ЖСН)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кемшіліктердің болуына байланысты порталда авторландырудан бас тарту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көрсетілетін қызметті таңдауы, экранға қызметті көрсету үшін сұраныстың нысанын шығаруы және көрсетілетін қызметті алушының насанды оның құрылымы мен үлгі талаптарын ескере отырып толтыруы (мәліметтерді енгізу);</w:t>
      </w:r>
      <w:r>
        <w:br/>
      </w:r>
      <w:r>
        <w:rPr>
          <w:rFonts w:ascii="Times New Roman"/>
          <w:b w:val="false"/>
          <w:i w:val="false"/>
          <w:color w:val="000000"/>
          <w:sz w:val="28"/>
        </w:rPr>
        <w:t xml:space="preserve">
      </w:t>
      </w:r>
      <w:r>
        <w:rPr>
          <w:rFonts w:ascii="Times New Roman"/>
          <w:b w:val="false"/>
          <w:i w:val="false"/>
          <w:color w:val="000000"/>
          <w:sz w:val="28"/>
        </w:rPr>
        <w:t>6) 4-процесс - тіркеуші сұранысты өңдейді және РЭДСО-ға жолдайды;</w:t>
      </w:r>
      <w:r>
        <w:br/>
      </w:r>
      <w:r>
        <w:rPr>
          <w:rFonts w:ascii="Times New Roman"/>
          <w:b w:val="false"/>
          <w:i w:val="false"/>
          <w:color w:val="000000"/>
          <w:sz w:val="28"/>
        </w:rPr>
        <w:t xml:space="preserve">
      </w:t>
      </w:r>
      <w:r>
        <w:rPr>
          <w:rFonts w:ascii="Times New Roman"/>
          <w:b w:val="false"/>
          <w:i w:val="false"/>
          <w:color w:val="000000"/>
          <w:sz w:val="28"/>
        </w:rPr>
        <w:t>7) 2-шарт - түскен мәліметтерді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алушыға дәлелді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берушіге бекітілуі туралы анықтаманы (талонды)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тартылған ақпараттық жүйелердің функционалдық өзара іс-қимылдарының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"Алғашқы медициналық-санитариялық көмек көрсететін медициналық ұйымға тіркелу" көрсетілетін мемлекеттік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ұйымға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197" w:id="32"/>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бекіту" мемлекеттік қызмет көрсетудің бизнес-процестерінің анықтамалығы</w:t>
      </w:r>
    </w:p>
    <w:bookmarkEnd w:id="32"/>
    <w:p>
      <w:pPr>
        <w:spacing w:after="0"/>
        <w:ind w:left="0"/>
        <w:jc w:val="left"/>
      </w:pP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ұйымға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199" w:id="33"/>
    <w:p>
      <w:pPr>
        <w:spacing w:after="0"/>
        <w:ind w:left="0"/>
        <w:jc w:val="left"/>
      </w:pPr>
      <w:r>
        <w:rPr>
          <w:rFonts w:ascii="Times New Roman"/>
          <w:b/>
          <w:i w:val="false"/>
          <w:color w:val="000000"/>
        </w:rPr>
        <w:t xml:space="preserve"> Портал арқылы мемлекеттік қызмет көрсету барысындағы функционалдық өзара іс-қимыл диаграммасы</w:t>
      </w:r>
    </w:p>
    <w:bookmarkEnd w:id="33"/>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02" w:id="34"/>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p>
    <w:bookmarkEnd w:id="34"/>
    <w:bookmarkStart w:name="z203" w:id="35"/>
    <w:p>
      <w:pPr>
        <w:spacing w:after="0"/>
        <w:ind w:left="0"/>
        <w:jc w:val="left"/>
      </w:pPr>
      <w:r>
        <w:rPr>
          <w:rFonts w:ascii="Times New Roman"/>
          <w:b/>
          <w:i w:val="false"/>
          <w:color w:val="000000"/>
        </w:rPr>
        <w:t xml:space="preserve"> 1. Жалпы ережелер</w:t>
      </w:r>
    </w:p>
    <w:bookmarkEnd w:id="35"/>
    <w:bookmarkStart w:name="z204" w:id="36"/>
    <w:p>
      <w:pPr>
        <w:spacing w:after="0"/>
        <w:ind w:left="0"/>
        <w:jc w:val="both"/>
      </w:pPr>
      <w:r>
        <w:rPr>
          <w:rFonts w:ascii="Times New Roman"/>
          <w:b w:val="false"/>
          <w:i w:val="false"/>
          <w:color w:val="000000"/>
          <w:sz w:val="28"/>
        </w:rPr>
        <w:t>
      1. "АИТВ-инфекциясының болуына ерікті анонимді және міндетті құпия медициналық тексерілу" мемлекеттік көрсетілетін 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"АИТВ-инфекциясының болуына ерікті анонимді және міндетті құпия медициналық тексерілу" (Қазақстан Республикасы Әділет министрлігінде 2015 жылғы 11 маусымда № 11304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медициналық-санитариялық алғашқы көмек (бұдан әрі - МСАК) көрсететін медициналық ұйымдармен және Батыс Қазақстан облысы әкімдігі денсаулық сақтау басқармасының "ЖИТС-тің алдын алу және оған қарсы күрес жөніндегі облыстық орталық" мемлекеттік коммуналдық қазыналық кәсіпорнымен (бұдан әрі - ЖИТС орталығы) (бұдан әрі - көрсетілетін қызметті берушілер)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қызметтің нәтижелерін беру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 (бұдан әрі - анықтама).</w:t>
      </w:r>
      <w:r>
        <w:br/>
      </w:r>
      <w:r>
        <w:rPr>
          <w:rFonts w:ascii="Times New Roman"/>
          <w:b w:val="false"/>
          <w:i w:val="false"/>
          <w:color w:val="000000"/>
          <w:sz w:val="28"/>
        </w:rPr>
        <w:t xml:space="preserve">
      </w:t>
      </w:r>
      <w:r>
        <w:rPr>
          <w:rFonts w:ascii="Times New Roman"/>
          <w:b w:val="false"/>
          <w:i w:val="false"/>
          <w:color w:val="000000"/>
          <w:sz w:val="28"/>
        </w:rPr>
        <w:t>Анықтама берілген сәтінен бастап 3 (үш) ай бойы жарамды.</w:t>
      </w:r>
      <w:r>
        <w:br/>
      </w:r>
      <w:r>
        <w:rPr>
          <w:rFonts w:ascii="Times New Roman"/>
          <w:b w:val="false"/>
          <w:i w:val="false"/>
          <w:color w:val="000000"/>
          <w:sz w:val="28"/>
        </w:rPr>
        <w:t xml:space="preserve">
      </w:t>
      </w:r>
      <w:r>
        <w:rPr>
          <w:rFonts w:ascii="Times New Roman"/>
          <w:b w:val="false"/>
          <w:i w:val="false"/>
          <w:color w:val="000000"/>
          <w:sz w:val="28"/>
        </w:rPr>
        <w:t>Зерттеп-қарау нәтижесі теріс болған жағдайда мемлекеттік қызмет көрсету нәтижесі көрсетілетін қызметті алушының қолына беріледі.</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Қазақстан Республикасының азаматтары мен оралмандарға тегін, шетелдіктер мен азаматтығы жоқ адамдарға (бұдан әрі - көрсетілетін қызметті алушы)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2009 жылғы 18 қарашадағы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қызметті көрсету құнын көрсетілетін қызметті беруші айқындайды және көрсетілетін қызметті берушінің интернет-ресурсына не көрсетілетін қызметті берушінің үй-жайларында орналастырылады. Ақы төлеу көрсетілетін қызметті берушінің кассасына қолма-қол есеп айырысу арқылы жүргізіледі.</w:t>
      </w:r>
    </w:p>
    <w:bookmarkEnd w:id="36"/>
    <w:bookmarkStart w:name="z213" w:id="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7"/>
    <w:bookmarkStart w:name="z214" w:id="38"/>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көрсетілетін қызметті алушының жүгінуі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АИТВ инфекциясының бар-жоғына міндетті медициналық тексерістен өткен кезде көрсетілетін қызметті алушы жеке басын куәландыратын құжат ұсынады (бұдан әрі – құжат);</w:t>
      </w:r>
      <w:r>
        <w:br/>
      </w:r>
      <w:r>
        <w:rPr>
          <w:rFonts w:ascii="Times New Roman"/>
          <w:b w:val="false"/>
          <w:i w:val="false"/>
          <w:color w:val="000000"/>
          <w:sz w:val="28"/>
        </w:rPr>
        <w:t xml:space="preserve">
      </w:t>
      </w:r>
      <w:r>
        <w:rPr>
          <w:rFonts w:ascii="Times New Roman"/>
          <w:b w:val="false"/>
          <w:i w:val="false"/>
          <w:color w:val="000000"/>
          <w:sz w:val="28"/>
        </w:rPr>
        <w:t>өз еркімен анонимді АИТВ инфекциясының бар-жоғына тексерілген жағдайда құжаттар талап етілмейді, көрсетілетін қызметті алушыға дербес код беріледі;</w:t>
      </w:r>
      <w:r>
        <w:br/>
      </w:r>
      <w:r>
        <w:rPr>
          <w:rFonts w:ascii="Times New Roman"/>
          <w:b w:val="false"/>
          <w:i w:val="false"/>
          <w:color w:val="000000"/>
          <w:sz w:val="28"/>
        </w:rPr>
        <w:t xml:space="preserve">
      </w:t>
      </w:r>
      <w:r>
        <w:rPr>
          <w:rFonts w:ascii="Times New Roman"/>
          <w:b w:val="false"/>
          <w:i w:val="false"/>
          <w:color w:val="000000"/>
          <w:sz w:val="28"/>
        </w:rPr>
        <w:t>1) қан алу кабинетінің мейіргері қан алады, тіркейді, 20 минуттан аспайды, қан сынамасын ЖИТС орталығының зертханасына жеткізуді ұйымдастырады, 24 сағаттан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қан сынамасын ЖИТС орталығының зертханасына жеткізеді;</w:t>
      </w:r>
      <w:r>
        <w:br/>
      </w:r>
      <w:r>
        <w:rPr>
          <w:rFonts w:ascii="Times New Roman"/>
          <w:b w:val="false"/>
          <w:i w:val="false"/>
          <w:color w:val="000000"/>
          <w:sz w:val="28"/>
        </w:rPr>
        <w:t xml:space="preserve">
      </w:t>
      </w:r>
      <w:r>
        <w:rPr>
          <w:rFonts w:ascii="Times New Roman"/>
          <w:b w:val="false"/>
          <w:i w:val="false"/>
          <w:color w:val="000000"/>
          <w:sz w:val="28"/>
        </w:rPr>
        <w:t>2) ЖИТС орталығы диагностикалық зертханасының бригадасы қан сынамасын АИТВ бар-жоғына зерттеп-қарайды, нәтижесі теріс болған жағдайда, нәтижені беру үшін қорытындыны қан алу кабинетіне ұсынады, нәтижесі оң болған жағдайда, екінші қан сарысуын (бұдан әрі - С2) алуға сұранысты ұйымдастыру үшін эпидемиологиялық бөлімге ақпарат жібереді, 1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зерттеп-қарау нәтижесі;</w:t>
      </w:r>
      <w:r>
        <w:br/>
      </w:r>
      <w:r>
        <w:rPr>
          <w:rFonts w:ascii="Times New Roman"/>
          <w:b w:val="false"/>
          <w:i w:val="false"/>
          <w:color w:val="000000"/>
          <w:sz w:val="28"/>
        </w:rPr>
        <w:t xml:space="preserve">
      </w:t>
      </w:r>
      <w:r>
        <w:rPr>
          <w:rFonts w:ascii="Times New Roman"/>
          <w:b w:val="false"/>
          <w:i w:val="false"/>
          <w:color w:val="000000"/>
          <w:sz w:val="28"/>
        </w:rPr>
        <w:t>3) ЖИТС орталығының эпидемиологиялық бөлімі С2 сұранысын ұйымдастырады, 1 жұмыс күнінен аспайды. МСАК С2 қан алуын жүзеге асырады, келмей қалуына байланысты С2 қызмет алушыдан қан алу мүмкіндігі болмаған жағдайда мемлекеттік қызмет көрсетудің есептеу мерзімі С2 қан алғанға дейін тоқтатылады. МСАК С2 қан сарысуын ЖИТС орталығының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С2 қан сарысуын зерттеу және ЖИТС орталығының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4) ЖИТС орталығы диагностикалық зертханасының бригадасы иммунно-ферменттік талдау (бұдан әрі - ИФТ) әдісімен С2 қан сарысуында АИТВ инфекциясының бар-жоғын зерттеп-қарайды, нәтижені рәсімдейді, 1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С2 қан сарысуының нәтижесі оң болған жағдайда, ЖИТС орталығының техникалық бөлімі С2 қан сарысуын Республикалық ЖИТС орталығының (бұдан әрі - РЖИТСО)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С2 қан сарысуының нәтижесі теріс болған жағдайда, зертханашы-дәрігер жағдайды тексеру және үшінші рет қан сарысуының (бұдан әрі - С3) сұранысын ұйымдастыру үшін эпидемиологиялық бөлімге ақпарат ұсынады.</w:t>
      </w:r>
      <w:r>
        <w:br/>
      </w:r>
      <w:r>
        <w:rPr>
          <w:rFonts w:ascii="Times New Roman"/>
          <w:b w:val="false"/>
          <w:i w:val="false"/>
          <w:color w:val="000000"/>
          <w:sz w:val="28"/>
        </w:rPr>
        <w:t xml:space="preserve">
      </w:t>
      </w:r>
      <w:r>
        <w:rPr>
          <w:rFonts w:ascii="Times New Roman"/>
          <w:b w:val="false"/>
          <w:i w:val="false"/>
          <w:color w:val="000000"/>
          <w:sz w:val="28"/>
        </w:rPr>
        <w:t>Нәтижесі - С2 қан сарысуын РЖИТСО-ның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5) ЖИТС орталығының эпидемиологиялық бөлімі С3 сұранысын ұйымдастырады, 1 жұмыс күнінен аспайды, МСАК С3 қан алуын жүзеге асырады, келмей қалуына байланысты С3 қызмет алушыдан қан алу мүмкіндігі болмаған жағдайда мемлекеттік қызмет көрсетуді есептеу мерзімі С3 қан алғанға дейін тоқтатылады, МСАК С3 қан сарысуын ЖИТС орталығының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С3 қан сарысуын ЖИТС орталығының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6) ЖИТС орталығы диагностикалық зертханасының бригадасы С3 қан сынамасын АИТВ- ның бар-жоғына зерттеп-қарайды, нәтижені ресімдейді, 1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С3 сарысуының нәтижесі теріс болған жағдайда, нәтижені ресімдейді және нәтижені беру үшін қан алу кабинетіне ұсынады.</w:t>
      </w:r>
      <w:r>
        <w:br/>
      </w:r>
      <w:r>
        <w:rPr>
          <w:rFonts w:ascii="Times New Roman"/>
          <w:b w:val="false"/>
          <w:i w:val="false"/>
          <w:color w:val="000000"/>
          <w:sz w:val="28"/>
        </w:rPr>
        <w:t xml:space="preserve">
      </w:t>
      </w:r>
      <w:r>
        <w:rPr>
          <w:rFonts w:ascii="Times New Roman"/>
          <w:b w:val="false"/>
          <w:i w:val="false"/>
          <w:color w:val="000000"/>
          <w:sz w:val="28"/>
        </w:rPr>
        <w:t>С3 сарысуының нәтижесі оң болған жағдайда, ЖИТС орталығының техникалық бөлімі С3 қан сарысуын РЖИТСО зертханасына жеткізуді ұйымдастырады, 3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С3 қан сынамаларын зерттеп-қарау және РЖИТСО зертханасына жеткізу;</w:t>
      </w:r>
      <w:r>
        <w:br/>
      </w:r>
      <w:r>
        <w:rPr>
          <w:rFonts w:ascii="Times New Roman"/>
          <w:b w:val="false"/>
          <w:i w:val="false"/>
          <w:color w:val="000000"/>
          <w:sz w:val="28"/>
        </w:rPr>
        <w:t xml:space="preserve">
      </w:t>
      </w:r>
      <w:r>
        <w:rPr>
          <w:rFonts w:ascii="Times New Roman"/>
          <w:b w:val="false"/>
          <w:i w:val="false"/>
          <w:color w:val="000000"/>
          <w:sz w:val="28"/>
        </w:rPr>
        <w:t>7) РЖИТСО зертханасы ИФТ әдісімен қайта бақылау өткізеді, анықтама-сертификат беру үшін теріс нәтижені ЖИТС орталығына жолдайды. Нәтижесі оң болған жағдайда иммундық блотинг әдісімен нақтылау тест жүргізеді, тіркейді және ЖИТС орталығына жібереді, 2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Нәтижесі - АИТВ инфекциясының бар-жоғын зерттеп-қараудың соңғы қорытындысы;</w:t>
      </w:r>
      <w:r>
        <w:br/>
      </w:r>
      <w:r>
        <w:rPr>
          <w:rFonts w:ascii="Times New Roman"/>
          <w:b w:val="false"/>
          <w:i w:val="false"/>
          <w:color w:val="000000"/>
          <w:sz w:val="28"/>
        </w:rPr>
        <w:t xml:space="preserve">
      </w:t>
      </w:r>
      <w:r>
        <w:rPr>
          <w:rFonts w:ascii="Times New Roman"/>
          <w:b w:val="false"/>
          <w:i w:val="false"/>
          <w:color w:val="000000"/>
          <w:sz w:val="28"/>
        </w:rPr>
        <w:t>8) ЖИТС орталығының емдеу-профилактикалық бөлімі:</w:t>
      </w:r>
      <w:r>
        <w:br/>
      </w:r>
      <w:r>
        <w:rPr>
          <w:rFonts w:ascii="Times New Roman"/>
          <w:b w:val="false"/>
          <w:i w:val="false"/>
          <w:color w:val="000000"/>
          <w:sz w:val="28"/>
        </w:rPr>
        <w:t xml:space="preserve">
      </w:t>
      </w:r>
      <w:r>
        <w:rPr>
          <w:rFonts w:ascii="Times New Roman"/>
          <w:b w:val="false"/>
          <w:i w:val="false"/>
          <w:color w:val="000000"/>
          <w:sz w:val="28"/>
        </w:rPr>
        <w:t>нәтижесі теріс болған жағдайда дәрігер тестілеуден кейінгі кеңес жүргізу барысында мемлекеттік қызмет нәтижесін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түпкілікті оң болған жағдайда дәрігер тестілеуден кейінгі кеңес жүргізеді, жазбаша хабарлама береді, 1 сағаттан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қызмет нәтижесін беру немесе оң нәтиже туралы жазбаша хабарлама беру.</w:t>
      </w:r>
    </w:p>
    <w:bookmarkEnd w:id="38"/>
    <w:bookmarkStart w:name="z240" w:id="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
    <w:bookmarkStart w:name="z241" w:id="40"/>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қан сынамасын алу кабинеті;</w:t>
      </w:r>
      <w:r>
        <w:br/>
      </w:r>
      <w:r>
        <w:rPr>
          <w:rFonts w:ascii="Times New Roman"/>
          <w:b w:val="false"/>
          <w:i w:val="false"/>
          <w:color w:val="000000"/>
          <w:sz w:val="28"/>
        </w:rPr>
        <w:t xml:space="preserve">
      </w:t>
      </w:r>
      <w:r>
        <w:rPr>
          <w:rFonts w:ascii="Times New Roman"/>
          <w:b w:val="false"/>
          <w:i w:val="false"/>
          <w:color w:val="000000"/>
          <w:sz w:val="28"/>
        </w:rPr>
        <w:t>2) ЖИТС орталығының зертханасы;</w:t>
      </w:r>
      <w:r>
        <w:br/>
      </w:r>
      <w:r>
        <w:rPr>
          <w:rFonts w:ascii="Times New Roman"/>
          <w:b w:val="false"/>
          <w:i w:val="false"/>
          <w:color w:val="000000"/>
          <w:sz w:val="28"/>
        </w:rPr>
        <w:t xml:space="preserve">
      </w:t>
      </w:r>
      <w:r>
        <w:rPr>
          <w:rFonts w:ascii="Times New Roman"/>
          <w:b w:val="false"/>
          <w:i w:val="false"/>
          <w:color w:val="000000"/>
          <w:sz w:val="28"/>
        </w:rPr>
        <w:t>3) ЖИТС орталығының эпидемиологиялық бөлімі;</w:t>
      </w:r>
      <w:r>
        <w:br/>
      </w:r>
      <w:r>
        <w:rPr>
          <w:rFonts w:ascii="Times New Roman"/>
          <w:b w:val="false"/>
          <w:i w:val="false"/>
          <w:color w:val="000000"/>
          <w:sz w:val="28"/>
        </w:rPr>
        <w:t xml:space="preserve">
      </w:t>
      </w:r>
      <w:r>
        <w:rPr>
          <w:rFonts w:ascii="Times New Roman"/>
          <w:b w:val="false"/>
          <w:i w:val="false"/>
          <w:color w:val="000000"/>
          <w:sz w:val="28"/>
        </w:rPr>
        <w:t>4) РЖИТСО зертханасы;</w:t>
      </w:r>
      <w:r>
        <w:br/>
      </w:r>
      <w:r>
        <w:rPr>
          <w:rFonts w:ascii="Times New Roman"/>
          <w:b w:val="false"/>
          <w:i w:val="false"/>
          <w:color w:val="000000"/>
          <w:sz w:val="28"/>
        </w:rPr>
        <w:t xml:space="preserve">
      </w:t>
      </w:r>
      <w:r>
        <w:rPr>
          <w:rFonts w:ascii="Times New Roman"/>
          <w:b w:val="false"/>
          <w:i w:val="false"/>
          <w:color w:val="000000"/>
          <w:sz w:val="28"/>
        </w:rPr>
        <w:t>5) ЖИТС орталығының емдеу-профилактикалық бөлімі.</w:t>
      </w:r>
    </w:p>
    <w:bookmarkEnd w:id="40"/>
    <w:bookmarkStart w:name="z247" w:id="41"/>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іс-қимылдар тәртібін, сондай-ақ ақпараттық жүйелерді пайдалану тәртібін сипаттау</w:t>
      </w:r>
    </w:p>
    <w:bookmarkEnd w:id="41"/>
    <w:bookmarkStart w:name="z248" w:id="42"/>
    <w:p>
      <w:pPr>
        <w:spacing w:after="0"/>
        <w:ind w:left="0"/>
        <w:jc w:val="both"/>
      </w:pPr>
      <w:r>
        <w:rPr>
          <w:rFonts w:ascii="Times New Roman"/>
          <w:b w:val="false"/>
          <w:i w:val="false"/>
          <w:color w:val="000000"/>
          <w:sz w:val="28"/>
        </w:rPr>
        <w:t>
      8. Мемлекеттік көрсетілетін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берушілерімен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"АИТВ-инфекциясының болуына ерікті анонимді және міндетті құпия медициналық тексерілу"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"АИТВ-инфекциясының </w:t>
            </w:r>
            <w:r>
              <w:br/>
            </w:r>
            <w:r>
              <w:rPr>
                <w:rFonts w:ascii="Times New Roman"/>
                <w:b w:val="false"/>
                <w:i w:val="false"/>
                <w:color w:val="000000"/>
                <w:sz w:val="20"/>
              </w:rPr>
              <w:t xml:space="preserve">болуына ерікті анонимді және </w:t>
            </w:r>
            <w:r>
              <w:br/>
            </w:r>
            <w:r>
              <w:rPr>
                <w:rFonts w:ascii="Times New Roman"/>
                <w:b w:val="false"/>
                <w:i w:val="false"/>
                <w:color w:val="000000"/>
                <w:sz w:val="20"/>
              </w:rPr>
              <w:t xml:space="preserve">міндетті құпия медициналық </w:t>
            </w:r>
            <w:r>
              <w:br/>
            </w:r>
            <w:r>
              <w:rPr>
                <w:rFonts w:ascii="Times New Roman"/>
                <w:b w:val="false"/>
                <w:i w:val="false"/>
                <w:color w:val="000000"/>
                <w:sz w:val="20"/>
              </w:rPr>
              <w:t xml:space="preserve">тексерілу"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252" w:id="43"/>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қызметтің бизнес-процесінің анықтамалығы</w:t>
      </w:r>
    </w:p>
    <w:bookmarkEnd w:id="43"/>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Аббревиатураның толық жазылуы:</w:t>
      </w:r>
      <w:r>
        <w:br/>
      </w:r>
      <w:r>
        <w:rPr>
          <w:rFonts w:ascii="Times New Roman"/>
          <w:b w:val="false"/>
          <w:i w:val="false"/>
          <w:color w:val="000000"/>
          <w:sz w:val="28"/>
        </w:rPr>
        <w:t xml:space="preserve">
      </w:t>
      </w:r>
      <w:r>
        <w:rPr>
          <w:rFonts w:ascii="Times New Roman"/>
          <w:b w:val="false"/>
          <w:i w:val="false"/>
          <w:color w:val="000000"/>
          <w:sz w:val="28"/>
        </w:rPr>
        <w:t>АИТВ – адамның иммун тапшылығының вирусы;</w:t>
      </w:r>
      <w:r>
        <w:br/>
      </w:r>
      <w:r>
        <w:rPr>
          <w:rFonts w:ascii="Times New Roman"/>
          <w:b w:val="false"/>
          <w:i w:val="false"/>
          <w:color w:val="000000"/>
          <w:sz w:val="28"/>
        </w:rPr>
        <w:t xml:space="preserve">
      </w:t>
      </w:r>
      <w:r>
        <w:rPr>
          <w:rFonts w:ascii="Times New Roman"/>
          <w:b w:val="false"/>
          <w:i w:val="false"/>
          <w:color w:val="000000"/>
          <w:sz w:val="28"/>
        </w:rPr>
        <w:t>ЖИТС – жүре пайда болатын иммундық тапшылық синдромы.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58" w:id="44"/>
    <w:p>
      <w:pPr>
        <w:spacing w:after="0"/>
        <w:ind w:left="0"/>
        <w:jc w:val="left"/>
      </w:pPr>
      <w:r>
        <w:rPr>
          <w:rFonts w:ascii="Times New Roman"/>
          <w:b/>
          <w:i w:val="false"/>
          <w:color w:val="000000"/>
        </w:rPr>
        <w:t xml:space="preserve"> "Туберкулезге қарсы ұйымнан анықтама беру" </w:t>
      </w:r>
      <w:r>
        <w:br/>
      </w:r>
      <w:r>
        <w:rPr>
          <w:rFonts w:ascii="Times New Roman"/>
          <w:b/>
          <w:i w:val="false"/>
          <w:color w:val="000000"/>
        </w:rPr>
        <w:t>мемлекеттік көрсетілетін қызмет регламенті</w:t>
      </w:r>
    </w:p>
    <w:bookmarkEnd w:id="44"/>
    <w:bookmarkStart w:name="z259" w:id="45"/>
    <w:p>
      <w:pPr>
        <w:spacing w:after="0"/>
        <w:ind w:left="0"/>
        <w:jc w:val="left"/>
      </w:pPr>
      <w:r>
        <w:rPr>
          <w:rFonts w:ascii="Times New Roman"/>
          <w:b/>
          <w:i w:val="false"/>
          <w:color w:val="000000"/>
        </w:rPr>
        <w:t xml:space="preserve"> 1. Жалпы ережелер</w:t>
      </w:r>
    </w:p>
    <w:bookmarkEnd w:id="45"/>
    <w:bookmarkStart w:name="z260" w:id="46"/>
    <w:p>
      <w:pPr>
        <w:spacing w:after="0"/>
        <w:ind w:left="0"/>
        <w:jc w:val="both"/>
      </w:pPr>
      <w:r>
        <w:rPr>
          <w:rFonts w:ascii="Times New Roman"/>
          <w:b w:val="false"/>
          <w:i w:val="false"/>
          <w:color w:val="000000"/>
          <w:sz w:val="28"/>
        </w:rPr>
        <w:t>
      1. "Туберкулезге қарсы ұйымнан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бекітілген "Туберкулезге қарсы ұйымнан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медициналық ұйымдар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қызметтің нәтижесі - туберкулезге қарсы ұйымнан Стандарттың </w:t>
      </w:r>
      <w:r>
        <w:rPr>
          <w:rFonts w:ascii="Times New Roman"/>
          <w:b w:val="false"/>
          <w:i w:val="false"/>
          <w:color w:val="000000"/>
          <w:sz w:val="28"/>
        </w:rPr>
        <w:t>1- қосымшасындағы</w:t>
      </w:r>
      <w:r>
        <w:rPr>
          <w:rFonts w:ascii="Times New Roman"/>
          <w:b w:val="false"/>
          <w:i w:val="false"/>
          <w:color w:val="000000"/>
          <w:sz w:val="28"/>
        </w:rPr>
        <w:t xml:space="preserve"> нысанға сәйкес фтизиатр-дәрігердің қолы қойылған, жеке мөрімен және көрсетілетін қызметті берушінің мөрімен куәландырылған,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көрсетілетін қызметті тіркеу журналында (бұдан әрі - журнал) тіркелген қағаз түріндегі анықтама (бұдан әрі - анықтама) беру.</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тұлғаларға (бұдан әрі - көрсетілетін қызметті алушы) ақылы негізде көрсетіледі. "Халықтың денсаулығы және денсаулық сақтау жүйесі туралы" 2009 жылғы 18 қыркүйектегі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көрсетілетін қызметтің құнын көрсетілетін қызметті беруші айқындайды және көрсетілетін қызметті берушінің интернет-ресурсында немесе көрсетілетін қызметті берушінің үй-жайларында орналастырылады. Ақы төлеу қолма-қол ақшамен көрсетілетін қызметті берушінің кассасына төленеді.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 берушінің жұмыс кестесі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дүйсенбі-жұма күндері сағат 8.00-ден 18.00-ге дейін.</w:t>
      </w:r>
    </w:p>
    <w:bookmarkEnd w:id="46"/>
    <w:bookmarkStart w:name="z267" w:id="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7"/>
    <w:bookmarkStart w:name="z268" w:id="48"/>
    <w:p>
      <w:pPr>
        <w:spacing w:after="0"/>
        <w:ind w:left="0"/>
        <w:jc w:val="both"/>
      </w:pPr>
      <w:r>
        <w:rPr>
          <w:rFonts w:ascii="Times New Roman"/>
          <w:b w:val="false"/>
          <w:i w:val="false"/>
          <w:color w:val="000000"/>
          <w:sz w:val="28"/>
        </w:rPr>
        <w:t>
      6. Көрсетілетін қызметті алушының тікелей қызметті берушіге жүгінуі мемлекеттік көрсетілетін қызмет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1) медициналық тіркеуші (бұдан әрі - тіркеуші) құжаттардың болуын тексереді,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(бұдан әрі - құжат);</w:t>
      </w:r>
      <w:r>
        <w:br/>
      </w:r>
      <w:r>
        <w:rPr>
          <w:rFonts w:ascii="Times New Roman"/>
          <w:b w:val="false"/>
          <w:i w:val="false"/>
          <w:color w:val="000000"/>
          <w:sz w:val="28"/>
        </w:rPr>
        <w:t xml:space="preserve">
      </w:t>
      </w:r>
      <w:r>
        <w:rPr>
          <w:rFonts w:ascii="Times New Roman"/>
          <w:b w:val="false"/>
          <w:i w:val="false"/>
          <w:color w:val="000000"/>
          <w:sz w:val="28"/>
        </w:rPr>
        <w:t>соңғы 12 айдың ішінде орындалған рентгенологтың қорытындысы бар рентген немесе флюорографиялық түсірімдер, ал медициналық ұйымдарға, мектепке дейінгі балалар және мектеп ұйымдарына жұмысқа орналасатын адамдар үшін - 1 айдан кешіктірмей орындалған түсірілімдер (бұдан әрі - рентген);</w:t>
      </w:r>
      <w:r>
        <w:br/>
      </w:r>
      <w:r>
        <w:rPr>
          <w:rFonts w:ascii="Times New Roman"/>
          <w:b w:val="false"/>
          <w:i w:val="false"/>
          <w:color w:val="000000"/>
          <w:sz w:val="28"/>
        </w:rPr>
        <w:t xml:space="preserve">
      </w:t>
      </w:r>
      <w:r>
        <w:rPr>
          <w:rFonts w:ascii="Times New Roman"/>
          <w:b w:val="false"/>
          <w:i w:val="false"/>
          <w:color w:val="000000"/>
          <w:sz w:val="28"/>
        </w:rPr>
        <w:t>рентген түсірілімі болмаған жағдайда мемлекеттік көрсетілетін қызметті алушыға дәлелді бас тарту ұсынылады.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 кассаға жолдайды немесе дәлелді бас тарту ұсынылады;</w:t>
      </w:r>
      <w:r>
        <w:br/>
      </w:r>
      <w:r>
        <w:rPr>
          <w:rFonts w:ascii="Times New Roman"/>
          <w:b w:val="false"/>
          <w:i w:val="false"/>
          <w:color w:val="000000"/>
          <w:sz w:val="28"/>
        </w:rPr>
        <w:t xml:space="preserve">
      </w:t>
      </w:r>
      <w:r>
        <w:rPr>
          <w:rFonts w:ascii="Times New Roman"/>
          <w:b w:val="false"/>
          <w:i w:val="false"/>
          <w:color w:val="000000"/>
          <w:sz w:val="28"/>
        </w:rPr>
        <w:t>2) кассир ақы төлеуді қабылдайды және фискалды түбіртек береді (бұдан әрі- түбіртек),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 фтизиатр-дәрігерге жібереді;</w:t>
      </w:r>
      <w:r>
        <w:br/>
      </w:r>
      <w:r>
        <w:rPr>
          <w:rFonts w:ascii="Times New Roman"/>
          <w:b w:val="false"/>
          <w:i w:val="false"/>
          <w:color w:val="000000"/>
          <w:sz w:val="28"/>
        </w:rPr>
        <w:t xml:space="preserve">
      </w:t>
      </w:r>
      <w:r>
        <w:rPr>
          <w:rFonts w:ascii="Times New Roman"/>
          <w:b w:val="false"/>
          <w:i w:val="false"/>
          <w:color w:val="000000"/>
          <w:sz w:val="28"/>
        </w:rPr>
        <w:t>3) фтизиатр-дәрігер көрсетілетін қызметті алушыдан Қазақстан Республикасы заңдарында басқаша қарастырылмаса, ақпараттық жүйелердегі заңмен қорғалатын құпияларды құрайтын мәліметтерді пайдалануға жазбаша келісім алады, көрсетілетін қызметті алушының мәліметтерін "Қазақстан Республикасының туберкулезбен ауыратын науқастардың ұлттық тіркелімі" деректер базасымен (бұдан әрі- деректер базасы) тексереді, рентген түсірілімін қарайды, анықтаманы толтырады, қолын және жеке мөрін қояды, 15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фтизиатр-дәрігер көрсетілетін қызметті алушыны тіркеушіге жолдайды;</w:t>
      </w:r>
      <w:r>
        <w:br/>
      </w:r>
      <w:r>
        <w:rPr>
          <w:rFonts w:ascii="Times New Roman"/>
          <w:b w:val="false"/>
          <w:i w:val="false"/>
          <w:color w:val="000000"/>
          <w:sz w:val="28"/>
        </w:rPr>
        <w:t xml:space="preserve">
      </w:t>
      </w:r>
      <w:r>
        <w:rPr>
          <w:rFonts w:ascii="Times New Roman"/>
          <w:b w:val="false"/>
          <w:i w:val="false"/>
          <w:color w:val="000000"/>
          <w:sz w:val="28"/>
        </w:rPr>
        <w:t>4) Медициналық тіркеуші анықтаманы журналға тіркейді, анықтамаға қызмет берушінің мөрін қояды,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көрсетілетін қызметті алушыға анықтама беру.</w:t>
      </w:r>
      <w:r>
        <w:br/>
      </w:r>
      <w:r>
        <w:rPr>
          <w:rFonts w:ascii="Times New Roman"/>
          <w:b w:val="false"/>
          <w:i w:val="false"/>
          <w:color w:val="000000"/>
          <w:sz w:val="28"/>
        </w:rPr>
        <w:t xml:space="preserve">
      </w:t>
      </w:r>
      <w:r>
        <w:rPr>
          <w:rFonts w:ascii="Times New Roman"/>
          <w:b w:val="false"/>
          <w:i w:val="false"/>
          <w:color w:val="000000"/>
          <w:sz w:val="28"/>
        </w:rPr>
        <w:t>Анықтаманың жарамдылық мерзімі - күнтізбелік 10 (он күн) ішінде.</w:t>
      </w:r>
    </w:p>
    <w:bookmarkEnd w:id="48"/>
    <w:bookmarkStart w:name="z282"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
    <w:bookmarkStart w:name="z283" w:id="50"/>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тіркеу орны;</w:t>
      </w:r>
      <w:r>
        <w:br/>
      </w:r>
      <w:r>
        <w:rPr>
          <w:rFonts w:ascii="Times New Roman"/>
          <w:b w:val="false"/>
          <w:i w:val="false"/>
          <w:color w:val="000000"/>
          <w:sz w:val="28"/>
        </w:rPr>
        <w:t xml:space="preserve">
      </w:t>
      </w:r>
      <w:r>
        <w:rPr>
          <w:rFonts w:ascii="Times New Roman"/>
          <w:b w:val="false"/>
          <w:i w:val="false"/>
          <w:color w:val="000000"/>
          <w:sz w:val="28"/>
        </w:rPr>
        <w:t>2) фтизиатр-дәрігердің кабинеті;</w:t>
      </w:r>
      <w:r>
        <w:br/>
      </w:r>
      <w:r>
        <w:rPr>
          <w:rFonts w:ascii="Times New Roman"/>
          <w:b w:val="false"/>
          <w:i w:val="false"/>
          <w:color w:val="000000"/>
          <w:sz w:val="28"/>
        </w:rPr>
        <w:t xml:space="preserve">
      </w:t>
      </w:r>
      <w:r>
        <w:rPr>
          <w:rFonts w:ascii="Times New Roman"/>
          <w:b w:val="false"/>
          <w:i w:val="false"/>
          <w:color w:val="000000"/>
          <w:sz w:val="28"/>
        </w:rPr>
        <w:t>3) касса.</w:t>
      </w:r>
    </w:p>
    <w:bookmarkEnd w:id="50"/>
    <w:bookmarkStart w:name="z287" w:id="51"/>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1"/>
    <w:bookmarkStart w:name="z288" w:id="52"/>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"Туберкулезге қарсы ұйымнан анықтама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қызметкерлерінің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"Туберкулезге қарсы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292" w:id="53"/>
    <w:p>
      <w:pPr>
        <w:spacing w:after="0"/>
        <w:ind w:left="0"/>
        <w:jc w:val="left"/>
      </w:pPr>
      <w:r>
        <w:rPr>
          <w:rFonts w:ascii="Times New Roman"/>
          <w:b/>
          <w:i w:val="false"/>
          <w:color w:val="000000"/>
        </w:rPr>
        <w:t xml:space="preserve"> "Туберкулезге қарсы ұйымнан анықтама беру" </w:t>
      </w:r>
      <w:r>
        <w:br/>
      </w:r>
      <w:r>
        <w:rPr>
          <w:rFonts w:ascii="Times New Roman"/>
          <w:b/>
          <w:i w:val="false"/>
          <w:color w:val="000000"/>
        </w:rPr>
        <w:t>мемлекеттік қызмет көрсетудің бизнес-процестерінің анықтамалығы</w:t>
      </w:r>
    </w:p>
    <w:bookmarkEnd w:id="53"/>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95" w:id="54"/>
    <w:p>
      <w:pPr>
        <w:spacing w:after="0"/>
        <w:ind w:left="0"/>
        <w:jc w:val="left"/>
      </w:pPr>
      <w:r>
        <w:rPr>
          <w:rFonts w:ascii="Times New Roman"/>
          <w:b/>
          <w:i w:val="false"/>
          <w:color w:val="000000"/>
        </w:rPr>
        <w:t xml:space="preserve"> "Психоневрологиялық ұйымнан анықтама беру" </w:t>
      </w:r>
      <w:r>
        <w:br/>
      </w:r>
      <w:r>
        <w:rPr>
          <w:rFonts w:ascii="Times New Roman"/>
          <w:b/>
          <w:i w:val="false"/>
          <w:color w:val="000000"/>
        </w:rPr>
        <w:t>мемлекеттік көрсетілетін қызмет регламенті</w:t>
      </w:r>
    </w:p>
    <w:bookmarkEnd w:id="54"/>
    <w:bookmarkStart w:name="z296" w:id="55"/>
    <w:p>
      <w:pPr>
        <w:spacing w:after="0"/>
        <w:ind w:left="0"/>
        <w:jc w:val="left"/>
      </w:pPr>
      <w:r>
        <w:rPr>
          <w:rFonts w:ascii="Times New Roman"/>
          <w:b/>
          <w:i w:val="false"/>
          <w:color w:val="000000"/>
        </w:rPr>
        <w:t xml:space="preserve"> 1. Жалпы ережелер</w:t>
      </w:r>
    </w:p>
    <w:bookmarkEnd w:id="55"/>
    <w:bookmarkStart w:name="z297" w:id="56"/>
    <w:p>
      <w:pPr>
        <w:spacing w:after="0"/>
        <w:ind w:left="0"/>
        <w:jc w:val="both"/>
      </w:pPr>
      <w:r>
        <w:rPr>
          <w:rFonts w:ascii="Times New Roman"/>
          <w:b w:val="false"/>
          <w:i w:val="false"/>
          <w:color w:val="000000"/>
          <w:sz w:val="28"/>
        </w:rPr>
        <w:t>
      1. "Психоневрологиялық ұйымнан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№272 бұйрығымен бекітілген "Психоневрологиялық ұйымнан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№11304 болып тіркелді) (бұдан әрі - Стандарт) сәйкес денсаулық сақтау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Өтініштер қабылдау және мемлекеттік қызмет көрсетудің нәтижесін беру: </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арқылы;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 диспансерлік есепте тұрғаны/тұрмағаны туралы анықтаманы беру;</w:t>
      </w:r>
      <w:r>
        <w:br/>
      </w:r>
      <w:r>
        <w:rPr>
          <w:rFonts w:ascii="Times New Roman"/>
          <w:b w:val="false"/>
          <w:i w:val="false"/>
          <w:color w:val="000000"/>
          <w:sz w:val="28"/>
        </w:rPr>
        <w:t xml:space="preserve">
      </w:t>
      </w:r>
      <w:r>
        <w:rPr>
          <w:rFonts w:ascii="Times New Roman"/>
          <w:b w:val="false"/>
          <w:i w:val="false"/>
          <w:color w:val="000000"/>
          <w:sz w:val="28"/>
        </w:rPr>
        <w:t>Көрсететін қызметті берушіде - диспансерлік есепте тұрғаны/тұрмағаны туралы анықтаманы беру.</w:t>
      </w:r>
      <w:r>
        <w:br/>
      </w:r>
      <w:r>
        <w:rPr>
          <w:rFonts w:ascii="Times New Roman"/>
          <w:b w:val="false"/>
          <w:i w:val="false"/>
          <w:color w:val="000000"/>
          <w:sz w:val="28"/>
        </w:rPr>
        <w:t xml:space="preserve">
      </w:t>
      </w:r>
      <w:r>
        <w:rPr>
          <w:rFonts w:ascii="Times New Roman"/>
          <w:b w:val="false"/>
          <w:i w:val="false"/>
          <w:color w:val="000000"/>
          <w:sz w:val="28"/>
        </w:rPr>
        <w:t xml:space="preserve">Психиатр-дәрігер мен медициналық тіркеуші қол қойған және анықтаманы берген дәрігердің және көрсетілетін қызметті берушінің мөрімен расталған,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"Психоневрологиялық ұйымнан анықтама беру" мемлекеттік қызмет көрсетуді тіркеу журналында анықтаманы тіркей отырып,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анықтама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мемлекеттік қызметті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тұлғаларға (бұдан әрі - көрсетілетін қызметті алушылар) ақылы негізде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 көрсету құнын көрсетілетін қызметті беруші айқындайды және көрсетілетін қызметті берушінің интернет-ресурсында немесе көрсетілетінқызметті берушінің үй-жайларында орналастырылады. Ақы төлеу қолма-қол ақшамен де, көрсетілетін қызметті берушінің есебіне қолма-қол ақшасыз аудару тәсілімен де жүргізіледі.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жұмыс кестесі: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корпорацияда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түскі үзіліссіз, демалыс және мереке күндерінен басқа, дүйсенбі - сенбі аралығында, сағат 9.00 - 20.00 дейін бекітілген жұмыс кестесіне сай;</w:t>
      </w:r>
      <w:r>
        <w:br/>
      </w:r>
      <w:r>
        <w:rPr>
          <w:rFonts w:ascii="Times New Roman"/>
          <w:b w:val="false"/>
          <w:i w:val="false"/>
          <w:color w:val="000000"/>
          <w:sz w:val="28"/>
        </w:rPr>
        <w:t xml:space="preserve">
      </w:t>
      </w:r>
      <w:r>
        <w:rPr>
          <w:rFonts w:ascii="Times New Roman"/>
          <w:b w:val="false"/>
          <w:i w:val="false"/>
          <w:color w:val="000000"/>
          <w:sz w:val="28"/>
        </w:rPr>
        <w:t xml:space="preserve">Көрсететін қызметті берушіде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үзіліссіз, демалыс және мереке күндерінен басқа, дүйсенбі - жұма аралығында сағат 9.00-17.00 дейін.</w:t>
      </w:r>
    </w:p>
    <w:bookmarkEnd w:id="56"/>
    <w:bookmarkStart w:name="z312" w:id="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7"/>
    <w:bookmarkStart w:name="z313" w:id="58"/>
    <w:p>
      <w:pPr>
        <w:spacing w:after="0"/>
        <w:ind w:left="0"/>
        <w:jc w:val="both"/>
      </w:pPr>
      <w:r>
        <w:rPr>
          <w:rFonts w:ascii="Times New Roman"/>
          <w:b w:val="false"/>
          <w:i w:val="false"/>
          <w:color w:val="000000"/>
          <w:sz w:val="28"/>
        </w:rPr>
        <w:t>
      6. Көрсетілетін қызметті алушының тіркеушіге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тіркеушіге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(бұдан әрі - Құжаттар) ұсынады, көрсетілетін қызметті алушымен құжаттар ұсынылғаннан кейін тіркеуші анықтама бланкісін толтырады, 15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 қызметтің ақысын төлеу үшін кассаға жолдайды;</w:t>
      </w:r>
      <w:r>
        <w:br/>
      </w:r>
      <w:r>
        <w:rPr>
          <w:rFonts w:ascii="Times New Roman"/>
          <w:b w:val="false"/>
          <w:i w:val="false"/>
          <w:color w:val="000000"/>
          <w:sz w:val="28"/>
        </w:rPr>
        <w:t xml:space="preserve">
      </w:t>
      </w:r>
      <w:r>
        <w:rPr>
          <w:rFonts w:ascii="Times New Roman"/>
          <w:b w:val="false"/>
          <w:i w:val="false"/>
          <w:color w:val="000000"/>
          <w:sz w:val="28"/>
        </w:rPr>
        <w:t>2) кассир ақы төлеуді қабылдайды, фискалды түбіртек береді, 15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 психиатр-дәрігердің кабинетіне жолдайды;</w:t>
      </w:r>
      <w:r>
        <w:br/>
      </w:r>
      <w:r>
        <w:rPr>
          <w:rFonts w:ascii="Times New Roman"/>
          <w:b w:val="false"/>
          <w:i w:val="false"/>
          <w:color w:val="000000"/>
          <w:sz w:val="28"/>
        </w:rPr>
        <w:t xml:space="preserve">
      </w:t>
      </w:r>
      <w:r>
        <w:rPr>
          <w:rFonts w:ascii="Times New Roman"/>
          <w:b w:val="false"/>
          <w:i w:val="false"/>
          <w:color w:val="000000"/>
          <w:sz w:val="28"/>
        </w:rPr>
        <w:t>3) психиатр-дәрігер көрсетілетін қызметті алушыдан Қазақстан Республикасы заңдарында басқаша қарастырылмаса, ақпараттық жүйелердегі заңмен қорғалатын құпияларды құрайтын мәліметтерді пайдалануға жазбаша келісім алады, көрсетілетін қызметті алушыны визуалды қарайды, диспансерлік есептің деректер базасы (бұдан әрі - деректер базасы) бойынша тексереді, анықтамаға қолын және жеке мөрін қояды, 30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психиатр-дәрігер көрсетілетін қызметті алушыға анықтаманы береді және тіркеушіге жолдайды;</w:t>
      </w:r>
      <w:r>
        <w:br/>
      </w:r>
      <w:r>
        <w:rPr>
          <w:rFonts w:ascii="Times New Roman"/>
          <w:b w:val="false"/>
          <w:i w:val="false"/>
          <w:color w:val="000000"/>
          <w:sz w:val="28"/>
        </w:rPr>
        <w:t xml:space="preserve">
      </w:t>
      </w:r>
      <w:r>
        <w:rPr>
          <w:rFonts w:ascii="Times New Roman"/>
          <w:b w:val="false"/>
          <w:i w:val="false"/>
          <w:color w:val="000000"/>
          <w:sz w:val="28"/>
        </w:rPr>
        <w:t>4) Тіркеуші анықтаманы журналға тіркейді, анықтамаға өзінің қолын және көрсетілетін қызметті берушінің мөрін қояды,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беру.</w:t>
      </w:r>
    </w:p>
    <w:bookmarkEnd w:id="58"/>
    <w:bookmarkStart w:name="z323" w:id="5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9"/>
    <w:bookmarkStart w:name="z324" w:id="60"/>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тіркеу бөлімі;</w:t>
      </w:r>
      <w:r>
        <w:br/>
      </w:r>
      <w:r>
        <w:rPr>
          <w:rFonts w:ascii="Times New Roman"/>
          <w:b w:val="false"/>
          <w:i w:val="false"/>
          <w:color w:val="000000"/>
          <w:sz w:val="28"/>
        </w:rPr>
        <w:t xml:space="preserve">
      </w:t>
      </w:r>
      <w:r>
        <w:rPr>
          <w:rFonts w:ascii="Times New Roman"/>
          <w:b w:val="false"/>
          <w:i w:val="false"/>
          <w:color w:val="000000"/>
          <w:sz w:val="28"/>
        </w:rPr>
        <w:t>2) психиатр-дәрігердің кабинеті;</w:t>
      </w:r>
      <w:r>
        <w:br/>
      </w:r>
      <w:r>
        <w:rPr>
          <w:rFonts w:ascii="Times New Roman"/>
          <w:b w:val="false"/>
          <w:i w:val="false"/>
          <w:color w:val="000000"/>
          <w:sz w:val="28"/>
        </w:rPr>
        <w:t xml:space="preserve">
      </w:t>
      </w:r>
      <w:r>
        <w:rPr>
          <w:rFonts w:ascii="Times New Roman"/>
          <w:b w:val="false"/>
          <w:i w:val="false"/>
          <w:color w:val="000000"/>
          <w:sz w:val="28"/>
        </w:rPr>
        <w:t>3) касса.</w:t>
      </w:r>
    </w:p>
    <w:bookmarkEnd w:id="60"/>
    <w:bookmarkStart w:name="z328" w:id="61"/>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берушімен өзара іс-қимыл тәртібін, сондай-ақ мемлекеттік қызметті көрсету процесінде ақпараттық жүйелерді пайдалану тәртібін сипаттау</w:t>
      </w:r>
    </w:p>
    <w:bookmarkEnd w:id="61"/>
    <w:bookmarkStart w:name="z329" w:id="62"/>
    <w:p>
      <w:pPr>
        <w:spacing w:after="0"/>
        <w:ind w:left="0"/>
        <w:jc w:val="both"/>
      </w:pPr>
      <w:r>
        <w:rPr>
          <w:rFonts w:ascii="Times New Roman"/>
          <w:b w:val="false"/>
          <w:i w:val="false"/>
          <w:color w:val="000000"/>
          <w:sz w:val="28"/>
        </w:rPr>
        <w:t>
      9. Мемлекеттік корпорацияға өтініш білдіру тәртібін, көрсетілетін қызметті берушінің сұрау салуын өңдеудің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көрсетілетін қызметті алу үшін көрсетілетін қызметті алушы Мемлекеттік корпорацияға өтініш білдіреді.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өтініштердің дұрыс толтырылғанын және құжаттар топтамасының толықтығын тексереді және көрсетілетін қызметті алушыға тиісті қолхат береді - 5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құжаттардың толық емес топтамасын ұсынған жағдайда Мемлекеттік корпорация қызметкері өтінішті қабылдаудан бас тартады.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көрсетілетін қызметті алушыдан Қазақстан Республикасы заңдарында басқаша қарастырылмаса, ақпараттық жүйелердегі заңмен қорғалатын құпияларды құрайтын мәліметтерді пайдалануға жазбаша келісім алады - 5 минут;</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көрсетілетін қызметті алушының жеке басын куәландырады, көрсетілетін қызметті алушы туралы тиісті ақпаратты және берілген құжаттар тізімін енгізеді – 10 минут;</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- 10 минут.</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сондай-ақ Мемлекеттік корпорациямен өзара іс-қимыл тәртібінің және мемлекеттік қызмет көрсету процесінде ақпараттық жүйелерді қолдану тәртібінің сипаттамасы "Психоневрологиялық ұйымнан анықтама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w:t>
            </w:r>
            <w:r>
              <w:br/>
            </w:r>
            <w:r>
              <w:rPr>
                <w:rFonts w:ascii="Times New Roman"/>
                <w:b w:val="false"/>
                <w:i w:val="false"/>
                <w:color w:val="000000"/>
                <w:sz w:val="20"/>
              </w:rPr>
              <w:t xml:space="preserve">анықтама беру" көрсетілетін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регламентіне қосымша</w:t>
            </w:r>
          </w:p>
        </w:tc>
      </w:tr>
    </w:tbl>
    <w:bookmarkStart w:name="z339" w:id="63"/>
    <w:p>
      <w:pPr>
        <w:spacing w:after="0"/>
        <w:ind w:left="0"/>
        <w:jc w:val="left"/>
      </w:pPr>
      <w:r>
        <w:rPr>
          <w:rFonts w:ascii="Times New Roman"/>
          <w:b/>
          <w:i w:val="false"/>
          <w:color w:val="000000"/>
        </w:rPr>
        <w:t xml:space="preserve"> "Психоневрологиялық ұйымнан анықтама беру" мемлекеттік қызметін көрсетудің бизнес-процестерінің анықтамалығы</w:t>
      </w:r>
    </w:p>
    <w:bookmarkEnd w:id="63"/>
    <w:p>
      <w:pPr>
        <w:spacing w:after="0"/>
        <w:ind w:left="0"/>
        <w:jc w:val="left"/>
      </w:pP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342" w:id="64"/>
    <w:p>
      <w:pPr>
        <w:spacing w:after="0"/>
        <w:ind w:left="0"/>
        <w:jc w:val="left"/>
      </w:pPr>
      <w:r>
        <w:rPr>
          <w:rFonts w:ascii="Times New Roman"/>
          <w:b/>
          <w:i w:val="false"/>
          <w:color w:val="000000"/>
        </w:rPr>
        <w:t xml:space="preserve"> "Наркологиялық ұйымнан анықтама беру" </w:t>
      </w:r>
      <w:r>
        <w:br/>
      </w:r>
      <w:r>
        <w:rPr>
          <w:rFonts w:ascii="Times New Roman"/>
          <w:b/>
          <w:i w:val="false"/>
          <w:color w:val="000000"/>
        </w:rPr>
        <w:t>мемлекеттік көрсетілетін қызмет регламенті</w:t>
      </w:r>
    </w:p>
    <w:bookmarkEnd w:id="64"/>
    <w:bookmarkStart w:name="z343" w:id="65"/>
    <w:p>
      <w:pPr>
        <w:spacing w:after="0"/>
        <w:ind w:left="0"/>
        <w:jc w:val="left"/>
      </w:pPr>
      <w:r>
        <w:rPr>
          <w:rFonts w:ascii="Times New Roman"/>
          <w:b/>
          <w:i w:val="false"/>
          <w:color w:val="000000"/>
        </w:rPr>
        <w:t xml:space="preserve"> 1. Жалпы ережелер</w:t>
      </w:r>
    </w:p>
    <w:bookmarkEnd w:id="65"/>
    <w:bookmarkStart w:name="z344" w:id="66"/>
    <w:p>
      <w:pPr>
        <w:spacing w:after="0"/>
        <w:ind w:left="0"/>
        <w:jc w:val="both"/>
      </w:pPr>
      <w:r>
        <w:rPr>
          <w:rFonts w:ascii="Times New Roman"/>
          <w:b w:val="false"/>
          <w:i w:val="false"/>
          <w:color w:val="000000"/>
          <w:sz w:val="28"/>
        </w:rPr>
        <w:t>
      1. "Наркологиялық ұйымнан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бұйрығымен (Қазақстан Республикасының Әділет министрлігінде 2015 жылғы 11 маусымда № 11304 тіркелген) бекітілген "Наркологиялық ұйымнан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денсаулық сақтау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Өтінімдерді қабылдау және мемлекеттік көрсетілетін қызмет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диспансерлік есепте тұратыны/тұрмайтыны туралы анықтама беріледі.</w:t>
      </w:r>
      <w:r>
        <w:br/>
      </w:r>
      <w:r>
        <w:rPr>
          <w:rFonts w:ascii="Times New Roman"/>
          <w:b w:val="false"/>
          <w:i w:val="false"/>
          <w:color w:val="000000"/>
          <w:sz w:val="28"/>
        </w:rPr>
        <w:t xml:space="preserve">
      </w:t>
      </w:r>
      <w:r>
        <w:rPr>
          <w:rFonts w:ascii="Times New Roman"/>
          <w:b w:val="false"/>
          <w:i w:val="false"/>
          <w:color w:val="000000"/>
          <w:sz w:val="28"/>
        </w:rPr>
        <w:t xml:space="preserve">Көрсететін қызметті берушіде – нарколог-дәрігер мен медициналық тіркеуші қол қойған және анықтаманы берген дәрігердің және көрсетілетін қызметті берушінің мөрімен расталған,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"Наркологиялық ұйымнан анықтама беру" мемлекеттік қызмет көрсетуді тіркеу журналында (бұдан әрі - журнал) анықтаманы тіркей отырып,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анықтама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мемлекеттік қызметті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көрсетілетін қызмет ақылы негізде көрсетіледі. "Халық денсаулығы және денсаулық сақтау жүйесі туралы" Қазақстан Республикасы Кодексінің </w:t>
      </w:r>
      <w:r>
        <w:rPr>
          <w:rFonts w:ascii="Times New Roman"/>
          <w:b w:val="false"/>
          <w:i w:val="false"/>
          <w:color w:val="000000"/>
          <w:sz w:val="28"/>
        </w:rPr>
        <w:t>35-бабына</w:t>
      </w:r>
      <w:r>
        <w:rPr>
          <w:rFonts w:ascii="Times New Roman"/>
          <w:b w:val="false"/>
          <w:i w:val="false"/>
          <w:color w:val="000000"/>
          <w:sz w:val="28"/>
        </w:rPr>
        <w:t xml:space="preserve"> сәйкес мемлекеттік қызмет көрсету құнын көрсетілетін қызметті алушы айқындайды және көрсетілетін қызметті берушінің интернет-ресурсында не қызмет берушінің үй-жайларында орналастырылады.</w:t>
      </w:r>
      <w:r>
        <w:br/>
      </w:r>
      <w:r>
        <w:rPr>
          <w:rFonts w:ascii="Times New Roman"/>
          <w:b w:val="false"/>
          <w:i w:val="false"/>
          <w:color w:val="000000"/>
          <w:sz w:val="28"/>
        </w:rPr>
        <w:t xml:space="preserve">
      </w:t>
      </w:r>
      <w:r>
        <w:rPr>
          <w:rFonts w:ascii="Times New Roman"/>
          <w:b w:val="false"/>
          <w:i w:val="false"/>
          <w:color w:val="000000"/>
          <w:sz w:val="28"/>
        </w:rPr>
        <w:t>Ақы төлеу көрсетілетін қызмет берушінің шотына қолма-қол немесе ақшасыз аудару нысанында жүргізіледі.</w:t>
      </w:r>
      <w:r>
        <w:br/>
      </w:r>
      <w:r>
        <w:rPr>
          <w:rFonts w:ascii="Times New Roman"/>
          <w:b w:val="false"/>
          <w:i w:val="false"/>
          <w:color w:val="000000"/>
          <w:sz w:val="28"/>
        </w:rPr>
        <w:t xml:space="preserve">
      </w:t>
      </w:r>
      <w:r>
        <w:rPr>
          <w:rFonts w:ascii="Times New Roman"/>
          <w:b w:val="false"/>
          <w:i w:val="false"/>
          <w:color w:val="000000"/>
          <w:sz w:val="28"/>
        </w:rPr>
        <w:t>5. Жұмыс кестесі: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корпорацияда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түскі ас үзіліссіз, демалыс және мереке күндерінен басқа, дүйсенбі - сенбі аралығында, сағат 9.00 - 20.00 дейін бекітілген жұмыс кестесіне сай;</w:t>
      </w:r>
      <w:r>
        <w:br/>
      </w:r>
      <w:r>
        <w:rPr>
          <w:rFonts w:ascii="Times New Roman"/>
          <w:b w:val="false"/>
          <w:i w:val="false"/>
          <w:color w:val="000000"/>
          <w:sz w:val="28"/>
        </w:rPr>
        <w:t xml:space="preserve">
      </w:t>
      </w:r>
      <w:r>
        <w:rPr>
          <w:rFonts w:ascii="Times New Roman"/>
          <w:b w:val="false"/>
          <w:i w:val="false"/>
          <w:color w:val="000000"/>
          <w:sz w:val="28"/>
        </w:rPr>
        <w:t xml:space="preserve">Көрсететін қызметті берушіде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үзіліссіз, демалыс және мереке күндерінен басқа, дүйсенбі - жұма аралығында сағат 9.00-17.00 дейін.</w:t>
      </w:r>
    </w:p>
    <w:bookmarkEnd w:id="66"/>
    <w:bookmarkStart w:name="z359" w:id="6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7"/>
    <w:bookmarkStart w:name="z360" w:id="68"/>
    <w:p>
      <w:pPr>
        <w:spacing w:after="0"/>
        <w:ind w:left="0"/>
        <w:jc w:val="both"/>
      </w:pPr>
      <w:r>
        <w:rPr>
          <w:rFonts w:ascii="Times New Roman"/>
          <w:b w:val="false"/>
          <w:i w:val="false"/>
          <w:color w:val="000000"/>
          <w:sz w:val="28"/>
        </w:rPr>
        <w:t>
      6. Көрсетілетін қызметті алушының көрсетілетін қызметті берушіге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алушытіркеушіге Стандарттың </w:t>
      </w:r>
      <w:r>
        <w:rPr>
          <w:rFonts w:ascii="Times New Roman"/>
          <w:b w:val="false"/>
          <w:i w:val="false"/>
          <w:color w:val="000000"/>
          <w:sz w:val="28"/>
        </w:rPr>
        <w:t>9-тармағында</w:t>
      </w:r>
      <w:r>
        <w:rPr>
          <w:rFonts w:ascii="Times New Roman"/>
          <w:b w:val="false"/>
          <w:i w:val="false"/>
          <w:color w:val="000000"/>
          <w:sz w:val="28"/>
        </w:rPr>
        <w:t xml:space="preserve"> аталған құжаттарды (бұдан әрі - Құжаттар) ұсынады, көрсетілетін қызметті алушымен Құжаттар ұсынылғаннан кейін тіркеуші анықтама бланкісін толтырады, 15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 қызметтің ақысын төлеу үшін кассаға жолдайды;</w:t>
      </w:r>
      <w:r>
        <w:br/>
      </w:r>
      <w:r>
        <w:rPr>
          <w:rFonts w:ascii="Times New Roman"/>
          <w:b w:val="false"/>
          <w:i w:val="false"/>
          <w:color w:val="000000"/>
          <w:sz w:val="28"/>
        </w:rPr>
        <w:t xml:space="preserve">
      </w:t>
      </w:r>
      <w:r>
        <w:rPr>
          <w:rFonts w:ascii="Times New Roman"/>
          <w:b w:val="false"/>
          <w:i w:val="false"/>
          <w:color w:val="000000"/>
          <w:sz w:val="28"/>
        </w:rPr>
        <w:t>2) кассир ақы төлеуді қабылдайды, фискалды түбіртек береді, 15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 нарколог-дәрігердің кабинетіне жолдайды;</w:t>
      </w:r>
      <w:r>
        <w:br/>
      </w:r>
      <w:r>
        <w:rPr>
          <w:rFonts w:ascii="Times New Roman"/>
          <w:b w:val="false"/>
          <w:i w:val="false"/>
          <w:color w:val="000000"/>
          <w:sz w:val="28"/>
        </w:rPr>
        <w:t xml:space="preserve">
      </w:t>
      </w:r>
      <w:r>
        <w:rPr>
          <w:rFonts w:ascii="Times New Roman"/>
          <w:b w:val="false"/>
          <w:i w:val="false"/>
          <w:color w:val="000000"/>
          <w:sz w:val="28"/>
        </w:rPr>
        <w:t>3) нарколог-дәрігер көрсетілетін қызметті алушыдан Қазақстан Республикасы заңдарында басқаша қарастырылмаса, ақпараттық жүйелердегі заңмен қорғалатын құпияларды құрайтын мәліметтерді пайдалануға жазбаша келісім алады, көрсетілетін қызметті алушыны визуалды қарайды, диспансерлік есептің деректер базасы (бұдан әрі - деректер базасы) бойынша тексереді, анықтамаға қолын және жеке мөрін қояды, анықтаманы береді, 30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нарколог-дәрігер көрсетілетін қызметті алушыға анықтаманы береді және тіркеушіге жолдайды;</w:t>
      </w:r>
      <w:r>
        <w:br/>
      </w:r>
      <w:r>
        <w:rPr>
          <w:rFonts w:ascii="Times New Roman"/>
          <w:b w:val="false"/>
          <w:i w:val="false"/>
          <w:color w:val="000000"/>
          <w:sz w:val="28"/>
        </w:rPr>
        <w:t xml:space="preserve">
      </w:t>
      </w:r>
      <w:r>
        <w:rPr>
          <w:rFonts w:ascii="Times New Roman"/>
          <w:b w:val="false"/>
          <w:i w:val="false"/>
          <w:color w:val="000000"/>
          <w:sz w:val="28"/>
        </w:rPr>
        <w:t>4) Тіркеуші анықтаманы журналға тіркейді, анықтамаға өзінің қолын және көрсетілетін қызметті берушінің мөрін қояды,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беру.</w:t>
      </w:r>
    </w:p>
    <w:bookmarkEnd w:id="68"/>
    <w:bookmarkStart w:name="z370" w:id="6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69"/>
    <w:bookmarkStart w:name="z371" w:id="70"/>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тіркеу орны;</w:t>
      </w:r>
      <w:r>
        <w:br/>
      </w:r>
      <w:r>
        <w:rPr>
          <w:rFonts w:ascii="Times New Roman"/>
          <w:b w:val="false"/>
          <w:i w:val="false"/>
          <w:color w:val="000000"/>
          <w:sz w:val="28"/>
        </w:rPr>
        <w:t xml:space="preserve">
      </w:t>
      </w:r>
      <w:r>
        <w:rPr>
          <w:rFonts w:ascii="Times New Roman"/>
          <w:b w:val="false"/>
          <w:i w:val="false"/>
          <w:color w:val="000000"/>
          <w:sz w:val="28"/>
        </w:rPr>
        <w:t>2) нарколог-дәрігердің кабинеті;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кассасы.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және (немесе) өзге де көрсетілетін қызметті</w:t>
      </w:r>
      <w:r>
        <w:br/>
      </w:r>
      <w:r>
        <w:rPr>
          <w:rFonts w:ascii="Times New Roman"/>
          <w:b w:val="false"/>
          <w:i w:val="false"/>
          <w:color w:val="000000"/>
          <w:sz w:val="28"/>
        </w:rPr>
        <w:t xml:space="preserve">
      </w:t>
      </w:r>
      <w:r>
        <w:rPr>
          <w:rFonts w:ascii="Times New Roman"/>
          <w:b w:val="false"/>
          <w:i w:val="false"/>
          <w:color w:val="000000"/>
          <w:sz w:val="28"/>
        </w:rPr>
        <w:t>берушілермен өзара іс-қимыл тәртібін, сондай-ақ мемлекеттік қызмет көрсету</w:t>
      </w:r>
      <w:r>
        <w:br/>
      </w:r>
      <w:r>
        <w:rPr>
          <w:rFonts w:ascii="Times New Roman"/>
          <w:b w:val="false"/>
          <w:i w:val="false"/>
          <w:color w:val="000000"/>
          <w:sz w:val="28"/>
        </w:rPr>
        <w:t xml:space="preserve">
      </w:t>
      </w:r>
      <w:r>
        <w:rPr>
          <w:rFonts w:ascii="Times New Roman"/>
          <w:b w:val="false"/>
          <w:i w:val="false"/>
          <w:color w:val="000000"/>
          <w:sz w:val="28"/>
        </w:rPr>
        <w:t>процесінде ақпараттық жүйелерді пайдалану тәртібін сипаттау</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корпорацияға өтініш білдіру тәртібін, көрсетілетін қызметті берушінің сұрау салуын өңдеудің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көрсетілетін қызметті алу үшін көрсетілетін қызметті алушы Мемлекеттік корпорацияға өтініш білдіреді;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өтініштердің дұрыс толтырылғанын және құжаттар топтамасының толықтығын тексереді және көрсетілетін қызметті алушыға тиісті қолхат береді - 5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құжаттардың толық емес топтамасын ұсынған жағдайда Мемлекеттік корпорация қызметкері өтінішті қабылдаудан бас тартады.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көрсетілетін қызметті алушыдан Қазақстан Республикасы заңдарында басқаша қарастырылмаса, ақпараттық жүйелердегі заңмен қорғалатын құпияларды құрайтын мәліметтерді пайдалануға жазбаша келісім алады - 5 минут;</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көрсетілетін қызметті алушының жеке басын куәландырады, көрсетілетін қызметті алушы туралы тиісті ақпаратты және берілген құжаттар тізімін енгізеді - 10 минут;</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құжаттар топтамасын қабылдау туралы қолхатта көрсетілген мерзімде көрсетілетін қызметті алушыға мемлекеттік көрсетілетін қызмет беру нәтижесін береді - 10 минут.</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сондай-ақ Мемлекеттік корпорациямен өзара іс-қимыл тәртібінің және мемлекеттік қызмет көрсету процесінде ақпараттық жүйелерді қолдану тәртібінің сипаттамасы "Наркологиялық ұйымнан анықтама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көрсетілетін </w:t>
            </w:r>
            <w:r>
              <w:br/>
            </w:r>
            <w:r>
              <w:rPr>
                <w:rFonts w:ascii="Times New Roman"/>
                <w:b w:val="false"/>
                <w:i w:val="false"/>
                <w:color w:val="000000"/>
                <w:sz w:val="20"/>
              </w:rPr>
              <w:t xml:space="preserve">мемлекеттік қызмет </w:t>
            </w:r>
            <w:r>
              <w:br/>
            </w:r>
            <w:r>
              <w:rPr>
                <w:rFonts w:ascii="Times New Roman"/>
                <w:b w:val="false"/>
                <w:i w:val="false"/>
                <w:color w:val="000000"/>
                <w:sz w:val="20"/>
              </w:rPr>
              <w:t>регламентіне қосымша</w:t>
            </w:r>
          </w:p>
        </w:tc>
      </w:tr>
    </w:tbl>
    <w:bookmarkStart w:name="z388" w:id="71"/>
    <w:p>
      <w:pPr>
        <w:spacing w:after="0"/>
        <w:ind w:left="0"/>
        <w:jc w:val="left"/>
      </w:pPr>
      <w:r>
        <w:rPr>
          <w:rFonts w:ascii="Times New Roman"/>
          <w:b/>
          <w:i w:val="false"/>
          <w:color w:val="000000"/>
        </w:rPr>
        <w:t xml:space="preserve"> "Наркологиялық ұйымнан анықтама беру" </w:t>
      </w:r>
      <w:r>
        <w:br/>
      </w:r>
      <w:r>
        <w:rPr>
          <w:rFonts w:ascii="Times New Roman"/>
          <w:b/>
          <w:i w:val="false"/>
          <w:color w:val="000000"/>
        </w:rPr>
        <w:t>мемлекеттік көрсетілетін қызметтің бизнес-процесінің анықтамалығы</w:t>
      </w:r>
    </w:p>
    <w:bookmarkEnd w:id="71"/>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391" w:id="72"/>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w:t>
      </w:r>
    </w:p>
    <w:bookmarkEnd w:id="72"/>
    <w:bookmarkStart w:name="z392" w:id="73"/>
    <w:p>
      <w:pPr>
        <w:spacing w:after="0"/>
        <w:ind w:left="0"/>
        <w:jc w:val="left"/>
      </w:pPr>
      <w:r>
        <w:rPr>
          <w:rFonts w:ascii="Times New Roman"/>
          <w:b/>
          <w:i w:val="false"/>
          <w:color w:val="000000"/>
        </w:rPr>
        <w:t xml:space="preserve"> 1. Жалпы ережелер </w:t>
      </w:r>
    </w:p>
    <w:bookmarkEnd w:id="73"/>
    <w:bookmarkStart w:name="z393" w:id="74"/>
    <w:p>
      <w:pPr>
        <w:spacing w:after="0"/>
        <w:ind w:left="0"/>
        <w:jc w:val="both"/>
      </w:pPr>
      <w:r>
        <w:rPr>
          <w:rFonts w:ascii="Times New Roman"/>
          <w:b w:val="false"/>
          <w:i w:val="false"/>
          <w:color w:val="000000"/>
          <w:sz w:val="28"/>
        </w:rPr>
        <w:t>
      1. "Стационарлық науқастың медициналық картасынан үзінді көшірме беру" мемлекеттік көрсетілетін 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 272 бұйрығымен бекітілген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 Әділет министрлігінде 2015 жылғы 11 маусымда № 11304 тіркелген) (бұдан әрі - Стандарт) сәйкес стационарлық көмек көрсететін медициналық ұйымдар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мемлекеттік қызметтің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ординатор - дәрігер (бұдан әрі - дәрігер) қол қойған, дәрігердің жеке мөрімен және көрсетілетін қызметті берушінің мөрімен расталған, үзінді көшірме беру журналында тіркелген стационарлық науқастың медициналық картасынан үзінді (бұдан әрі - үзінді).</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жұмыс кестесі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және мереке күндерінен басқа, дүйсенбіден бастап жұманы қоса алғанда үзіліссіз 8.00-ден бастап 17.00-ге дейін.</w:t>
      </w:r>
    </w:p>
    <w:bookmarkEnd w:id="74"/>
    <w:bookmarkStart w:name="z400" w:id="75"/>
    <w:p>
      <w:pPr>
        <w:spacing w:after="0"/>
        <w:ind w:left="0"/>
        <w:jc w:val="left"/>
      </w:pPr>
      <w:r>
        <w:rPr>
          <w:rFonts w:ascii="Times New Roman"/>
          <w:b/>
          <w:i w:val="false"/>
          <w:color w:val="000000"/>
        </w:rPr>
        <w:t xml:space="preserve"> 2. Мемлекеттік қызметті көрсету процесі кезінде көрсетілетін қызметті берушінің құрылымдық бөлімшелерінің (қызметкерлердің) іс-қимыл тәртібінің сипаттамасы</w:t>
      </w:r>
    </w:p>
    <w:bookmarkEnd w:id="75"/>
    <w:bookmarkStart w:name="z401" w:id="76"/>
    <w:p>
      <w:pPr>
        <w:spacing w:after="0"/>
        <w:ind w:left="0"/>
        <w:jc w:val="both"/>
      </w:pPr>
      <w:r>
        <w:rPr>
          <w:rFonts w:ascii="Times New Roman"/>
          <w:b w:val="false"/>
          <w:i w:val="false"/>
          <w:color w:val="000000"/>
          <w:sz w:val="28"/>
        </w:rPr>
        <w:t>
      6. Мемлекеттік көрсетілетін қызмет бойынша рәсімді (іс-қимылды) бастауға ординатор - дәрігердің (бұдан әрі - дәрігер) көрсетілген қызметті алушының емделу және стационарда болу мерзімінің аяқталуы туралы шешімі негіз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көрсетілетін қызмет процесінің құрамына енгізілген әр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1) стационарлық науқастың медициналық картасы негізінде дәрігер көрсетілетін қызметті алушыға үзінді көшірмені рәсімдейді, 30 минуттан аспайды.</w:t>
      </w:r>
      <w:r>
        <w:br/>
      </w:r>
      <w:r>
        <w:rPr>
          <w:rFonts w:ascii="Times New Roman"/>
          <w:b w:val="false"/>
          <w:i w:val="false"/>
          <w:color w:val="000000"/>
          <w:sz w:val="28"/>
        </w:rPr>
        <w:t xml:space="preserve">
      </w:t>
      </w:r>
      <w:r>
        <w:rPr>
          <w:rFonts w:ascii="Times New Roman"/>
          <w:b w:val="false"/>
          <w:i w:val="false"/>
          <w:color w:val="000000"/>
          <w:sz w:val="28"/>
        </w:rPr>
        <w:t>2) стационарлық науқастардың үзінділерін тіркеу журналында тіркейді, жеке және көрсетілетін қызметті берушінің мөрімен куәландырады және көрсетілетін қызметті алушының қолына береді, 30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үзінді көшірме беру.</w:t>
      </w:r>
    </w:p>
    <w:bookmarkEnd w:id="76"/>
    <w:bookmarkStart w:name="z406" w:id="77"/>
    <w:p>
      <w:pPr>
        <w:spacing w:after="0"/>
        <w:ind w:left="0"/>
        <w:jc w:val="left"/>
      </w:pPr>
      <w:r>
        <w:rPr>
          <w:rFonts w:ascii="Times New Roman"/>
          <w:b/>
          <w:i w:val="false"/>
          <w:color w:val="000000"/>
        </w:rPr>
        <w:t xml:space="preserve"> 3. Мемлекеттік қызметті көрсету процесі кезінде көрсетілетін қызметті берушінің құрылымдық бөлімшелерінің (қызметкерлердің) өзара іс-қимыл тәртібінің сипаттамасы</w:t>
      </w:r>
    </w:p>
    <w:bookmarkEnd w:id="77"/>
    <w:bookmarkStart w:name="z407" w:id="78"/>
    <w:p>
      <w:pPr>
        <w:spacing w:after="0"/>
        <w:ind w:left="0"/>
        <w:jc w:val="both"/>
      </w:pPr>
      <w:r>
        <w:rPr>
          <w:rFonts w:ascii="Times New Roman"/>
          <w:b w:val="false"/>
          <w:i w:val="false"/>
          <w:color w:val="000000"/>
          <w:sz w:val="28"/>
        </w:rPr>
        <w:t>
      8. Көрсетілетін қызметті берушінің мемлекеттік көрсетілетін қызметті көрсету процесіне қатысатын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дәрігер.</w:t>
      </w:r>
    </w:p>
    <w:bookmarkEnd w:id="78"/>
    <w:bookmarkStart w:name="z409" w:id="79"/>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79"/>
    <w:bookmarkStart w:name="z410" w:id="80"/>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"Халыққа қызмет көрсету орталығы" департаментімен және (немесе) өзге де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"Медициналық-санитариялық алғашқы көмек көрсететін медициналық ұйымнан анықтама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картасынан үзінді </w:t>
            </w:r>
            <w:r>
              <w:br/>
            </w:r>
            <w:r>
              <w:rPr>
                <w:rFonts w:ascii="Times New Roman"/>
                <w:b w:val="false"/>
                <w:i w:val="false"/>
                <w:color w:val="000000"/>
                <w:sz w:val="20"/>
              </w:rPr>
              <w:t xml:space="preserve">көшірме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414" w:id="81"/>
    <w:p>
      <w:pPr>
        <w:spacing w:after="0"/>
        <w:ind w:left="0"/>
        <w:jc w:val="left"/>
      </w:pPr>
      <w:r>
        <w:rPr>
          <w:rFonts w:ascii="Times New Roman"/>
          <w:b/>
          <w:i w:val="false"/>
          <w:color w:val="000000"/>
        </w:rPr>
        <w:t xml:space="preserve"> "Стационарлық науқастың медициналық картасынан үзінді көшірме беру" </w:t>
      </w:r>
      <w:r>
        <w:br/>
      </w:r>
      <w:r>
        <w:rPr>
          <w:rFonts w:ascii="Times New Roman"/>
          <w:b/>
          <w:i w:val="false"/>
          <w:color w:val="000000"/>
        </w:rPr>
        <w:t>көрсетілетін қызметті көрсетудің бизнес-процестерінің анықтамалығы</w:t>
      </w:r>
    </w:p>
    <w:bookmarkEnd w:id="81"/>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4 тамыздағы 2015 жылғы № 200 </w:t>
            </w:r>
            <w:r>
              <w:br/>
            </w:r>
            <w:r>
              <w:rPr>
                <w:rFonts w:ascii="Times New Roman"/>
                <w:b w:val="false"/>
                <w:i w:val="false"/>
                <w:color w:val="000000"/>
                <w:sz w:val="20"/>
              </w:rPr>
              <w:t>қаулысымен бекітілген</w:t>
            </w:r>
          </w:p>
        </w:tc>
      </w:tr>
    </w:tbl>
    <w:bookmarkStart w:name="z417" w:id="82"/>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анықтамасын беру" мемлекеттік көрсетілетін қызмет регламенті</w:t>
      </w:r>
    </w:p>
    <w:bookmarkEnd w:id="82"/>
    <w:bookmarkStart w:name="z418" w:id="83"/>
    <w:p>
      <w:pPr>
        <w:spacing w:after="0"/>
        <w:ind w:left="0"/>
        <w:jc w:val="left"/>
      </w:pPr>
      <w:r>
        <w:rPr>
          <w:rFonts w:ascii="Times New Roman"/>
          <w:b/>
          <w:i w:val="false"/>
          <w:color w:val="000000"/>
        </w:rPr>
        <w:t xml:space="preserve"> 1. Жалпы ережелер</w:t>
      </w:r>
    </w:p>
    <w:bookmarkEnd w:id="83"/>
    <w:bookmarkStart w:name="z419" w:id="84"/>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анықтама беру" мемлекеттік көрсетілетін 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 272 бұйрығымен бекітілген "Медициналық-санитариялық алғашқы көмек көрсететін медициналық ұйымнан анықтамасын беру туралы"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медициналық-санитариялық алғашқы көмек (бұдан әрі - МСАК) көрсететін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учаскелік дәрігер немесе жалпы практика дәрігері (бұдан әрі – ЖПД) қол қойған, жеке дәрігердің мөрімен және көрсетілген қызметті берушінің мөрімен расталған мемлекеттік көрсетілетін қызмет стандартындағы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тіркелген) № 035-2/е және № 079/е нысандары бойынша берілген медициналық-санитариялық алғашқы көмек көрсететін медициналық ұйымнан анықтама (бұдан әрі-анықтама) беру.</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жеке тұлғаларға (не сенімхат бойынша оның өкілі)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5. Жұмыс кестесі: көрсетілетін қызмет беруші - Қазақстан Республикасының еңбек кодексіне сәйкес, демалыс (жексенбі) және мереке күндерінен басқа, дүйсенбі - жұма аралығында үзіліссіз сағат 8.00-ден 20.00-ге дейін.</w:t>
      </w:r>
    </w:p>
    <w:bookmarkEnd w:id="84"/>
    <w:bookmarkStart w:name="z426" w:id="8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85"/>
    <w:bookmarkStart w:name="z427" w:id="86"/>
    <w:p>
      <w:pPr>
        <w:spacing w:after="0"/>
        <w:ind w:left="0"/>
        <w:jc w:val="both"/>
      </w:pPr>
      <w:r>
        <w:rPr>
          <w:rFonts w:ascii="Times New Roman"/>
          <w:b w:val="false"/>
          <w:i w:val="false"/>
          <w:color w:val="000000"/>
          <w:sz w:val="28"/>
        </w:rPr>
        <w:t>
      6. Көрсетілетін қызметті алушының қызметті берушіге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тікелей жүгінгенде: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дәрігерге кезекке тұру, алдын ала жазылу және жеделдетілген қызмет көрсету тәртібімен жүгінеді, дәрігер көрсетілетін қызметті алушының деректер базасында бар-жоғын тексереді,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деректер базасында тексеру.</w:t>
      </w:r>
      <w:r>
        <w:br/>
      </w:r>
      <w:r>
        <w:rPr>
          <w:rFonts w:ascii="Times New Roman"/>
          <w:b w:val="false"/>
          <w:i w:val="false"/>
          <w:color w:val="000000"/>
          <w:sz w:val="28"/>
        </w:rPr>
        <w:t xml:space="preserve">
      </w:t>
      </w:r>
      <w:r>
        <w:rPr>
          <w:rFonts w:ascii="Times New Roman"/>
          <w:b w:val="false"/>
          <w:i w:val="false"/>
          <w:color w:val="000000"/>
          <w:sz w:val="28"/>
        </w:rPr>
        <w:t>2) дәрігер анықтаманы толтырады, жеке мөрімен растайды және көрсетілетін қызметті алушыны медициналық тіркеушіге жібереді –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медициналық тіркеушіге жолдау;</w:t>
      </w:r>
      <w:r>
        <w:br/>
      </w:r>
      <w:r>
        <w:rPr>
          <w:rFonts w:ascii="Times New Roman"/>
          <w:b w:val="false"/>
          <w:i w:val="false"/>
          <w:color w:val="000000"/>
          <w:sz w:val="28"/>
        </w:rPr>
        <w:t xml:space="preserve">
      </w:t>
      </w:r>
      <w:r>
        <w:rPr>
          <w:rFonts w:ascii="Times New Roman"/>
          <w:b w:val="false"/>
          <w:i w:val="false"/>
          <w:color w:val="000000"/>
          <w:sz w:val="28"/>
        </w:rPr>
        <w:t>3) медициналық тіркеуші (бұдан әрі - медтіркеуші) анықтамаларды тіркеу журналында тіркейді, көрсетілетін қызметті берушінің мөрімен растайды, 10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беру;</w:t>
      </w:r>
      <w:r>
        <w:br/>
      </w:r>
      <w:r>
        <w:rPr>
          <w:rFonts w:ascii="Times New Roman"/>
          <w:b w:val="false"/>
          <w:i w:val="false"/>
          <w:color w:val="000000"/>
          <w:sz w:val="28"/>
        </w:rPr>
        <w:t xml:space="preserve">
      </w:t>
      </w:r>
      <w:r>
        <w:rPr>
          <w:rFonts w:ascii="Times New Roman"/>
          <w:b w:val="false"/>
          <w:i w:val="false"/>
          <w:color w:val="000000"/>
          <w:sz w:val="28"/>
        </w:rPr>
        <w:t>Үйге шақырту кезінде көрсетілетін қызметті алушыға анықтама жұмыс күні ішінде беріледі.</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беру.</w:t>
      </w:r>
    </w:p>
    <w:bookmarkEnd w:id="86"/>
    <w:bookmarkStart w:name="z438" w:id="87"/>
    <w:p>
      <w:pPr>
        <w:spacing w:after="0"/>
        <w:ind w:left="0"/>
        <w:jc w:val="left"/>
      </w:pPr>
      <w:r>
        <w:rPr>
          <w:rFonts w:ascii="Times New Roman"/>
          <w:b/>
          <w:i w:val="false"/>
          <w:color w:val="000000"/>
        </w:rPr>
        <w:t xml:space="preserve"> 3. Мемлекеттік қызмет көрсету процесінде көрестелітетін қызметті берушінің құрылымдық бөлімшелерінің (қызметкерлерінің) өзара іс-қимыл тәртібін сипаттау</w:t>
      </w:r>
    </w:p>
    <w:bookmarkEnd w:id="87"/>
    <w:bookmarkStart w:name="z439" w:id="88"/>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тіркеу орны;</w:t>
      </w:r>
      <w:r>
        <w:br/>
      </w:r>
      <w:r>
        <w:rPr>
          <w:rFonts w:ascii="Times New Roman"/>
          <w:b w:val="false"/>
          <w:i w:val="false"/>
          <w:color w:val="000000"/>
          <w:sz w:val="28"/>
        </w:rPr>
        <w:t xml:space="preserve">
      </w:t>
      </w:r>
      <w:r>
        <w:rPr>
          <w:rFonts w:ascii="Times New Roman"/>
          <w:b w:val="false"/>
          <w:i w:val="false"/>
          <w:color w:val="000000"/>
          <w:sz w:val="28"/>
        </w:rPr>
        <w:t>2) дәрігер;</w:t>
      </w:r>
      <w:r>
        <w:br/>
      </w:r>
      <w:r>
        <w:rPr>
          <w:rFonts w:ascii="Times New Roman"/>
          <w:b w:val="false"/>
          <w:i w:val="false"/>
          <w:color w:val="000000"/>
          <w:sz w:val="28"/>
        </w:rPr>
        <w:t xml:space="preserve">
      </w:t>
      </w:r>
      <w:r>
        <w:rPr>
          <w:rFonts w:ascii="Times New Roman"/>
          <w:b w:val="false"/>
          <w:i w:val="false"/>
          <w:color w:val="000000"/>
          <w:sz w:val="28"/>
        </w:rPr>
        <w:t>3) медициналық тіркеуші.</w:t>
      </w:r>
    </w:p>
    <w:bookmarkEnd w:id="88"/>
    <w:bookmarkStart w:name="z443" w:id="89"/>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9"/>
    <w:bookmarkStart w:name="z444" w:id="90"/>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"Медициналық-санитариялық алғашқы көмек көрсететін медициналық ұйымнан анықтамасын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w:t>
            </w:r>
            <w:r>
              <w:br/>
            </w:r>
            <w:r>
              <w:rPr>
                <w:rFonts w:ascii="Times New Roman"/>
                <w:b w:val="false"/>
                <w:i w:val="false"/>
                <w:color w:val="000000"/>
                <w:sz w:val="20"/>
              </w:rPr>
              <w:t xml:space="preserve">анықтамасын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448" w:id="91"/>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қызметтің бизнес-процесінің анықтамалығы</w:t>
      </w:r>
    </w:p>
    <w:bookmarkEnd w:id="91"/>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451" w:id="92"/>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w:t>
      </w:r>
    </w:p>
    <w:bookmarkEnd w:id="92"/>
    <w:bookmarkStart w:name="z452" w:id="93"/>
    <w:p>
      <w:pPr>
        <w:spacing w:after="0"/>
        <w:ind w:left="0"/>
        <w:jc w:val="left"/>
      </w:pPr>
      <w:r>
        <w:rPr>
          <w:rFonts w:ascii="Times New Roman"/>
          <w:b/>
          <w:i w:val="false"/>
          <w:color w:val="000000"/>
        </w:rPr>
        <w:t xml:space="preserve"> 1. Жалпы ережелер</w:t>
      </w:r>
    </w:p>
    <w:bookmarkEnd w:id="93"/>
    <w:bookmarkStart w:name="z453" w:id="94"/>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еңбекке уақытша жарамсыздық парағын беру" мемлекеттік көрсетілетін 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 272 бұйрығымен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медициналық-санитариялық алғашқы көмек (бұдан әрі - МСАК) көрсететін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туралы парақ.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тегін көрсетіледі (бұдан әрі - көрсетілетін қызметті алушы).</w:t>
      </w:r>
      <w:r>
        <w:br/>
      </w:r>
      <w:r>
        <w:rPr>
          <w:rFonts w:ascii="Times New Roman"/>
          <w:b w:val="false"/>
          <w:i w:val="false"/>
          <w:color w:val="000000"/>
          <w:sz w:val="28"/>
        </w:rPr>
        <w:t xml:space="preserve">
      </w:t>
      </w:r>
      <w:r>
        <w:rPr>
          <w:rFonts w:ascii="Times New Roman"/>
          <w:b w:val="false"/>
          <w:i w:val="false"/>
          <w:color w:val="000000"/>
          <w:sz w:val="28"/>
        </w:rPr>
        <w:t xml:space="preserve">5. Жұмыс кестесі көрсетілетін қызмет беруші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 - жұма аралығында үзіліссіз сағат 8.00-ден 20.00-ге дейін;</w:t>
      </w:r>
    </w:p>
    <w:bookmarkEnd w:id="94"/>
    <w:bookmarkStart w:name="z460" w:id="9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95"/>
    <w:bookmarkStart w:name="z461" w:id="96"/>
    <w:p>
      <w:pPr>
        <w:spacing w:after="0"/>
        <w:ind w:left="0"/>
        <w:jc w:val="both"/>
      </w:pPr>
      <w:r>
        <w:rPr>
          <w:rFonts w:ascii="Times New Roman"/>
          <w:b w:val="false"/>
          <w:i w:val="false"/>
          <w:color w:val="000000"/>
          <w:sz w:val="28"/>
        </w:rPr>
        <w:t>
      6. Көрсетілетін қызметті алушының қызметті берушіге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дәрігердің жолдамасы бойынша медициналық тіркеушіге (бұдан әрі-тіркеуші) жеке басын куәландыратын құжатты (бұдан әрі - құжат) ұсынады.</w:t>
      </w:r>
      <w:r>
        <w:br/>
      </w:r>
      <w:r>
        <w:rPr>
          <w:rFonts w:ascii="Times New Roman"/>
          <w:b w:val="false"/>
          <w:i w:val="false"/>
          <w:color w:val="000000"/>
          <w:sz w:val="28"/>
        </w:rPr>
        <w:t xml:space="preserve">
      </w:t>
      </w:r>
      <w:r>
        <w:rPr>
          <w:rFonts w:ascii="Times New Roman"/>
          <w:b w:val="false"/>
          <w:i w:val="false"/>
          <w:color w:val="000000"/>
          <w:sz w:val="28"/>
        </w:rPr>
        <w:t xml:space="preserve">2) тіркеуші жеке деректерді: Т.А.Ә., тұрғылықты мекенжайы, жұмыс орны, көрсетілетін қызметті алушының диагнозын "Денсаулық сақтау ұйымдарын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 036/у нысаны бойынша еңбекке жарамсыздық парақтарын тіркеу кітабына тіркейді, еңбекке уақытша жарамсыздық парағын толтырады, 20 минуттан аспайды. </w:t>
      </w:r>
      <w:r>
        <w:br/>
      </w:r>
      <w:r>
        <w:rPr>
          <w:rFonts w:ascii="Times New Roman"/>
          <w:b w:val="false"/>
          <w:i w:val="false"/>
          <w:color w:val="000000"/>
          <w:sz w:val="28"/>
        </w:rPr>
        <w:t xml:space="preserve">
      </w:t>
      </w:r>
      <w:r>
        <w:rPr>
          <w:rFonts w:ascii="Times New Roman"/>
          <w:b w:val="false"/>
          <w:i w:val="false"/>
          <w:color w:val="000000"/>
          <w:sz w:val="28"/>
        </w:rPr>
        <w:t>Нәтижесі - еңбекке уақытша жарамсыздық парағын көрсетілетін қызметті алушыға танысуға және қол қоюға 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 еңбекке уақытша жарамсыздық парағымен танысады және қолын қояды,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 еңбекке уақытша жарамсыздық парағының түбіртегіне қол қояды;</w:t>
      </w:r>
      <w:r>
        <w:br/>
      </w:r>
      <w:r>
        <w:rPr>
          <w:rFonts w:ascii="Times New Roman"/>
          <w:b w:val="false"/>
          <w:i w:val="false"/>
          <w:color w:val="000000"/>
          <w:sz w:val="28"/>
        </w:rPr>
        <w:t xml:space="preserve">
      </w:t>
      </w:r>
      <w:r>
        <w:rPr>
          <w:rFonts w:ascii="Times New Roman"/>
          <w:b w:val="false"/>
          <w:i w:val="false"/>
          <w:color w:val="000000"/>
          <w:sz w:val="28"/>
        </w:rPr>
        <w:t>4) тіркеуші еңбекке уақытша жарамсыздық парағының түбіртегін қиып алады және көрсетілетін қызметті алушыға еңбекке уақытша жарамсыздық парағын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еңбекке уақытша жарамсыздық парағын беру.</w:t>
      </w:r>
    </w:p>
    <w:bookmarkEnd w:id="96"/>
    <w:bookmarkStart w:name="z470" w:id="97"/>
    <w:p>
      <w:pPr>
        <w:spacing w:after="0"/>
        <w:ind w:left="0"/>
        <w:jc w:val="left"/>
      </w:pPr>
      <w:r>
        <w:rPr>
          <w:rFonts w:ascii="Times New Roman"/>
          <w:b/>
          <w:i w:val="false"/>
          <w:color w:val="000000"/>
        </w:rPr>
        <w:t xml:space="preserve"> 3. Мемлекеттік қызмет көрсету процесінде көрестелітетін қызметті берушінің құрылымдық бөлімшелерінің (қызметкерлерінің) өзара іс-қимыл тәртібін сипаттау</w:t>
      </w:r>
    </w:p>
    <w:bookmarkEnd w:id="97"/>
    <w:bookmarkStart w:name="z471" w:id="98"/>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медициналық тіркеуші.</w:t>
      </w:r>
    </w:p>
    <w:bookmarkEnd w:id="98"/>
    <w:bookmarkStart w:name="z473" w:id="99"/>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99"/>
    <w:bookmarkStart w:name="z474" w:id="100"/>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"Медициналық-санитариялық алғашқы көмек көрсететін медициналық ұйымнан еңбекке уақытша жарамсыздық парағын беру" 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парағын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қосымша</w:t>
            </w:r>
          </w:p>
        </w:tc>
      </w:tr>
    </w:tbl>
    <w:bookmarkStart w:name="z478" w:id="101"/>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қызмет көрсетудің бизнес-процестерінің анықтамалығы</w:t>
      </w:r>
    </w:p>
    <w:bookmarkEnd w:id="101"/>
    <w:p>
      <w:pPr>
        <w:spacing w:after="0"/>
        <w:ind w:left="0"/>
        <w:jc w:val="left"/>
      </w:pP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сәуірдегі № 146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қаулысына </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4 тамыздағы № 200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481" w:id="102"/>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туралы анықтама беру" </w:t>
      </w:r>
      <w:r>
        <w:br/>
      </w:r>
      <w:r>
        <w:rPr>
          <w:rFonts w:ascii="Times New Roman"/>
          <w:b/>
          <w:i w:val="false"/>
          <w:color w:val="000000"/>
        </w:rPr>
        <w:t>мемлекеттік көрсетілетін қызмет регламенті</w:t>
      </w:r>
    </w:p>
    <w:bookmarkEnd w:id="102"/>
    <w:bookmarkStart w:name="z482" w:id="103"/>
    <w:p>
      <w:pPr>
        <w:spacing w:after="0"/>
        <w:ind w:left="0"/>
        <w:jc w:val="left"/>
      </w:pPr>
      <w:r>
        <w:rPr>
          <w:rFonts w:ascii="Times New Roman"/>
          <w:b/>
          <w:i w:val="false"/>
          <w:color w:val="000000"/>
        </w:rPr>
        <w:t xml:space="preserve"> 1. Жалпы ережелер</w:t>
      </w:r>
    </w:p>
    <w:bookmarkEnd w:id="103"/>
    <w:bookmarkStart w:name="z483" w:id="104"/>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еңбекке уақытша жарамсыздық туралы анықтама беру" мемлекеттік көрсетілетін </w:t>
      </w:r>
      <w:r>
        <w:br/>
      </w:r>
      <w:r>
        <w:rPr>
          <w:rFonts w:ascii="Times New Roman"/>
          <w:b w:val="false"/>
          <w:i w:val="false"/>
          <w:color w:val="000000"/>
          <w:sz w:val="28"/>
        </w:rPr>
        <w:t>қызмет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"Денсаулық сақтау саласындағы мемлекеттік көрсетілетін қызметтер стандарттарын бекіту туралы" Қазақстан Республикасының Денсаулық сақтау және әлеуметтік даму министрінің 2015 жылғы 27 сәуірдегі № 272 бұйрығымен бекітілген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(Қазақстан Республикасының әділет министрлігінде 2015 жылғы 11 маусымда № 11304 тіркелген) (бұдан әрі - Стандарт) сәйкес медициналық-санитариялық алғашқы көмек (бұдан әрі - МСАК) көрсететін ұйымдарымен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қызметтің нәтижелерін беру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көрсетудің нәтижесі - медициналық-санитариялық алғашқы көмек көрсететін ұйымнан "Еңбекке уақытша жарамсыздыққа сараптама, еңбекке уақытша жарамсыздық парағын және анықтамасын беру Қағидаларын бекіту туралы" Қазақстан Республикасының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тіркеудің мемлекеттік тізіліміне № 10964 болып тірелді) сәйкес еңбекке уақытша жарамсыздық анықтамасын беру (бұдан әрі - еңбекке уақытша жарамсыздық анықтамасы). </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тұлғаларға тегін көрсетіледі (бұдан әрі - көрсетілетін қызметті алушы).</w:t>
      </w:r>
      <w:r>
        <w:br/>
      </w:r>
      <w:r>
        <w:rPr>
          <w:rFonts w:ascii="Times New Roman"/>
          <w:b w:val="false"/>
          <w:i w:val="false"/>
          <w:color w:val="000000"/>
          <w:sz w:val="28"/>
        </w:rPr>
        <w:t xml:space="preserve">
      </w:t>
      </w:r>
      <w:r>
        <w:rPr>
          <w:rFonts w:ascii="Times New Roman"/>
          <w:b w:val="false"/>
          <w:i w:val="false"/>
          <w:color w:val="000000"/>
          <w:sz w:val="28"/>
        </w:rPr>
        <w:t xml:space="preserve">5. Жұмыс кестесі көрсетілетін қызмет беруші -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(жексенбі) және мереке күндерінен басқа, дүйсенбі - сенбі аралығында (дүйсенбі - жұма - үзіліссіз сағат 8.00-ден 20.00-ге дейін (учаскелік дәрігердің жұмыс уақытында), сенбі - сағат 9-00-ден 14-00-ге дейін).</w:t>
      </w:r>
    </w:p>
    <w:bookmarkEnd w:id="104"/>
    <w:bookmarkStart w:name="z490" w:id="10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05"/>
    <w:bookmarkStart w:name="z491" w:id="106"/>
    <w:p>
      <w:pPr>
        <w:spacing w:after="0"/>
        <w:ind w:left="0"/>
        <w:jc w:val="both"/>
      </w:pPr>
      <w:r>
        <w:rPr>
          <w:rFonts w:ascii="Times New Roman"/>
          <w:b w:val="false"/>
          <w:i w:val="false"/>
          <w:color w:val="000000"/>
          <w:sz w:val="28"/>
        </w:rPr>
        <w:t>
      6. Көрсетілетін қызметті алушының қызметті берушіге тікелей жүгінуі мемлекеттік көрсетілетін қызметтер бойынша рәсімді (іс-қимылды) бастауға негіз болады.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процесінің құрамына кіретін әрбір рәсімнің (іс-қимылдың) мазмұны, оны орындау уақытының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медициналық тіркеушіге (бұдан әрі- тіркеуші) дәрігердің жолдамасы бойынша жеке басын куәландыратын құжатты (бұдан әрі - құжат) ұсынады;</w:t>
      </w:r>
      <w:r>
        <w:br/>
      </w:r>
      <w:r>
        <w:rPr>
          <w:rFonts w:ascii="Times New Roman"/>
          <w:b w:val="false"/>
          <w:i w:val="false"/>
          <w:color w:val="000000"/>
          <w:sz w:val="28"/>
        </w:rPr>
        <w:t xml:space="preserve">
      </w:t>
      </w:r>
      <w:r>
        <w:rPr>
          <w:rFonts w:ascii="Times New Roman"/>
          <w:b w:val="false"/>
          <w:i w:val="false"/>
          <w:color w:val="000000"/>
          <w:sz w:val="28"/>
        </w:rPr>
        <w:t xml:space="preserve">2) тіркеуші жеке деректерді: Т.А.Ә., тұрғылықты мекенжайы, жұмыс (оқу) орны, көрсетілетін қызметті алушының диагнозын "Денсаулық сақтау ұйымдарын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 036/у нысаны бойынша еңбекке жарамсыздық парақтарын тіркеу кітабына тіркейді, еңбекке уақытша жарамсыздық парағын толтырады, 20 минуттан аспайды. </w:t>
      </w:r>
      <w:r>
        <w:br/>
      </w:r>
      <w:r>
        <w:rPr>
          <w:rFonts w:ascii="Times New Roman"/>
          <w:b w:val="false"/>
          <w:i w:val="false"/>
          <w:color w:val="000000"/>
          <w:sz w:val="28"/>
        </w:rPr>
        <w:t xml:space="preserve">
      </w:t>
      </w:r>
      <w:r>
        <w:rPr>
          <w:rFonts w:ascii="Times New Roman"/>
          <w:b w:val="false"/>
          <w:i w:val="false"/>
          <w:color w:val="000000"/>
          <w:sz w:val="28"/>
        </w:rPr>
        <w:t>Нәтижесі - еңбекке уақытша жарамсыздық анықтамасын көрсетілетін қызметті алушыға танысуға және қол қоюға 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 еңбекке уақытша жарамсыздық анықтамасымен танысады,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 еңбекке уақытша жарамсыздық туралы анықтаманың түбіртегіне қол қояды;</w:t>
      </w:r>
      <w:r>
        <w:br/>
      </w:r>
      <w:r>
        <w:rPr>
          <w:rFonts w:ascii="Times New Roman"/>
          <w:b w:val="false"/>
          <w:i w:val="false"/>
          <w:color w:val="000000"/>
          <w:sz w:val="28"/>
        </w:rPr>
        <w:t xml:space="preserve">
      </w:t>
      </w:r>
      <w:r>
        <w:rPr>
          <w:rFonts w:ascii="Times New Roman"/>
          <w:b w:val="false"/>
          <w:i w:val="false"/>
          <w:color w:val="000000"/>
          <w:sz w:val="28"/>
        </w:rPr>
        <w:t>4) тіркеуші еңбекке уақытша жарамсыздық анықтамасының түбіртегін қиып алады, көрсетілетін қызметті алушыға береді, 5 минуттан аспайды.</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беру.</w:t>
      </w:r>
    </w:p>
    <w:bookmarkEnd w:id="106"/>
    <w:bookmarkStart w:name="z500" w:id="107"/>
    <w:p>
      <w:pPr>
        <w:spacing w:after="0"/>
        <w:ind w:left="0"/>
        <w:jc w:val="left"/>
      </w:pPr>
      <w:r>
        <w:rPr>
          <w:rFonts w:ascii="Times New Roman"/>
          <w:b/>
          <w:i w:val="false"/>
          <w:color w:val="000000"/>
        </w:rPr>
        <w:t xml:space="preserve"> 3. Мемлекеттік қызмет көрсету процесінде көрестелітетін қызметті берушінің құрылымдық бөлімшелерінің (қызметкерлерінің) өзара іс-қимыл тәртібін сипаттау</w:t>
      </w:r>
    </w:p>
    <w:bookmarkEnd w:id="107"/>
    <w:bookmarkStart w:name="z501" w:id="108"/>
    <w:p>
      <w:pPr>
        <w:spacing w:after="0"/>
        <w:ind w:left="0"/>
        <w:jc w:val="both"/>
      </w:pPr>
      <w:r>
        <w:rPr>
          <w:rFonts w:ascii="Times New Roman"/>
          <w:b w:val="false"/>
          <w:i w:val="false"/>
          <w:color w:val="000000"/>
          <w:sz w:val="28"/>
        </w:rPr>
        <w:t>
      8.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медициналық тіркеуші.</w:t>
      </w:r>
    </w:p>
    <w:bookmarkEnd w:id="108"/>
    <w:bookmarkStart w:name="z503" w:id="109"/>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09"/>
    <w:bookmarkStart w:name="z504" w:id="110"/>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департаментімен және (немесе) өзге де қызметті берушілермен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және мемлекеттік қызмет көрсету процесінде ақпараттық жүйелерді қолдану тәртібінің сипаттамасы "Медициналық-санитариялық алғашқы көмек көрсететін медициналық ұйымнан еңбекке уақытша жарамсыздық анықтамасын беру"көрсетілетін мемлекеттік қызмет регламентінің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көрсетілетін мемлекеттік қызмет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w:t>
            </w:r>
            <w:r>
              <w:br/>
            </w:r>
            <w:r>
              <w:rPr>
                <w:rFonts w:ascii="Times New Roman"/>
                <w:b w:val="false"/>
                <w:i w:val="false"/>
                <w:color w:val="000000"/>
                <w:sz w:val="20"/>
              </w:rPr>
              <w:t xml:space="preserve">анықтамасын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508" w:id="111"/>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анықтамасын беру" мемлекеттік қызмет көрсетудің бизнес-процестерінің анықтамалығы</w:t>
      </w:r>
    </w:p>
    <w:bookmarkEnd w:id="111"/>
    <w:bookmarkStart w:name="z509" w:id="112"/>
    <w:p>
      <w:pPr>
        <w:spacing w:after="0"/>
        <w:ind w:left="0"/>
        <w:jc w:val="left"/>
      </w:pPr>
    </w:p>
    <w:bookmarkEnd w:id="112"/>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975600"/>
                    </a:xfrm>
                    <a:prstGeom prst="rect">
                      <a:avLst/>
                    </a:prstGeom>
                  </pic:spPr>
                </pic:pic>
              </a:graphicData>
            </a:graphic>
          </wp:inline>
        </w:drawing>
      </w:r>
    </w:p>
    <w:p>
      <w:pPr>
        <w:spacing w:after="0"/>
        <w:ind w:left="0"/>
        <w:jc w:val="left"/>
      </w:pPr>
      <w:r>
        <w:br/>
      </w:r>
    </w:p>
    <w:bookmarkStart w:name="z510" w:id="113"/>
    <w:p>
      <w:pPr>
        <w:spacing w:after="0"/>
        <w:ind w:left="0"/>
        <w:jc w:val="left"/>
      </w:pPr>
    </w:p>
    <w:bookmarkEnd w:id="113"/>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1209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