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2051de" w14:textId="f2051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Әскери міндеттілер мен әскерге шақырылушыларды әскери есепке алу қағидаларын бекіту туралы</w:t>
      </w:r>
    </w:p>
    <w:p>
      <w:pPr>
        <w:spacing w:after="0"/>
        <w:ind w:left="0"/>
        <w:jc w:val="both"/>
      </w:pPr>
      <w:r>
        <w:rPr>
          <w:rFonts w:ascii="Times New Roman"/>
          <w:b w:val="false"/>
          <w:i w:val="false"/>
          <w:color w:val="000000"/>
          <w:sz w:val="28"/>
        </w:rPr>
        <w:t>Қазақстан Республикасы Қорғаныс министрінің 2017 жылғы 24 қаңтардағы № 28 бұйрығы. Қазақстан Республикасының Әділет министрлігінде 2017 жылғы 10 наурызда № 14881 болып тіркелді.</w:t>
      </w:r>
    </w:p>
    <w:p>
      <w:pPr>
        <w:spacing w:after="0"/>
        <w:ind w:left="0"/>
        <w:jc w:val="both"/>
      </w:pPr>
      <w:bookmarkStart w:name="z1" w:id="0"/>
      <w:r>
        <w:rPr>
          <w:rFonts w:ascii="Times New Roman"/>
          <w:b w:val="false"/>
          <w:i w:val="false"/>
          <w:color w:val="000000"/>
          <w:sz w:val="28"/>
        </w:rPr>
        <w:t xml:space="preserve">
      "Әскери қызмет және әскери қызметшілердің мәртебесі туралы" Қазақстан Республикасының Заңы 15-бабының </w:t>
      </w:r>
      <w:r>
        <w:rPr>
          <w:rFonts w:ascii="Times New Roman"/>
          <w:b w:val="false"/>
          <w:i w:val="false"/>
          <w:color w:val="000000"/>
          <w:sz w:val="28"/>
        </w:rPr>
        <w:t>3-тармағына</w:t>
      </w:r>
      <w:r>
        <w:rPr>
          <w:rFonts w:ascii="Times New Roman"/>
          <w:b w:val="false"/>
          <w:i w:val="false"/>
          <w:color w:val="000000"/>
          <w:sz w:val="28"/>
        </w:rPr>
        <w:t xml:space="preserve"> және "Мемлекеттік көрсетілетін қызметтер туралы" Қазақстан Республикасының Заңы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Қорғаныс министрінің 28.10.2023 </w:t>
      </w:r>
      <w:r>
        <w:rPr>
          <w:rFonts w:ascii="Times New Roman"/>
          <w:b w:val="false"/>
          <w:i w:val="false"/>
          <w:color w:val="000000"/>
          <w:sz w:val="28"/>
        </w:rPr>
        <w:t>№ 1100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Әскери міндеттілер мен әскерге шақырылушыларды әскери есепке алу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Қарулы Күштері Бас штабы Ұйымдастыру-жұмылдыру жұмыстары департаментінің бастығы:</w:t>
      </w:r>
    </w:p>
    <w:bookmarkEnd w:id="2"/>
    <w:bookmarkStart w:name="z4" w:id="3"/>
    <w:p>
      <w:pPr>
        <w:spacing w:after="0"/>
        <w:ind w:left="0"/>
        <w:jc w:val="both"/>
      </w:pPr>
      <w:r>
        <w:rPr>
          <w:rFonts w:ascii="Times New Roman"/>
          <w:b w:val="false"/>
          <w:i w:val="false"/>
          <w:color w:val="000000"/>
          <w:sz w:val="28"/>
        </w:rPr>
        <w:t>
      1) осы бұйрықты заңнамада белгіленген тәртіппен Қазақстан Республикасының Әділет министрлігінде мемлекеттік тіркеуді;</w:t>
      </w:r>
    </w:p>
    <w:bookmarkEnd w:id="3"/>
    <w:bookmarkStart w:name="z5" w:id="4"/>
    <w:p>
      <w:pPr>
        <w:spacing w:after="0"/>
        <w:ind w:left="0"/>
        <w:jc w:val="both"/>
      </w:pPr>
      <w:r>
        <w:rPr>
          <w:rFonts w:ascii="Times New Roman"/>
          <w:b w:val="false"/>
          <w:i w:val="false"/>
          <w:color w:val="000000"/>
          <w:sz w:val="28"/>
        </w:rPr>
        <w:t>
      2) осы бұйрық Қазақстан Республикасының Әділет министрлігінде мемлекеттік тіркелгеннен кейін күнтізбелік он күн ішінде оның көшірмелерін баспа және электрондық түрде мерзімді баспасөз басылымдарында ресми жариялау үшін, сондай-ақ Қазақстан Республикасы нормативтік құқықтық актілерінің эталондық бақылау банкінде орналастыру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жолдауды;</w:t>
      </w:r>
    </w:p>
    <w:bookmarkEnd w:id="4"/>
    <w:bookmarkStart w:name="z6" w:id="5"/>
    <w:p>
      <w:pPr>
        <w:spacing w:after="0"/>
        <w:ind w:left="0"/>
        <w:jc w:val="both"/>
      </w:pPr>
      <w:r>
        <w:rPr>
          <w:rFonts w:ascii="Times New Roman"/>
          <w:b w:val="false"/>
          <w:i w:val="false"/>
          <w:color w:val="000000"/>
          <w:sz w:val="28"/>
        </w:rPr>
        <w:t>
      3) осы бұйрықты Қазақстан Республикасы Қорғаныс министрлігінің интернет-ресурсына орналастыруды;</w:t>
      </w:r>
    </w:p>
    <w:bookmarkEnd w:id="5"/>
    <w:bookmarkStart w:name="z7" w:id="6"/>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тіркелгеннен кейін он жұмыс күні ішінде Қазақстан Республикасы Қорғаныс министрлігінің Заң департаментіне осы тармақтың 1), 2) және 3) тармақшаларында көзделген іс-шаралардың орындалуы туралы мәліметтерді ұсынуды қамтамасыз етсін.</w:t>
      </w:r>
    </w:p>
    <w:bookmarkEnd w:id="6"/>
    <w:bookmarkStart w:name="z8" w:id="7"/>
    <w:p>
      <w:pPr>
        <w:spacing w:after="0"/>
        <w:ind w:left="0"/>
        <w:jc w:val="both"/>
      </w:pPr>
      <w:r>
        <w:rPr>
          <w:rFonts w:ascii="Times New Roman"/>
          <w:b w:val="false"/>
          <w:i w:val="false"/>
          <w:color w:val="000000"/>
          <w:sz w:val="28"/>
        </w:rPr>
        <w:t xml:space="preserve">
      4. Осы бұйрықтың орындалуын бақылау Қорғаныс министрінің бірінші орынбасары – Қазақстан Республикасы Қарулы Күштері Бас штабының бастығына жүктелсін. </w:t>
      </w:r>
    </w:p>
    <w:bookmarkEnd w:id="7"/>
    <w:bookmarkStart w:name="z9" w:id="8"/>
    <w:p>
      <w:pPr>
        <w:spacing w:after="0"/>
        <w:ind w:left="0"/>
        <w:jc w:val="both"/>
      </w:pPr>
      <w:r>
        <w:rPr>
          <w:rFonts w:ascii="Times New Roman"/>
          <w:b w:val="false"/>
          <w:i w:val="false"/>
          <w:color w:val="000000"/>
          <w:sz w:val="28"/>
        </w:rPr>
        <w:t xml:space="preserve">
      5. Осы бұйрық алғашқы ресми жарияланған күнінен кейін күнтізбелік он күн өткен соң қолданысқа енгізіледі. </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Қорғаныс министрі</w:t>
            </w:r>
          </w:p>
          <w:p>
            <w:pPr>
              <w:spacing w:after="20"/>
              <w:ind w:left="20"/>
              <w:jc w:val="both"/>
            </w:pPr>
            <w:r>
              <w:rPr>
                <w:rFonts w:ascii="Times New Roman"/>
                <w:b w:val="false"/>
                <w:i/>
                <w:color w:val="000000"/>
                <w:sz w:val="20"/>
              </w:rPr>
              <w:t>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Жасұзақов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Ақпарат және коммуникациялар министрі</w:t>
      </w:r>
    </w:p>
    <w:p>
      <w:pPr>
        <w:spacing w:after="0"/>
        <w:ind w:left="0"/>
        <w:jc w:val="both"/>
      </w:pPr>
      <w:r>
        <w:rPr>
          <w:rFonts w:ascii="Times New Roman"/>
          <w:b w:val="false"/>
          <w:i w:val="false"/>
          <w:color w:val="000000"/>
          <w:sz w:val="28"/>
        </w:rPr>
        <w:t>
      ________________________ Д. Абаев</w:t>
      </w:r>
    </w:p>
    <w:p>
      <w:pPr>
        <w:spacing w:after="0"/>
        <w:ind w:left="0"/>
        <w:jc w:val="both"/>
      </w:pPr>
      <w:r>
        <w:rPr>
          <w:rFonts w:ascii="Times New Roman"/>
          <w:b w:val="false"/>
          <w:i w:val="false"/>
          <w:color w:val="000000"/>
          <w:sz w:val="28"/>
        </w:rPr>
        <w:t>
      2017 жылғы 17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Бас прокуроры</w:t>
      </w:r>
    </w:p>
    <w:p>
      <w:pPr>
        <w:spacing w:after="0"/>
        <w:ind w:left="0"/>
        <w:jc w:val="both"/>
      </w:pPr>
      <w:r>
        <w:rPr>
          <w:rFonts w:ascii="Times New Roman"/>
          <w:b w:val="false"/>
          <w:i w:val="false"/>
          <w:color w:val="000000"/>
          <w:sz w:val="28"/>
        </w:rPr>
        <w:t>
      2-сынып мемлекеттік әділет кеңесшісі</w:t>
      </w:r>
    </w:p>
    <w:p>
      <w:pPr>
        <w:spacing w:after="0"/>
        <w:ind w:left="0"/>
        <w:jc w:val="both"/>
      </w:pPr>
      <w:r>
        <w:rPr>
          <w:rFonts w:ascii="Times New Roman"/>
          <w:b w:val="false"/>
          <w:i w:val="false"/>
          <w:color w:val="000000"/>
          <w:sz w:val="28"/>
        </w:rPr>
        <w:t>
      _____________________ Ж. Асанов</w:t>
      </w:r>
    </w:p>
    <w:p>
      <w:pPr>
        <w:spacing w:after="0"/>
        <w:ind w:left="0"/>
        <w:jc w:val="both"/>
      </w:pPr>
      <w:r>
        <w:rPr>
          <w:rFonts w:ascii="Times New Roman"/>
          <w:b w:val="false"/>
          <w:i w:val="false"/>
          <w:color w:val="000000"/>
          <w:sz w:val="28"/>
        </w:rPr>
        <w:t>
      2017 жылғы 21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Білім және ғылым министрі</w:t>
      </w:r>
    </w:p>
    <w:p>
      <w:pPr>
        <w:spacing w:after="0"/>
        <w:ind w:left="0"/>
        <w:jc w:val="both"/>
      </w:pPr>
      <w:r>
        <w:rPr>
          <w:rFonts w:ascii="Times New Roman"/>
          <w:b w:val="false"/>
          <w:i w:val="false"/>
          <w:color w:val="000000"/>
          <w:sz w:val="28"/>
        </w:rPr>
        <w:t>
      _____________ Е. Сағадиев</w:t>
      </w:r>
    </w:p>
    <w:p>
      <w:pPr>
        <w:spacing w:after="0"/>
        <w:ind w:left="0"/>
        <w:jc w:val="both"/>
      </w:pPr>
      <w:r>
        <w:rPr>
          <w:rFonts w:ascii="Times New Roman"/>
          <w:b w:val="false"/>
          <w:i w:val="false"/>
          <w:color w:val="000000"/>
          <w:sz w:val="28"/>
        </w:rPr>
        <w:t>
      2017 жылғы 27 қаңтар</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Денсаулық сақтау министрі</w:t>
      </w:r>
    </w:p>
    <w:p>
      <w:pPr>
        <w:spacing w:after="0"/>
        <w:ind w:left="0"/>
        <w:jc w:val="both"/>
      </w:pPr>
      <w:r>
        <w:rPr>
          <w:rFonts w:ascii="Times New Roman"/>
          <w:b w:val="false"/>
          <w:i w:val="false"/>
          <w:color w:val="000000"/>
          <w:sz w:val="28"/>
        </w:rPr>
        <w:t>
      _____________ Е. Біртанов</w:t>
      </w:r>
    </w:p>
    <w:p>
      <w:pPr>
        <w:spacing w:after="0"/>
        <w:ind w:left="0"/>
        <w:jc w:val="both"/>
      </w:pPr>
      <w:r>
        <w:rPr>
          <w:rFonts w:ascii="Times New Roman"/>
          <w:b w:val="false"/>
          <w:i w:val="false"/>
          <w:color w:val="000000"/>
          <w:sz w:val="28"/>
        </w:rPr>
        <w:t>
      2017 жылғы 3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Еңбек және халықты әлеуметтік қорғау министрі</w:t>
      </w:r>
    </w:p>
    <w:p>
      <w:pPr>
        <w:spacing w:after="0"/>
        <w:ind w:left="0"/>
        <w:jc w:val="both"/>
      </w:pPr>
      <w:r>
        <w:rPr>
          <w:rFonts w:ascii="Times New Roman"/>
          <w:b w:val="false"/>
          <w:i w:val="false"/>
          <w:color w:val="000000"/>
          <w:sz w:val="28"/>
        </w:rPr>
        <w:t>
      ___________________ Т. Дүйсенова</w:t>
      </w:r>
    </w:p>
    <w:p>
      <w:pPr>
        <w:spacing w:after="0"/>
        <w:ind w:left="0"/>
        <w:jc w:val="both"/>
      </w:pPr>
      <w:r>
        <w:rPr>
          <w:rFonts w:ascii="Times New Roman"/>
          <w:b w:val="false"/>
          <w:i w:val="false"/>
          <w:color w:val="000000"/>
          <w:sz w:val="28"/>
        </w:rPr>
        <w:t>
      2017 жылғы 20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Ішкі істер министрі</w:t>
      </w:r>
    </w:p>
    <w:p>
      <w:pPr>
        <w:spacing w:after="0"/>
        <w:ind w:left="0"/>
        <w:jc w:val="both"/>
      </w:pPr>
      <w:r>
        <w:rPr>
          <w:rFonts w:ascii="Times New Roman"/>
          <w:b w:val="false"/>
          <w:i w:val="false"/>
          <w:color w:val="000000"/>
          <w:sz w:val="28"/>
        </w:rPr>
        <w:t>
      генерал-полковник</w:t>
      </w:r>
    </w:p>
    <w:p>
      <w:pPr>
        <w:spacing w:after="0"/>
        <w:ind w:left="0"/>
        <w:jc w:val="both"/>
      </w:pPr>
      <w:r>
        <w:rPr>
          <w:rFonts w:ascii="Times New Roman"/>
          <w:b w:val="false"/>
          <w:i w:val="false"/>
          <w:color w:val="000000"/>
          <w:sz w:val="28"/>
        </w:rPr>
        <w:t>
      ______________ Қ. Қасымов</w:t>
      </w:r>
    </w:p>
    <w:p>
      <w:pPr>
        <w:spacing w:after="0"/>
        <w:ind w:left="0"/>
        <w:jc w:val="both"/>
      </w:pPr>
      <w:r>
        <w:rPr>
          <w:rFonts w:ascii="Times New Roman"/>
          <w:b w:val="false"/>
          <w:i w:val="false"/>
          <w:color w:val="000000"/>
          <w:sz w:val="28"/>
        </w:rPr>
        <w:t>
      2017 жылғы 10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Қаржы министрі</w:t>
      </w:r>
    </w:p>
    <w:p>
      <w:pPr>
        <w:spacing w:after="0"/>
        <w:ind w:left="0"/>
        <w:jc w:val="both"/>
      </w:pPr>
      <w:r>
        <w:rPr>
          <w:rFonts w:ascii="Times New Roman"/>
          <w:b w:val="false"/>
          <w:i w:val="false"/>
          <w:color w:val="000000"/>
          <w:sz w:val="28"/>
        </w:rPr>
        <w:t>
      _____________ Б. Сұлтанов</w:t>
      </w:r>
    </w:p>
    <w:p>
      <w:pPr>
        <w:spacing w:after="0"/>
        <w:ind w:left="0"/>
        <w:jc w:val="both"/>
      </w:pPr>
      <w:r>
        <w:rPr>
          <w:rFonts w:ascii="Times New Roman"/>
          <w:b w:val="false"/>
          <w:i w:val="false"/>
          <w:color w:val="000000"/>
          <w:sz w:val="28"/>
        </w:rPr>
        <w:t>
      2017 жылғы 17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Мемлекеттік күзет қызметінің бастығы</w:t>
      </w:r>
    </w:p>
    <w:p>
      <w:pPr>
        <w:spacing w:after="0"/>
        <w:ind w:left="0"/>
        <w:jc w:val="both"/>
      </w:pPr>
      <w:r>
        <w:rPr>
          <w:rFonts w:ascii="Times New Roman"/>
          <w:b w:val="false"/>
          <w:i w:val="false"/>
          <w:color w:val="000000"/>
          <w:sz w:val="28"/>
        </w:rPr>
        <w:t>
      генерал-лейтенант</w:t>
      </w:r>
    </w:p>
    <w:p>
      <w:pPr>
        <w:spacing w:after="0"/>
        <w:ind w:left="0"/>
        <w:jc w:val="both"/>
      </w:pPr>
      <w:r>
        <w:rPr>
          <w:rFonts w:ascii="Times New Roman"/>
          <w:b w:val="false"/>
          <w:i w:val="false"/>
          <w:color w:val="000000"/>
          <w:sz w:val="28"/>
        </w:rPr>
        <w:t>
      __________________ А. Күреңбеков</w:t>
      </w:r>
    </w:p>
    <w:p>
      <w:pPr>
        <w:spacing w:after="0"/>
        <w:ind w:left="0"/>
        <w:jc w:val="both"/>
      </w:pPr>
      <w:r>
        <w:rPr>
          <w:rFonts w:ascii="Times New Roman"/>
          <w:b w:val="false"/>
          <w:i w:val="false"/>
          <w:color w:val="000000"/>
          <w:sz w:val="28"/>
        </w:rPr>
        <w:t>
      2017 жылғы 8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Мемлекеттік қызмет істері және</w:t>
      </w:r>
    </w:p>
    <w:p>
      <w:pPr>
        <w:spacing w:after="0"/>
        <w:ind w:left="0"/>
        <w:jc w:val="both"/>
      </w:pPr>
      <w:r>
        <w:rPr>
          <w:rFonts w:ascii="Times New Roman"/>
          <w:b w:val="false"/>
          <w:i w:val="false"/>
          <w:color w:val="000000"/>
          <w:sz w:val="28"/>
        </w:rPr>
        <w:t>
      сыбайлас жемқорлыққа қарсы</w:t>
      </w:r>
    </w:p>
    <w:p>
      <w:pPr>
        <w:spacing w:after="0"/>
        <w:ind w:left="0"/>
        <w:jc w:val="both"/>
      </w:pPr>
      <w:r>
        <w:rPr>
          <w:rFonts w:ascii="Times New Roman"/>
          <w:b w:val="false"/>
          <w:i w:val="false"/>
          <w:color w:val="000000"/>
          <w:sz w:val="28"/>
        </w:rPr>
        <w:t>
      іс-қимыл агенттігінің төрағасы</w:t>
      </w:r>
    </w:p>
    <w:p>
      <w:pPr>
        <w:spacing w:after="0"/>
        <w:ind w:left="0"/>
        <w:jc w:val="both"/>
      </w:pPr>
      <w:r>
        <w:rPr>
          <w:rFonts w:ascii="Times New Roman"/>
          <w:b w:val="false"/>
          <w:i w:val="false"/>
          <w:color w:val="000000"/>
          <w:sz w:val="28"/>
        </w:rPr>
        <w:t>
      генерал-майор</w:t>
      </w:r>
    </w:p>
    <w:p>
      <w:pPr>
        <w:spacing w:after="0"/>
        <w:ind w:left="0"/>
        <w:jc w:val="both"/>
      </w:pPr>
      <w:r>
        <w:rPr>
          <w:rFonts w:ascii="Times New Roman"/>
          <w:b w:val="false"/>
          <w:i w:val="false"/>
          <w:color w:val="000000"/>
          <w:sz w:val="28"/>
        </w:rPr>
        <w:t>
      ___________ Қ. Қожамжаров</w:t>
      </w:r>
    </w:p>
    <w:p>
      <w:pPr>
        <w:spacing w:after="0"/>
        <w:ind w:left="0"/>
        <w:jc w:val="both"/>
      </w:pPr>
      <w:r>
        <w:rPr>
          <w:rFonts w:ascii="Times New Roman"/>
          <w:b w:val="false"/>
          <w:i w:val="false"/>
          <w:color w:val="000000"/>
          <w:sz w:val="28"/>
        </w:rPr>
        <w:t>
      2017 жылғы 14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Сыртқы істері министрі</w:t>
      </w:r>
    </w:p>
    <w:p>
      <w:pPr>
        <w:spacing w:after="0"/>
        <w:ind w:left="0"/>
        <w:jc w:val="both"/>
      </w:pPr>
      <w:r>
        <w:rPr>
          <w:rFonts w:ascii="Times New Roman"/>
          <w:b w:val="false"/>
          <w:i w:val="false"/>
          <w:color w:val="000000"/>
          <w:sz w:val="28"/>
        </w:rPr>
        <w:t>
      _________ Қ. Әбдірахманов</w:t>
      </w:r>
    </w:p>
    <w:p>
      <w:pPr>
        <w:spacing w:after="0"/>
        <w:ind w:left="0"/>
        <w:jc w:val="both"/>
      </w:pPr>
      <w:r>
        <w:rPr>
          <w:rFonts w:ascii="Times New Roman"/>
          <w:b w:val="false"/>
          <w:i w:val="false"/>
          <w:color w:val="000000"/>
          <w:sz w:val="28"/>
        </w:rPr>
        <w:t>
      2017 жылғы 6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Ұлттық қауіпсіздік комитетінің төрағасы</w:t>
      </w:r>
    </w:p>
    <w:p>
      <w:pPr>
        <w:spacing w:after="0"/>
        <w:ind w:left="0"/>
        <w:jc w:val="both"/>
      </w:pPr>
      <w:r>
        <w:rPr>
          <w:rFonts w:ascii="Times New Roman"/>
          <w:b w:val="false"/>
          <w:i w:val="false"/>
          <w:color w:val="000000"/>
          <w:sz w:val="28"/>
        </w:rPr>
        <w:t>
      _____________________ К. Мәсімов</w:t>
      </w:r>
    </w:p>
    <w:p>
      <w:pPr>
        <w:spacing w:after="0"/>
        <w:ind w:left="0"/>
        <w:jc w:val="both"/>
      </w:pPr>
      <w:r>
        <w:rPr>
          <w:rFonts w:ascii="Times New Roman"/>
          <w:b w:val="false"/>
          <w:i w:val="false"/>
          <w:color w:val="000000"/>
          <w:sz w:val="28"/>
        </w:rPr>
        <w:t>
      2017 жылғы 1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экономика министрі</w:t>
      </w:r>
    </w:p>
    <w:p>
      <w:pPr>
        <w:spacing w:after="0"/>
        <w:ind w:left="0"/>
        <w:jc w:val="both"/>
      </w:pPr>
      <w:r>
        <w:rPr>
          <w:rFonts w:ascii="Times New Roman"/>
          <w:b w:val="false"/>
          <w:i w:val="false"/>
          <w:color w:val="000000"/>
          <w:sz w:val="28"/>
        </w:rPr>
        <w:t>
      ___________ Т. Сүлейменов</w:t>
      </w:r>
    </w:p>
    <w:p>
      <w:pPr>
        <w:spacing w:after="0"/>
        <w:ind w:left="0"/>
        <w:jc w:val="both"/>
      </w:pPr>
      <w:r>
        <w:rPr>
          <w:rFonts w:ascii="Times New Roman"/>
          <w:b w:val="false"/>
          <w:i w:val="false"/>
          <w:color w:val="000000"/>
          <w:sz w:val="28"/>
        </w:rPr>
        <w:t>
      2017 жылғы 15 ақпан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2017 жылғы 24 қаңтардағы</w:t>
            </w:r>
            <w:r>
              <w:br/>
            </w:r>
            <w:r>
              <w:rPr>
                <w:rFonts w:ascii="Times New Roman"/>
                <w:b w:val="false"/>
                <w:i w:val="false"/>
                <w:color w:val="000000"/>
                <w:sz w:val="20"/>
              </w:rPr>
              <w:t>№ 28 бұйрығымен</w:t>
            </w:r>
            <w:r>
              <w:br/>
            </w:r>
            <w:r>
              <w:rPr>
                <w:rFonts w:ascii="Times New Roman"/>
                <w:b w:val="false"/>
                <w:i w:val="false"/>
                <w:color w:val="000000"/>
                <w:sz w:val="20"/>
              </w:rPr>
              <w:t>бекітілген</w:t>
            </w:r>
          </w:p>
        </w:tc>
      </w:tr>
    </w:tbl>
    <w:bookmarkStart w:name="z64" w:id="9"/>
    <w:p>
      <w:pPr>
        <w:spacing w:after="0"/>
        <w:ind w:left="0"/>
        <w:jc w:val="left"/>
      </w:pPr>
      <w:r>
        <w:rPr>
          <w:rFonts w:ascii="Times New Roman"/>
          <w:b/>
          <w:i w:val="false"/>
          <w:color w:val="000000"/>
        </w:rPr>
        <w:t xml:space="preserve"> Әскери міндеттілер мен әскерге шақырылушыларды әскери есепке алу қағидалары</w:t>
      </w:r>
    </w:p>
    <w:bookmarkEnd w:id="9"/>
    <w:p>
      <w:pPr>
        <w:spacing w:after="0"/>
        <w:ind w:left="0"/>
        <w:jc w:val="both"/>
      </w:pPr>
      <w:r>
        <w:rPr>
          <w:rFonts w:ascii="Times New Roman"/>
          <w:b w:val="false"/>
          <w:i w:val="false"/>
          <w:color w:val="ff0000"/>
          <w:sz w:val="28"/>
        </w:rPr>
        <w:t xml:space="preserve">
      Ескерту. Қағидалар жаңа редакцияда – ҚР Қорғаныс министрінің 28.10.2023 </w:t>
      </w:r>
      <w:r>
        <w:rPr>
          <w:rFonts w:ascii="Times New Roman"/>
          <w:b w:val="false"/>
          <w:i w:val="false"/>
          <w:color w:val="ff0000"/>
          <w:sz w:val="28"/>
        </w:rPr>
        <w:t>№ 1100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75" w:id="10"/>
    <w:p>
      <w:pPr>
        <w:spacing w:after="0"/>
        <w:ind w:left="0"/>
        <w:jc w:val="both"/>
      </w:pPr>
      <w:r>
        <w:rPr>
          <w:rFonts w:ascii="Times New Roman"/>
          <w:b w:val="false"/>
          <w:i w:val="false"/>
          <w:color w:val="000000"/>
          <w:sz w:val="28"/>
        </w:rPr>
        <w:t>
      1. Осы Әскери міндеттілер мен әскерге шақырылушыларды әскери есепке алу қағидалары (бұдан әрі – Қағидалар) Қазақстан Республикасында әскери міндеттілер мен әскерге шақырылушыларды әскери есепке алу тәртібін айқындайды.</w:t>
      </w:r>
    </w:p>
    <w:bookmarkEnd w:id="10"/>
    <w:bookmarkStart w:name="z76" w:id="11"/>
    <w:p>
      <w:pPr>
        <w:spacing w:after="0"/>
        <w:ind w:left="0"/>
        <w:jc w:val="both"/>
      </w:pPr>
      <w:r>
        <w:rPr>
          <w:rFonts w:ascii="Times New Roman"/>
          <w:b w:val="false"/>
          <w:i w:val="false"/>
          <w:color w:val="000000"/>
          <w:sz w:val="28"/>
        </w:rPr>
        <w:t>
      2. Әскери есепке алуға:</w:t>
      </w:r>
    </w:p>
    <w:bookmarkEnd w:id="11"/>
    <w:bookmarkStart w:name="z77" w:id="12"/>
    <w:p>
      <w:pPr>
        <w:spacing w:after="0"/>
        <w:ind w:left="0"/>
        <w:jc w:val="both"/>
      </w:pPr>
      <w:r>
        <w:rPr>
          <w:rFonts w:ascii="Times New Roman"/>
          <w:b w:val="false"/>
          <w:i w:val="false"/>
          <w:color w:val="000000"/>
          <w:sz w:val="28"/>
        </w:rPr>
        <w:t>
      1) әскери-есептік мамандығы (бұдан әрі – ӘЕМ) жоқ әйелдерден;</w:t>
      </w:r>
    </w:p>
    <w:bookmarkEnd w:id="12"/>
    <w:bookmarkStart w:name="z78" w:id="13"/>
    <w:p>
      <w:pPr>
        <w:spacing w:after="0"/>
        <w:ind w:left="0"/>
        <w:jc w:val="both"/>
      </w:pPr>
      <w:r>
        <w:rPr>
          <w:rFonts w:ascii="Times New Roman"/>
          <w:b w:val="false"/>
          <w:i w:val="false"/>
          <w:color w:val="000000"/>
          <w:sz w:val="28"/>
        </w:rPr>
        <w:t>
      2) әскери қызметтен отставкаға шығарылған немесе запаста болудың шекті жасына толуына байланысты әскери есептен алып тасталған не әскери есептен алып тасталып, әскери қызметке жарамсыз деп танылған адамдардан;</w:t>
      </w:r>
    </w:p>
    <w:bookmarkEnd w:id="13"/>
    <w:bookmarkStart w:name="z79" w:id="14"/>
    <w:p>
      <w:pPr>
        <w:spacing w:after="0"/>
        <w:ind w:left="0"/>
        <w:jc w:val="both"/>
      </w:pPr>
      <w:r>
        <w:rPr>
          <w:rFonts w:ascii="Times New Roman"/>
          <w:b w:val="false"/>
          <w:i w:val="false"/>
          <w:color w:val="000000"/>
          <w:sz w:val="28"/>
        </w:rPr>
        <w:t>
      3) бас бостандығынан айыру түрінде жазасын өтеп жүрген адамдардан;</w:t>
      </w:r>
    </w:p>
    <w:bookmarkEnd w:id="14"/>
    <w:bookmarkStart w:name="z80" w:id="15"/>
    <w:p>
      <w:pPr>
        <w:spacing w:after="0"/>
        <w:ind w:left="0"/>
        <w:jc w:val="both"/>
      </w:pPr>
      <w:r>
        <w:rPr>
          <w:rFonts w:ascii="Times New Roman"/>
          <w:b w:val="false"/>
          <w:i w:val="false"/>
          <w:color w:val="000000"/>
          <w:sz w:val="28"/>
        </w:rPr>
        <w:t>
      4) Қазақстан Республикасынан тыс жерде тұрақты тұратын адамдардан;</w:t>
      </w:r>
    </w:p>
    <w:bookmarkEnd w:id="15"/>
    <w:bookmarkStart w:name="z81" w:id="16"/>
    <w:p>
      <w:pPr>
        <w:spacing w:after="0"/>
        <w:ind w:left="0"/>
        <w:jc w:val="both"/>
      </w:pPr>
      <w:r>
        <w:rPr>
          <w:rFonts w:ascii="Times New Roman"/>
          <w:b w:val="false"/>
          <w:i w:val="false"/>
          <w:color w:val="000000"/>
          <w:sz w:val="28"/>
        </w:rPr>
        <w:t>
      5) Қазақстан Республикасының құқық қорғау және арнаулы мемлекеттік органдарының қызметкерлерін, сондай-ақ әскери, арнаулы оқу орындарының курсанттары мен тыңдаушыларынан басқа Қазақстан Республикасының азаматтары жатады.</w:t>
      </w:r>
    </w:p>
    <w:bookmarkEnd w:id="16"/>
    <w:bookmarkStart w:name="z82" w:id="17"/>
    <w:p>
      <w:pPr>
        <w:spacing w:after="0"/>
        <w:ind w:left="0"/>
        <w:jc w:val="both"/>
      </w:pPr>
      <w:r>
        <w:rPr>
          <w:rFonts w:ascii="Times New Roman"/>
          <w:b w:val="false"/>
          <w:i w:val="false"/>
          <w:color w:val="000000"/>
          <w:sz w:val="28"/>
        </w:rPr>
        <w:t>
      3. Осы Қағидаларда:</w:t>
      </w:r>
    </w:p>
    <w:bookmarkEnd w:id="17"/>
    <w:bookmarkStart w:name="z83" w:id="18"/>
    <w:p>
      <w:pPr>
        <w:spacing w:after="0"/>
        <w:ind w:left="0"/>
        <w:jc w:val="both"/>
      </w:pPr>
      <w:r>
        <w:rPr>
          <w:rFonts w:ascii="Times New Roman"/>
          <w:b w:val="false"/>
          <w:i w:val="false"/>
          <w:color w:val="000000"/>
          <w:sz w:val="28"/>
        </w:rPr>
        <w:t>
      1) әскери есепке алу құжаттарының нысандары және оларды жүргізу тәртібі;</w:t>
      </w:r>
    </w:p>
    <w:bookmarkEnd w:id="18"/>
    <w:bookmarkStart w:name="z84" w:id="19"/>
    <w:p>
      <w:pPr>
        <w:spacing w:after="0"/>
        <w:ind w:left="0"/>
        <w:jc w:val="both"/>
      </w:pPr>
      <w:r>
        <w:rPr>
          <w:rFonts w:ascii="Times New Roman"/>
          <w:b w:val="false"/>
          <w:i w:val="false"/>
          <w:color w:val="000000"/>
          <w:sz w:val="28"/>
        </w:rPr>
        <w:t>
      2) азаматтарды әскерге шақыру учаскелеріне тіркеу тәртібі;</w:t>
      </w:r>
    </w:p>
    <w:bookmarkEnd w:id="19"/>
    <w:bookmarkStart w:name="z85" w:id="20"/>
    <w:p>
      <w:pPr>
        <w:spacing w:after="0"/>
        <w:ind w:left="0"/>
        <w:jc w:val="both"/>
      </w:pPr>
      <w:r>
        <w:rPr>
          <w:rFonts w:ascii="Times New Roman"/>
          <w:b w:val="false"/>
          <w:i w:val="false"/>
          <w:color w:val="000000"/>
          <w:sz w:val="28"/>
        </w:rPr>
        <w:t>
      3) әскери міндеттілер мен әскерге шақырылушыларды әскери есепке алуды жүргізу;</w:t>
      </w:r>
    </w:p>
    <w:bookmarkEnd w:id="20"/>
    <w:bookmarkStart w:name="z86" w:id="21"/>
    <w:p>
      <w:pPr>
        <w:spacing w:after="0"/>
        <w:ind w:left="0"/>
        <w:jc w:val="both"/>
      </w:pPr>
      <w:r>
        <w:rPr>
          <w:rFonts w:ascii="Times New Roman"/>
          <w:b w:val="false"/>
          <w:i w:val="false"/>
          <w:color w:val="000000"/>
          <w:sz w:val="28"/>
        </w:rPr>
        <w:t>
      4) заңды тұлғалардың әскери есепке алуды жүргізуі;</w:t>
      </w:r>
    </w:p>
    <w:bookmarkEnd w:id="21"/>
    <w:bookmarkStart w:name="z87" w:id="22"/>
    <w:p>
      <w:pPr>
        <w:spacing w:after="0"/>
        <w:ind w:left="0"/>
        <w:jc w:val="both"/>
      </w:pPr>
      <w:r>
        <w:rPr>
          <w:rFonts w:ascii="Times New Roman"/>
          <w:b w:val="false"/>
          <w:i w:val="false"/>
          <w:color w:val="000000"/>
          <w:sz w:val="28"/>
        </w:rPr>
        <w:t>
      5) құқық қорғау және арнаулы мемлекеттік органдарда қызмет өткеретін әскери міндеттілер мен әскерге шақырылушыларды әскери есепке алуды жүргізу ерекшеліктері;</w:t>
      </w:r>
    </w:p>
    <w:bookmarkEnd w:id="22"/>
    <w:bookmarkStart w:name="z88" w:id="23"/>
    <w:p>
      <w:pPr>
        <w:spacing w:after="0"/>
        <w:ind w:left="0"/>
        <w:jc w:val="both"/>
      </w:pPr>
      <w:r>
        <w:rPr>
          <w:rFonts w:ascii="Times New Roman"/>
          <w:b w:val="false"/>
          <w:i w:val="false"/>
          <w:color w:val="000000"/>
          <w:sz w:val="28"/>
        </w:rPr>
        <w:t>
      6) мемлекеттік қызмет көрсету тәртібі;</w:t>
      </w:r>
    </w:p>
    <w:bookmarkEnd w:id="23"/>
    <w:bookmarkStart w:name="z89" w:id="24"/>
    <w:p>
      <w:pPr>
        <w:spacing w:after="0"/>
        <w:ind w:left="0"/>
        <w:jc w:val="both"/>
      </w:pPr>
      <w:r>
        <w:rPr>
          <w:rFonts w:ascii="Times New Roman"/>
          <w:b w:val="false"/>
          <w:i w:val="false"/>
          <w:color w:val="000000"/>
          <w:sz w:val="28"/>
        </w:rPr>
        <w:t>
      7) мемлекеттік қызмет көрсету мәселелері бойыншалауазымды адамдардың шешіміне, әрекетіне (әрекетсіздігіне) шағымдану тәртібі көзделеді.</w:t>
      </w:r>
    </w:p>
    <w:bookmarkEnd w:id="24"/>
    <w:bookmarkStart w:name="z90" w:id="25"/>
    <w:p>
      <w:pPr>
        <w:spacing w:after="0"/>
        <w:ind w:left="0"/>
        <w:jc w:val="both"/>
      </w:pPr>
      <w:r>
        <w:rPr>
          <w:rFonts w:ascii="Times New Roman"/>
          <w:b w:val="false"/>
          <w:i w:val="false"/>
          <w:color w:val="000000"/>
          <w:sz w:val="28"/>
        </w:rPr>
        <w:t>
      4. Әскери есепке алудың негізгі міндеттері:</w:t>
      </w:r>
    </w:p>
    <w:bookmarkEnd w:id="25"/>
    <w:bookmarkStart w:name="z91" w:id="26"/>
    <w:p>
      <w:pPr>
        <w:spacing w:after="0"/>
        <w:ind w:left="0"/>
        <w:jc w:val="both"/>
      </w:pPr>
      <w:r>
        <w:rPr>
          <w:rFonts w:ascii="Times New Roman"/>
          <w:b w:val="false"/>
          <w:i w:val="false"/>
          <w:color w:val="000000"/>
          <w:sz w:val="28"/>
        </w:rPr>
        <w:t>
      1) Қазақстан Республикасының азаматтарын (бұдан әрі – азаматтар) әскери қызметке шақыруды және Қазақстан Республикасында жұмылдыру жүргізу жөніндегі іс-шараларды ұйымдасқан түрде жүргізуді қамтамасыз ету үшін Қазақстан Республикасындағы әскерге шақырылушылар мен әскери міндеттілер ресурсының сандық және сапалық құрамын айқындау;</w:t>
      </w:r>
    </w:p>
    <w:bookmarkEnd w:id="26"/>
    <w:bookmarkStart w:name="z92" w:id="27"/>
    <w:p>
      <w:pPr>
        <w:spacing w:after="0"/>
        <w:ind w:left="0"/>
        <w:jc w:val="both"/>
      </w:pPr>
      <w:r>
        <w:rPr>
          <w:rFonts w:ascii="Times New Roman"/>
          <w:b w:val="false"/>
          <w:i w:val="false"/>
          <w:color w:val="000000"/>
          <w:sz w:val="28"/>
        </w:rPr>
        <w:t>
      2) Қазақстан Республикасының Қарулы Күштерін, басқа да әскерлері мен әскери құралымдарын жасақтауды және жұмылдыра өрістетуді қамтамасыз ету үшін әскери міндеттілер мен әскерге шақырылушылар қатарынан әскери мамандарды даярлау және жинақтау болып табылады.</w:t>
      </w:r>
    </w:p>
    <w:bookmarkEnd w:id="27"/>
    <w:bookmarkStart w:name="z93" w:id="28"/>
    <w:p>
      <w:pPr>
        <w:spacing w:after="0"/>
        <w:ind w:left="0"/>
        <w:jc w:val="both"/>
      </w:pPr>
      <w:r>
        <w:rPr>
          <w:rFonts w:ascii="Times New Roman"/>
          <w:b w:val="false"/>
          <w:i w:val="false"/>
          <w:color w:val="000000"/>
          <w:sz w:val="28"/>
        </w:rPr>
        <w:t xml:space="preserve">
      5. Азаматтардың әскери есепте тұру ұзақтығы "Әскери қызмет және әскери қызметшілердің мәртебесі туралы" </w:t>
      </w:r>
      <w:r>
        <w:rPr>
          <w:rFonts w:ascii="Times New Roman"/>
          <w:b w:val="false"/>
          <w:i w:val="false"/>
          <w:color w:val="000000"/>
          <w:sz w:val="28"/>
        </w:rPr>
        <w:t>Заңға</w:t>
      </w:r>
      <w:r>
        <w:rPr>
          <w:rFonts w:ascii="Times New Roman"/>
          <w:b w:val="false"/>
          <w:i w:val="false"/>
          <w:color w:val="000000"/>
          <w:sz w:val="28"/>
        </w:rPr>
        <w:t xml:space="preserve"> (бұдан әрі – Заң) сәйкес айқындалады.</w:t>
      </w:r>
    </w:p>
    <w:bookmarkEnd w:id="28"/>
    <w:bookmarkStart w:name="z94" w:id="29"/>
    <w:p>
      <w:pPr>
        <w:spacing w:after="0"/>
        <w:ind w:left="0"/>
        <w:jc w:val="both"/>
      </w:pPr>
      <w:r>
        <w:rPr>
          <w:rFonts w:ascii="Times New Roman"/>
          <w:b w:val="false"/>
          <w:i w:val="false"/>
          <w:color w:val="000000"/>
          <w:sz w:val="28"/>
        </w:rPr>
        <w:t>
      Жасы бойынша әскери міндеттілер мынадай есепке алу разрядына бөлінеді:</w:t>
      </w:r>
    </w:p>
    <w:bookmarkEnd w:id="29"/>
    <w:bookmarkStart w:name="z95" w:id="30"/>
    <w:p>
      <w:pPr>
        <w:spacing w:after="0"/>
        <w:ind w:left="0"/>
        <w:jc w:val="both"/>
      </w:pPr>
      <w:r>
        <w:rPr>
          <w:rFonts w:ascii="Times New Roman"/>
          <w:b w:val="false"/>
          <w:i w:val="false"/>
          <w:color w:val="000000"/>
          <w:sz w:val="28"/>
        </w:rPr>
        <w:t>
      1) бірінші разрядта мыналар тұрады:</w:t>
      </w:r>
    </w:p>
    <w:bookmarkEnd w:id="30"/>
    <w:bookmarkStart w:name="z96" w:id="31"/>
    <w:p>
      <w:pPr>
        <w:spacing w:after="0"/>
        <w:ind w:left="0"/>
        <w:jc w:val="both"/>
      </w:pPr>
      <w:r>
        <w:rPr>
          <w:rFonts w:ascii="Times New Roman"/>
          <w:b w:val="false"/>
          <w:i w:val="false"/>
          <w:color w:val="000000"/>
          <w:sz w:val="28"/>
        </w:rPr>
        <w:t>
      запастағы офицерлер – 50 жасқа дейінгіні қоса алғанда;</w:t>
      </w:r>
    </w:p>
    <w:bookmarkEnd w:id="31"/>
    <w:bookmarkStart w:name="z97" w:id="32"/>
    <w:p>
      <w:pPr>
        <w:spacing w:after="0"/>
        <w:ind w:left="0"/>
        <w:jc w:val="both"/>
      </w:pPr>
      <w:r>
        <w:rPr>
          <w:rFonts w:ascii="Times New Roman"/>
          <w:b w:val="false"/>
          <w:i w:val="false"/>
          <w:color w:val="000000"/>
          <w:sz w:val="28"/>
        </w:rPr>
        <w:t>
      запастағы сержанттар (старшиналар), сарбаздар (матростар) – 40 жасқа дейінгіні қоса алғанда;</w:t>
      </w:r>
    </w:p>
    <w:bookmarkEnd w:id="32"/>
    <w:bookmarkStart w:name="z98" w:id="33"/>
    <w:p>
      <w:pPr>
        <w:spacing w:after="0"/>
        <w:ind w:left="0"/>
        <w:jc w:val="both"/>
      </w:pPr>
      <w:r>
        <w:rPr>
          <w:rFonts w:ascii="Times New Roman"/>
          <w:b w:val="false"/>
          <w:i w:val="false"/>
          <w:color w:val="000000"/>
          <w:sz w:val="28"/>
        </w:rPr>
        <w:t>
      2) екінші разрядта мыналар тұрады:</w:t>
      </w:r>
    </w:p>
    <w:bookmarkEnd w:id="33"/>
    <w:bookmarkStart w:name="z99" w:id="34"/>
    <w:p>
      <w:pPr>
        <w:spacing w:after="0"/>
        <w:ind w:left="0"/>
        <w:jc w:val="both"/>
      </w:pPr>
      <w:r>
        <w:rPr>
          <w:rFonts w:ascii="Times New Roman"/>
          <w:b w:val="false"/>
          <w:i w:val="false"/>
          <w:color w:val="000000"/>
          <w:sz w:val="28"/>
        </w:rPr>
        <w:t>
      запастағы офицерлер – 51-ден 60 жасқа дейінгіні қоса алғанда;</w:t>
      </w:r>
    </w:p>
    <w:bookmarkEnd w:id="34"/>
    <w:bookmarkStart w:name="z100" w:id="35"/>
    <w:p>
      <w:pPr>
        <w:spacing w:after="0"/>
        <w:ind w:left="0"/>
        <w:jc w:val="both"/>
      </w:pPr>
      <w:r>
        <w:rPr>
          <w:rFonts w:ascii="Times New Roman"/>
          <w:b w:val="false"/>
          <w:i w:val="false"/>
          <w:color w:val="000000"/>
          <w:sz w:val="28"/>
        </w:rPr>
        <w:t>
      запастағы сержанттар (старшиналар), сарбаздар (матростар) – 41-ден 50 жасқа дейінгіні қоса алғанда.</w:t>
      </w:r>
    </w:p>
    <w:bookmarkEnd w:id="35"/>
    <w:bookmarkStart w:name="z101" w:id="36"/>
    <w:p>
      <w:pPr>
        <w:spacing w:after="0"/>
        <w:ind w:left="0"/>
        <w:jc w:val="both"/>
      </w:pPr>
      <w:r>
        <w:rPr>
          <w:rFonts w:ascii="Times New Roman"/>
          <w:b w:val="false"/>
          <w:i w:val="false"/>
          <w:color w:val="000000"/>
          <w:sz w:val="28"/>
        </w:rPr>
        <w:t>
      Әскери қызметші әйелдер әскери есепте екінші разрядта тұрады:</w:t>
      </w:r>
    </w:p>
    <w:bookmarkEnd w:id="36"/>
    <w:bookmarkStart w:name="z102" w:id="37"/>
    <w:p>
      <w:pPr>
        <w:spacing w:after="0"/>
        <w:ind w:left="0"/>
        <w:jc w:val="both"/>
      </w:pPr>
      <w:r>
        <w:rPr>
          <w:rFonts w:ascii="Times New Roman"/>
          <w:b w:val="false"/>
          <w:i w:val="false"/>
          <w:color w:val="000000"/>
          <w:sz w:val="28"/>
        </w:rPr>
        <w:t>
      запастағы офицерлер – 45 жасқа дейінгіні қоса алғанда;</w:t>
      </w:r>
    </w:p>
    <w:bookmarkEnd w:id="37"/>
    <w:bookmarkStart w:name="z103" w:id="38"/>
    <w:p>
      <w:pPr>
        <w:spacing w:after="0"/>
        <w:ind w:left="0"/>
        <w:jc w:val="both"/>
      </w:pPr>
      <w:r>
        <w:rPr>
          <w:rFonts w:ascii="Times New Roman"/>
          <w:b w:val="false"/>
          <w:i w:val="false"/>
          <w:color w:val="000000"/>
          <w:sz w:val="28"/>
        </w:rPr>
        <w:t>
      запастағы сержанттар (старшиналар), сарбаздар (матростар) – 35 жасқа дейінгіні қоса алғанда.</w:t>
      </w:r>
    </w:p>
    <w:bookmarkEnd w:id="38"/>
    <w:bookmarkStart w:name="z104" w:id="39"/>
    <w:p>
      <w:pPr>
        <w:spacing w:after="0"/>
        <w:ind w:left="0"/>
        <w:jc w:val="both"/>
      </w:pPr>
      <w:r>
        <w:rPr>
          <w:rFonts w:ascii="Times New Roman"/>
          <w:b w:val="false"/>
          <w:i w:val="false"/>
          <w:color w:val="000000"/>
          <w:sz w:val="28"/>
        </w:rPr>
        <w:t>
      "Старшина", "аға корабль старшинасы", "прапорщик", "мичман", "аға прапорщик", "аға мичман" әскери атақтары бар әскери қызметтен шығарылған әскери қызметшілер мен запаста тұрған азаматтар 50 жасқа дейінгіні қоса алғанда, екінші разрядта әскери есепте тұрады.</w:t>
      </w:r>
    </w:p>
    <w:bookmarkEnd w:id="39"/>
    <w:bookmarkStart w:name="z105" w:id="40"/>
    <w:p>
      <w:pPr>
        <w:spacing w:after="0"/>
        <w:ind w:left="0"/>
        <w:jc w:val="both"/>
      </w:pPr>
      <w:r>
        <w:rPr>
          <w:rFonts w:ascii="Times New Roman"/>
          <w:b w:val="false"/>
          <w:i w:val="false"/>
          <w:color w:val="000000"/>
          <w:sz w:val="28"/>
        </w:rPr>
        <w:t>
      6. Жергілікті әскери басқару органдары (бұдан әрі – ЖӘБО) Қазақстан Республикасы Қорғаныс министрлігінің ақпараттық жүйесін (бұдан әрі – ҚР ҚМ АЖ) қолдана отырып, қызмет көрсетілетін әкімшілік аумақта тұратын әскерге шақыру жасына дейінгілерді дербес есепке алуды жүзеге асырады.</w:t>
      </w:r>
    </w:p>
    <w:bookmarkEnd w:id="40"/>
    <w:bookmarkStart w:name="z106" w:id="41"/>
    <w:p>
      <w:pPr>
        <w:spacing w:after="0"/>
        <w:ind w:left="0"/>
        <w:jc w:val="both"/>
      </w:pPr>
      <w:r>
        <w:rPr>
          <w:rFonts w:ascii="Times New Roman"/>
          <w:b w:val="false"/>
          <w:i w:val="false"/>
          <w:color w:val="000000"/>
          <w:sz w:val="28"/>
        </w:rPr>
        <w:t>
      7. Әскери есепке алу жалпы және арнайы болып бөлінеді.</w:t>
      </w:r>
    </w:p>
    <w:bookmarkEnd w:id="41"/>
    <w:bookmarkStart w:name="z107" w:id="42"/>
    <w:p>
      <w:pPr>
        <w:spacing w:after="0"/>
        <w:ind w:left="0"/>
        <w:jc w:val="both"/>
      </w:pPr>
      <w:r>
        <w:rPr>
          <w:rFonts w:ascii="Times New Roman"/>
          <w:b w:val="false"/>
          <w:i w:val="false"/>
          <w:color w:val="000000"/>
          <w:sz w:val="28"/>
        </w:rPr>
        <w:t>
      Жалпы әскери есепке алуда осы Қағидалардың 2-тармағында көрсетілген жас бойынша және негіздер бойынша әскери есепке алынуға жататын әскери міндеттілер мен әскерге шақырылушылар, сондай-ақ жұмылдыру, соғыс жағдайы кезеңіне және соғыс уақытына мемлекеттік органдар мен ұйымдарға броньға қойылмаған әскери міндеттілер тұрады.</w:t>
      </w:r>
    </w:p>
    <w:bookmarkEnd w:id="42"/>
    <w:bookmarkStart w:name="z108" w:id="43"/>
    <w:p>
      <w:pPr>
        <w:spacing w:after="0"/>
        <w:ind w:left="0"/>
        <w:jc w:val="both"/>
      </w:pPr>
      <w:r>
        <w:rPr>
          <w:rFonts w:ascii="Times New Roman"/>
          <w:b w:val="false"/>
          <w:i w:val="false"/>
          <w:color w:val="000000"/>
          <w:sz w:val="28"/>
        </w:rPr>
        <w:t>
      Арнайы әскери есепке алуда мемлекеттік органдар мен ұйымдарға броньға қойылатын әскери міндеттілер тұрады.</w:t>
      </w:r>
    </w:p>
    <w:bookmarkEnd w:id="43"/>
    <w:bookmarkStart w:name="z109" w:id="44"/>
    <w:p>
      <w:pPr>
        <w:spacing w:after="0"/>
        <w:ind w:left="0"/>
        <w:jc w:val="both"/>
      </w:pPr>
      <w:r>
        <w:rPr>
          <w:rFonts w:ascii="Times New Roman"/>
          <w:b w:val="false"/>
          <w:i w:val="false"/>
          <w:color w:val="000000"/>
          <w:sz w:val="28"/>
        </w:rPr>
        <w:t>
      8. Әскери міндеттілер мен әскерге шақырылушыларды әскери есепке алуды олардың тұрғылықты жері бойынша ЖӘБО жүзеге асырады.</w:t>
      </w:r>
    </w:p>
    <w:bookmarkEnd w:id="44"/>
    <w:bookmarkStart w:name="z110" w:id="45"/>
    <w:p>
      <w:pPr>
        <w:spacing w:after="0"/>
        <w:ind w:left="0"/>
        <w:jc w:val="both"/>
      </w:pPr>
      <w:r>
        <w:rPr>
          <w:rFonts w:ascii="Times New Roman"/>
          <w:b w:val="false"/>
          <w:i w:val="false"/>
          <w:color w:val="000000"/>
          <w:sz w:val="28"/>
        </w:rPr>
        <w:t>
      Ауданның (облыстық маңызы бар қаланың) ЖӘБО-сында ҚР ҚМ АЖ пайдалана отырып, қызмет көрсетілетін әкімшілік аумақта тұратын барлық әскери міндетті мен әскерге шақырылушыны дербес есепке алу жүргізіледі.</w:t>
      </w:r>
    </w:p>
    <w:bookmarkEnd w:id="45"/>
    <w:bookmarkStart w:name="z111" w:id="46"/>
    <w:p>
      <w:pPr>
        <w:spacing w:after="0"/>
        <w:ind w:left="0"/>
        <w:jc w:val="both"/>
      </w:pPr>
      <w:r>
        <w:rPr>
          <w:rFonts w:ascii="Times New Roman"/>
          <w:b w:val="false"/>
          <w:i w:val="false"/>
          <w:color w:val="000000"/>
          <w:sz w:val="28"/>
        </w:rPr>
        <w:t>
      Әскери міндеттілер мен әскерге шақырылушыларды әскери есепкеалуды ұйымдастыруды және қамтамасыз етуді жергілікті атқарушы органдар (облыстардың, республикалық маңызы бар қалалардың және астананың, аудандардың, облыстық маңызы бар қалалардың) жүзеге асырады.</w:t>
      </w:r>
    </w:p>
    <w:bookmarkEnd w:id="46"/>
    <w:bookmarkStart w:name="z112" w:id="47"/>
    <w:p>
      <w:pPr>
        <w:spacing w:after="0"/>
        <w:ind w:left="0"/>
        <w:jc w:val="both"/>
      </w:pPr>
      <w:r>
        <w:rPr>
          <w:rFonts w:ascii="Times New Roman"/>
          <w:b w:val="false"/>
          <w:i w:val="false"/>
          <w:color w:val="000000"/>
          <w:sz w:val="28"/>
        </w:rPr>
        <w:t>
      Заңды тұлғалар оларда жұмыс істейтін (оқитын) әскери міндеттілер мен әскерге шақырылушылар бар болған кезде осы Қағидаларға сәйкес әскери есепке алуды жүргізеді. Заңды тұлғалардың әскери есепке алуды жүргізуіне жалпы басшылық жасауды облыстардың, республикалық маңызы бар қалалардың және астананың, аудандардың, облыстық маңызы бар қалалардың ЖӘБО-сы жүзеге асырады.</w:t>
      </w:r>
    </w:p>
    <w:bookmarkEnd w:id="47"/>
    <w:bookmarkStart w:name="z113" w:id="48"/>
    <w:p>
      <w:pPr>
        <w:spacing w:after="0"/>
        <w:ind w:left="0"/>
        <w:jc w:val="both"/>
      </w:pPr>
      <w:r>
        <w:rPr>
          <w:rFonts w:ascii="Times New Roman"/>
          <w:b w:val="false"/>
          <w:i w:val="false"/>
          <w:color w:val="000000"/>
          <w:sz w:val="28"/>
        </w:rPr>
        <w:t>
      9. Жергілікті атқарушы органдар (облыстардың, республикалық маңызы бар қалалардың және астананың, аудандардың, облыстық маңызы бар қалалардың) әскери есепке алуды жүргізу үшін мынадай есеппен есепке алу жұмыскерлерін бөледі:</w:t>
      </w:r>
    </w:p>
    <w:bookmarkEnd w:id="48"/>
    <w:bookmarkStart w:name="z114" w:id="49"/>
    <w:p>
      <w:pPr>
        <w:spacing w:after="0"/>
        <w:ind w:left="0"/>
        <w:jc w:val="both"/>
      </w:pPr>
      <w:r>
        <w:rPr>
          <w:rFonts w:ascii="Times New Roman"/>
          <w:b w:val="false"/>
          <w:i w:val="false"/>
          <w:color w:val="000000"/>
          <w:sz w:val="28"/>
        </w:rPr>
        <w:t>
      1) ауданның (республикалық және облыстық маңызы бар қаланың, астананың) ЖӘБО-сына – 2500 әскери міндетті мен әскерге шақырылушыға бір есепке алу жұмыскері;</w:t>
      </w:r>
    </w:p>
    <w:bookmarkEnd w:id="49"/>
    <w:bookmarkStart w:name="z115" w:id="50"/>
    <w:p>
      <w:pPr>
        <w:spacing w:after="0"/>
        <w:ind w:left="0"/>
        <w:jc w:val="both"/>
      </w:pPr>
      <w:r>
        <w:rPr>
          <w:rFonts w:ascii="Times New Roman"/>
          <w:b w:val="false"/>
          <w:i w:val="false"/>
          <w:color w:val="000000"/>
          <w:sz w:val="28"/>
        </w:rPr>
        <w:t>
      2) ЖӘБО жоқ елді мекендерде – 500 әскери міндетті мен әскерге шақырылушыға бір есепке алу жұмыскері.</w:t>
      </w:r>
    </w:p>
    <w:bookmarkEnd w:id="50"/>
    <w:bookmarkStart w:name="z116" w:id="51"/>
    <w:p>
      <w:pPr>
        <w:spacing w:after="0"/>
        <w:ind w:left="0"/>
        <w:jc w:val="both"/>
      </w:pPr>
      <w:r>
        <w:rPr>
          <w:rFonts w:ascii="Times New Roman"/>
          <w:b w:val="false"/>
          <w:i w:val="false"/>
          <w:color w:val="000000"/>
          <w:sz w:val="28"/>
        </w:rPr>
        <w:t xml:space="preserve">
      10. Ауданның (облыстық маңызы бар қаланың) ЖӘБО-сында: </w:t>
      </w:r>
    </w:p>
    <w:bookmarkEnd w:id="51"/>
    <w:bookmarkStart w:name="z117" w:id="52"/>
    <w:p>
      <w:pPr>
        <w:spacing w:after="0"/>
        <w:ind w:left="0"/>
        <w:jc w:val="both"/>
      </w:pPr>
      <w:r>
        <w:rPr>
          <w:rFonts w:ascii="Times New Roman"/>
          <w:b w:val="false"/>
          <w:i w:val="false"/>
          <w:color w:val="000000"/>
          <w:sz w:val="28"/>
        </w:rPr>
        <w:t>
      1) әскерге шақыру учаскесіне тіркеу жылында 17 жасқа толатын ер азаматтары;</w:t>
      </w:r>
    </w:p>
    <w:bookmarkEnd w:id="52"/>
    <w:bookmarkStart w:name="z118" w:id="53"/>
    <w:p>
      <w:pPr>
        <w:spacing w:after="0"/>
        <w:ind w:left="0"/>
        <w:jc w:val="both"/>
      </w:pPr>
      <w:r>
        <w:rPr>
          <w:rFonts w:ascii="Times New Roman"/>
          <w:b w:val="false"/>
          <w:i w:val="false"/>
          <w:color w:val="000000"/>
          <w:sz w:val="28"/>
        </w:rPr>
        <w:t xml:space="preserve">
      2) ер азаматтары, оның ішінде бас бостандығынан айыру орындарынан босатылған, бұрын әскери есепте тұрмаған адамдар; </w:t>
      </w:r>
    </w:p>
    <w:bookmarkEnd w:id="53"/>
    <w:bookmarkStart w:name="z119" w:id="54"/>
    <w:p>
      <w:pPr>
        <w:spacing w:after="0"/>
        <w:ind w:left="0"/>
        <w:jc w:val="both"/>
      </w:pPr>
      <w:r>
        <w:rPr>
          <w:rFonts w:ascii="Times New Roman"/>
          <w:b w:val="false"/>
          <w:i w:val="false"/>
          <w:color w:val="000000"/>
          <w:sz w:val="28"/>
        </w:rPr>
        <w:t>
      3) Қазақстан Республикасының азаматтығын алған адамдар;</w:t>
      </w:r>
    </w:p>
    <w:bookmarkEnd w:id="54"/>
    <w:bookmarkStart w:name="z120" w:id="55"/>
    <w:p>
      <w:pPr>
        <w:spacing w:after="0"/>
        <w:ind w:left="0"/>
        <w:jc w:val="both"/>
      </w:pPr>
      <w:r>
        <w:rPr>
          <w:rFonts w:ascii="Times New Roman"/>
          <w:b w:val="false"/>
          <w:i w:val="false"/>
          <w:color w:val="000000"/>
          <w:sz w:val="28"/>
        </w:rPr>
        <w:t>
      4) білім беру ұйымдарын бітіргеннен кейін әскери-есептік мамандық алған әйел жынысты азаматтары алғашқы әскери есепке алынуға жатады.</w:t>
      </w:r>
    </w:p>
    <w:bookmarkEnd w:id="55"/>
    <w:bookmarkStart w:name="z121" w:id="56"/>
    <w:p>
      <w:pPr>
        <w:spacing w:after="0"/>
        <w:ind w:left="0"/>
        <w:jc w:val="both"/>
      </w:pPr>
      <w:r>
        <w:rPr>
          <w:rFonts w:ascii="Times New Roman"/>
          <w:b w:val="false"/>
          <w:i w:val="false"/>
          <w:color w:val="000000"/>
          <w:sz w:val="28"/>
        </w:rPr>
        <w:t>
      Осы тармақтың 2) – 4) тармақшаларында көзделген жағдайда азаматтарды әскери есепке қою осы Қағидалардың 75-тармағына сәйкес жүргізіледі.</w:t>
      </w:r>
    </w:p>
    <w:bookmarkEnd w:id="56"/>
    <w:bookmarkStart w:name="z122" w:id="57"/>
    <w:p>
      <w:pPr>
        <w:spacing w:after="0"/>
        <w:ind w:left="0"/>
        <w:jc w:val="both"/>
      </w:pPr>
      <w:r>
        <w:rPr>
          <w:rFonts w:ascii="Times New Roman"/>
          <w:b w:val="false"/>
          <w:i w:val="false"/>
          <w:color w:val="000000"/>
          <w:sz w:val="28"/>
        </w:rPr>
        <w:t xml:space="preserve">
      Көрсетілген санат азаматтарына "Жеке тұлғалар" мемлекеттік деректер қоры (бұдан әрі – ЖТ МДҚ) ҚР ҚМ АЖ-ға: </w:t>
      </w:r>
    </w:p>
    <w:bookmarkEnd w:id="57"/>
    <w:bookmarkStart w:name="z123" w:id="58"/>
    <w:p>
      <w:pPr>
        <w:spacing w:after="0"/>
        <w:ind w:left="0"/>
        <w:jc w:val="both"/>
      </w:pPr>
      <w:r>
        <w:rPr>
          <w:rFonts w:ascii="Times New Roman"/>
          <w:b w:val="false"/>
          <w:i w:val="false"/>
          <w:color w:val="000000"/>
          <w:sz w:val="28"/>
        </w:rPr>
        <w:t xml:space="preserve">
      жеке сәйкестендіру нөмірі (бұдан әрі – ЖСН); </w:t>
      </w:r>
    </w:p>
    <w:bookmarkEnd w:id="58"/>
    <w:bookmarkStart w:name="z124" w:id="59"/>
    <w:p>
      <w:pPr>
        <w:spacing w:after="0"/>
        <w:ind w:left="0"/>
        <w:jc w:val="both"/>
      </w:pPr>
      <w:r>
        <w:rPr>
          <w:rFonts w:ascii="Times New Roman"/>
          <w:b w:val="false"/>
          <w:i w:val="false"/>
          <w:color w:val="000000"/>
          <w:sz w:val="28"/>
        </w:rPr>
        <w:t xml:space="preserve">
      тегі, аты және әкесінің аты (бар болса); </w:t>
      </w:r>
    </w:p>
    <w:bookmarkEnd w:id="59"/>
    <w:bookmarkStart w:name="z125" w:id="60"/>
    <w:p>
      <w:pPr>
        <w:spacing w:after="0"/>
        <w:ind w:left="0"/>
        <w:jc w:val="both"/>
      </w:pPr>
      <w:r>
        <w:rPr>
          <w:rFonts w:ascii="Times New Roman"/>
          <w:b w:val="false"/>
          <w:i w:val="false"/>
          <w:color w:val="000000"/>
          <w:sz w:val="28"/>
        </w:rPr>
        <w:t xml:space="preserve">
      туған күні, айы, жылы; </w:t>
      </w:r>
    </w:p>
    <w:bookmarkEnd w:id="60"/>
    <w:bookmarkStart w:name="z126" w:id="61"/>
    <w:p>
      <w:pPr>
        <w:spacing w:after="0"/>
        <w:ind w:left="0"/>
        <w:jc w:val="both"/>
      </w:pPr>
      <w:r>
        <w:rPr>
          <w:rFonts w:ascii="Times New Roman"/>
          <w:b w:val="false"/>
          <w:i w:val="false"/>
          <w:color w:val="000000"/>
          <w:sz w:val="28"/>
        </w:rPr>
        <w:t xml:space="preserve">
      ұлты; </w:t>
      </w:r>
    </w:p>
    <w:bookmarkEnd w:id="61"/>
    <w:bookmarkStart w:name="z127" w:id="62"/>
    <w:p>
      <w:pPr>
        <w:spacing w:after="0"/>
        <w:ind w:left="0"/>
        <w:jc w:val="both"/>
      </w:pPr>
      <w:r>
        <w:rPr>
          <w:rFonts w:ascii="Times New Roman"/>
          <w:b w:val="false"/>
          <w:i w:val="false"/>
          <w:color w:val="000000"/>
          <w:sz w:val="28"/>
        </w:rPr>
        <w:t>
      туған жері;</w:t>
      </w:r>
    </w:p>
    <w:bookmarkEnd w:id="62"/>
    <w:bookmarkStart w:name="z128" w:id="63"/>
    <w:p>
      <w:pPr>
        <w:spacing w:after="0"/>
        <w:ind w:left="0"/>
        <w:jc w:val="both"/>
      </w:pPr>
      <w:r>
        <w:rPr>
          <w:rFonts w:ascii="Times New Roman"/>
          <w:b w:val="false"/>
          <w:i w:val="false"/>
          <w:color w:val="000000"/>
          <w:sz w:val="28"/>
        </w:rPr>
        <w:t xml:space="preserve">
      тіркелген тұрақты тұрғылықты жері бойынша; </w:t>
      </w:r>
    </w:p>
    <w:bookmarkEnd w:id="63"/>
    <w:bookmarkStart w:name="z129" w:id="64"/>
    <w:p>
      <w:pPr>
        <w:spacing w:after="0"/>
        <w:ind w:left="0"/>
        <w:jc w:val="both"/>
      </w:pPr>
      <w:r>
        <w:rPr>
          <w:rFonts w:ascii="Times New Roman"/>
          <w:b w:val="false"/>
          <w:i w:val="false"/>
          <w:color w:val="000000"/>
          <w:sz w:val="28"/>
        </w:rPr>
        <w:t>
      уақытша болатын (тұратын) жері бойынша (бар болса);</w:t>
      </w:r>
    </w:p>
    <w:bookmarkEnd w:id="64"/>
    <w:bookmarkStart w:name="z130" w:id="65"/>
    <w:p>
      <w:pPr>
        <w:spacing w:after="0"/>
        <w:ind w:left="0"/>
        <w:jc w:val="both"/>
      </w:pPr>
      <w:r>
        <w:rPr>
          <w:rFonts w:ascii="Times New Roman"/>
          <w:b w:val="false"/>
          <w:i w:val="false"/>
          <w:color w:val="000000"/>
          <w:sz w:val="28"/>
        </w:rPr>
        <w:t>
      отбасы жағдайы;</w:t>
      </w:r>
    </w:p>
    <w:bookmarkEnd w:id="65"/>
    <w:bookmarkStart w:name="z131" w:id="66"/>
    <w:p>
      <w:pPr>
        <w:spacing w:after="0"/>
        <w:ind w:left="0"/>
        <w:jc w:val="both"/>
      </w:pPr>
      <w:r>
        <w:rPr>
          <w:rFonts w:ascii="Times New Roman"/>
          <w:b w:val="false"/>
          <w:i w:val="false"/>
          <w:color w:val="000000"/>
          <w:sz w:val="28"/>
        </w:rPr>
        <w:t>
      жақын туыстары туралы мәліметтер береді.</w:t>
      </w:r>
    </w:p>
    <w:bookmarkEnd w:id="66"/>
    <w:bookmarkStart w:name="z132" w:id="67"/>
    <w:p>
      <w:pPr>
        <w:spacing w:after="0"/>
        <w:ind w:left="0"/>
        <w:jc w:val="both"/>
      </w:pPr>
      <w:r>
        <w:rPr>
          <w:rFonts w:ascii="Times New Roman"/>
          <w:b w:val="false"/>
          <w:i w:val="false"/>
          <w:color w:val="000000"/>
          <w:sz w:val="28"/>
        </w:rPr>
        <w:t>
      27 жасқа толмаған, Қазақстан Республикасының азаматтыгын алған және басқа мемлекетте әскери (балама) қызмет өткермеген адамдар әскерге шақырылушылардың әскери есебіне қабылданады.</w:t>
      </w:r>
    </w:p>
    <w:bookmarkEnd w:id="67"/>
    <w:bookmarkStart w:name="z133" w:id="68"/>
    <w:p>
      <w:pPr>
        <w:spacing w:after="0"/>
        <w:ind w:left="0"/>
        <w:jc w:val="both"/>
      </w:pPr>
      <w:r>
        <w:rPr>
          <w:rFonts w:ascii="Times New Roman"/>
          <w:b w:val="false"/>
          <w:i w:val="false"/>
          <w:color w:val="000000"/>
          <w:sz w:val="28"/>
        </w:rPr>
        <w:t>
      Ауданның (облыстық маңызы бар қаланың) ЖӘБО әскери міндеттілер мен әскерге шақырылушылардың тегін, атын, әкесінің атын (егер ол жеке басын куәландыратын құжатта көрсетілген болса) өзгерткені, туған күні, айы, жылы, туған жері туралы; қайтыс болуын тіркеу туралы; мүгедек болып қалғаны туралы; тұрғылықты жері бойынша тіркелуі және азаматтарды тіркеу есебінен шығару туралы; диспансерлік есепте тұруы туралы; әскери есептен шығарылуға жататын азаматтардың денсаулық жағдайы туралы; жұмыс орны туралы; білімі туралы; адамның қылмыстық құқық бұзушылық жасауының бар болуы немесе болмауы туралы мәліметті мемлекеттік органдардың ақпараттық жүйелерімен өзара іс-қимыл жасауды қамтамасыз ету арқылы көрсетілген бағыттар бойынша қызметті жүзеге асыратын уәкілетті органдардың ақпараттық жүйесінен алады.</w:t>
      </w:r>
    </w:p>
    <w:bookmarkEnd w:id="68"/>
    <w:bookmarkStart w:name="z134" w:id="69"/>
    <w:p>
      <w:pPr>
        <w:spacing w:after="0"/>
        <w:ind w:left="0"/>
        <w:jc w:val="both"/>
      </w:pPr>
      <w:r>
        <w:rPr>
          <w:rFonts w:ascii="Times New Roman"/>
          <w:b w:val="false"/>
          <w:i w:val="false"/>
          <w:color w:val="000000"/>
          <w:sz w:val="28"/>
        </w:rPr>
        <w:t>
      Техникалық сипаттағы істен шығуға байланысты ҚР ҚМ АЖ-ға жіберілмеген мәліметтер, олар жойылғаннан кейін ЖТ МДҚ-ға жолданады.</w:t>
      </w:r>
    </w:p>
    <w:bookmarkEnd w:id="69"/>
    <w:bookmarkStart w:name="z135" w:id="70"/>
    <w:p>
      <w:pPr>
        <w:spacing w:after="0"/>
        <w:ind w:left="0"/>
        <w:jc w:val="both"/>
      </w:pPr>
      <w:r>
        <w:rPr>
          <w:rFonts w:ascii="Times New Roman"/>
          <w:b w:val="false"/>
          <w:i w:val="false"/>
          <w:color w:val="000000"/>
          <w:sz w:val="28"/>
        </w:rPr>
        <w:t>
      Медициналық (әскери-дәрігерлік) комиссиялар әскери есептен алып тастай отырып, әскери қызметке жарамсыз деген таныған азаматтар әскери есепке қабылданбайды.</w:t>
      </w:r>
    </w:p>
    <w:bookmarkEnd w:id="70"/>
    <w:bookmarkStart w:name="z136" w:id="71"/>
    <w:p>
      <w:pPr>
        <w:spacing w:after="0"/>
        <w:ind w:left="0"/>
        <w:jc w:val="both"/>
      </w:pPr>
      <w:r>
        <w:rPr>
          <w:rFonts w:ascii="Times New Roman"/>
          <w:b w:val="false"/>
          <w:i w:val="false"/>
          <w:color w:val="000000"/>
          <w:sz w:val="28"/>
        </w:rPr>
        <w:t>
      11. Азаматтарды кейіннен әскери есепке қоюды:</w:t>
      </w:r>
    </w:p>
    <w:bookmarkEnd w:id="71"/>
    <w:bookmarkStart w:name="z137" w:id="72"/>
    <w:p>
      <w:pPr>
        <w:spacing w:after="0"/>
        <w:ind w:left="0"/>
        <w:jc w:val="both"/>
      </w:pPr>
      <w:r>
        <w:rPr>
          <w:rFonts w:ascii="Times New Roman"/>
          <w:b w:val="false"/>
          <w:i w:val="false"/>
          <w:color w:val="000000"/>
          <w:sz w:val="28"/>
        </w:rPr>
        <w:t>
      1) ЖТ МДҚ-дағы жаңа тұрғылықты жерге тіркелуі бойынша мәліметті ҚР ҚМ АЖ-дан алған;</w:t>
      </w:r>
    </w:p>
    <w:bookmarkEnd w:id="72"/>
    <w:bookmarkStart w:name="z138" w:id="73"/>
    <w:p>
      <w:pPr>
        <w:spacing w:after="0"/>
        <w:ind w:left="0"/>
        <w:jc w:val="both"/>
      </w:pPr>
      <w:r>
        <w:rPr>
          <w:rFonts w:ascii="Times New Roman"/>
          <w:b w:val="false"/>
          <w:i w:val="false"/>
          <w:color w:val="000000"/>
          <w:sz w:val="28"/>
        </w:rPr>
        <w:t>
      2) әскери қызметтен, құқық қорғау және арнаулы мемлекеттік органдарда қызметтен запасқа шығарған, курсанттарды, тыңдаушыларды әскери, арнайы оқу орындарынан шығарған;</w:t>
      </w:r>
    </w:p>
    <w:bookmarkEnd w:id="73"/>
    <w:bookmarkStart w:name="z139" w:id="74"/>
    <w:p>
      <w:pPr>
        <w:spacing w:after="0"/>
        <w:ind w:left="0"/>
        <w:jc w:val="both"/>
      </w:pPr>
      <w:r>
        <w:rPr>
          <w:rFonts w:ascii="Times New Roman"/>
          <w:b w:val="false"/>
          <w:i w:val="false"/>
          <w:color w:val="000000"/>
          <w:sz w:val="28"/>
        </w:rPr>
        <w:t>
      3) бұрын әскери есепте тұрған азаматтарды бас бостандығынан айыру орындарынан босатқан жағдайда ауданның (облыстық маңызы бар қаланың) ЖӘБО-сы жүзеге асырады.</w:t>
      </w:r>
    </w:p>
    <w:bookmarkEnd w:id="74"/>
    <w:bookmarkStart w:name="z140" w:id="75"/>
    <w:p>
      <w:pPr>
        <w:spacing w:after="0"/>
        <w:ind w:left="0"/>
        <w:jc w:val="both"/>
      </w:pPr>
      <w:r>
        <w:rPr>
          <w:rFonts w:ascii="Times New Roman"/>
          <w:b w:val="false"/>
          <w:i w:val="false"/>
          <w:color w:val="000000"/>
          <w:sz w:val="28"/>
        </w:rPr>
        <w:t>
      Осы тармақтың 2) және 3) тармақшаларында көзделген жағдайда азаматтарды әскери есепке қою осы Қағидалардың 78-тармағына сәйкес жүргізіледі.</w:t>
      </w:r>
    </w:p>
    <w:bookmarkEnd w:id="75"/>
    <w:bookmarkStart w:name="z141" w:id="76"/>
    <w:p>
      <w:pPr>
        <w:spacing w:after="0"/>
        <w:ind w:left="0"/>
        <w:jc w:val="both"/>
      </w:pPr>
      <w:r>
        <w:rPr>
          <w:rFonts w:ascii="Times New Roman"/>
          <w:b w:val="false"/>
          <w:i w:val="false"/>
          <w:color w:val="000000"/>
          <w:sz w:val="28"/>
        </w:rPr>
        <w:t xml:space="preserve">
      Азаматтарды тұрғылықты жерін ауыстырған жағдайда әскери есептен шығаруды ЖӘБО жүзеге асырады. </w:t>
      </w:r>
    </w:p>
    <w:bookmarkEnd w:id="76"/>
    <w:bookmarkStart w:name="z142" w:id="77"/>
    <w:p>
      <w:pPr>
        <w:spacing w:after="0"/>
        <w:ind w:left="0"/>
        <w:jc w:val="both"/>
      </w:pPr>
      <w:r>
        <w:rPr>
          <w:rFonts w:ascii="Times New Roman"/>
          <w:b w:val="false"/>
          <w:i w:val="false"/>
          <w:color w:val="000000"/>
          <w:sz w:val="28"/>
        </w:rPr>
        <w:t>
      Тұрғылықты жері бойынша тұрақты тіркеуден шығарылған азаматтар соңғы тұрғылықты жері бойынша әскери есепте тұрады.</w:t>
      </w:r>
    </w:p>
    <w:bookmarkEnd w:id="77"/>
    <w:bookmarkStart w:name="z143" w:id="78"/>
    <w:p>
      <w:pPr>
        <w:spacing w:after="0"/>
        <w:ind w:left="0"/>
        <w:jc w:val="both"/>
      </w:pPr>
      <w:r>
        <w:rPr>
          <w:rFonts w:ascii="Times New Roman"/>
          <w:b w:val="false"/>
          <w:i w:val="false"/>
          <w:color w:val="000000"/>
          <w:sz w:val="28"/>
        </w:rPr>
        <w:t>
      12. Ауданның (облыстық маңызы бар қаланың) ЖӘБО-сы мынадай санаттағы азаматтарды әскери есептен шығарады:</w:t>
      </w:r>
    </w:p>
    <w:bookmarkEnd w:id="78"/>
    <w:bookmarkStart w:name="z144" w:id="79"/>
    <w:p>
      <w:pPr>
        <w:spacing w:after="0"/>
        <w:ind w:left="0"/>
        <w:jc w:val="both"/>
      </w:pPr>
      <w:r>
        <w:rPr>
          <w:rFonts w:ascii="Times New Roman"/>
          <w:b w:val="false"/>
          <w:i w:val="false"/>
          <w:color w:val="000000"/>
          <w:sz w:val="28"/>
        </w:rPr>
        <w:t>
      1) әскери қызметке шақырылған және әскерге жөнелтілген;</w:t>
      </w:r>
    </w:p>
    <w:bookmarkEnd w:id="79"/>
    <w:bookmarkStart w:name="z145" w:id="80"/>
    <w:p>
      <w:pPr>
        <w:spacing w:after="0"/>
        <w:ind w:left="0"/>
        <w:jc w:val="both"/>
      </w:pPr>
      <w:r>
        <w:rPr>
          <w:rFonts w:ascii="Times New Roman"/>
          <w:b w:val="false"/>
          <w:i w:val="false"/>
          <w:color w:val="000000"/>
          <w:sz w:val="28"/>
        </w:rPr>
        <w:t>
      2) әскери, арнаулы оқу орындарына курсант болып қабылданған;</w:t>
      </w:r>
    </w:p>
    <w:bookmarkEnd w:id="80"/>
    <w:bookmarkStart w:name="z146" w:id="81"/>
    <w:p>
      <w:pPr>
        <w:spacing w:after="0"/>
        <w:ind w:left="0"/>
        <w:jc w:val="both"/>
      </w:pPr>
      <w:r>
        <w:rPr>
          <w:rFonts w:ascii="Times New Roman"/>
          <w:b w:val="false"/>
          <w:i w:val="false"/>
          <w:color w:val="000000"/>
          <w:sz w:val="28"/>
        </w:rPr>
        <w:t>
      3) құқық қорғау және арнаулы мемлекеттік органдардың арнайы есебіне қабылданған;</w:t>
      </w:r>
    </w:p>
    <w:bookmarkEnd w:id="81"/>
    <w:bookmarkStart w:name="z147" w:id="82"/>
    <w:p>
      <w:pPr>
        <w:spacing w:after="0"/>
        <w:ind w:left="0"/>
        <w:jc w:val="both"/>
      </w:pPr>
      <w:r>
        <w:rPr>
          <w:rFonts w:ascii="Times New Roman"/>
          <w:b w:val="false"/>
          <w:i w:val="false"/>
          <w:color w:val="000000"/>
          <w:sz w:val="28"/>
        </w:rPr>
        <w:t>
      4) қылмыстық-атқару жүйесі мекемелерінде жазасын өтеу үшін сотталған.</w:t>
      </w:r>
    </w:p>
    <w:bookmarkEnd w:id="82"/>
    <w:bookmarkStart w:name="z148" w:id="83"/>
    <w:p>
      <w:pPr>
        <w:spacing w:after="0"/>
        <w:ind w:left="0"/>
        <w:jc w:val="both"/>
      </w:pPr>
      <w:r>
        <w:rPr>
          <w:rFonts w:ascii="Times New Roman"/>
          <w:b w:val="false"/>
          <w:i w:val="false"/>
          <w:color w:val="000000"/>
          <w:sz w:val="28"/>
        </w:rPr>
        <w:t xml:space="preserve">
      13. Ауданның (облыстық маңызы бар қаланың) ЖӘБО-сы мынадай санаттағы азаматтарды әскери есептен шығарады: </w:t>
      </w:r>
    </w:p>
    <w:bookmarkEnd w:id="83"/>
    <w:bookmarkStart w:name="z149" w:id="84"/>
    <w:p>
      <w:pPr>
        <w:spacing w:after="0"/>
        <w:ind w:left="0"/>
        <w:jc w:val="both"/>
      </w:pPr>
      <w:r>
        <w:rPr>
          <w:rFonts w:ascii="Times New Roman"/>
          <w:b w:val="false"/>
          <w:i w:val="false"/>
          <w:color w:val="000000"/>
          <w:sz w:val="28"/>
        </w:rPr>
        <w:t>
      1) запаста болудың шекті жасына жеткен;</w:t>
      </w:r>
    </w:p>
    <w:bookmarkEnd w:id="84"/>
    <w:bookmarkStart w:name="z150" w:id="85"/>
    <w:p>
      <w:pPr>
        <w:spacing w:after="0"/>
        <w:ind w:left="0"/>
        <w:jc w:val="both"/>
      </w:pPr>
      <w:r>
        <w:rPr>
          <w:rFonts w:ascii="Times New Roman"/>
          <w:b w:val="false"/>
          <w:i w:val="false"/>
          <w:color w:val="000000"/>
          <w:sz w:val="28"/>
        </w:rPr>
        <w:t>
      2) Қазақстан Республикасының азаматтығын жоғалтқан;</w:t>
      </w:r>
    </w:p>
    <w:bookmarkEnd w:id="85"/>
    <w:bookmarkStart w:name="z151" w:id="86"/>
    <w:p>
      <w:pPr>
        <w:spacing w:after="0"/>
        <w:ind w:left="0"/>
        <w:jc w:val="both"/>
      </w:pPr>
      <w:r>
        <w:rPr>
          <w:rFonts w:ascii="Times New Roman"/>
          <w:b w:val="false"/>
          <w:i w:val="false"/>
          <w:color w:val="000000"/>
          <w:sz w:val="28"/>
        </w:rPr>
        <w:t>
      3) денсаулық жағдайы бойынша "әскери есептен шығара отырып әскери қызметке жарамсыз" деп танылған;</w:t>
      </w:r>
    </w:p>
    <w:bookmarkEnd w:id="86"/>
    <w:bookmarkStart w:name="z152" w:id="87"/>
    <w:p>
      <w:pPr>
        <w:spacing w:after="0"/>
        <w:ind w:left="0"/>
        <w:jc w:val="both"/>
      </w:pPr>
      <w:r>
        <w:rPr>
          <w:rFonts w:ascii="Times New Roman"/>
          <w:b w:val="false"/>
          <w:i w:val="false"/>
          <w:color w:val="000000"/>
          <w:sz w:val="28"/>
        </w:rPr>
        <w:t>
      4) "мерзімсіз" деп айқындалған, 1-топ мүгедектігі бар адам болып танылған;</w:t>
      </w:r>
    </w:p>
    <w:bookmarkEnd w:id="87"/>
    <w:bookmarkStart w:name="z153" w:id="88"/>
    <w:p>
      <w:pPr>
        <w:spacing w:after="0"/>
        <w:ind w:left="0"/>
        <w:jc w:val="both"/>
      </w:pPr>
      <w:r>
        <w:rPr>
          <w:rFonts w:ascii="Times New Roman"/>
          <w:b w:val="false"/>
          <w:i w:val="false"/>
          <w:color w:val="000000"/>
          <w:sz w:val="28"/>
        </w:rPr>
        <w:t>
      5) қайтыс болған.</w:t>
      </w:r>
    </w:p>
    <w:bookmarkEnd w:id="88"/>
    <w:bookmarkStart w:name="z154" w:id="89"/>
    <w:p>
      <w:pPr>
        <w:spacing w:after="0"/>
        <w:ind w:left="0"/>
        <w:jc w:val="both"/>
      </w:pPr>
      <w:r>
        <w:rPr>
          <w:rFonts w:ascii="Times New Roman"/>
          <w:b w:val="false"/>
          <w:i w:val="false"/>
          <w:color w:val="000000"/>
          <w:sz w:val="28"/>
        </w:rPr>
        <w:t>
      Осы тармақтың 2) – 5) тармақшаларында көзделген санаттар бойынша азаматтарды әскери есептен шығаруды ауданның (облыстық маңызы бар қаланың) ЖӘБО-сы мемлекеттік органдардың ақпараттық жүйелерімен өзара іс-қимыл жасауды қамтамасыз ету арқылы алынатын мәліметтер негізінде жүргізеді.</w:t>
      </w:r>
    </w:p>
    <w:bookmarkEnd w:id="89"/>
    <w:bookmarkStart w:name="z155" w:id="90"/>
    <w:p>
      <w:pPr>
        <w:spacing w:after="0"/>
        <w:ind w:left="0"/>
        <w:jc w:val="both"/>
      </w:pPr>
      <w:r>
        <w:rPr>
          <w:rFonts w:ascii="Times New Roman"/>
          <w:b w:val="false"/>
          <w:i w:val="false"/>
          <w:color w:val="000000"/>
          <w:sz w:val="28"/>
        </w:rPr>
        <w:t xml:space="preserve">
      ЖӘБО азаматтарды әскери есептен шығару туралы негізгі есепке алу құжаттарына тиісті өзгерістер енгізеді. </w:t>
      </w:r>
    </w:p>
    <w:bookmarkEnd w:id="90"/>
    <w:bookmarkStart w:name="z156" w:id="91"/>
    <w:p>
      <w:pPr>
        <w:spacing w:after="0"/>
        <w:ind w:left="0"/>
        <w:jc w:val="both"/>
      </w:pPr>
      <w:r>
        <w:rPr>
          <w:rFonts w:ascii="Times New Roman"/>
          <w:b w:val="false"/>
          <w:i w:val="false"/>
          <w:color w:val="000000"/>
          <w:sz w:val="28"/>
        </w:rPr>
        <w:t xml:space="preserve">
      Әскери есептен шығарылған азаматтардың жеке істері архивке тапсырылады, онда олар 1 жыл сақталады және акт ресімдей отырып жойылады. </w:t>
      </w:r>
    </w:p>
    <w:bookmarkEnd w:id="91"/>
    <w:bookmarkStart w:name="z157" w:id="92"/>
    <w:p>
      <w:pPr>
        <w:spacing w:after="0"/>
        <w:ind w:left="0"/>
        <w:jc w:val="both"/>
      </w:pPr>
      <w:r>
        <w:rPr>
          <w:rFonts w:ascii="Times New Roman"/>
          <w:b w:val="false"/>
          <w:i w:val="false"/>
          <w:color w:val="000000"/>
          <w:sz w:val="28"/>
        </w:rPr>
        <w:t>
      14. Әскери міндеттілер мен әскерге шақырылушылар:</w:t>
      </w:r>
    </w:p>
    <w:bookmarkEnd w:id="92"/>
    <w:bookmarkStart w:name="z158" w:id="93"/>
    <w:p>
      <w:pPr>
        <w:spacing w:after="0"/>
        <w:ind w:left="0"/>
        <w:jc w:val="both"/>
      </w:pPr>
      <w:r>
        <w:rPr>
          <w:rFonts w:ascii="Times New Roman"/>
          <w:b w:val="false"/>
          <w:i w:val="false"/>
          <w:color w:val="000000"/>
          <w:sz w:val="28"/>
        </w:rPr>
        <w:t>
      1) өзімен бірге жеке әскери есептік құжатын (бар болса), Қазақстан Республикасы азаматының жеке куәлігі мен жүргізуші куәлігін (бар болса) немесе цифрлық құжаттар сервисінен жеке куәлігі мен жүргізуші куәлігінің (бар болса) электрондық құжатын алып, шақырту (шақырту қағазы) бойынша белгіленген уақытта және жерге ауданның (облыстық маңызы бар қаланың) ЖӘБО-сына баруы;</w:t>
      </w:r>
    </w:p>
    <w:bookmarkEnd w:id="93"/>
    <w:bookmarkStart w:name="z159" w:id="94"/>
    <w:p>
      <w:pPr>
        <w:spacing w:after="0"/>
        <w:ind w:left="0"/>
        <w:jc w:val="both"/>
      </w:pPr>
      <w:r>
        <w:rPr>
          <w:rFonts w:ascii="Times New Roman"/>
          <w:b w:val="false"/>
          <w:i w:val="false"/>
          <w:color w:val="000000"/>
          <w:sz w:val="28"/>
        </w:rPr>
        <w:t>
      2) Қазақстан Республикасы Қарулы Күштерінің әскери билеті жоғалған (бүлінген) жағдайда телнұсқа алу үшін 7 жұмыс күні ішінде порталға жүгінуі қажет.</w:t>
      </w:r>
    </w:p>
    <w:bookmarkEnd w:id="94"/>
    <w:bookmarkStart w:name="z160" w:id="95"/>
    <w:p>
      <w:pPr>
        <w:spacing w:after="0"/>
        <w:ind w:left="0"/>
        <w:jc w:val="left"/>
      </w:pPr>
      <w:r>
        <w:rPr>
          <w:rFonts w:ascii="Times New Roman"/>
          <w:b/>
          <w:i w:val="false"/>
          <w:color w:val="000000"/>
        </w:rPr>
        <w:t xml:space="preserve"> 2-тарау. Әскери есепке алу құжаттары</w:t>
      </w:r>
    </w:p>
    <w:bookmarkEnd w:id="95"/>
    <w:bookmarkStart w:name="z161" w:id="96"/>
    <w:p>
      <w:pPr>
        <w:spacing w:after="0"/>
        <w:ind w:left="0"/>
        <w:jc w:val="both"/>
      </w:pPr>
      <w:r>
        <w:rPr>
          <w:rFonts w:ascii="Times New Roman"/>
          <w:b w:val="false"/>
          <w:i w:val="false"/>
          <w:color w:val="000000"/>
          <w:sz w:val="28"/>
        </w:rPr>
        <w:t>
      15. Әскери есепке алу құжаттары әскери міндеттілер мен әскерге шақырылушылардың жеке әскери есептік құжаттары, арнаулы мемлекеттік органдар запастағы офицерлерінің жеке құжаттары, негізгі есепке алу құжаттары және анықтамалық сипаттағы құжаттар болып бөлінеді.</w:t>
      </w:r>
    </w:p>
    <w:bookmarkEnd w:id="96"/>
    <w:bookmarkStart w:name="z162" w:id="97"/>
    <w:p>
      <w:pPr>
        <w:spacing w:after="0"/>
        <w:ind w:left="0"/>
        <w:jc w:val="both"/>
      </w:pPr>
      <w:r>
        <w:rPr>
          <w:rFonts w:ascii="Times New Roman"/>
          <w:b w:val="false"/>
          <w:i w:val="false"/>
          <w:color w:val="000000"/>
          <w:sz w:val="28"/>
        </w:rPr>
        <w:t>
      16. Жеке әскери есептік құжаттарға мыналар жатады:</w:t>
      </w:r>
    </w:p>
    <w:bookmarkEnd w:id="97"/>
    <w:bookmarkStart w:name="z163" w:id="98"/>
    <w:p>
      <w:pPr>
        <w:spacing w:after="0"/>
        <w:ind w:left="0"/>
        <w:jc w:val="both"/>
      </w:pPr>
      <w:r>
        <w:rPr>
          <w:rFonts w:ascii="Times New Roman"/>
          <w:b w:val="false"/>
          <w:i w:val="false"/>
          <w:color w:val="000000"/>
          <w:sz w:val="28"/>
        </w:rPr>
        <w:t>
      1) әскери міндеттілер үшін:</w:t>
      </w:r>
    </w:p>
    <w:bookmarkEnd w:id="98"/>
    <w:bookmarkStart w:name="z164" w:id="99"/>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Қазақстан Республикасы Қарулы Күштері запастағы офицерінің әскери билеті (бұдан әрі – запастағы офицердің әскери билеті);</w:t>
      </w:r>
    </w:p>
    <w:bookmarkEnd w:id="99"/>
    <w:bookmarkStart w:name="z165" w:id="100"/>
    <w:p>
      <w:pPr>
        <w:spacing w:after="0"/>
        <w:ind w:left="0"/>
        <w:jc w:val="both"/>
      </w:pPr>
      <w:r>
        <w:rPr>
          <w:rFonts w:ascii="Times New Roman"/>
          <w:b w:val="false"/>
          <w:i w:val="false"/>
          <w:color w:val="000000"/>
          <w:sz w:val="28"/>
        </w:rPr>
        <w:t>
      арнаулы мемлекеттік органдар запастағы офицерінің әскери билеті;</w:t>
      </w:r>
    </w:p>
    <w:bookmarkEnd w:id="100"/>
    <w:bookmarkStart w:name="z166" w:id="101"/>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сержанттың, сарбаздың әскери билеті (бұдан әрі – сержанттың, сарбаздың әскери билеті);</w:t>
      </w:r>
    </w:p>
    <w:bookmarkEnd w:id="101"/>
    <w:bookmarkStart w:name="z167" w:id="102"/>
    <w:p>
      <w:pPr>
        <w:spacing w:after="0"/>
        <w:ind w:left="0"/>
        <w:jc w:val="both"/>
      </w:pPr>
      <w:r>
        <w:rPr>
          <w:rFonts w:ascii="Times New Roman"/>
          <w:b w:val="false"/>
          <w:i w:val="false"/>
          <w:color w:val="000000"/>
          <w:sz w:val="28"/>
        </w:rPr>
        <w:t>
      жұмылдыру, соғыс жағдайы кезеңінде және соғыс уақытында әскери қызметке шақыруды кейінге қалдыру туралы куәлік;</w:t>
      </w:r>
    </w:p>
    <w:bookmarkEnd w:id="102"/>
    <w:bookmarkStart w:name="z168" w:id="103"/>
    <w:p>
      <w:pPr>
        <w:spacing w:after="0"/>
        <w:ind w:left="0"/>
        <w:jc w:val="both"/>
      </w:pPr>
      <w:r>
        <w:rPr>
          <w:rFonts w:ascii="Times New Roman"/>
          <w:b w:val="false"/>
          <w:i w:val="false"/>
          <w:color w:val="000000"/>
          <w:sz w:val="28"/>
        </w:rPr>
        <w:t xml:space="preserve">
      2) әскерге шақырылушылар үшін –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әскерге шақыру учаскесіне тіркеу туралы куәлік (бұдан әрі – тіркеу туралы куәлік).</w:t>
      </w:r>
    </w:p>
    <w:bookmarkEnd w:id="103"/>
    <w:bookmarkStart w:name="z169" w:id="104"/>
    <w:p>
      <w:pPr>
        <w:spacing w:after="0"/>
        <w:ind w:left="0"/>
        <w:jc w:val="both"/>
      </w:pPr>
      <w:r>
        <w:rPr>
          <w:rFonts w:ascii="Times New Roman"/>
          <w:b w:val="false"/>
          <w:i w:val="false"/>
          <w:color w:val="000000"/>
          <w:sz w:val="28"/>
        </w:rPr>
        <w:t>
      17. Негізгі есепке алу құжаттарына мыналар жатады:</w:t>
      </w:r>
    </w:p>
    <w:bookmarkEnd w:id="104"/>
    <w:bookmarkStart w:name="z170" w:id="105"/>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әскерге шақырылушының жеке ісі (бұдан әрі – әскерге шақырылушының жеке ісі);</w:t>
      </w:r>
    </w:p>
    <w:bookmarkEnd w:id="105"/>
    <w:bookmarkStart w:name="z171" w:id="106"/>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әскери міндеттінің есепке алу карточкасы (бұдан әрі – есепке алу карточкасы);</w:t>
      </w:r>
    </w:p>
    <w:bookmarkEnd w:id="106"/>
    <w:bookmarkStart w:name="z172" w:id="107"/>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 Т-2 нысанындағы жеке карточка (бұдан әрі – жеке карточка);</w:t>
      </w:r>
    </w:p>
    <w:bookmarkEnd w:id="107"/>
    <w:bookmarkStart w:name="z173" w:id="108"/>
    <w:p>
      <w:pPr>
        <w:spacing w:after="0"/>
        <w:ind w:left="0"/>
        <w:jc w:val="both"/>
      </w:pPr>
      <w:r>
        <w:rPr>
          <w:rFonts w:ascii="Times New Roman"/>
          <w:b w:val="false"/>
          <w:i w:val="false"/>
          <w:color w:val="000000"/>
          <w:sz w:val="28"/>
        </w:rPr>
        <w:t>
      есептік-қызметтік карточка (офицерлер үшін);</w:t>
      </w:r>
    </w:p>
    <w:bookmarkEnd w:id="108"/>
    <w:bookmarkStart w:name="z174" w:id="109"/>
    <w:p>
      <w:pPr>
        <w:spacing w:after="0"/>
        <w:ind w:left="0"/>
        <w:jc w:val="both"/>
      </w:pPr>
      <w:r>
        <w:rPr>
          <w:rFonts w:ascii="Times New Roman"/>
          <w:b w:val="false"/>
          <w:i w:val="false"/>
          <w:color w:val="000000"/>
          <w:sz w:val="28"/>
        </w:rPr>
        <w:t>
      әскери міндеттіні арнайы әскери есепке тіркеу туралы хабарлама.</w:t>
      </w:r>
    </w:p>
    <w:bookmarkEnd w:id="109"/>
    <w:bookmarkStart w:name="z175" w:id="110"/>
    <w:p>
      <w:pPr>
        <w:spacing w:after="0"/>
        <w:ind w:left="0"/>
        <w:jc w:val="both"/>
      </w:pPr>
      <w:r>
        <w:rPr>
          <w:rFonts w:ascii="Times New Roman"/>
          <w:b w:val="false"/>
          <w:i w:val="false"/>
          <w:color w:val="000000"/>
          <w:sz w:val="28"/>
        </w:rPr>
        <w:t xml:space="preserve">
      18. Анықтамалық сипаттағы құжаттарға: </w:t>
      </w:r>
    </w:p>
    <w:bookmarkEnd w:id="110"/>
    <w:bookmarkStart w:name="z176" w:id="111"/>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әліпбилік карточка (бұдан әрі – әліпбилік карточка); </w:t>
      </w:r>
    </w:p>
    <w:bookmarkEnd w:id="111"/>
    <w:bookmarkStart w:name="z177" w:id="112"/>
    <w:p>
      <w:pPr>
        <w:spacing w:after="0"/>
        <w:ind w:left="0"/>
        <w:jc w:val="both"/>
      </w:pPr>
      <w:r>
        <w:rPr>
          <w:rFonts w:ascii="Times New Roman"/>
          <w:b w:val="false"/>
          <w:i w:val="false"/>
          <w:color w:val="000000"/>
          <w:sz w:val="28"/>
        </w:rPr>
        <w:t xml:space="preserve">
      электрондық есепке алу карточкасының көшірмесі жатады. </w:t>
      </w:r>
    </w:p>
    <w:bookmarkEnd w:id="112"/>
    <w:bookmarkStart w:name="z178" w:id="113"/>
    <w:p>
      <w:pPr>
        <w:spacing w:after="0"/>
        <w:ind w:left="0"/>
        <w:jc w:val="both"/>
      </w:pPr>
      <w:r>
        <w:rPr>
          <w:rFonts w:ascii="Times New Roman"/>
          <w:b w:val="false"/>
          <w:i w:val="false"/>
          <w:color w:val="000000"/>
          <w:sz w:val="28"/>
        </w:rPr>
        <w:t>
      19. Әскери есепке алу құжаттары азамат туралы мынадай мәліметтерден тұруға тиіс:</w:t>
      </w:r>
    </w:p>
    <w:bookmarkEnd w:id="113"/>
    <w:bookmarkStart w:name="z179" w:id="114"/>
    <w:p>
      <w:pPr>
        <w:spacing w:after="0"/>
        <w:ind w:left="0"/>
        <w:jc w:val="both"/>
      </w:pPr>
      <w:r>
        <w:rPr>
          <w:rFonts w:ascii="Times New Roman"/>
          <w:b w:val="false"/>
          <w:i w:val="false"/>
          <w:color w:val="000000"/>
          <w:sz w:val="28"/>
        </w:rPr>
        <w:t>
      1) жеке сәйкестендіру нөмірі (бұдан әрі – ЖСН);</w:t>
      </w:r>
    </w:p>
    <w:bookmarkEnd w:id="114"/>
    <w:bookmarkStart w:name="z180" w:id="115"/>
    <w:p>
      <w:pPr>
        <w:spacing w:after="0"/>
        <w:ind w:left="0"/>
        <w:jc w:val="both"/>
      </w:pPr>
      <w:r>
        <w:rPr>
          <w:rFonts w:ascii="Times New Roman"/>
          <w:b w:val="false"/>
          <w:i w:val="false"/>
          <w:color w:val="000000"/>
          <w:sz w:val="28"/>
        </w:rPr>
        <w:t>
      2) тегі, аты және әкесінің аты (бар болса);</w:t>
      </w:r>
    </w:p>
    <w:bookmarkEnd w:id="115"/>
    <w:bookmarkStart w:name="z181" w:id="116"/>
    <w:p>
      <w:pPr>
        <w:spacing w:after="0"/>
        <w:ind w:left="0"/>
        <w:jc w:val="both"/>
      </w:pPr>
      <w:r>
        <w:rPr>
          <w:rFonts w:ascii="Times New Roman"/>
          <w:b w:val="false"/>
          <w:i w:val="false"/>
          <w:color w:val="000000"/>
          <w:sz w:val="28"/>
        </w:rPr>
        <w:t>
      3) әскери атағы;</w:t>
      </w:r>
    </w:p>
    <w:bookmarkEnd w:id="116"/>
    <w:bookmarkStart w:name="z182" w:id="117"/>
    <w:p>
      <w:pPr>
        <w:spacing w:after="0"/>
        <w:ind w:left="0"/>
        <w:jc w:val="both"/>
      </w:pPr>
      <w:r>
        <w:rPr>
          <w:rFonts w:ascii="Times New Roman"/>
          <w:b w:val="false"/>
          <w:i w:val="false"/>
          <w:color w:val="000000"/>
          <w:sz w:val="28"/>
        </w:rPr>
        <w:t>
      4) туған күні, айы, жылы;</w:t>
      </w:r>
    </w:p>
    <w:bookmarkEnd w:id="117"/>
    <w:bookmarkStart w:name="z183" w:id="118"/>
    <w:p>
      <w:pPr>
        <w:spacing w:after="0"/>
        <w:ind w:left="0"/>
        <w:jc w:val="both"/>
      </w:pPr>
      <w:r>
        <w:rPr>
          <w:rFonts w:ascii="Times New Roman"/>
          <w:b w:val="false"/>
          <w:i w:val="false"/>
          <w:color w:val="000000"/>
          <w:sz w:val="28"/>
        </w:rPr>
        <w:t>
      5) ұлты (адамның тілегі бойынша көрсетіледі);</w:t>
      </w:r>
    </w:p>
    <w:bookmarkEnd w:id="118"/>
    <w:bookmarkStart w:name="z184" w:id="119"/>
    <w:p>
      <w:pPr>
        <w:spacing w:after="0"/>
        <w:ind w:left="0"/>
        <w:jc w:val="both"/>
      </w:pPr>
      <w:r>
        <w:rPr>
          <w:rFonts w:ascii="Times New Roman"/>
          <w:b w:val="false"/>
          <w:i w:val="false"/>
          <w:color w:val="000000"/>
          <w:sz w:val="28"/>
        </w:rPr>
        <w:t>
      6) тұрғылықты жері немесе уақытша тұру орны;</w:t>
      </w:r>
    </w:p>
    <w:bookmarkEnd w:id="119"/>
    <w:bookmarkStart w:name="z185" w:id="120"/>
    <w:p>
      <w:pPr>
        <w:spacing w:after="0"/>
        <w:ind w:left="0"/>
        <w:jc w:val="both"/>
      </w:pPr>
      <w:r>
        <w:rPr>
          <w:rFonts w:ascii="Times New Roman"/>
          <w:b w:val="false"/>
          <w:i w:val="false"/>
          <w:color w:val="000000"/>
          <w:sz w:val="28"/>
        </w:rPr>
        <w:t>
      7) отбасы жағдайы;</w:t>
      </w:r>
    </w:p>
    <w:bookmarkEnd w:id="120"/>
    <w:bookmarkStart w:name="z186" w:id="121"/>
    <w:p>
      <w:pPr>
        <w:spacing w:after="0"/>
        <w:ind w:left="0"/>
        <w:jc w:val="both"/>
      </w:pPr>
      <w:r>
        <w:rPr>
          <w:rFonts w:ascii="Times New Roman"/>
          <w:b w:val="false"/>
          <w:i w:val="false"/>
          <w:color w:val="000000"/>
          <w:sz w:val="28"/>
        </w:rPr>
        <w:t>
      8) білімі;</w:t>
      </w:r>
    </w:p>
    <w:bookmarkEnd w:id="121"/>
    <w:bookmarkStart w:name="z187" w:id="122"/>
    <w:p>
      <w:pPr>
        <w:spacing w:after="0"/>
        <w:ind w:left="0"/>
        <w:jc w:val="both"/>
      </w:pPr>
      <w:r>
        <w:rPr>
          <w:rFonts w:ascii="Times New Roman"/>
          <w:b w:val="false"/>
          <w:i w:val="false"/>
          <w:color w:val="000000"/>
          <w:sz w:val="28"/>
        </w:rPr>
        <w:t>
      9) жұмыс орны;</w:t>
      </w:r>
    </w:p>
    <w:bookmarkEnd w:id="122"/>
    <w:bookmarkStart w:name="z188" w:id="123"/>
    <w:p>
      <w:pPr>
        <w:spacing w:after="0"/>
        <w:ind w:left="0"/>
        <w:jc w:val="both"/>
      </w:pPr>
      <w:r>
        <w:rPr>
          <w:rFonts w:ascii="Times New Roman"/>
          <w:b w:val="false"/>
          <w:i w:val="false"/>
          <w:color w:val="000000"/>
          <w:sz w:val="28"/>
        </w:rPr>
        <w:t>
      10) денсаулық жағдайы бойынша әскери қызметке жарамдылығы;</w:t>
      </w:r>
    </w:p>
    <w:bookmarkEnd w:id="123"/>
    <w:bookmarkStart w:name="z189" w:id="124"/>
    <w:p>
      <w:pPr>
        <w:spacing w:after="0"/>
        <w:ind w:left="0"/>
        <w:jc w:val="both"/>
      </w:pPr>
      <w:r>
        <w:rPr>
          <w:rFonts w:ascii="Times New Roman"/>
          <w:b w:val="false"/>
          <w:i w:val="false"/>
          <w:color w:val="000000"/>
          <w:sz w:val="28"/>
        </w:rPr>
        <w:t>
      11) негізгі антрометрикалық деректері;</w:t>
      </w:r>
    </w:p>
    <w:bookmarkEnd w:id="124"/>
    <w:bookmarkStart w:name="z190" w:id="125"/>
    <w:p>
      <w:pPr>
        <w:spacing w:after="0"/>
        <w:ind w:left="0"/>
        <w:jc w:val="both"/>
      </w:pPr>
      <w:r>
        <w:rPr>
          <w:rFonts w:ascii="Times New Roman"/>
          <w:b w:val="false"/>
          <w:i w:val="false"/>
          <w:color w:val="000000"/>
          <w:sz w:val="28"/>
        </w:rPr>
        <w:t>
      12) әскери қызмет өткеруі;</w:t>
      </w:r>
    </w:p>
    <w:bookmarkEnd w:id="125"/>
    <w:bookmarkStart w:name="z191" w:id="126"/>
    <w:p>
      <w:pPr>
        <w:spacing w:after="0"/>
        <w:ind w:left="0"/>
        <w:jc w:val="both"/>
      </w:pPr>
      <w:r>
        <w:rPr>
          <w:rFonts w:ascii="Times New Roman"/>
          <w:b w:val="false"/>
          <w:i w:val="false"/>
          <w:color w:val="000000"/>
          <w:sz w:val="28"/>
        </w:rPr>
        <w:t>
      13) әскери жиындардан өтуі;</w:t>
      </w:r>
    </w:p>
    <w:bookmarkEnd w:id="126"/>
    <w:bookmarkStart w:name="z192" w:id="127"/>
    <w:p>
      <w:pPr>
        <w:spacing w:after="0"/>
        <w:ind w:left="0"/>
        <w:jc w:val="both"/>
      </w:pPr>
      <w:r>
        <w:rPr>
          <w:rFonts w:ascii="Times New Roman"/>
          <w:b w:val="false"/>
          <w:i w:val="false"/>
          <w:color w:val="000000"/>
          <w:sz w:val="28"/>
        </w:rPr>
        <w:t>
      14) шетел тілін меңгеруі;</w:t>
      </w:r>
    </w:p>
    <w:bookmarkEnd w:id="127"/>
    <w:bookmarkStart w:name="z193" w:id="128"/>
    <w:p>
      <w:pPr>
        <w:spacing w:after="0"/>
        <w:ind w:left="0"/>
        <w:jc w:val="both"/>
      </w:pPr>
      <w:r>
        <w:rPr>
          <w:rFonts w:ascii="Times New Roman"/>
          <w:b w:val="false"/>
          <w:i w:val="false"/>
          <w:color w:val="000000"/>
          <w:sz w:val="28"/>
        </w:rPr>
        <w:t>
      15) жүргізуші куәлігінің бар болуы;</w:t>
      </w:r>
    </w:p>
    <w:bookmarkEnd w:id="128"/>
    <w:bookmarkStart w:name="z194" w:id="129"/>
    <w:p>
      <w:pPr>
        <w:spacing w:after="0"/>
        <w:ind w:left="0"/>
        <w:jc w:val="both"/>
      </w:pPr>
      <w:r>
        <w:rPr>
          <w:rFonts w:ascii="Times New Roman"/>
          <w:b w:val="false"/>
          <w:i w:val="false"/>
          <w:color w:val="000000"/>
          <w:sz w:val="28"/>
        </w:rPr>
        <w:t>
      16) әскери-есептік және азаматтық мамандықтардың бар болуы;</w:t>
      </w:r>
    </w:p>
    <w:bookmarkEnd w:id="129"/>
    <w:bookmarkStart w:name="z195" w:id="130"/>
    <w:p>
      <w:pPr>
        <w:spacing w:after="0"/>
        <w:ind w:left="0"/>
        <w:jc w:val="both"/>
      </w:pPr>
      <w:r>
        <w:rPr>
          <w:rFonts w:ascii="Times New Roman"/>
          <w:b w:val="false"/>
          <w:i w:val="false"/>
          <w:color w:val="000000"/>
          <w:sz w:val="28"/>
        </w:rPr>
        <w:t>
      17) спорттық разрядтың немесе спорттық атақтың бар болуы.</w:t>
      </w:r>
    </w:p>
    <w:bookmarkEnd w:id="130"/>
    <w:bookmarkStart w:name="z196" w:id="131"/>
    <w:p>
      <w:pPr>
        <w:spacing w:after="0"/>
        <w:ind w:left="0"/>
        <w:jc w:val="both"/>
      </w:pPr>
      <w:r>
        <w:rPr>
          <w:rFonts w:ascii="Times New Roman"/>
          <w:b w:val="false"/>
          <w:i w:val="false"/>
          <w:color w:val="000000"/>
          <w:sz w:val="28"/>
        </w:rPr>
        <w:t>
      Азаматтарға арналған 1) – 9) тармақшалар бойынша ЖӘБО мемлекеттік органдардың ақпараттық жүйелерімен өзара іс-қимыл жасауды қамтамасыз ету арқылы алады.</w:t>
      </w:r>
    </w:p>
    <w:bookmarkEnd w:id="131"/>
    <w:bookmarkStart w:name="z197" w:id="132"/>
    <w:p>
      <w:pPr>
        <w:spacing w:after="0"/>
        <w:ind w:left="0"/>
        <w:jc w:val="left"/>
      </w:pPr>
      <w:r>
        <w:rPr>
          <w:rFonts w:ascii="Times New Roman"/>
          <w:b/>
          <w:i w:val="false"/>
          <w:color w:val="000000"/>
        </w:rPr>
        <w:t xml:space="preserve"> 3-тарау. Азаматтарды әскерге шақыру учаскелеріне тіркеу</w:t>
      </w:r>
    </w:p>
    <w:bookmarkEnd w:id="132"/>
    <w:bookmarkStart w:name="z198" w:id="133"/>
    <w:p>
      <w:pPr>
        <w:spacing w:after="0"/>
        <w:ind w:left="0"/>
        <w:jc w:val="both"/>
      </w:pPr>
      <w:r>
        <w:rPr>
          <w:rFonts w:ascii="Times New Roman"/>
          <w:b w:val="false"/>
          <w:i w:val="false"/>
          <w:color w:val="000000"/>
          <w:sz w:val="28"/>
        </w:rPr>
        <w:t>
      20. Жыл сайын қаңтар – наурызда тіркеу жылында 17 жасқа толатын ер азаматтар әскерге шақыру учаскелеріне тіркеледі.</w:t>
      </w:r>
    </w:p>
    <w:bookmarkEnd w:id="133"/>
    <w:bookmarkStart w:name="z199" w:id="134"/>
    <w:p>
      <w:pPr>
        <w:spacing w:after="0"/>
        <w:ind w:left="0"/>
        <w:jc w:val="both"/>
      </w:pPr>
      <w:r>
        <w:rPr>
          <w:rFonts w:ascii="Times New Roman"/>
          <w:b w:val="false"/>
          <w:i w:val="false"/>
          <w:color w:val="000000"/>
          <w:sz w:val="28"/>
        </w:rPr>
        <w:t>
      Тіркеуді тиісті жергілікті атқарушы органдар ауданның (облыстық маңызы бар қаланың) ЖӘБО-сымен бірлесіп, азаматтарды әскери есепке қабылдау, олардың санын, әскери қызметке жарамдылық санатын айқындау, білім деңгейін, алған мамандығы мен дене шынықтыру дайындығы деңгейін анықтау мақсатында ұйымдастырады және жүргізеді.</w:t>
      </w:r>
    </w:p>
    <w:bookmarkEnd w:id="134"/>
    <w:bookmarkStart w:name="z200" w:id="135"/>
    <w:p>
      <w:pPr>
        <w:spacing w:after="0"/>
        <w:ind w:left="0"/>
        <w:jc w:val="both"/>
      </w:pPr>
      <w:r>
        <w:rPr>
          <w:rFonts w:ascii="Times New Roman"/>
          <w:b w:val="false"/>
          <w:i w:val="false"/>
          <w:color w:val="000000"/>
          <w:sz w:val="28"/>
        </w:rPr>
        <w:t>
      Азаматтарды әскерге шақыру учаскелеріне тіркеу туралы деректер негізінде ауданның (облыстық маңызы бар қаланың) ЖӘБО-сы әскерге шақыру ресурсын Қазақстан Республикасы Қарулы Күштерінің түрлері мен әскер тектері, басқа да әскерлері мен әскери құралымдары бойынша алдын ала бөлуді, Қазақстан Республикасы Қорғаныс министрлігінің (бұдан әрі – Министрлік) мамандандырылған ұйымдарында әскери-техникалық және басқа да әскери мамандықтар бойынша оқыту үшін кандидаттарды алдын ала іріктеуді жүргізеді және әскери, арнаулы оқу орындарына түсуге ниет білдірген адамдарды іріктейді.</w:t>
      </w:r>
    </w:p>
    <w:bookmarkEnd w:id="135"/>
    <w:bookmarkStart w:name="z201" w:id="136"/>
    <w:p>
      <w:pPr>
        <w:spacing w:after="0"/>
        <w:ind w:left="0"/>
        <w:jc w:val="both"/>
      </w:pPr>
      <w:r>
        <w:rPr>
          <w:rFonts w:ascii="Times New Roman"/>
          <w:b w:val="false"/>
          <w:i w:val="false"/>
          <w:color w:val="000000"/>
          <w:sz w:val="28"/>
        </w:rPr>
        <w:t>
      Азаматтарды әскерге шақыру учаскелеріне тіркеуді олардың тұрақты тұрғылықты жері бойынша ауданның (облыстық маңызы бар қаланың) ЖӘБО-сы жүргізеді.</w:t>
      </w:r>
    </w:p>
    <w:bookmarkEnd w:id="136"/>
    <w:bookmarkStart w:name="z202" w:id="137"/>
    <w:p>
      <w:pPr>
        <w:spacing w:after="0"/>
        <w:ind w:left="0"/>
        <w:jc w:val="both"/>
      </w:pPr>
      <w:r>
        <w:rPr>
          <w:rFonts w:ascii="Times New Roman"/>
          <w:b w:val="false"/>
          <w:i w:val="false"/>
          <w:color w:val="000000"/>
          <w:sz w:val="28"/>
        </w:rPr>
        <w:t>
      21. Азаматтарды әскерге шақыру учаскелеріне тіркеу алдында ауданның (облыстық маңызы бар қаланың) ЖӘБО-сы жыл сайын мынадай дайындық жұмысын жүргізеді:</w:t>
      </w:r>
    </w:p>
    <w:bookmarkEnd w:id="137"/>
    <w:bookmarkStart w:name="z203" w:id="138"/>
    <w:p>
      <w:pPr>
        <w:spacing w:after="0"/>
        <w:ind w:left="0"/>
        <w:jc w:val="both"/>
      </w:pPr>
      <w:r>
        <w:rPr>
          <w:rFonts w:ascii="Times New Roman"/>
          <w:b w:val="false"/>
          <w:i w:val="false"/>
          <w:color w:val="000000"/>
          <w:sz w:val="28"/>
        </w:rPr>
        <w:t>
      1) жыл сайын 1 қарашаға дейін аудандық (қалалық) статистика органдары және/немесе мемлекеттік кіріс органдары арқылы аудан (қала) заңды тұлғаларының тізбесін нақтылайды;</w:t>
      </w:r>
    </w:p>
    <w:bookmarkEnd w:id="138"/>
    <w:bookmarkStart w:name="z204" w:id="139"/>
    <w:p>
      <w:pPr>
        <w:spacing w:after="0"/>
        <w:ind w:left="0"/>
        <w:jc w:val="both"/>
      </w:pPr>
      <w:r>
        <w:rPr>
          <w:rFonts w:ascii="Times New Roman"/>
          <w:b w:val="false"/>
          <w:i w:val="false"/>
          <w:color w:val="000000"/>
          <w:sz w:val="28"/>
        </w:rPr>
        <w:t xml:space="preserve">
      2) жыл сайын 1 желтоқсанға қарай ауданның (қаланың) заңды тұлғаларынан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әскерге шақыру учаскесіне тіркелуге жататын азаматтар тізімін (бұдан әрі – азаматтар тізімі) сұратады. Әскерге шақыру учаскесіне бұдан бұрын тіркелмеген жасы үлкен азаматтар да осы азаматтар тізіміне жазылады;</w:t>
      </w:r>
    </w:p>
    <w:bookmarkEnd w:id="139"/>
    <w:bookmarkStart w:name="z205" w:id="140"/>
    <w:p>
      <w:pPr>
        <w:spacing w:after="0"/>
        <w:ind w:left="0"/>
        <w:jc w:val="both"/>
      </w:pPr>
      <w:r>
        <w:rPr>
          <w:rFonts w:ascii="Times New Roman"/>
          <w:b w:val="false"/>
          <w:i w:val="false"/>
          <w:color w:val="000000"/>
          <w:sz w:val="28"/>
        </w:rPr>
        <w:t>
      3) есепке алу құжаттарының заңды тұлғалардан алынған әскерге шақыру учаскелеріне тіркелуге жататын азаматтар тізіміне сәйкес келуін тексереді;</w:t>
      </w:r>
    </w:p>
    <w:bookmarkEnd w:id="140"/>
    <w:bookmarkStart w:name="z206" w:id="141"/>
    <w:p>
      <w:pPr>
        <w:spacing w:after="0"/>
        <w:ind w:left="0"/>
        <w:jc w:val="both"/>
      </w:pPr>
      <w:r>
        <w:rPr>
          <w:rFonts w:ascii="Times New Roman"/>
          <w:b w:val="false"/>
          <w:i w:val="false"/>
          <w:color w:val="000000"/>
          <w:sz w:val="28"/>
        </w:rPr>
        <w:t>
      4) тіркелуге жататын азаматтардың тұрғылықты жері бойынша жасалған тізімін жұмыс немесе оқу орны бойынша заңды тұлғалардан алынған азаматтардың ұқсас тізімімен салыстырып тексереді;</w:t>
      </w:r>
    </w:p>
    <w:bookmarkEnd w:id="141"/>
    <w:bookmarkStart w:name="z207" w:id="142"/>
    <w:p>
      <w:pPr>
        <w:spacing w:after="0"/>
        <w:ind w:left="0"/>
        <w:jc w:val="both"/>
      </w:pPr>
      <w:r>
        <w:rPr>
          <w:rFonts w:ascii="Times New Roman"/>
          <w:b w:val="false"/>
          <w:i w:val="false"/>
          <w:color w:val="000000"/>
          <w:sz w:val="28"/>
        </w:rPr>
        <w:t xml:space="preserve">
      5) жыл сайын 25 желтоқсанға дейін салыстырып тексерілген тізім негізінде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әскерге шақыру учаскесіне тіркелуге жататын азаматтардың жиынтық тізімін жасайды;</w:t>
      </w:r>
    </w:p>
    <w:bookmarkEnd w:id="142"/>
    <w:bookmarkStart w:name="z208" w:id="143"/>
    <w:p>
      <w:pPr>
        <w:spacing w:after="0"/>
        <w:ind w:left="0"/>
        <w:jc w:val="both"/>
      </w:pPr>
      <w:r>
        <w:rPr>
          <w:rFonts w:ascii="Times New Roman"/>
          <w:b w:val="false"/>
          <w:i w:val="false"/>
          <w:color w:val="000000"/>
          <w:sz w:val="28"/>
        </w:rPr>
        <w:t>
      6) тіркелуге жататын азаматтарға:</w:t>
      </w:r>
    </w:p>
    <w:bookmarkEnd w:id="143"/>
    <w:bookmarkStart w:name="z209" w:id="144"/>
    <w:p>
      <w:pPr>
        <w:spacing w:after="0"/>
        <w:ind w:left="0"/>
        <w:jc w:val="both"/>
      </w:pPr>
      <w:r>
        <w:rPr>
          <w:rFonts w:ascii="Times New Roman"/>
          <w:b w:val="false"/>
          <w:i w:val="false"/>
          <w:color w:val="000000"/>
          <w:sz w:val="28"/>
        </w:rPr>
        <w:t>
      медициналық ұйымдардан: соңғы он екі ай ішінде созылмалы ауру мен инфекциялық және паразитарлық ауруға шалдығу себебінен диспансерлік есепте тұратыны туралы мәліметтерді, амбулаторлық пациенттің медициналық картасын, профилактикалық егу картасын, амбулаторлық, стационарлық науқастанған адамның медициналық картасынан үзіндіні, азаматтардың денсаулық жағдайын сипаттайтын медициналық құжаттарды, рентгенограмманы, арнайы зерттеу әдісі хаттамаларын;</w:t>
      </w:r>
    </w:p>
    <w:bookmarkEnd w:id="144"/>
    <w:bookmarkStart w:name="z210" w:id="145"/>
    <w:p>
      <w:pPr>
        <w:spacing w:after="0"/>
        <w:ind w:left="0"/>
        <w:jc w:val="both"/>
      </w:pPr>
      <w:r>
        <w:rPr>
          <w:rFonts w:ascii="Times New Roman"/>
          <w:b w:val="false"/>
          <w:i w:val="false"/>
          <w:color w:val="000000"/>
          <w:sz w:val="28"/>
        </w:rPr>
        <w:t>
      девиантты мінез-құлықты балалар мен жасөспірімдерге арналған орта білім беру ұйымдарынан – медициналық-педагогикалық мінездемені;</w:t>
      </w:r>
    </w:p>
    <w:bookmarkEnd w:id="145"/>
    <w:bookmarkStart w:name="z211" w:id="146"/>
    <w:p>
      <w:pPr>
        <w:spacing w:after="0"/>
        <w:ind w:left="0"/>
        <w:jc w:val="both"/>
      </w:pPr>
      <w:r>
        <w:rPr>
          <w:rFonts w:ascii="Times New Roman"/>
          <w:b w:val="false"/>
          <w:i w:val="false"/>
          <w:color w:val="000000"/>
          <w:sz w:val="28"/>
        </w:rPr>
        <w:t>
      денсаулық сақтауды мемлекеттік басқарудың жергілікті органдарынан – стационарлық (амбулаторлық) тексерілуге және емделуге мұқтаж әскерге шақыру жасына дейінгі және әскерге шақыру жасындағы азаматтар тексерілуге және емделуге бекітілетін медициналық ұйымдар тізімін сұратады.</w:t>
      </w:r>
    </w:p>
    <w:bookmarkEnd w:id="146"/>
    <w:bookmarkStart w:name="z212" w:id="147"/>
    <w:p>
      <w:pPr>
        <w:spacing w:after="0"/>
        <w:ind w:left="0"/>
        <w:jc w:val="both"/>
      </w:pPr>
      <w:r>
        <w:rPr>
          <w:rFonts w:ascii="Times New Roman"/>
          <w:b w:val="false"/>
          <w:i w:val="false"/>
          <w:color w:val="000000"/>
          <w:sz w:val="28"/>
        </w:rPr>
        <w:t>
      15-16 жастағы азаматтар, әскерге шақыру учаскесіне тіркелуге жататын азаматтар, сондай-ақ жұмыс орны бойынша әскери міндеттілер мен әскерге шақырылушылар туралы мәліметтерді ЖӘБО мемлекеттік органдар ақпараттық жүйесінің өзара іс-қимылы арқылы алады.</w:t>
      </w:r>
    </w:p>
    <w:bookmarkEnd w:id="147"/>
    <w:bookmarkStart w:name="z213" w:id="148"/>
    <w:p>
      <w:pPr>
        <w:spacing w:after="0"/>
        <w:ind w:left="0"/>
        <w:jc w:val="both"/>
      </w:pPr>
      <w:r>
        <w:rPr>
          <w:rFonts w:ascii="Times New Roman"/>
          <w:b w:val="false"/>
          <w:i w:val="false"/>
          <w:color w:val="000000"/>
          <w:sz w:val="28"/>
        </w:rPr>
        <w:t>
      Сұратылатын мәліметтерді ЖӘБО мемлекеттік органдар ақпараттық жүйесінің өзара іс-қимылы арқылы алады.</w:t>
      </w:r>
    </w:p>
    <w:bookmarkEnd w:id="148"/>
    <w:bookmarkStart w:name="z214" w:id="149"/>
    <w:p>
      <w:pPr>
        <w:spacing w:after="0"/>
        <w:ind w:left="0"/>
        <w:jc w:val="both"/>
      </w:pPr>
      <w:r>
        <w:rPr>
          <w:rFonts w:ascii="Times New Roman"/>
          <w:b w:val="false"/>
          <w:i w:val="false"/>
          <w:color w:val="000000"/>
          <w:sz w:val="28"/>
        </w:rPr>
        <w:t>
      22. Азаматтарды әскерге шақыру учаскелеріне тіркеу бойынша мынадай жұмыс жүргізіледі:</w:t>
      </w:r>
    </w:p>
    <w:bookmarkEnd w:id="149"/>
    <w:bookmarkStart w:name="z215" w:id="150"/>
    <w:p>
      <w:pPr>
        <w:spacing w:after="0"/>
        <w:ind w:left="0"/>
        <w:jc w:val="both"/>
      </w:pPr>
      <w:r>
        <w:rPr>
          <w:rFonts w:ascii="Times New Roman"/>
          <w:b w:val="false"/>
          <w:i w:val="false"/>
          <w:color w:val="000000"/>
          <w:sz w:val="28"/>
        </w:rPr>
        <w:t>
      1) облыстың (республикалық маңызы бар қаланың және астананың) ЖӘБО-сы:</w:t>
      </w:r>
    </w:p>
    <w:bookmarkEnd w:id="150"/>
    <w:bookmarkStart w:name="z216" w:id="151"/>
    <w:p>
      <w:pPr>
        <w:spacing w:after="0"/>
        <w:ind w:left="0"/>
        <w:jc w:val="both"/>
      </w:pPr>
      <w:r>
        <w:rPr>
          <w:rFonts w:ascii="Times New Roman"/>
          <w:b w:val="false"/>
          <w:i w:val="false"/>
          <w:color w:val="000000"/>
          <w:sz w:val="28"/>
        </w:rPr>
        <w:t>
      ауданның (облыстық маңызы бар қаланың) ЖӘБО-сы үшін азаматтарды әскерге шақыру учаскелеріне тіркеуді жүргізу іс-шаралары мен мерзімі туралы ұйымдастыру-әдістемелік нұсқаулар әзірлейді;</w:t>
      </w:r>
    </w:p>
    <w:bookmarkEnd w:id="151"/>
    <w:bookmarkStart w:name="z217" w:id="152"/>
    <w:p>
      <w:pPr>
        <w:spacing w:after="0"/>
        <w:ind w:left="0"/>
        <w:jc w:val="both"/>
      </w:pPr>
      <w:r>
        <w:rPr>
          <w:rFonts w:ascii="Times New Roman"/>
          <w:b w:val="false"/>
          <w:i w:val="false"/>
          <w:color w:val="000000"/>
          <w:sz w:val="28"/>
        </w:rPr>
        <w:t>
      ауданның (облыстық маңызы бар қаланың) ЖӘБО-сы бастықтарымен азаматтарды әскерге шақыру учаскелеріне тіркеуді ұйымдастыру және жүргізу жөніндегі бір күндік нұсқау беру-әдістемелік сабақ өткізеді;</w:t>
      </w:r>
    </w:p>
    <w:bookmarkEnd w:id="152"/>
    <w:bookmarkStart w:name="z218" w:id="153"/>
    <w:p>
      <w:pPr>
        <w:spacing w:after="0"/>
        <w:ind w:left="0"/>
        <w:jc w:val="both"/>
      </w:pPr>
      <w:r>
        <w:rPr>
          <w:rFonts w:ascii="Times New Roman"/>
          <w:b w:val="false"/>
          <w:i w:val="false"/>
          <w:color w:val="000000"/>
          <w:sz w:val="28"/>
        </w:rPr>
        <w:t>
      2) ауданның (облыстық маңызы бар қаланың) ЖӘБО-сы:</w:t>
      </w:r>
    </w:p>
    <w:bookmarkEnd w:id="153"/>
    <w:bookmarkStart w:name="z219" w:id="154"/>
    <w:p>
      <w:pPr>
        <w:spacing w:after="0"/>
        <w:ind w:left="0"/>
        <w:jc w:val="both"/>
      </w:pPr>
      <w:r>
        <w:rPr>
          <w:rFonts w:ascii="Times New Roman"/>
          <w:b w:val="false"/>
          <w:i w:val="false"/>
          <w:color w:val="000000"/>
          <w:sz w:val="28"/>
        </w:rPr>
        <w:t>
      азаматтарды әскерге шақыру учаскесіне тіркеуге дайындалу және оны жүргізу жоспарын әзірлейді, онда:</w:t>
      </w:r>
    </w:p>
    <w:bookmarkEnd w:id="154"/>
    <w:bookmarkStart w:name="z220" w:id="155"/>
    <w:p>
      <w:pPr>
        <w:spacing w:after="0"/>
        <w:ind w:left="0"/>
        <w:jc w:val="both"/>
      </w:pPr>
      <w:r>
        <w:rPr>
          <w:rFonts w:ascii="Times New Roman"/>
          <w:b w:val="false"/>
          <w:i w:val="false"/>
          <w:color w:val="000000"/>
          <w:sz w:val="28"/>
        </w:rPr>
        <w:t>
      азаматтарды әскерге шақыру учаскесіне тіркеу үшін хабардар ету және шақыру мерзімі;</w:t>
      </w:r>
    </w:p>
    <w:bookmarkEnd w:id="155"/>
    <w:bookmarkStart w:name="z221" w:id="156"/>
    <w:p>
      <w:pPr>
        <w:spacing w:after="0"/>
        <w:ind w:left="0"/>
        <w:jc w:val="both"/>
      </w:pPr>
      <w:r>
        <w:rPr>
          <w:rFonts w:ascii="Times New Roman"/>
          <w:b w:val="false"/>
          <w:i w:val="false"/>
          <w:color w:val="000000"/>
          <w:sz w:val="28"/>
        </w:rPr>
        <w:t>
      тізім жасау мерзімі және азаматтардың әскерге шақыру учаскесіне тіркелуге келуінің күндер бойынша есебі (күніне 51 адамға дейін);</w:t>
      </w:r>
    </w:p>
    <w:bookmarkEnd w:id="156"/>
    <w:bookmarkStart w:name="z222" w:id="157"/>
    <w:p>
      <w:pPr>
        <w:spacing w:after="0"/>
        <w:ind w:left="0"/>
        <w:jc w:val="both"/>
      </w:pPr>
      <w:r>
        <w:rPr>
          <w:rFonts w:ascii="Times New Roman"/>
          <w:b w:val="false"/>
          <w:i w:val="false"/>
          <w:color w:val="000000"/>
          <w:sz w:val="28"/>
        </w:rPr>
        <w:t>
      тәрбие және идеологиялық жұмыс іс-шараларын жүргізу;</w:t>
      </w:r>
    </w:p>
    <w:bookmarkEnd w:id="157"/>
    <w:bookmarkStart w:name="z223" w:id="158"/>
    <w:p>
      <w:pPr>
        <w:spacing w:after="0"/>
        <w:ind w:left="0"/>
        <w:jc w:val="both"/>
      </w:pPr>
      <w:r>
        <w:rPr>
          <w:rFonts w:ascii="Times New Roman"/>
          <w:b w:val="false"/>
          <w:i w:val="false"/>
          <w:color w:val="000000"/>
          <w:sz w:val="28"/>
        </w:rPr>
        <w:t>
      әскерге шақыру пункттерінің үй-жайларын қажетті жабдықпен қамтамасыз ету;</w:t>
      </w:r>
    </w:p>
    <w:bookmarkEnd w:id="158"/>
    <w:bookmarkStart w:name="z224" w:id="159"/>
    <w:p>
      <w:pPr>
        <w:spacing w:after="0"/>
        <w:ind w:left="0"/>
        <w:jc w:val="both"/>
      </w:pPr>
      <w:r>
        <w:rPr>
          <w:rFonts w:ascii="Times New Roman"/>
          <w:b w:val="false"/>
          <w:i w:val="false"/>
          <w:color w:val="000000"/>
          <w:sz w:val="28"/>
        </w:rPr>
        <w:t>
      тіркелетін адамды медициналық куәландыру үшін дәрігер мамандарды іріктеу;</w:t>
      </w:r>
    </w:p>
    <w:bookmarkEnd w:id="159"/>
    <w:bookmarkStart w:name="z225" w:id="160"/>
    <w:p>
      <w:pPr>
        <w:spacing w:after="0"/>
        <w:ind w:left="0"/>
        <w:jc w:val="both"/>
      </w:pPr>
      <w:r>
        <w:rPr>
          <w:rFonts w:ascii="Times New Roman"/>
          <w:b w:val="false"/>
          <w:i w:val="false"/>
          <w:color w:val="000000"/>
          <w:sz w:val="28"/>
        </w:rPr>
        <w:t>
      азаматтарды әскерге шақыру учаскесіне тіркеуді ұйымдасқан түрде және сапалы жүргізуді қамтамасыз ету үшін есепке алу жұмыскерлерінің, қызмет көрсететін персонал мен көліктің қажетті санын бөлуге арналған есеп;</w:t>
      </w:r>
    </w:p>
    <w:bookmarkEnd w:id="160"/>
    <w:bookmarkStart w:name="z226" w:id="161"/>
    <w:p>
      <w:pPr>
        <w:spacing w:after="0"/>
        <w:ind w:left="0"/>
        <w:jc w:val="both"/>
      </w:pPr>
      <w:r>
        <w:rPr>
          <w:rFonts w:ascii="Times New Roman"/>
          <w:b w:val="false"/>
          <w:i w:val="false"/>
          <w:color w:val="000000"/>
          <w:sz w:val="28"/>
        </w:rPr>
        <w:t>
      тіркеу үшін тартылатын адамдарға нұсқау беруді өткізу мерзімі көзделеді.</w:t>
      </w:r>
    </w:p>
    <w:bookmarkEnd w:id="161"/>
    <w:bookmarkStart w:name="z227" w:id="162"/>
    <w:p>
      <w:pPr>
        <w:spacing w:after="0"/>
        <w:ind w:left="0"/>
        <w:jc w:val="both"/>
      </w:pPr>
      <w:r>
        <w:rPr>
          <w:rFonts w:ascii="Times New Roman"/>
          <w:b w:val="false"/>
          <w:i w:val="false"/>
          <w:color w:val="000000"/>
          <w:sz w:val="28"/>
        </w:rPr>
        <w:t>
      23. Ауданның (облыстық маңызы бар қаланың) ЖӘБО-сы Қазақстан Республикасының Бюджет кодексіне сәйкес әскери міндеттілер мен әскерге шақырылушыларды әскери есепке алуды жүргізуге байланысты қажетті шығысқа өтінімдерді тиісті әкімдіктерге (жергілікті атқарушы органдарға) (бағдарламалар әкімшілеріне) ұсынады.</w:t>
      </w:r>
    </w:p>
    <w:bookmarkEnd w:id="162"/>
    <w:bookmarkStart w:name="z228" w:id="163"/>
    <w:p>
      <w:pPr>
        <w:spacing w:after="0"/>
        <w:ind w:left="0"/>
        <w:jc w:val="both"/>
      </w:pPr>
      <w:r>
        <w:rPr>
          <w:rFonts w:ascii="Times New Roman"/>
          <w:b w:val="false"/>
          <w:i w:val="false"/>
          <w:color w:val="000000"/>
          <w:sz w:val="28"/>
        </w:rPr>
        <w:t xml:space="preserve">
      Ауданның (облыстық маңызы бар қаланың) ЖӘБО-сы жыл сайын 15 қарашаға дейін азаматтарды әскерге шақыру учаскелеріне тіркеуді уақтылы және сапалы жүргізуді қамтамасыз ету бойынша жоспарланатын іс-шаралар, ұсыныстар туралы тиісті әкімдерді хабардар етеді. </w:t>
      </w:r>
    </w:p>
    <w:bookmarkEnd w:id="163"/>
    <w:bookmarkStart w:name="z229" w:id="164"/>
    <w:p>
      <w:pPr>
        <w:spacing w:after="0"/>
        <w:ind w:left="0"/>
        <w:jc w:val="both"/>
      </w:pPr>
      <w:r>
        <w:rPr>
          <w:rFonts w:ascii="Times New Roman"/>
          <w:b w:val="false"/>
          <w:i w:val="false"/>
          <w:color w:val="000000"/>
          <w:sz w:val="28"/>
        </w:rPr>
        <w:t xml:space="preserve">
      24. Азаматтарды тіркелуге келу туралы хабардар ету осы Қағидаларға </w:t>
      </w:r>
      <w:r>
        <w:rPr>
          <w:rFonts w:ascii="Times New Roman"/>
          <w:b w:val="false"/>
          <w:i w:val="false"/>
          <w:color w:val="000000"/>
          <w:sz w:val="28"/>
        </w:rPr>
        <w:t>10-қосымшаға</w:t>
      </w:r>
      <w:r>
        <w:rPr>
          <w:rFonts w:ascii="Times New Roman"/>
          <w:b w:val="false"/>
          <w:i w:val="false"/>
          <w:color w:val="000000"/>
          <w:sz w:val="28"/>
        </w:rPr>
        <w:t xml:space="preserve"> сәйкес нысан бойынша шақырту қағазы (бұдан әрі – шақырту қағазы) арқылы жүргізіледі, оларды азаматтарға тапсыруды жергілікті атқарушы органдар және заңды тұлғалар тіркелуге келуге белгіленген мерзімге дейін 2 жұмыс күнінен кешіктірмей жүргізеді.</w:t>
      </w:r>
    </w:p>
    <w:bookmarkEnd w:id="164"/>
    <w:bookmarkStart w:name="z230" w:id="165"/>
    <w:p>
      <w:pPr>
        <w:spacing w:after="0"/>
        <w:ind w:left="0"/>
        <w:jc w:val="both"/>
      </w:pPr>
      <w:r>
        <w:rPr>
          <w:rFonts w:ascii="Times New Roman"/>
          <w:b w:val="false"/>
          <w:i w:val="false"/>
          <w:color w:val="000000"/>
          <w:sz w:val="28"/>
        </w:rPr>
        <w:t>
      25. Ауданның (облыстық маңызы бар қаланың) ЖӘБО-сы белгілеген мерзімде азаматтардың әскерге шақыру учаскелеріне келмеуінің дәлелді себептері:</w:t>
      </w:r>
    </w:p>
    <w:bookmarkEnd w:id="165"/>
    <w:bookmarkStart w:name="z231" w:id="166"/>
    <w:p>
      <w:pPr>
        <w:spacing w:after="0"/>
        <w:ind w:left="0"/>
        <w:jc w:val="both"/>
      </w:pPr>
      <w:r>
        <w:rPr>
          <w:rFonts w:ascii="Times New Roman"/>
          <w:b w:val="false"/>
          <w:i w:val="false"/>
          <w:color w:val="000000"/>
          <w:sz w:val="28"/>
        </w:rPr>
        <w:t>
      1) еңбекке қабілетін жоғалтуға байланысты сырқаттануы (жарақаттануы);</w:t>
      </w:r>
    </w:p>
    <w:bookmarkEnd w:id="166"/>
    <w:bookmarkStart w:name="z232" w:id="167"/>
    <w:p>
      <w:pPr>
        <w:spacing w:after="0"/>
        <w:ind w:left="0"/>
        <w:jc w:val="both"/>
      </w:pPr>
      <w:r>
        <w:rPr>
          <w:rFonts w:ascii="Times New Roman"/>
          <w:b w:val="false"/>
          <w:i w:val="false"/>
          <w:color w:val="000000"/>
          <w:sz w:val="28"/>
        </w:rPr>
        <w:t>
      2) жақын туысының (заңды өкілінің) қайтыс болуы немесе ауыр сырқаттануы;</w:t>
      </w:r>
    </w:p>
    <w:bookmarkEnd w:id="167"/>
    <w:bookmarkStart w:name="z233" w:id="168"/>
    <w:p>
      <w:pPr>
        <w:spacing w:after="0"/>
        <w:ind w:left="0"/>
        <w:jc w:val="both"/>
      </w:pPr>
      <w:r>
        <w:rPr>
          <w:rFonts w:ascii="Times New Roman"/>
          <w:b w:val="false"/>
          <w:i w:val="false"/>
          <w:color w:val="000000"/>
          <w:sz w:val="28"/>
        </w:rPr>
        <w:t>
      3) азаматты өзі келу мүмкіндігінен айырған табиғи сипаттағы кедергілер болып танылады.</w:t>
      </w:r>
    </w:p>
    <w:bookmarkEnd w:id="168"/>
    <w:bookmarkStart w:name="z234" w:id="169"/>
    <w:p>
      <w:pPr>
        <w:spacing w:after="0"/>
        <w:ind w:left="0"/>
        <w:jc w:val="both"/>
      </w:pPr>
      <w:r>
        <w:rPr>
          <w:rFonts w:ascii="Times New Roman"/>
          <w:b w:val="false"/>
          <w:i w:val="false"/>
          <w:color w:val="000000"/>
          <w:sz w:val="28"/>
        </w:rPr>
        <w:t>
      Келмеу себептері тиісті құжаттармен расталады.</w:t>
      </w:r>
    </w:p>
    <w:bookmarkEnd w:id="169"/>
    <w:bookmarkStart w:name="z235" w:id="170"/>
    <w:p>
      <w:pPr>
        <w:spacing w:after="0"/>
        <w:ind w:left="0"/>
        <w:jc w:val="both"/>
      </w:pPr>
      <w:r>
        <w:rPr>
          <w:rFonts w:ascii="Times New Roman"/>
          <w:b w:val="false"/>
          <w:i w:val="false"/>
          <w:color w:val="000000"/>
          <w:sz w:val="28"/>
        </w:rPr>
        <w:t>
      26. Тіркелуден өту үшін ауданның (облыстық маңызы бар қаланың) ЖӘБО-сы шақыртқан барлық азаматтар шақырту қағазында көрсетілген мерзімде және құжаттарымен әскерге шақыру учаскелеріне келеді.</w:t>
      </w:r>
    </w:p>
    <w:bookmarkEnd w:id="170"/>
    <w:bookmarkStart w:name="z236" w:id="171"/>
    <w:p>
      <w:pPr>
        <w:spacing w:after="0"/>
        <w:ind w:left="0"/>
        <w:jc w:val="both"/>
      </w:pPr>
      <w:r>
        <w:rPr>
          <w:rFonts w:ascii="Times New Roman"/>
          <w:b w:val="false"/>
          <w:i w:val="false"/>
          <w:color w:val="000000"/>
          <w:sz w:val="28"/>
        </w:rPr>
        <w:t xml:space="preserve">
      27. Әскерге шақыру учаскелеріне тіркелуге жататын азаматтарға ҚР ҚМ АЖ-сында басқа да мемлекеттік органдардың ақпараттық жүйелерінен қажетті мәліметтер сұралады. Көрсетілген мәліметтер азамат ұсынған құжаттармен салыстырылып тексеріледі. </w:t>
      </w:r>
    </w:p>
    <w:bookmarkEnd w:id="171"/>
    <w:bookmarkStart w:name="z237" w:id="172"/>
    <w:p>
      <w:pPr>
        <w:spacing w:after="0"/>
        <w:ind w:left="0"/>
        <w:jc w:val="both"/>
      </w:pPr>
      <w:r>
        <w:rPr>
          <w:rFonts w:ascii="Times New Roman"/>
          <w:b w:val="false"/>
          <w:i w:val="false"/>
          <w:color w:val="000000"/>
          <w:sz w:val="28"/>
        </w:rPr>
        <w:t xml:space="preserve">
      Салыстырып тексеру қорытындысы бойынша алшақтық болмаған кезде азаматтарға осы Қағидаларға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 әскерге шақырылушының есепке алу картасы және ҚР ҚМ АЖ-да электрондық есепке алу карточкасы толтырылады. </w:t>
      </w:r>
    </w:p>
    <w:bookmarkEnd w:id="172"/>
    <w:bookmarkStart w:name="z238" w:id="173"/>
    <w:p>
      <w:pPr>
        <w:spacing w:after="0"/>
        <w:ind w:left="0"/>
        <w:jc w:val="both"/>
      </w:pPr>
      <w:r>
        <w:rPr>
          <w:rFonts w:ascii="Times New Roman"/>
          <w:b w:val="false"/>
          <w:i w:val="false"/>
          <w:color w:val="000000"/>
          <w:sz w:val="28"/>
        </w:rPr>
        <w:t>
      28. Әскерге шақыру учаскелеріне тіркелуге жататын барлық азаматтар Қазақстан Республикасы Қорғаныс министрінің 2020 жылғы 21 желтоқсандағы № 716 бұйрығымен бекітілген Қазақстан Республикасының Қарулы Күштерінде әскери-дәрігерлік сараптама жүргізу қағидаларына және әскери-дәрігерлік сараптама комиссиялары туралы ережеге (бұдан әрі – Әскери-дәрігерлік сараптама жүргізу қағидалары) (Нормативтік құқықтық актілерді мемлекеттік тіркеу тізілімінде № 21869 болып тіркелген) сәйкес медициналық куәландырудан өтеді.</w:t>
      </w:r>
    </w:p>
    <w:bookmarkEnd w:id="173"/>
    <w:bookmarkStart w:name="z239" w:id="174"/>
    <w:p>
      <w:pPr>
        <w:spacing w:after="0"/>
        <w:ind w:left="0"/>
        <w:jc w:val="both"/>
      </w:pPr>
      <w:r>
        <w:rPr>
          <w:rFonts w:ascii="Times New Roman"/>
          <w:b w:val="false"/>
          <w:i w:val="false"/>
          <w:color w:val="000000"/>
          <w:sz w:val="28"/>
        </w:rPr>
        <w:t xml:space="preserve">
      29. Осы Қағидаларға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азаматтарды әскерге шақыру учаскесіне тіркеу жөніндегі комиссияның хаттамалар кітабына жиынтық тізімге сәйкес әскерге шақыру учаскелеріне тіркелуге жататын барлық азаматтар енгізіледі.</w:t>
      </w:r>
    </w:p>
    <w:bookmarkEnd w:id="174"/>
    <w:bookmarkStart w:name="z240" w:id="175"/>
    <w:p>
      <w:pPr>
        <w:spacing w:after="0"/>
        <w:ind w:left="0"/>
        <w:jc w:val="both"/>
      </w:pPr>
      <w:r>
        <w:rPr>
          <w:rFonts w:ascii="Times New Roman"/>
          <w:b w:val="false"/>
          <w:i w:val="false"/>
          <w:color w:val="000000"/>
          <w:sz w:val="28"/>
        </w:rPr>
        <w:t>
      Қосымша медициналық зерттеп-тексеруге жіберілген азаматтар бойынша тіркеу жөніндегі комиссияның хаттамалар кітабына мынадай жазба жасалады: "Қосымша зерттеп-тексеруге жіберілсін (қайда). 20__жылғы "___"________ тіркелуге қайта келсін".</w:t>
      </w:r>
    </w:p>
    <w:bookmarkEnd w:id="175"/>
    <w:bookmarkStart w:name="z241" w:id="176"/>
    <w:p>
      <w:pPr>
        <w:spacing w:after="0"/>
        <w:ind w:left="0"/>
        <w:jc w:val="both"/>
      </w:pPr>
      <w:r>
        <w:rPr>
          <w:rFonts w:ascii="Times New Roman"/>
          <w:b w:val="false"/>
          <w:i w:val="false"/>
          <w:color w:val="000000"/>
          <w:sz w:val="28"/>
        </w:rPr>
        <w:t>
      Тіркеу комиссиялары қосымша зерттеп-тексеру жүргізу нәтижесі негізінде көрсетілген азаматтар бойынша соңғы шешім қабылдайды, ол туралы комиссияның хаттамалар кітабына қайта жазылады. Егер азаматтарды әскерге шақыру учаскесіне тіркеу туралы қорытынды есеп беру жасалғанға дейін жекелеген адамдарды қосымша зерттеп-тексеру аяқталмаған болса, онда көрсетілген адамдар тіркеу туралы есеп беруде әскери қызметке уақытша жарамсыздар тізімі бойынша емделуге (медициналық қадағалауға) мұқтаж ретінде көрсетіледі.</w:t>
      </w:r>
    </w:p>
    <w:bookmarkEnd w:id="176"/>
    <w:bookmarkStart w:name="z242" w:id="177"/>
    <w:p>
      <w:pPr>
        <w:spacing w:after="0"/>
        <w:ind w:left="0"/>
        <w:jc w:val="both"/>
      </w:pPr>
      <w:r>
        <w:rPr>
          <w:rFonts w:ascii="Times New Roman"/>
          <w:b w:val="false"/>
          <w:i w:val="false"/>
          <w:color w:val="000000"/>
          <w:sz w:val="28"/>
        </w:rPr>
        <w:t>
      30. Құжаттарды зерделеу және медициналық куәландыру нәтижесін ескере отырып, әскерге шақыру жасына дейінгі адаммен әңгімелесу негізінде тіркеу комиссиясының хаттамалар кітабына енгізілетін мынадай шешім қабылданады:</w:t>
      </w:r>
    </w:p>
    <w:bookmarkEnd w:id="177"/>
    <w:bookmarkStart w:name="z243" w:id="178"/>
    <w:p>
      <w:pPr>
        <w:spacing w:after="0"/>
        <w:ind w:left="0"/>
        <w:jc w:val="both"/>
      </w:pPr>
      <w:r>
        <w:rPr>
          <w:rFonts w:ascii="Times New Roman"/>
          <w:b w:val="false"/>
          <w:i w:val="false"/>
          <w:color w:val="000000"/>
          <w:sz w:val="28"/>
        </w:rPr>
        <w:t>
      1) "Әскери қызметке жарамды";</w:t>
      </w:r>
    </w:p>
    <w:bookmarkEnd w:id="178"/>
    <w:bookmarkStart w:name="z244" w:id="179"/>
    <w:p>
      <w:pPr>
        <w:spacing w:after="0"/>
        <w:ind w:left="0"/>
        <w:jc w:val="both"/>
      </w:pPr>
      <w:r>
        <w:rPr>
          <w:rFonts w:ascii="Times New Roman"/>
          <w:b w:val="false"/>
          <w:i w:val="false"/>
          <w:color w:val="000000"/>
          <w:sz w:val="28"/>
        </w:rPr>
        <w:t>
      2) "Әскери қызметке шамалы шектеумен жарамды. Емделуге мұқтаж (ауыз қуысын санациялау, көздің көруін түзету)";</w:t>
      </w:r>
    </w:p>
    <w:bookmarkEnd w:id="179"/>
    <w:bookmarkStart w:name="z245" w:id="180"/>
    <w:p>
      <w:pPr>
        <w:spacing w:after="0"/>
        <w:ind w:left="0"/>
        <w:jc w:val="both"/>
      </w:pPr>
      <w:r>
        <w:rPr>
          <w:rFonts w:ascii="Times New Roman"/>
          <w:b w:val="false"/>
          <w:i w:val="false"/>
          <w:color w:val="000000"/>
          <w:sz w:val="28"/>
        </w:rPr>
        <w:t>
      3) "Әскери қызметке уақытша жарамсыз. Емделуге (медициналық қадағалауға) мұқтаж";</w:t>
      </w:r>
    </w:p>
    <w:bookmarkEnd w:id="180"/>
    <w:bookmarkStart w:name="z246" w:id="181"/>
    <w:p>
      <w:pPr>
        <w:spacing w:after="0"/>
        <w:ind w:left="0"/>
        <w:jc w:val="both"/>
      </w:pPr>
      <w:r>
        <w:rPr>
          <w:rFonts w:ascii="Times New Roman"/>
          <w:b w:val="false"/>
          <w:i w:val="false"/>
          <w:color w:val="000000"/>
          <w:sz w:val="28"/>
        </w:rPr>
        <w:t>
      4) "Бейбіт уақытта әскери қызметке жарамсыз, соғыс уақытында шектеулі жарамды";</w:t>
      </w:r>
    </w:p>
    <w:bookmarkEnd w:id="181"/>
    <w:bookmarkStart w:name="z247" w:id="182"/>
    <w:p>
      <w:pPr>
        <w:spacing w:after="0"/>
        <w:ind w:left="0"/>
        <w:jc w:val="both"/>
      </w:pPr>
      <w:r>
        <w:rPr>
          <w:rFonts w:ascii="Times New Roman"/>
          <w:b w:val="false"/>
          <w:i w:val="false"/>
          <w:color w:val="000000"/>
          <w:sz w:val="28"/>
        </w:rPr>
        <w:t>
      5) "Әскери есептен шығарумен әскери қызметке жарамсыз".</w:t>
      </w:r>
    </w:p>
    <w:bookmarkEnd w:id="182"/>
    <w:bookmarkStart w:name="z248" w:id="183"/>
    <w:p>
      <w:pPr>
        <w:spacing w:after="0"/>
        <w:ind w:left="0"/>
        <w:jc w:val="both"/>
      </w:pPr>
      <w:r>
        <w:rPr>
          <w:rFonts w:ascii="Times New Roman"/>
          <w:b w:val="false"/>
          <w:i w:val="false"/>
          <w:color w:val="000000"/>
          <w:sz w:val="28"/>
        </w:rPr>
        <w:t>
      Азамат тіркелуге келмеген кезде тіркеу комиссиясы келмеу себебін анықтайды және мынадай шешімдердің бірін шығарады:</w:t>
      </w:r>
    </w:p>
    <w:bookmarkEnd w:id="183"/>
    <w:bookmarkStart w:name="z249" w:id="184"/>
    <w:p>
      <w:pPr>
        <w:spacing w:after="0"/>
        <w:ind w:left="0"/>
        <w:jc w:val="both"/>
      </w:pPr>
      <w:r>
        <w:rPr>
          <w:rFonts w:ascii="Times New Roman"/>
          <w:b w:val="false"/>
          <w:i w:val="false"/>
          <w:color w:val="000000"/>
          <w:sz w:val="28"/>
        </w:rPr>
        <w:t>
      қайтадан шақыруға шара қабылдау туралы;</w:t>
      </w:r>
    </w:p>
    <w:bookmarkEnd w:id="184"/>
    <w:bookmarkStart w:name="z250" w:id="185"/>
    <w:p>
      <w:pPr>
        <w:spacing w:after="0"/>
        <w:ind w:left="0"/>
        <w:jc w:val="both"/>
      </w:pPr>
      <w:r>
        <w:rPr>
          <w:rFonts w:ascii="Times New Roman"/>
          <w:b w:val="false"/>
          <w:i w:val="false"/>
          <w:color w:val="000000"/>
          <w:sz w:val="28"/>
        </w:rPr>
        <w:t>
      тіркелуге келмеген азаматтарды іздестіруді ұйымдастыру туралы;</w:t>
      </w:r>
    </w:p>
    <w:bookmarkEnd w:id="185"/>
    <w:bookmarkStart w:name="z251" w:id="186"/>
    <w:p>
      <w:pPr>
        <w:spacing w:after="0"/>
        <w:ind w:left="0"/>
        <w:jc w:val="both"/>
      </w:pPr>
      <w:r>
        <w:rPr>
          <w:rFonts w:ascii="Times New Roman"/>
          <w:b w:val="false"/>
          <w:i w:val="false"/>
          <w:color w:val="000000"/>
          <w:sz w:val="28"/>
        </w:rPr>
        <w:t>
      сот үкімі бойынша жазасын өтеп жүрген адамдарды тіркеу мерзімін кейінге қалдыру туралы.</w:t>
      </w:r>
    </w:p>
    <w:bookmarkEnd w:id="186"/>
    <w:bookmarkStart w:name="z252" w:id="187"/>
    <w:p>
      <w:pPr>
        <w:spacing w:after="0"/>
        <w:ind w:left="0"/>
        <w:jc w:val="both"/>
      </w:pPr>
      <w:r>
        <w:rPr>
          <w:rFonts w:ascii="Times New Roman"/>
          <w:b w:val="false"/>
          <w:i w:val="false"/>
          <w:color w:val="000000"/>
          <w:sz w:val="28"/>
        </w:rPr>
        <w:t xml:space="preserve">
      Тіркеу комиссиясының I немесе II топтағы мүгедектігі расталған, денсаулық жағдайы бойынша әскерге шақыру учаскесіне келуге мүмкіндігі жоқ азаматтарға арналған шешімі заңды өкілдері ұсынған құжаттар негізінде шығарылады. </w:t>
      </w:r>
    </w:p>
    <w:bookmarkEnd w:id="187"/>
    <w:bookmarkStart w:name="z253" w:id="188"/>
    <w:p>
      <w:pPr>
        <w:spacing w:after="0"/>
        <w:ind w:left="0"/>
        <w:jc w:val="both"/>
      </w:pPr>
      <w:r>
        <w:rPr>
          <w:rFonts w:ascii="Times New Roman"/>
          <w:b w:val="false"/>
          <w:i w:val="false"/>
          <w:color w:val="000000"/>
          <w:sz w:val="28"/>
        </w:rPr>
        <w:t>
      31. Хаттамаға күнде тіркеу комиссиясының төрағасы және мүшелері қол қояды.</w:t>
      </w:r>
    </w:p>
    <w:bookmarkEnd w:id="188"/>
    <w:bookmarkStart w:name="z254" w:id="189"/>
    <w:p>
      <w:pPr>
        <w:spacing w:after="0"/>
        <w:ind w:left="0"/>
        <w:jc w:val="both"/>
      </w:pPr>
      <w:r>
        <w:rPr>
          <w:rFonts w:ascii="Times New Roman"/>
          <w:b w:val="false"/>
          <w:i w:val="false"/>
          <w:color w:val="000000"/>
          <w:sz w:val="28"/>
        </w:rPr>
        <w:t>
      32. "Әскери қызметке уақытша жарамсыз. Емделуге (медициналық қадағалауға) мұқтаж" деген шешім сырқаты емделуге жататын адамдарға қатысты қабылданады.</w:t>
      </w:r>
    </w:p>
    <w:bookmarkEnd w:id="189"/>
    <w:bookmarkStart w:name="z255" w:id="190"/>
    <w:p>
      <w:pPr>
        <w:spacing w:after="0"/>
        <w:ind w:left="0"/>
        <w:jc w:val="both"/>
      </w:pPr>
      <w:r>
        <w:rPr>
          <w:rFonts w:ascii="Times New Roman"/>
          <w:b w:val="false"/>
          <w:i w:val="false"/>
          <w:color w:val="000000"/>
          <w:sz w:val="28"/>
        </w:rPr>
        <w:t>
      33. Тіркеу кезінде "Бейбіт уақытта әскери қызметке жарамсыз, соғыс уақытында шектеулі жарамды" деп танылған адамдар кезекті әскерге шақыру кезінде медициналық куәландырудан өту нәтижесі бойынша облыстың (республикалық маңызы бар қаланың және астананың) ЖӘБО-сы облыстық әскерге шақыру комиссиясының шешімі негізінде запасқа шығарылады.</w:t>
      </w:r>
    </w:p>
    <w:bookmarkEnd w:id="190"/>
    <w:bookmarkStart w:name="z256" w:id="191"/>
    <w:p>
      <w:pPr>
        <w:spacing w:after="0"/>
        <w:ind w:left="0"/>
        <w:jc w:val="both"/>
      </w:pPr>
      <w:r>
        <w:rPr>
          <w:rFonts w:ascii="Times New Roman"/>
          <w:b w:val="false"/>
          <w:i w:val="false"/>
          <w:color w:val="000000"/>
          <w:sz w:val="28"/>
        </w:rPr>
        <w:t>
      Әскерге шақырылушының есепке алу картасы растау құжаттарымен бірге жеке іске тігіледі және сақтау үшін архивке беріледі.</w:t>
      </w:r>
    </w:p>
    <w:bookmarkEnd w:id="191"/>
    <w:bookmarkStart w:name="z257" w:id="192"/>
    <w:p>
      <w:pPr>
        <w:spacing w:after="0"/>
        <w:ind w:left="0"/>
        <w:jc w:val="both"/>
      </w:pPr>
      <w:r>
        <w:rPr>
          <w:rFonts w:ascii="Times New Roman"/>
          <w:b w:val="false"/>
          <w:i w:val="false"/>
          <w:color w:val="000000"/>
          <w:sz w:val="28"/>
        </w:rPr>
        <w:t>
      34. Емделуге (медициналық бақылауға) мұқтаж әскерге шақырылушылар ауданның (облыстық маңызы бар қаланың) ЖӘБО-сында есепке алынады және олар туралы мәліметтер тіркеу аяқталғаннан кейін 10 жұмыс күні ішінде әскери қызметке уақытша жарамсыздар тізімі бойынша немесе әскери қызметке шамалы шектеумен жарамдылар тізімі бойынша емдеу-сауықтыру жұмысын жүргізу үшін денсаулық сақтау ұйымдарына беріледі.</w:t>
      </w:r>
    </w:p>
    <w:bookmarkEnd w:id="192"/>
    <w:bookmarkStart w:name="z258" w:id="193"/>
    <w:p>
      <w:pPr>
        <w:spacing w:after="0"/>
        <w:ind w:left="0"/>
        <w:jc w:val="both"/>
      </w:pPr>
      <w:r>
        <w:rPr>
          <w:rFonts w:ascii="Times New Roman"/>
          <w:b w:val="false"/>
          <w:i w:val="false"/>
          <w:color w:val="000000"/>
          <w:sz w:val="28"/>
        </w:rPr>
        <w:t>
      Әскерге шақырылушыларды емдеу аяқталғаннан кейін денсаулық сақтау ұйымдары 7 жұмыс күні ішінде ауданның (облыстық маңызы бар қаланың) ЖӘБО-сына жүргізілген емдеу-сауықтыру іс-шаралары туралы мәліметтерді ұсынады.</w:t>
      </w:r>
    </w:p>
    <w:bookmarkEnd w:id="193"/>
    <w:bookmarkStart w:name="z259" w:id="194"/>
    <w:p>
      <w:pPr>
        <w:spacing w:after="0"/>
        <w:ind w:left="0"/>
        <w:jc w:val="both"/>
      </w:pPr>
      <w:r>
        <w:rPr>
          <w:rFonts w:ascii="Times New Roman"/>
          <w:b w:val="false"/>
          <w:i w:val="false"/>
          <w:color w:val="000000"/>
          <w:sz w:val="28"/>
        </w:rPr>
        <w:t>
      35. Ауданның (облыстық маңызы бар қаланың) ЖӘБО-сы азаматтарды әскерге шақыру учаскесіне тіркеу процесінде:</w:t>
      </w:r>
    </w:p>
    <w:bookmarkEnd w:id="194"/>
    <w:bookmarkStart w:name="z260" w:id="195"/>
    <w:p>
      <w:pPr>
        <w:spacing w:after="0"/>
        <w:ind w:left="0"/>
        <w:jc w:val="both"/>
      </w:pPr>
      <w:r>
        <w:rPr>
          <w:rFonts w:ascii="Times New Roman"/>
          <w:b w:val="false"/>
          <w:i w:val="false"/>
          <w:color w:val="000000"/>
          <w:sz w:val="28"/>
        </w:rPr>
        <w:t xml:space="preserve">
      1) диагностика және емдеу хаттамасына сәйкес оларға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нысан бойынша жолдама бере отырып, денсаулық сақтау ұйымдарына бекітіліп берілетін емделуге (медициналық қадағалауға) мұқтаж;</w:t>
      </w:r>
    </w:p>
    <w:bookmarkEnd w:id="195"/>
    <w:bookmarkStart w:name="z261" w:id="196"/>
    <w:p>
      <w:pPr>
        <w:spacing w:after="0"/>
        <w:ind w:left="0"/>
        <w:jc w:val="both"/>
      </w:pPr>
      <w:r>
        <w:rPr>
          <w:rFonts w:ascii="Times New Roman"/>
          <w:b w:val="false"/>
          <w:i w:val="false"/>
          <w:color w:val="000000"/>
          <w:sz w:val="28"/>
        </w:rPr>
        <w:t>
      2) әскери-техникалық және басқа да әскери мамандықтар бойынша Министрліктің мамандандырылған ұйымдарында денсаулық жағдайы бойынша оқытуға жарамды, ол туралы әскерге шақырылушының есепке алу картасына жазылады;</w:t>
      </w:r>
    </w:p>
    <w:bookmarkEnd w:id="196"/>
    <w:bookmarkStart w:name="z262" w:id="197"/>
    <w:p>
      <w:pPr>
        <w:spacing w:after="0"/>
        <w:ind w:left="0"/>
        <w:jc w:val="both"/>
      </w:pPr>
      <w:r>
        <w:rPr>
          <w:rFonts w:ascii="Times New Roman"/>
          <w:b w:val="false"/>
          <w:i w:val="false"/>
          <w:color w:val="000000"/>
          <w:sz w:val="28"/>
        </w:rPr>
        <w:t>
      3) әскерге шақырылушының есепке алу картасында және оны зерделеу парағында ол туралы көрсете отырып, әскери оқу орындарына түсуге ниет білдірген әскерге шақырылушыларды анықтайды.</w:t>
      </w:r>
    </w:p>
    <w:bookmarkEnd w:id="197"/>
    <w:bookmarkStart w:name="z263" w:id="198"/>
    <w:p>
      <w:pPr>
        <w:spacing w:after="0"/>
        <w:ind w:left="0"/>
        <w:jc w:val="both"/>
      </w:pPr>
      <w:r>
        <w:rPr>
          <w:rFonts w:ascii="Times New Roman"/>
          <w:b w:val="false"/>
          <w:i w:val="false"/>
          <w:color w:val="000000"/>
          <w:sz w:val="28"/>
        </w:rPr>
        <w:t>
      36. Тіркеу комиссиясы тіркелуге келген азаматтар санын күн сайын тексереді.</w:t>
      </w:r>
    </w:p>
    <w:bookmarkEnd w:id="198"/>
    <w:bookmarkStart w:name="z264" w:id="199"/>
    <w:p>
      <w:pPr>
        <w:spacing w:after="0"/>
        <w:ind w:left="0"/>
        <w:jc w:val="both"/>
      </w:pPr>
      <w:r>
        <w:rPr>
          <w:rFonts w:ascii="Times New Roman"/>
          <w:b w:val="false"/>
          <w:i w:val="false"/>
          <w:color w:val="000000"/>
          <w:sz w:val="28"/>
        </w:rPr>
        <w:t>
      37. Мемлекеттің жұмылдыру әзірлігін қамтамасыз ету мақсатында жұмылдыру, соғыс жағдайы кезеңінде және соғыс уақытында азаматтарға тіркеу туралы куәлік беріледі.</w:t>
      </w:r>
    </w:p>
    <w:bookmarkEnd w:id="199"/>
    <w:bookmarkStart w:name="z265" w:id="200"/>
    <w:p>
      <w:pPr>
        <w:spacing w:after="0"/>
        <w:ind w:left="0"/>
        <w:jc w:val="both"/>
      </w:pPr>
      <w:r>
        <w:rPr>
          <w:rFonts w:ascii="Times New Roman"/>
          <w:b w:val="false"/>
          <w:i w:val="false"/>
          <w:color w:val="000000"/>
          <w:sz w:val="28"/>
        </w:rPr>
        <w:t>
      38. Азаматтарды әскерге шақыру учаскелеріне тіркеу жөніндегі жұмыс аяқталғаннан кейін ауданның (облыстық маңызы бар қаланың) ЖӘБО-сы:</w:t>
      </w:r>
    </w:p>
    <w:bookmarkEnd w:id="200"/>
    <w:bookmarkStart w:name="z266" w:id="201"/>
    <w:p>
      <w:pPr>
        <w:spacing w:after="0"/>
        <w:ind w:left="0"/>
        <w:jc w:val="both"/>
      </w:pPr>
      <w:r>
        <w:rPr>
          <w:rFonts w:ascii="Times New Roman"/>
          <w:b w:val="false"/>
          <w:i w:val="false"/>
          <w:color w:val="000000"/>
          <w:sz w:val="28"/>
        </w:rPr>
        <w:t>
      1) барлық азаматтарды әскерге шақыру учаскесіне тіркеуді толық қамту мақсатында жыл сайын сәуірде ауданның (облыстық маңызы бар қаланың) ЖӘБО-сында бар тіркелуден өткен азаматтардың есептік деректерін ауданның (республикалық маңызы бар қаланың, астана және облыстық маңызы бар қаланың) заңды тұлғаларының есептік деректерімен салыстырып тексеру жүргізеді;</w:t>
      </w:r>
    </w:p>
    <w:bookmarkEnd w:id="201"/>
    <w:bookmarkStart w:name="z267" w:id="202"/>
    <w:p>
      <w:pPr>
        <w:spacing w:after="0"/>
        <w:ind w:left="0"/>
        <w:jc w:val="both"/>
      </w:pPr>
      <w:r>
        <w:rPr>
          <w:rFonts w:ascii="Times New Roman"/>
          <w:b w:val="false"/>
          <w:i w:val="false"/>
          <w:color w:val="000000"/>
          <w:sz w:val="28"/>
        </w:rPr>
        <w:t>
      2) ауданның (облыстық маңызы бар қаланың) ЖӘБО-сында тіркелуден өткен әскерге шақырылушыларға арналған жеке істердің бар болуын тіркеу комиссиясы хаттамалары кітабының, есептік-әліпбилік кітаптың деректерімен және жиынтық тізіммен салыстырып тексереді, ол туралы еркін нысанда акт жасайды;</w:t>
      </w:r>
    </w:p>
    <w:bookmarkEnd w:id="202"/>
    <w:bookmarkStart w:name="z268" w:id="203"/>
    <w:p>
      <w:pPr>
        <w:spacing w:after="0"/>
        <w:ind w:left="0"/>
        <w:jc w:val="both"/>
      </w:pPr>
      <w:r>
        <w:rPr>
          <w:rFonts w:ascii="Times New Roman"/>
          <w:b w:val="false"/>
          <w:i w:val="false"/>
          <w:color w:val="000000"/>
          <w:sz w:val="28"/>
        </w:rPr>
        <w:t>
      3) әскерге шақыру учаскелеріне тіркеу бойынша жүргізілген жұмыстың қорытындысы туралы есеп жасайды және 10 жұмыс күні ішінде оны әскерге шақырылушыларды медициналық куәландыру нәтижесі, өткен жылмен салыстырғандағы сапалық көрсеткіштер, сондай-ақ дәрігер мамандармен және диагностикалық жабдықпен қамтамасыз етілуі көрсетілетін түсіндірме жазбамен облыстың (республикалық маңызы бар қаланың және астананың) ЖӘБО-сына және аудандардың (облыстық маңызы бар қалалардың) әкімдіктеріне ұсынады.</w:t>
      </w:r>
    </w:p>
    <w:bookmarkEnd w:id="203"/>
    <w:bookmarkStart w:name="z269" w:id="204"/>
    <w:p>
      <w:pPr>
        <w:spacing w:after="0"/>
        <w:ind w:left="0"/>
        <w:jc w:val="both"/>
      </w:pPr>
      <w:r>
        <w:rPr>
          <w:rFonts w:ascii="Times New Roman"/>
          <w:b w:val="false"/>
          <w:i w:val="false"/>
          <w:color w:val="000000"/>
          <w:sz w:val="28"/>
        </w:rPr>
        <w:t>
      39. Әскерге шақыру учаскелеріне тіркелуге жататын, бірақ тіркелу үшін белгіленген мерзімде келмеген азаматтар келмеу себептері анықталғаннан кейін жеке іс ресімдеп, есептік-әліпбилік кітапқа енгізе отырып, әскерге шақырылушылардың әскери есебіне қабылданады. Көрсетілген азаматтарды медициналық куәландыру және олардың жарамдылық санатын айқындау оларды әскери қызметке шақыру кезінде жүргізіледі.</w:t>
      </w:r>
    </w:p>
    <w:bookmarkEnd w:id="204"/>
    <w:bookmarkStart w:name="z270" w:id="205"/>
    <w:p>
      <w:pPr>
        <w:spacing w:after="0"/>
        <w:ind w:left="0"/>
        <w:jc w:val="both"/>
      </w:pPr>
      <w:r>
        <w:rPr>
          <w:rFonts w:ascii="Times New Roman"/>
          <w:b w:val="false"/>
          <w:i w:val="false"/>
          <w:color w:val="000000"/>
          <w:sz w:val="28"/>
        </w:rPr>
        <w:t>
      40. Азаматтарды әскерге шақыру учаскелеріне тіркеу жөніндегі жұмыс аяқталғаннан кейін облыстың (республикалық маңызы бар қаланың және астананың) ЖӘБО-сы:</w:t>
      </w:r>
    </w:p>
    <w:bookmarkEnd w:id="205"/>
    <w:bookmarkStart w:name="z271" w:id="206"/>
    <w:p>
      <w:pPr>
        <w:spacing w:after="0"/>
        <w:ind w:left="0"/>
        <w:jc w:val="both"/>
      </w:pPr>
      <w:r>
        <w:rPr>
          <w:rFonts w:ascii="Times New Roman"/>
          <w:b w:val="false"/>
          <w:i w:val="false"/>
          <w:color w:val="000000"/>
          <w:sz w:val="28"/>
        </w:rPr>
        <w:t>
      1) жүргізілген азаматтарды әскерге шақыру учаскелеріне тіркеу қорытындысы туралы есеп жасайды, оны түсіндірме жазбамен бірге жыл сайын 15 сәуірге қарай Министрлікке ұсынады;</w:t>
      </w:r>
    </w:p>
    <w:bookmarkEnd w:id="206"/>
    <w:bookmarkStart w:name="z272" w:id="207"/>
    <w:p>
      <w:pPr>
        <w:spacing w:after="0"/>
        <w:ind w:left="0"/>
        <w:jc w:val="both"/>
      </w:pPr>
      <w:r>
        <w:rPr>
          <w:rFonts w:ascii="Times New Roman"/>
          <w:b w:val="false"/>
          <w:i w:val="false"/>
          <w:color w:val="000000"/>
          <w:sz w:val="28"/>
        </w:rPr>
        <w:t>
      2) 15 сәуірге дейін облыстың (республикалық маңызы бар қаланың және астананың) әкіміне тіркеу қорытындысы жөніндегі ақпаратты ұсынады.</w:t>
      </w:r>
    </w:p>
    <w:bookmarkEnd w:id="207"/>
    <w:bookmarkStart w:name="z273" w:id="208"/>
    <w:p>
      <w:pPr>
        <w:spacing w:after="0"/>
        <w:ind w:left="0"/>
        <w:jc w:val="left"/>
      </w:pPr>
      <w:r>
        <w:rPr>
          <w:rFonts w:ascii="Times New Roman"/>
          <w:b/>
          <w:i w:val="false"/>
          <w:color w:val="000000"/>
        </w:rPr>
        <w:t xml:space="preserve"> 4-тарау. Әскерге шақырылушыларды есепке алу</w:t>
      </w:r>
    </w:p>
    <w:bookmarkEnd w:id="208"/>
    <w:bookmarkStart w:name="z274" w:id="209"/>
    <w:p>
      <w:pPr>
        <w:spacing w:after="0"/>
        <w:ind w:left="0"/>
        <w:jc w:val="both"/>
      </w:pPr>
      <w:r>
        <w:rPr>
          <w:rFonts w:ascii="Times New Roman"/>
          <w:b w:val="false"/>
          <w:i w:val="false"/>
          <w:color w:val="000000"/>
          <w:sz w:val="28"/>
        </w:rPr>
        <w:t xml:space="preserve">
      41. Әскерге шақырылушыларды әскери есепке алу ауданның (облыстық маңызы бар қаланың) ЖӘБО-сында ҚР ҚМ АЖ-дағы электрондық есепке алу карточкалары, жеке істер бойынша және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нысан бойынша есептік-әліпбилік кітап бойынша (бұдан әрі – есептік-әліпбилік кітап) жүргізіледі.</w:t>
      </w:r>
    </w:p>
    <w:bookmarkEnd w:id="209"/>
    <w:bookmarkStart w:name="z275" w:id="210"/>
    <w:p>
      <w:pPr>
        <w:spacing w:after="0"/>
        <w:ind w:left="0"/>
        <w:jc w:val="both"/>
      </w:pPr>
      <w:r>
        <w:rPr>
          <w:rFonts w:ascii="Times New Roman"/>
          <w:b w:val="false"/>
          <w:i w:val="false"/>
          <w:color w:val="000000"/>
          <w:sz w:val="28"/>
        </w:rPr>
        <w:t>
      42. Есептік-әліпбилік кітапқа әскерге шақыру учаскесіне тіркелген барлық әскерге шақырылушы, оның ішінде тексеруге (емделуге) жіберілген, тіркеу кезінде әскери қызметке "Бейбіт уақытта әскери қызметке жарамсыз, соғыс уақытында шектеулі жарамды" деп танылған, басқа қорғаныс істері жөніндегі басқармалардан (бөлімдерден) келген, сондай-ақ азаматтарды әскерге шақыру учаскелеріне тіркеуді жүргізгеннен кейін келген адамдар енгізіледі.</w:t>
      </w:r>
    </w:p>
    <w:bookmarkEnd w:id="210"/>
    <w:bookmarkStart w:name="z276" w:id="211"/>
    <w:p>
      <w:pPr>
        <w:spacing w:after="0"/>
        <w:ind w:left="0"/>
        <w:jc w:val="both"/>
      </w:pPr>
      <w:r>
        <w:rPr>
          <w:rFonts w:ascii="Times New Roman"/>
          <w:b w:val="false"/>
          <w:i w:val="false"/>
          <w:color w:val="000000"/>
          <w:sz w:val="28"/>
        </w:rPr>
        <w:t>
      43. Ауданның (облыстық маңызы бар қаланың) ЖӘБО-сы:</w:t>
      </w:r>
    </w:p>
    <w:bookmarkEnd w:id="211"/>
    <w:bookmarkStart w:name="z277" w:id="212"/>
    <w:p>
      <w:pPr>
        <w:spacing w:after="0"/>
        <w:ind w:left="0"/>
        <w:jc w:val="both"/>
      </w:pPr>
      <w:r>
        <w:rPr>
          <w:rFonts w:ascii="Times New Roman"/>
          <w:b w:val="false"/>
          <w:i w:val="false"/>
          <w:color w:val="000000"/>
          <w:sz w:val="28"/>
        </w:rPr>
        <w:t>
      1) әскерге шақырылушыларды дербес есепке алуды жүргізеді, әскерге шақырылушыларды әскери есепке қабылдауды және жаңа тұрғылықты жерге кеткен кезде оларды есептен шығаруды ресімдейді;</w:t>
      </w:r>
    </w:p>
    <w:bookmarkEnd w:id="212"/>
    <w:bookmarkStart w:name="z278" w:id="213"/>
    <w:p>
      <w:pPr>
        <w:spacing w:after="0"/>
        <w:ind w:left="0"/>
        <w:jc w:val="both"/>
      </w:pPr>
      <w:r>
        <w:rPr>
          <w:rFonts w:ascii="Times New Roman"/>
          <w:b w:val="false"/>
          <w:i w:val="false"/>
          <w:color w:val="000000"/>
          <w:sz w:val="28"/>
        </w:rPr>
        <w:t>
      2) әскерге шақырылушылардың жеке істері мен басқа да әскери есептік құжаттарына отбасы жағдайының, білімінің, мамандығының, жұмыс орнының, тұрғылықты мекенжайының өзгергені туралы мәліметтерді енгізеді;</w:t>
      </w:r>
    </w:p>
    <w:bookmarkEnd w:id="213"/>
    <w:bookmarkStart w:name="z279" w:id="214"/>
    <w:p>
      <w:pPr>
        <w:spacing w:after="0"/>
        <w:ind w:left="0"/>
        <w:jc w:val="both"/>
      </w:pPr>
      <w:r>
        <w:rPr>
          <w:rFonts w:ascii="Times New Roman"/>
          <w:b w:val="false"/>
          <w:i w:val="false"/>
          <w:color w:val="000000"/>
          <w:sz w:val="28"/>
        </w:rPr>
        <w:t>
      3) мерзімді әскери қызметке шақыру кейінге қалдырылған әскерге шақырылушыларды есепке алуды жүргізеді және оларды кейінге қалдыру заңдылығын бақылауды жүзеге асырады;</w:t>
      </w:r>
    </w:p>
    <w:bookmarkEnd w:id="214"/>
    <w:bookmarkStart w:name="z280" w:id="215"/>
    <w:p>
      <w:pPr>
        <w:spacing w:after="0"/>
        <w:ind w:left="0"/>
        <w:jc w:val="both"/>
      </w:pPr>
      <w:r>
        <w:rPr>
          <w:rFonts w:ascii="Times New Roman"/>
          <w:b w:val="false"/>
          <w:i w:val="false"/>
          <w:color w:val="000000"/>
          <w:sz w:val="28"/>
        </w:rPr>
        <w:t>
      4) әскери есептік жұмысты жүзеге асыратын адамдармен нұсқау беру-әдістемелік сабақтар өткізеді;</w:t>
      </w:r>
    </w:p>
    <w:bookmarkEnd w:id="215"/>
    <w:bookmarkStart w:name="z281" w:id="216"/>
    <w:p>
      <w:pPr>
        <w:spacing w:after="0"/>
        <w:ind w:left="0"/>
        <w:jc w:val="both"/>
      </w:pPr>
      <w:r>
        <w:rPr>
          <w:rFonts w:ascii="Times New Roman"/>
          <w:b w:val="false"/>
          <w:i w:val="false"/>
          <w:color w:val="000000"/>
          <w:sz w:val="28"/>
        </w:rPr>
        <w:t>
      5) жылына бір реттен сирек емес заңды тұлғалардың әскерге шақырылушыларды есепке алуының жай-күйін тексереді және әрбір әскерге шақыру алдында олардың есептік деректерін аудан (облыстық маңызы бар қала) ЖӘБО-сының әскери есепке алу деректерімен салыстырып тексереді;</w:t>
      </w:r>
    </w:p>
    <w:bookmarkEnd w:id="216"/>
    <w:bookmarkStart w:name="z282" w:id="217"/>
    <w:p>
      <w:pPr>
        <w:spacing w:after="0"/>
        <w:ind w:left="0"/>
        <w:jc w:val="both"/>
      </w:pPr>
      <w:r>
        <w:rPr>
          <w:rFonts w:ascii="Times New Roman"/>
          <w:b w:val="false"/>
          <w:i w:val="false"/>
          <w:color w:val="000000"/>
          <w:sz w:val="28"/>
        </w:rPr>
        <w:t>
      6) аудан (облыстық маңызы бар қала) әкімдерін әскерге шақырылушыларды әскери есепке алудың жай-күйі туралы хабардар етеді және қажет болған кезде бұл мәселені олардың қарауына шығарады.</w:t>
      </w:r>
    </w:p>
    <w:bookmarkEnd w:id="217"/>
    <w:bookmarkStart w:name="z283" w:id="218"/>
    <w:p>
      <w:pPr>
        <w:spacing w:after="0"/>
        <w:ind w:left="0"/>
        <w:jc w:val="both"/>
      </w:pPr>
      <w:r>
        <w:rPr>
          <w:rFonts w:ascii="Times New Roman"/>
          <w:b w:val="false"/>
          <w:i w:val="false"/>
          <w:color w:val="000000"/>
          <w:sz w:val="28"/>
        </w:rPr>
        <w:t xml:space="preserve">
      44. Әскерге шақырылушылардың бар болуын есепке алу және олардың қозғалысын (кетуін, келуін) бақылау үшін ауданның (облыстық маңызы бар қаланың) ЖӘБО-сында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нысан бойынша қорғаныс істері жөніндегі басқармада (бөлімде) әскери есепте тұратын әскерге шақырылушылардың қозғалысын есепке алу журналы жүргізіледі, онда апта сайын әскерге шақырылушы ресурстың құрамындағы өзгерістер көрсетіледі.</w:t>
      </w:r>
    </w:p>
    <w:bookmarkEnd w:id="218"/>
    <w:bookmarkStart w:name="z284" w:id="219"/>
    <w:p>
      <w:pPr>
        <w:spacing w:after="0"/>
        <w:ind w:left="0"/>
        <w:jc w:val="both"/>
      </w:pPr>
      <w:r>
        <w:rPr>
          <w:rFonts w:ascii="Times New Roman"/>
          <w:b w:val="false"/>
          <w:i w:val="false"/>
          <w:color w:val="000000"/>
          <w:sz w:val="28"/>
        </w:rPr>
        <w:t>
      45. Есепке алу-әліпбилік кітаптар және жеке істердің болуы әскерге шақырылушылардың санын және олардың қозғалысын көрсетеді. Есепке алу-әліпбилік кітаптардағы және әскерге шақырылушылардың жеке істеріндегі барлық жазба мен белгі тіркеу жөніндегі комиссиялардың және әскерге шақыру комиссияларының тиісті шешімдеріне және жазылған жазбалар мен белгілердің заңдылығы мен негізділігін растайтын басқа да ресми құжаттарға сілтемелер жасай отырып, жүргізіледі.</w:t>
      </w:r>
    </w:p>
    <w:bookmarkEnd w:id="219"/>
    <w:bookmarkStart w:name="z285" w:id="220"/>
    <w:p>
      <w:pPr>
        <w:spacing w:after="0"/>
        <w:ind w:left="0"/>
        <w:jc w:val="both"/>
      </w:pPr>
      <w:r>
        <w:rPr>
          <w:rFonts w:ascii="Times New Roman"/>
          <w:b w:val="false"/>
          <w:i w:val="false"/>
          <w:color w:val="000000"/>
          <w:sz w:val="28"/>
        </w:rPr>
        <w:t>
      Есепке алу-әліпбилік кітаптарда және әскерге шақырылушылардың жеке істерінде өшірулер мен расталмаған түзетулерге жол берілмейді. Есепке алу-әліпбилік кітаптардағы және әскерге шақырылушылардың жеке істеріндегі түзетулерге ауданның (облыстық маңызы бар қаланың) ЖӘБО бастығы қол қояды және ол елтаңбалы мөрмен расталады.</w:t>
      </w:r>
    </w:p>
    <w:bookmarkEnd w:id="220"/>
    <w:bookmarkStart w:name="z286" w:id="221"/>
    <w:p>
      <w:pPr>
        <w:spacing w:after="0"/>
        <w:ind w:left="0"/>
        <w:jc w:val="both"/>
      </w:pPr>
      <w:r>
        <w:rPr>
          <w:rFonts w:ascii="Times New Roman"/>
          <w:b w:val="false"/>
          <w:i w:val="false"/>
          <w:color w:val="000000"/>
          <w:sz w:val="28"/>
        </w:rPr>
        <w:t>
      46. Ауданның (облыстық маңызы бар қаланың) ЖӘБО-сында әскерге шақырылушылардың барлық жеке ісі мынадай жүйелілікпен картотекалар бойынша бөлінеді:</w:t>
      </w:r>
    </w:p>
    <w:bookmarkEnd w:id="221"/>
    <w:bookmarkStart w:name="z287" w:id="222"/>
    <w:p>
      <w:pPr>
        <w:spacing w:after="0"/>
        <w:ind w:left="0"/>
        <w:jc w:val="both"/>
      </w:pPr>
      <w:r>
        <w:rPr>
          <w:rFonts w:ascii="Times New Roman"/>
          <w:b w:val="false"/>
          <w:i w:val="false"/>
          <w:color w:val="000000"/>
          <w:sz w:val="28"/>
        </w:rPr>
        <w:t>
      1) ағымдағы жылы әскерге шақыру учаскесіне тіркелгендер (ауданның (облыстық маңызы бар қаланың) ЖӘБО-сында және ауылдық округтер бойынша әліпби бойынша);</w:t>
      </w:r>
    </w:p>
    <w:bookmarkEnd w:id="222"/>
    <w:bookmarkStart w:name="z288" w:id="223"/>
    <w:p>
      <w:pPr>
        <w:spacing w:after="0"/>
        <w:ind w:left="0"/>
        <w:jc w:val="both"/>
      </w:pPr>
      <w:r>
        <w:rPr>
          <w:rFonts w:ascii="Times New Roman"/>
          <w:b w:val="false"/>
          <w:i w:val="false"/>
          <w:color w:val="000000"/>
          <w:sz w:val="28"/>
        </w:rPr>
        <w:t>
      2) мерзімді әскери қызметке әскерге шақырылуға жататындар, мамыр – маусымда, қыркүйек – желтоқсанда бөлек (ауданның (облыстық маңызы бар қаланың) ЖӘБО-сында және ауылдық округтерде әліпби бойынша);</w:t>
      </w:r>
    </w:p>
    <w:bookmarkEnd w:id="223"/>
    <w:bookmarkStart w:name="z289" w:id="224"/>
    <w:p>
      <w:pPr>
        <w:spacing w:after="0"/>
        <w:ind w:left="0"/>
        <w:jc w:val="both"/>
      </w:pPr>
      <w:r>
        <w:rPr>
          <w:rFonts w:ascii="Times New Roman"/>
          <w:b w:val="false"/>
          <w:i w:val="false"/>
          <w:color w:val="000000"/>
          <w:sz w:val="28"/>
        </w:rPr>
        <w:t>
      3) әскерге шақыруды кейінге қалдыру құқығы барлар (картотека кейінге қалдыру сипаты бойынша жасалады: "отбасы жағдайы бойынша", "білім алуды жалғастыру үшін", "денсаулық жағдайы бойынша", "басқа да себептер бойынша");</w:t>
      </w:r>
    </w:p>
    <w:bookmarkEnd w:id="224"/>
    <w:bookmarkStart w:name="z290" w:id="225"/>
    <w:p>
      <w:pPr>
        <w:spacing w:after="0"/>
        <w:ind w:left="0"/>
        <w:jc w:val="both"/>
      </w:pPr>
      <w:r>
        <w:rPr>
          <w:rFonts w:ascii="Times New Roman"/>
          <w:b w:val="false"/>
          <w:i w:val="false"/>
          <w:color w:val="000000"/>
          <w:sz w:val="28"/>
        </w:rPr>
        <w:t>
      4) әскери оқу орындарына оқуға түсу үшін кандидаттар;</w:t>
      </w:r>
    </w:p>
    <w:bookmarkEnd w:id="225"/>
    <w:bookmarkStart w:name="z291" w:id="226"/>
    <w:p>
      <w:pPr>
        <w:spacing w:after="0"/>
        <w:ind w:left="0"/>
        <w:jc w:val="both"/>
      </w:pPr>
      <w:r>
        <w:rPr>
          <w:rFonts w:ascii="Times New Roman"/>
          <w:b w:val="false"/>
          <w:i w:val="false"/>
          <w:color w:val="000000"/>
          <w:sz w:val="28"/>
        </w:rPr>
        <w:t>
      5) мамандандырылған картотека (Қазақстан Республикасы Ұлттық қауіпсіздік комитетінің Шекара қызметін жасақтау үшін тағайындалған әскерге шақырылушылардың жеке істерін есепке алу);</w:t>
      </w:r>
    </w:p>
    <w:bookmarkEnd w:id="226"/>
    <w:bookmarkStart w:name="z292" w:id="227"/>
    <w:p>
      <w:pPr>
        <w:spacing w:after="0"/>
        <w:ind w:left="0"/>
        <w:jc w:val="both"/>
      </w:pPr>
      <w:r>
        <w:rPr>
          <w:rFonts w:ascii="Times New Roman"/>
          <w:b w:val="false"/>
          <w:i w:val="false"/>
          <w:color w:val="000000"/>
          <w:sz w:val="28"/>
        </w:rPr>
        <w:t>
      6) қылмыстық құқық бұзушылық жасағандар.</w:t>
      </w:r>
    </w:p>
    <w:bookmarkEnd w:id="227"/>
    <w:bookmarkStart w:name="z293" w:id="228"/>
    <w:p>
      <w:pPr>
        <w:spacing w:after="0"/>
        <w:ind w:left="0"/>
        <w:jc w:val="both"/>
      </w:pPr>
      <w:r>
        <w:rPr>
          <w:rFonts w:ascii="Times New Roman"/>
          <w:b w:val="false"/>
          <w:i w:val="false"/>
          <w:color w:val="000000"/>
          <w:sz w:val="28"/>
        </w:rPr>
        <w:t>
      Жоғарыда көрсетілген картотекалардың әрқайсысындағы жеке істер қатаң әліпби бойынша бөлінеді.</w:t>
      </w:r>
    </w:p>
    <w:bookmarkEnd w:id="228"/>
    <w:bookmarkStart w:name="z294" w:id="229"/>
    <w:p>
      <w:pPr>
        <w:spacing w:after="0"/>
        <w:ind w:left="0"/>
        <w:jc w:val="both"/>
      </w:pPr>
      <w:r>
        <w:rPr>
          <w:rFonts w:ascii="Times New Roman"/>
          <w:b w:val="false"/>
          <w:i w:val="false"/>
          <w:color w:val="000000"/>
          <w:sz w:val="28"/>
        </w:rPr>
        <w:t>
      Денсаулық жағдайы бойынша бейбіт уақытта әскери қызметке жарамсыз деп, соғыс уақытында шектеулі жарамды және әскери есептен шығара отырып әскери қызметке жарамсыз деп танылған әскерге шақырылушылардың жеке істері архивке тапсырылады.</w:t>
      </w:r>
    </w:p>
    <w:bookmarkEnd w:id="229"/>
    <w:bookmarkStart w:name="z295" w:id="230"/>
    <w:p>
      <w:pPr>
        <w:spacing w:after="0"/>
        <w:ind w:left="0"/>
        <w:jc w:val="both"/>
      </w:pPr>
      <w:r>
        <w:rPr>
          <w:rFonts w:ascii="Times New Roman"/>
          <w:b w:val="false"/>
          <w:i w:val="false"/>
          <w:color w:val="000000"/>
          <w:sz w:val="28"/>
        </w:rPr>
        <w:t>
      47. Әскерге шақырылушыларды әскери есепке қою ҚР ҚМ АЖ-да ЖТ МДҚ-дан жаңа тұрғылықты жерге тіркелу туралы хабарлама алған кезде мынадай іс-шараларды жүргізе отырып жүзеге асырылады:</w:t>
      </w:r>
    </w:p>
    <w:bookmarkEnd w:id="230"/>
    <w:bookmarkStart w:name="z296" w:id="231"/>
    <w:p>
      <w:pPr>
        <w:spacing w:after="0"/>
        <w:ind w:left="0"/>
        <w:jc w:val="both"/>
      </w:pPr>
      <w:r>
        <w:rPr>
          <w:rFonts w:ascii="Times New Roman"/>
          <w:b w:val="false"/>
          <w:i w:val="false"/>
          <w:color w:val="000000"/>
          <w:sz w:val="28"/>
        </w:rPr>
        <w:t>
      1) есептік-әліпбилік кітапқа әскерге шақырылушы туралы деректер енгізіледі;</w:t>
      </w:r>
    </w:p>
    <w:bookmarkEnd w:id="231"/>
    <w:bookmarkStart w:name="z297" w:id="232"/>
    <w:p>
      <w:pPr>
        <w:spacing w:after="0"/>
        <w:ind w:left="0"/>
        <w:jc w:val="both"/>
      </w:pPr>
      <w:r>
        <w:rPr>
          <w:rFonts w:ascii="Times New Roman"/>
          <w:b w:val="false"/>
          <w:i w:val="false"/>
          <w:color w:val="000000"/>
          <w:sz w:val="28"/>
        </w:rPr>
        <w:t>
      2) әліпбилік карточканың 2 данасы толтырылады, оның бір данасы әскерге шақырылушының жеке ісін алғанға дейін жеке папкада сақталады, ал екіншісі әскери есепке алынған күннен бастап үш жұмыс күнінен кешіктірмей, оның жеке ісін жолдау туралы сұрау салып, әскерге шақырылушының бұрынғы әскери есепке алынған жері бойынша ЖӘБО бастығына жолданады. Сұрау салуда әскери есептен шығару себептері және жаңа тұрғылықты тұратын мекенжайы көрсетіледі;</w:t>
      </w:r>
    </w:p>
    <w:bookmarkEnd w:id="232"/>
    <w:bookmarkStart w:name="z298" w:id="233"/>
    <w:p>
      <w:pPr>
        <w:spacing w:after="0"/>
        <w:ind w:left="0"/>
        <w:jc w:val="both"/>
      </w:pPr>
      <w:r>
        <w:rPr>
          <w:rFonts w:ascii="Times New Roman"/>
          <w:b w:val="false"/>
          <w:i w:val="false"/>
          <w:color w:val="000000"/>
          <w:sz w:val="28"/>
        </w:rPr>
        <w:t>
      3) әскерге шақырылушылардың жеке істерін алғанға дейін олар ауданның (облыстық маңызы бар қаланың) ЖӘБО-сында сақталатын әліпбилік карточкалар бойынша есепке алынады және есеп беруді жасау кезінде бұл адамдар әскери есепте тұрған әскерге шақырылушылар қатарына қосылады;</w:t>
      </w:r>
    </w:p>
    <w:bookmarkEnd w:id="233"/>
    <w:bookmarkStart w:name="z299" w:id="234"/>
    <w:p>
      <w:pPr>
        <w:spacing w:after="0"/>
        <w:ind w:left="0"/>
        <w:jc w:val="both"/>
      </w:pPr>
      <w:r>
        <w:rPr>
          <w:rFonts w:ascii="Times New Roman"/>
          <w:b w:val="false"/>
          <w:i w:val="false"/>
          <w:color w:val="000000"/>
          <w:sz w:val="28"/>
        </w:rPr>
        <w:t>
      4) әскерге шақырылушының жеке ісі келіп түскен кезде есептік-әліпбилік кітапқа және есепке алу картасына тиісті белгі қойылады.</w:t>
      </w:r>
    </w:p>
    <w:bookmarkEnd w:id="234"/>
    <w:bookmarkStart w:name="z300" w:id="235"/>
    <w:p>
      <w:pPr>
        <w:spacing w:after="0"/>
        <w:ind w:left="0"/>
        <w:jc w:val="both"/>
      </w:pPr>
      <w:r>
        <w:rPr>
          <w:rFonts w:ascii="Times New Roman"/>
          <w:b w:val="false"/>
          <w:i w:val="false"/>
          <w:color w:val="000000"/>
          <w:sz w:val="28"/>
        </w:rPr>
        <w:t>
      Келіп түскен жеке іс тексерілгеннен кейін тиісті картотекаға орналастырылады. Әліпбилік карточка еркін түрде акт ресімдей отырып, жойылады.</w:t>
      </w:r>
    </w:p>
    <w:bookmarkEnd w:id="235"/>
    <w:bookmarkStart w:name="z301" w:id="236"/>
    <w:p>
      <w:pPr>
        <w:spacing w:after="0"/>
        <w:ind w:left="0"/>
        <w:jc w:val="both"/>
      </w:pPr>
      <w:r>
        <w:rPr>
          <w:rFonts w:ascii="Times New Roman"/>
          <w:b w:val="false"/>
          <w:i w:val="false"/>
          <w:color w:val="000000"/>
          <w:sz w:val="28"/>
        </w:rPr>
        <w:t>
      48. Бұрын әскери қызмет өткермеген және жазасын өтеу орнынан босатылған әскерге шақыру жасындағы адамдарға осы Қағидаларда белгіленген тәртіппен жеке іс жасалады.</w:t>
      </w:r>
    </w:p>
    <w:bookmarkEnd w:id="236"/>
    <w:bookmarkStart w:name="z302" w:id="237"/>
    <w:p>
      <w:pPr>
        <w:spacing w:after="0"/>
        <w:ind w:left="0"/>
        <w:jc w:val="both"/>
      </w:pPr>
      <w:r>
        <w:rPr>
          <w:rFonts w:ascii="Times New Roman"/>
          <w:b w:val="false"/>
          <w:i w:val="false"/>
          <w:color w:val="000000"/>
          <w:sz w:val="28"/>
        </w:rPr>
        <w:t>
      Қылмыстық құқық бұзушылық жасаған әскерге шақырылушылар әскери міндеттілердің әскери есебіне беріледі.</w:t>
      </w:r>
    </w:p>
    <w:bookmarkEnd w:id="237"/>
    <w:bookmarkStart w:name="z303" w:id="238"/>
    <w:p>
      <w:pPr>
        <w:spacing w:after="0"/>
        <w:ind w:left="0"/>
        <w:jc w:val="both"/>
      </w:pPr>
      <w:r>
        <w:rPr>
          <w:rFonts w:ascii="Times New Roman"/>
          <w:b w:val="false"/>
          <w:i w:val="false"/>
          <w:color w:val="000000"/>
          <w:sz w:val="28"/>
        </w:rPr>
        <w:t>
      49. "Бейбіт уақытта әскери қызметке жарамсыз, соғыс уақытында шектеулі жарамды" деп танылған әскерге шақырылушылар бейбіт уақытта Әскери-дәрігерлік сараптама қағидаларына сәйкес медициналық қайта куәландырудан өтеді.</w:t>
      </w:r>
    </w:p>
    <w:bookmarkEnd w:id="238"/>
    <w:bookmarkStart w:name="z304" w:id="239"/>
    <w:p>
      <w:pPr>
        <w:spacing w:after="0"/>
        <w:ind w:left="0"/>
        <w:jc w:val="both"/>
      </w:pPr>
      <w:r>
        <w:rPr>
          <w:rFonts w:ascii="Times New Roman"/>
          <w:b w:val="false"/>
          <w:i w:val="false"/>
          <w:color w:val="000000"/>
          <w:sz w:val="28"/>
        </w:rPr>
        <w:t xml:space="preserve">
      50. Ауданның (облыстық маңызы бар қаланың) ЖӘБО-сына әскерге шақырылушының жеке ісін жаңа тұрғылықты жеріне жіберу туралы сұрау салу келіп түскен кезде мынадай жұмыс жүргізіледі: </w:t>
      </w:r>
    </w:p>
    <w:bookmarkEnd w:id="239"/>
    <w:bookmarkStart w:name="z305" w:id="240"/>
    <w:p>
      <w:pPr>
        <w:spacing w:after="0"/>
        <w:ind w:left="0"/>
        <w:jc w:val="both"/>
      </w:pPr>
      <w:r>
        <w:rPr>
          <w:rFonts w:ascii="Times New Roman"/>
          <w:b w:val="false"/>
          <w:i w:val="false"/>
          <w:color w:val="000000"/>
          <w:sz w:val="28"/>
        </w:rPr>
        <w:t>
      картотекадан әскерге шақырылушының жеке ісі алынады, оның есепке алу картасында кеткен күнін және кеткен жерінің мекенжайын көрсетіп, әскери есептен шығару туралы белгі жасалады;</w:t>
      </w:r>
    </w:p>
    <w:bookmarkEnd w:id="240"/>
    <w:bookmarkStart w:name="z306" w:id="241"/>
    <w:p>
      <w:pPr>
        <w:spacing w:after="0"/>
        <w:ind w:left="0"/>
        <w:jc w:val="both"/>
      </w:pPr>
      <w:r>
        <w:rPr>
          <w:rFonts w:ascii="Times New Roman"/>
          <w:b w:val="false"/>
          <w:i w:val="false"/>
          <w:color w:val="000000"/>
          <w:sz w:val="28"/>
        </w:rPr>
        <w:t xml:space="preserve">
      әскерге шақырылушының жеке ісіне сұрау салу тиісті іске тігіледі, ол 1 жыл сақталады; </w:t>
      </w:r>
    </w:p>
    <w:bookmarkEnd w:id="241"/>
    <w:bookmarkStart w:name="z307" w:id="242"/>
    <w:p>
      <w:pPr>
        <w:spacing w:after="0"/>
        <w:ind w:left="0"/>
        <w:jc w:val="both"/>
      </w:pPr>
      <w:r>
        <w:rPr>
          <w:rFonts w:ascii="Times New Roman"/>
          <w:b w:val="false"/>
          <w:i w:val="false"/>
          <w:color w:val="000000"/>
          <w:sz w:val="28"/>
        </w:rPr>
        <w:t>
      есептік-әліпбилік кітапта әскери есептен шығарылған күні, әскерге шақырылушының қай ауданға, қалаға немесе елді мекенге кеткені көрсетіледі, сондай-ақ шығыс нөмірін, күнін және ол жолданған ЖӘБО-ны көрсетіп, әскерге шақырылушының жеке ісін жіберу туралы белгі жасалады.</w:t>
      </w:r>
    </w:p>
    <w:bookmarkEnd w:id="242"/>
    <w:bookmarkStart w:name="z308" w:id="243"/>
    <w:p>
      <w:pPr>
        <w:spacing w:after="0"/>
        <w:ind w:left="0"/>
        <w:jc w:val="both"/>
      </w:pPr>
      <w:r>
        <w:rPr>
          <w:rFonts w:ascii="Times New Roman"/>
          <w:b w:val="false"/>
          <w:i w:val="false"/>
          <w:color w:val="000000"/>
          <w:sz w:val="28"/>
        </w:rPr>
        <w:t>
      51. Мерзімді әскери қызметке жөнелтілген әскерге шақырылушыларды әскери есептен шығару ауданның (облыстық маңызы бар қаланың) ЖӘБО-сында ауданның (облыстық маңызы бар қаланың) ЖӘБО-сынан облыс (республикалық маңызы бар қала және астана) ЖӘБО-сының облыстық жиын пунктіне (бұдан әрі – ОЖП) жолданған мерзімді әскери қызметке шақырылған азаматтардың атаулы тізімінің (бұдан әрі – атаулы тізім) екінші даналары негізінде жүргізіледі.</w:t>
      </w:r>
    </w:p>
    <w:bookmarkEnd w:id="243"/>
    <w:bookmarkStart w:name="z309" w:id="244"/>
    <w:p>
      <w:pPr>
        <w:spacing w:after="0"/>
        <w:ind w:left="0"/>
        <w:jc w:val="both"/>
      </w:pPr>
      <w:r>
        <w:rPr>
          <w:rFonts w:ascii="Times New Roman"/>
          <w:b w:val="false"/>
          <w:i w:val="false"/>
          <w:color w:val="000000"/>
          <w:sz w:val="28"/>
        </w:rPr>
        <w:t>
      ОЖП-да толтырылатын атаулы тізімде әрбір әскерге шақырылушының тегінің тұсына команданың жөнелтілген күні мен нөмірі көрсетіледі. Ауданның (облыстық маңызы бар қаланың) ЖӘБО-сына қайтарылған әскерге шақырылушыларға қайтару себебі көрсетіледі. Әскерге шақырылушыларды жөнелту және қайтару туралы белгіге ОЖП бастығы қол қояды және облыс (республикалық маңызы бар қала және астана) ЖӘБО-сының елтаңбалы мөрімен куәландырылады. Облыстың (республикалық маңызы бар қаланың және астананың) ЖӘБО-сынан алынған атаулы тізімнің екінші даналары ауданның (облыстық маңызы бар қаланың) ЖӘБО-сында қызметтік құжаттарды есепке алу журналы бойынша есепке алынады.</w:t>
      </w:r>
    </w:p>
    <w:bookmarkEnd w:id="244"/>
    <w:bookmarkStart w:name="z310" w:id="245"/>
    <w:p>
      <w:pPr>
        <w:spacing w:after="0"/>
        <w:ind w:left="0"/>
        <w:jc w:val="both"/>
      </w:pPr>
      <w:r>
        <w:rPr>
          <w:rFonts w:ascii="Times New Roman"/>
          <w:b w:val="false"/>
          <w:i w:val="false"/>
          <w:color w:val="000000"/>
          <w:sz w:val="28"/>
        </w:rPr>
        <w:t>
      Мерзімді әскери қызметке жөнелтілген әскерге шақырылушыларды әскери есептен шығару кезінде аудан (облыстық маңызы бар қала) ЖӘБО-сы жұмысының жүйелілігі:</w:t>
      </w:r>
    </w:p>
    <w:bookmarkEnd w:id="245"/>
    <w:bookmarkStart w:name="z311" w:id="246"/>
    <w:p>
      <w:pPr>
        <w:spacing w:after="0"/>
        <w:ind w:left="0"/>
        <w:jc w:val="both"/>
      </w:pPr>
      <w:r>
        <w:rPr>
          <w:rFonts w:ascii="Times New Roman"/>
          <w:b w:val="false"/>
          <w:i w:val="false"/>
          <w:color w:val="000000"/>
          <w:sz w:val="28"/>
        </w:rPr>
        <w:t>
      1) облыстың (республикалық маңызы бар қаланың және астананың) ЖӘБО-сынан алынған атаулы тізім негізінде әскерлерге жөнелтілген әскерге шақырылушылардың жеке істері іріктеліп алынады;</w:t>
      </w:r>
    </w:p>
    <w:bookmarkEnd w:id="246"/>
    <w:bookmarkStart w:name="z312" w:id="247"/>
    <w:p>
      <w:pPr>
        <w:spacing w:after="0"/>
        <w:ind w:left="0"/>
        <w:jc w:val="both"/>
      </w:pPr>
      <w:r>
        <w:rPr>
          <w:rFonts w:ascii="Times New Roman"/>
          <w:b w:val="false"/>
          <w:i w:val="false"/>
          <w:color w:val="000000"/>
          <w:sz w:val="28"/>
        </w:rPr>
        <w:t>
      2) әскерге шақырылушының есепке алу картасында команданың нөмірі мен әскерге шақырылушының әскери бөлімге жөнелтілген күні көрсетіледі (жазбаға аудан (облыстық маңызы бар қала) ЖӘБО-сының лауазымды адамы қол қояды);</w:t>
      </w:r>
    </w:p>
    <w:bookmarkEnd w:id="247"/>
    <w:bookmarkStart w:name="z313" w:id="248"/>
    <w:p>
      <w:pPr>
        <w:spacing w:after="0"/>
        <w:ind w:left="0"/>
        <w:jc w:val="both"/>
      </w:pPr>
      <w:r>
        <w:rPr>
          <w:rFonts w:ascii="Times New Roman"/>
          <w:b w:val="false"/>
          <w:i w:val="false"/>
          <w:color w:val="000000"/>
          <w:sz w:val="28"/>
        </w:rPr>
        <w:t xml:space="preserve">
      3) есептік-әліпбилік кітапта "Қарулы Күштерге, басқа да әскерлер мен әскери құралымдарға әскерге шақыру туралы белгі" деген бағанда команданың жөнелтілген күні мен нөмірі көрсетіледі; </w:t>
      </w:r>
    </w:p>
    <w:bookmarkEnd w:id="248"/>
    <w:bookmarkStart w:name="z314" w:id="249"/>
    <w:p>
      <w:pPr>
        <w:spacing w:after="0"/>
        <w:ind w:left="0"/>
        <w:jc w:val="both"/>
      </w:pPr>
      <w:r>
        <w:rPr>
          <w:rFonts w:ascii="Times New Roman"/>
          <w:b w:val="false"/>
          <w:i w:val="false"/>
          <w:color w:val="000000"/>
          <w:sz w:val="28"/>
        </w:rPr>
        <w:t>
      4) әскерлерге жөнелтілген әскерге шақырылушылардың жеке істері әскерге шақыру аяқталғаннан кейін архивке беріледі, онда әскерге шақырылушының есепке алу карталарымен бірге сақталады;</w:t>
      </w:r>
    </w:p>
    <w:bookmarkEnd w:id="249"/>
    <w:bookmarkStart w:name="z315" w:id="250"/>
    <w:p>
      <w:pPr>
        <w:spacing w:after="0"/>
        <w:ind w:left="0"/>
        <w:jc w:val="both"/>
      </w:pPr>
      <w:r>
        <w:rPr>
          <w:rFonts w:ascii="Times New Roman"/>
          <w:b w:val="false"/>
          <w:i w:val="false"/>
          <w:color w:val="000000"/>
          <w:sz w:val="28"/>
        </w:rPr>
        <w:t>
      5) есептік-әліпбилік кітапта жеке істі сақтау орны туралы белгі жасалады;</w:t>
      </w:r>
    </w:p>
    <w:bookmarkEnd w:id="250"/>
    <w:bookmarkStart w:name="z316" w:id="251"/>
    <w:p>
      <w:pPr>
        <w:spacing w:after="0"/>
        <w:ind w:left="0"/>
        <w:jc w:val="both"/>
      </w:pPr>
      <w:r>
        <w:rPr>
          <w:rFonts w:ascii="Times New Roman"/>
          <w:b w:val="false"/>
          <w:i w:val="false"/>
          <w:color w:val="000000"/>
          <w:sz w:val="28"/>
        </w:rPr>
        <w:t xml:space="preserve">
      6) ҚР ҚМ АЖ-дағы электрондық есепке алу карточкасында әскери есептен шығару және жеке істі сақтау орны туралы белгі жасалады. </w:t>
      </w:r>
    </w:p>
    <w:bookmarkEnd w:id="251"/>
    <w:bookmarkStart w:name="z317" w:id="252"/>
    <w:p>
      <w:pPr>
        <w:spacing w:after="0"/>
        <w:ind w:left="0"/>
        <w:jc w:val="both"/>
      </w:pPr>
      <w:r>
        <w:rPr>
          <w:rFonts w:ascii="Times New Roman"/>
          <w:b w:val="false"/>
          <w:i w:val="false"/>
          <w:color w:val="000000"/>
          <w:sz w:val="28"/>
        </w:rPr>
        <w:t>
      52. Әскери, арнайы оқу орындарына қабылданған әскерге шақырылушыларды әскери есептен шығару әскери, арнайы оқу орындары бастықтарының бұйрықтарынан үзінділер негізінде мынадай іс-шараларды орындаумен жүргізіледі:</w:t>
      </w:r>
    </w:p>
    <w:bookmarkEnd w:id="252"/>
    <w:bookmarkStart w:name="z318" w:id="253"/>
    <w:p>
      <w:pPr>
        <w:spacing w:after="0"/>
        <w:ind w:left="0"/>
        <w:jc w:val="both"/>
      </w:pPr>
      <w:r>
        <w:rPr>
          <w:rFonts w:ascii="Times New Roman"/>
          <w:b w:val="false"/>
          <w:i w:val="false"/>
          <w:color w:val="000000"/>
          <w:sz w:val="28"/>
        </w:rPr>
        <w:t>
      1) әскерге шақырылушының есепке алу картасында әскери, арнайы оқу орнының атауын, қабылданған күнін, әскери, арнайы оқу орны бастығының оқуға қабылдау туралы бұйрығының нөмірін көрсетіп, әскери, арнайы оқу орнына қабылдау туралы жазба жазылады;</w:t>
      </w:r>
    </w:p>
    <w:bookmarkEnd w:id="253"/>
    <w:bookmarkStart w:name="z319" w:id="254"/>
    <w:p>
      <w:pPr>
        <w:spacing w:after="0"/>
        <w:ind w:left="0"/>
        <w:jc w:val="both"/>
      </w:pPr>
      <w:r>
        <w:rPr>
          <w:rFonts w:ascii="Times New Roman"/>
          <w:b w:val="false"/>
          <w:i w:val="false"/>
          <w:color w:val="000000"/>
          <w:sz w:val="28"/>
        </w:rPr>
        <w:t>
      2) есептік-әліпбилік кітапта әскери, арнайы оқу орнының атауын, қабылданған күнін, әскери, арнайы оқу орны бастығының оқуға қабылдау туралы бұйрығының нөмірін көрсетіп, әскери, арнайы оқу орнына қабылдау және жеке істі сақтау орны туралы жазба жазылады;</w:t>
      </w:r>
    </w:p>
    <w:bookmarkEnd w:id="254"/>
    <w:bookmarkStart w:name="z320" w:id="255"/>
    <w:p>
      <w:pPr>
        <w:spacing w:after="0"/>
        <w:ind w:left="0"/>
        <w:jc w:val="both"/>
      </w:pPr>
      <w:r>
        <w:rPr>
          <w:rFonts w:ascii="Times New Roman"/>
          <w:b w:val="false"/>
          <w:i w:val="false"/>
          <w:color w:val="000000"/>
          <w:sz w:val="28"/>
        </w:rPr>
        <w:t>
      3) әскери, арнайы оқу орындарына қабылданған әскерге шақырылушылардың жеке істері архивке беріледі;</w:t>
      </w:r>
    </w:p>
    <w:bookmarkEnd w:id="255"/>
    <w:bookmarkStart w:name="z321" w:id="256"/>
    <w:p>
      <w:pPr>
        <w:spacing w:after="0"/>
        <w:ind w:left="0"/>
        <w:jc w:val="both"/>
      </w:pPr>
      <w:r>
        <w:rPr>
          <w:rFonts w:ascii="Times New Roman"/>
          <w:b w:val="false"/>
          <w:i w:val="false"/>
          <w:color w:val="000000"/>
          <w:sz w:val="28"/>
        </w:rPr>
        <w:t>
      4) әскерге шақырылушыларды әскери есепке қабылдау және әскери есептен шығару жөніндегі іске аудан (облыстық маңызы бар қала) ЖӘБО-сы лауазымды адамының әскери есептен шығару туралы белгісі бар әскери, арнайы оқу орындары бастықтарының бұйрықтарынан үзінділер тігіледі;</w:t>
      </w:r>
    </w:p>
    <w:bookmarkEnd w:id="256"/>
    <w:bookmarkStart w:name="z322" w:id="257"/>
    <w:p>
      <w:pPr>
        <w:spacing w:after="0"/>
        <w:ind w:left="0"/>
        <w:jc w:val="both"/>
      </w:pPr>
      <w:r>
        <w:rPr>
          <w:rFonts w:ascii="Times New Roman"/>
          <w:b w:val="false"/>
          <w:i w:val="false"/>
          <w:color w:val="000000"/>
          <w:sz w:val="28"/>
        </w:rPr>
        <w:t xml:space="preserve">
      5) ҚР ҚМ АЖ-дағы электрондық есепке алу карточкасында әскери есептен шығару және жеке істі сақтау орны туралы белгі жасалады. </w:t>
      </w:r>
    </w:p>
    <w:bookmarkEnd w:id="257"/>
    <w:bookmarkStart w:name="z323" w:id="258"/>
    <w:p>
      <w:pPr>
        <w:spacing w:after="0"/>
        <w:ind w:left="0"/>
        <w:jc w:val="both"/>
      </w:pPr>
      <w:r>
        <w:rPr>
          <w:rFonts w:ascii="Times New Roman"/>
          <w:b w:val="false"/>
          <w:i w:val="false"/>
          <w:color w:val="000000"/>
          <w:sz w:val="28"/>
        </w:rPr>
        <w:t>
      53. Қылмыстық-атқару жүйесінің мекемелерінде жазасын өтеу үшін сотталған әскерге шақырылушыларды әскери есептен шығару сот органдарының жазбаша хабарламалары негізінде жүргізіледі.</w:t>
      </w:r>
    </w:p>
    <w:bookmarkEnd w:id="258"/>
    <w:bookmarkStart w:name="z324" w:id="259"/>
    <w:p>
      <w:pPr>
        <w:spacing w:after="0"/>
        <w:ind w:left="0"/>
        <w:jc w:val="both"/>
      </w:pPr>
      <w:r>
        <w:rPr>
          <w:rFonts w:ascii="Times New Roman"/>
          <w:b w:val="false"/>
          <w:i w:val="false"/>
          <w:color w:val="000000"/>
          <w:sz w:val="28"/>
        </w:rPr>
        <w:t>
      Ауданның (облыстық маңызы бар қаланың) ЖӘБО-сына соттылығы туралы хабарлама келіп түскен кезде картотекадан сотталған адамның жеке ісі алынады. Әскерге шақырылушының есепке алу картасында және есептік-әліпбилік кітапта соттың атауын, шешім шығарылған күнді, Қазақстан Республикасы Қылмыстық кодексінің бабын және әскерге шақырылушыны жазалау мерзімін көрсетіп, әскери есептен шығару туралы белгі жазылады. Үкімнің көшірмесі немесе сот органының хабарламасы әскерге шақырылушының жеке ісіне тігіледі, ол архивке беріледі және ол 27 жасқа толғанға дейін сақталады.</w:t>
      </w:r>
    </w:p>
    <w:bookmarkEnd w:id="259"/>
    <w:bookmarkStart w:name="z325" w:id="260"/>
    <w:p>
      <w:pPr>
        <w:spacing w:after="0"/>
        <w:ind w:left="0"/>
        <w:jc w:val="both"/>
      </w:pPr>
      <w:r>
        <w:rPr>
          <w:rFonts w:ascii="Times New Roman"/>
          <w:b w:val="false"/>
          <w:i w:val="false"/>
          <w:color w:val="000000"/>
          <w:sz w:val="28"/>
        </w:rPr>
        <w:t>
      Есептік-әліпбилік кітапта жеке істі сақтау орны туралы белгі жасалады.</w:t>
      </w:r>
    </w:p>
    <w:bookmarkEnd w:id="260"/>
    <w:bookmarkStart w:name="z326" w:id="261"/>
    <w:p>
      <w:pPr>
        <w:spacing w:after="0"/>
        <w:ind w:left="0"/>
        <w:jc w:val="both"/>
      </w:pPr>
      <w:r>
        <w:rPr>
          <w:rFonts w:ascii="Times New Roman"/>
          <w:b w:val="false"/>
          <w:i w:val="false"/>
          <w:color w:val="000000"/>
          <w:sz w:val="28"/>
        </w:rPr>
        <w:t xml:space="preserve">
      54. Қорғаныс министрлігінің мамандандырылған ұйымдарында (бұдан әрі – Министрліктің мамандандырылған ұйымдары) ақылы негізде әскери оқытылған резервті даярлау бағдарламасы бойынша әскери-техникалық және басқа да әскери мамандықтар бойынша білім алған әскерге шақырылушылар тұрғылықты жері бойынша ауданның (облыстық маңызы бар қаланың) ЖӘБО-сына әскери міндеттілердің әскери есебіне беріледі. </w:t>
      </w:r>
    </w:p>
    <w:bookmarkEnd w:id="261"/>
    <w:bookmarkStart w:name="z327" w:id="262"/>
    <w:p>
      <w:pPr>
        <w:spacing w:after="0"/>
        <w:ind w:left="0"/>
        <w:jc w:val="both"/>
      </w:pPr>
      <w:r>
        <w:rPr>
          <w:rFonts w:ascii="Times New Roman"/>
          <w:b w:val="false"/>
          <w:i w:val="false"/>
          <w:color w:val="000000"/>
          <w:sz w:val="28"/>
        </w:rPr>
        <w:t xml:space="preserve">
      Министрліктің мамандандырылған ұйымдары осы Қағидаларға </w:t>
      </w:r>
      <w:r>
        <w:rPr>
          <w:rFonts w:ascii="Times New Roman"/>
          <w:b w:val="false"/>
          <w:i w:val="false"/>
          <w:color w:val="000000"/>
          <w:sz w:val="28"/>
        </w:rPr>
        <w:t>16-қосымшаға</w:t>
      </w:r>
      <w:r>
        <w:rPr>
          <w:rFonts w:ascii="Times New Roman"/>
          <w:b w:val="false"/>
          <w:i w:val="false"/>
          <w:color w:val="000000"/>
          <w:sz w:val="28"/>
        </w:rPr>
        <w:t xml:space="preserve"> сәйкес нысан бойынша даярлықтың толық курсынан өткен әскери міндеттілер мен әскерге шақырылушылардың атаулы тізімін және мамандандырылған білім беру ұйымының тиісті мөрімен куәландырылған әскери оқытылған резервті даярлау бағдарламасы бойынша оқуды аяқтағаны туралы сертификаттың көшірмесін (бұдан әрі – сертификат) оқу аяқталған сәттен бастап 3 күннен кешіктірмей тұрғылықты жері бойынша ауданның (облыстық маңызы бар қаланың) ЖӘБО-сына жолдайды. </w:t>
      </w:r>
    </w:p>
    <w:bookmarkEnd w:id="262"/>
    <w:bookmarkStart w:name="z328" w:id="263"/>
    <w:p>
      <w:pPr>
        <w:spacing w:after="0"/>
        <w:ind w:left="0"/>
        <w:jc w:val="both"/>
      </w:pPr>
      <w:r>
        <w:rPr>
          <w:rFonts w:ascii="Times New Roman"/>
          <w:b w:val="false"/>
          <w:i w:val="false"/>
          <w:color w:val="000000"/>
          <w:sz w:val="28"/>
        </w:rPr>
        <w:t xml:space="preserve">
      Ауданның (облыстық маңызы бар қаланың) ЖӘБО-сы әскерге шақырылушылардың атаулы тізімін және сертификаттарының көшірмелерін алған кезде оларды әскери міндеттілердің әскери есебіне береді, электрондық есепке алу карточкасын толтырады және әскерге шақырылушылардың жеке істеріне және есептік-әліпбилік кітапқа өзгерістер енгізеді. </w:t>
      </w:r>
    </w:p>
    <w:bookmarkEnd w:id="263"/>
    <w:bookmarkStart w:name="z329" w:id="264"/>
    <w:p>
      <w:pPr>
        <w:spacing w:after="0"/>
        <w:ind w:left="0"/>
        <w:jc w:val="both"/>
      </w:pPr>
      <w:r>
        <w:rPr>
          <w:rFonts w:ascii="Times New Roman"/>
          <w:b w:val="false"/>
          <w:i w:val="false"/>
          <w:color w:val="000000"/>
          <w:sz w:val="28"/>
        </w:rPr>
        <w:t xml:space="preserve">
      55. Запастағы офицерлер мен сержанттар бағдарламасы бойынша әскери даярлықтан өткен азаматтар тұрғылықты жері бойынша ауданның (облыстық маңызы бар қаланың) ЖӘБО-сына запастағы офицерлер мен сержанттардың әскери есебіне беріледі. </w:t>
      </w:r>
    </w:p>
    <w:bookmarkEnd w:id="264"/>
    <w:bookmarkStart w:name="z330" w:id="265"/>
    <w:p>
      <w:pPr>
        <w:spacing w:after="0"/>
        <w:ind w:left="0"/>
        <w:jc w:val="both"/>
      </w:pPr>
      <w:r>
        <w:rPr>
          <w:rFonts w:ascii="Times New Roman"/>
          <w:b w:val="false"/>
          <w:i w:val="false"/>
          <w:color w:val="000000"/>
          <w:sz w:val="28"/>
        </w:rPr>
        <w:t>
      Әскери кафедралар:</w:t>
      </w:r>
    </w:p>
    <w:bookmarkEnd w:id="265"/>
    <w:bookmarkStart w:name="z331" w:id="266"/>
    <w:p>
      <w:pPr>
        <w:spacing w:after="0"/>
        <w:ind w:left="0"/>
        <w:jc w:val="both"/>
      </w:pPr>
      <w:r>
        <w:rPr>
          <w:rFonts w:ascii="Times New Roman"/>
          <w:b w:val="false"/>
          <w:i w:val="false"/>
          <w:color w:val="000000"/>
          <w:sz w:val="28"/>
        </w:rPr>
        <w:t>
      1) запастағы офицерлер бағдарламасы бойынша әскери даярлықтан өткен және оқуды бітіру емтихандарын тапсырған азаматтарға:</w:t>
      </w:r>
    </w:p>
    <w:bookmarkEnd w:id="266"/>
    <w:bookmarkStart w:name="z332" w:id="267"/>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17-қосымшаға</w:t>
      </w:r>
      <w:r>
        <w:rPr>
          <w:rFonts w:ascii="Times New Roman"/>
          <w:b w:val="false"/>
          <w:i w:val="false"/>
          <w:color w:val="000000"/>
          <w:sz w:val="28"/>
        </w:rPr>
        <w:t xml:space="preserve"> сәйкес нысан бойынша запастағы офицерлер бағдарламасы бойынша даярлықтан өткен азаматтардың атаулы тізімін жасайды және мынадай негізгі құжаттарды қамтитын офицердің жеке ісін қалыптастырады: қызметтік карта, нөмір бойынша есепке алу карточкасы, жетон, аттестаттау парағы, офицер атағын беруге ұсыным, мінездеме, офицер атағын беру туралы бұйрықтан үзінді, жоғары оқу орнын аяқтау туралы дипломның көшірмесі (нотариат растаған); </w:t>
      </w:r>
    </w:p>
    <w:bookmarkEnd w:id="267"/>
    <w:bookmarkStart w:name="z333" w:id="268"/>
    <w:p>
      <w:pPr>
        <w:spacing w:after="0"/>
        <w:ind w:left="0"/>
        <w:jc w:val="both"/>
      </w:pPr>
      <w:r>
        <w:rPr>
          <w:rFonts w:ascii="Times New Roman"/>
          <w:b w:val="false"/>
          <w:i w:val="false"/>
          <w:color w:val="000000"/>
          <w:sz w:val="28"/>
        </w:rPr>
        <w:t>
      офицер атағын беру туралы бұйрықтан үзінділерді алған сәттен бастап 10 жұмыс күнінен кешіктірмей атаулы тізімді және жеке істерді оқу орнының орналасқан жері бойынша астананың, республикалық маңызы бар қалалар мен облыстардың қорғаныс істері департаменттеріне жолдайды;</w:t>
      </w:r>
    </w:p>
    <w:bookmarkEnd w:id="268"/>
    <w:bookmarkStart w:name="z334" w:id="269"/>
    <w:p>
      <w:pPr>
        <w:spacing w:after="0"/>
        <w:ind w:left="0"/>
        <w:jc w:val="both"/>
      </w:pPr>
      <w:r>
        <w:rPr>
          <w:rFonts w:ascii="Times New Roman"/>
          <w:b w:val="false"/>
          <w:i w:val="false"/>
          <w:color w:val="000000"/>
          <w:sz w:val="28"/>
        </w:rPr>
        <w:t>
      2) запастағы сержанттар бағдарламасы бойынша әскери даярлықтан өткен азаматтарға:</w:t>
      </w:r>
    </w:p>
    <w:bookmarkEnd w:id="269"/>
    <w:bookmarkStart w:name="z335" w:id="270"/>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нысан бойынша запастағы сержанттар бағдарламасы бойынша даярлықтан өткен азаматтардың атаулы тізімін жасайды; </w:t>
      </w:r>
    </w:p>
    <w:bookmarkEnd w:id="270"/>
    <w:bookmarkStart w:name="z336" w:id="271"/>
    <w:p>
      <w:pPr>
        <w:spacing w:after="0"/>
        <w:ind w:left="0"/>
        <w:jc w:val="both"/>
      </w:pPr>
      <w:r>
        <w:rPr>
          <w:rFonts w:ascii="Times New Roman"/>
          <w:b w:val="false"/>
          <w:i w:val="false"/>
          <w:color w:val="000000"/>
          <w:sz w:val="28"/>
        </w:rPr>
        <w:t xml:space="preserve">
      оқу орнының орналасқан жері бойынша "Запастағы сержанттар бағдарламасы бойынша әскери даярлықтың толық курсын аяқтаған азаматтарға "кіші сержант" ("медицина қызметінің кіші сержанты") әскери атағын беру туралы" астананың, республикалық маңызы бар қалалар мен облыстардың қорғаныс істері департаменті бастығы бұйрығының жобасын (бұдан әрі – бұйрық жобасы) әзірлейді; </w:t>
      </w:r>
    </w:p>
    <w:bookmarkEnd w:id="271"/>
    <w:bookmarkStart w:name="z337" w:id="272"/>
    <w:p>
      <w:pPr>
        <w:spacing w:after="0"/>
        <w:ind w:left="0"/>
        <w:jc w:val="both"/>
      </w:pPr>
      <w:r>
        <w:rPr>
          <w:rFonts w:ascii="Times New Roman"/>
          <w:b w:val="false"/>
          <w:i w:val="false"/>
          <w:color w:val="000000"/>
          <w:sz w:val="28"/>
        </w:rPr>
        <w:t xml:space="preserve">
      азаматтар әскери кафедраны бітірген сәттен бастап 5 жұмыс күнінен кеш емес мерзімде атаулы тізімді, бұйрық жобасын (мемлекеттік және орыс тілдерінде электрондық және қағаз түрінде), оқу орны ректорының әскери кафедраға қабылдау туралы бұйрығынан үзіндіні және әскери кафедрада оқуды бітіру емтихандарын тапсыру хаттамасынан үзіндіні (мөрмен расталған) оқу орнының орналасқан жері бойынша астананың, республикалық маңызы бар қалалар мен облыстардың қорғаныс істері департаментіне жолдайды; </w:t>
      </w:r>
    </w:p>
    <w:bookmarkEnd w:id="272"/>
    <w:bookmarkStart w:name="z338" w:id="273"/>
    <w:p>
      <w:pPr>
        <w:spacing w:after="0"/>
        <w:ind w:left="0"/>
        <w:jc w:val="both"/>
      </w:pPr>
      <w:r>
        <w:rPr>
          <w:rFonts w:ascii="Times New Roman"/>
          <w:b w:val="false"/>
          <w:i w:val="false"/>
          <w:color w:val="000000"/>
          <w:sz w:val="28"/>
        </w:rPr>
        <w:t>
      Қорғаныс істері департаменттері:</w:t>
      </w:r>
    </w:p>
    <w:bookmarkEnd w:id="273"/>
    <w:bookmarkStart w:name="z339" w:id="274"/>
    <w:p>
      <w:pPr>
        <w:spacing w:after="0"/>
        <w:ind w:left="0"/>
        <w:jc w:val="both"/>
      </w:pPr>
      <w:r>
        <w:rPr>
          <w:rFonts w:ascii="Times New Roman"/>
          <w:b w:val="false"/>
          <w:i w:val="false"/>
          <w:color w:val="000000"/>
          <w:sz w:val="28"/>
        </w:rPr>
        <w:t>
      1) запастағы офицерлер бағдарламасы бойынша әскери даярлықтан өткен және оқуды бітіру емтихандарын тапсырған азаматтарға:</w:t>
      </w:r>
    </w:p>
    <w:bookmarkEnd w:id="274"/>
    <w:bookmarkStart w:name="z340" w:id="275"/>
    <w:p>
      <w:pPr>
        <w:spacing w:after="0"/>
        <w:ind w:left="0"/>
        <w:jc w:val="both"/>
      </w:pPr>
      <w:r>
        <w:rPr>
          <w:rFonts w:ascii="Times New Roman"/>
          <w:b w:val="false"/>
          <w:i w:val="false"/>
          <w:color w:val="000000"/>
          <w:sz w:val="28"/>
        </w:rPr>
        <w:t xml:space="preserve">
      әскери кафедралардан тиісті құжаттарды алған кезде олардың бар болуын және дұрыс ресімделуін тексереді; </w:t>
      </w:r>
    </w:p>
    <w:bookmarkEnd w:id="275"/>
    <w:bookmarkStart w:name="z341" w:id="276"/>
    <w:p>
      <w:pPr>
        <w:spacing w:after="0"/>
        <w:ind w:left="0"/>
        <w:jc w:val="both"/>
      </w:pPr>
      <w:r>
        <w:rPr>
          <w:rFonts w:ascii="Times New Roman"/>
          <w:b w:val="false"/>
          <w:i w:val="false"/>
          <w:color w:val="000000"/>
          <w:sz w:val="28"/>
        </w:rPr>
        <w:t xml:space="preserve">
      дәлсіздік анықталған не қате болған жағдайда құжаттарды әскери кафедраға қайтарады; </w:t>
      </w:r>
    </w:p>
    <w:bookmarkEnd w:id="276"/>
    <w:bookmarkStart w:name="z342" w:id="277"/>
    <w:p>
      <w:pPr>
        <w:spacing w:after="0"/>
        <w:ind w:left="0"/>
        <w:jc w:val="both"/>
      </w:pPr>
      <w:r>
        <w:rPr>
          <w:rFonts w:ascii="Times New Roman"/>
          <w:b w:val="false"/>
          <w:i w:val="false"/>
          <w:color w:val="000000"/>
          <w:sz w:val="28"/>
        </w:rPr>
        <w:t xml:space="preserve">
      ҚР ҚМ АЖ-ның электрондық есепке алу карточкаларына тиісті мәліметтерді енгізеді; </w:t>
      </w:r>
    </w:p>
    <w:bookmarkEnd w:id="277"/>
    <w:bookmarkStart w:name="z343" w:id="278"/>
    <w:p>
      <w:pPr>
        <w:spacing w:after="0"/>
        <w:ind w:left="0"/>
        <w:jc w:val="both"/>
      </w:pPr>
      <w:r>
        <w:rPr>
          <w:rFonts w:ascii="Times New Roman"/>
          <w:b w:val="false"/>
          <w:i w:val="false"/>
          <w:color w:val="000000"/>
          <w:sz w:val="28"/>
        </w:rPr>
        <w:t xml:space="preserve">
      жеке істерді архивке сақтауға береді; </w:t>
      </w:r>
    </w:p>
    <w:bookmarkEnd w:id="278"/>
    <w:bookmarkStart w:name="z344" w:id="279"/>
    <w:p>
      <w:pPr>
        <w:spacing w:after="0"/>
        <w:ind w:left="0"/>
        <w:jc w:val="both"/>
      </w:pPr>
      <w:r>
        <w:rPr>
          <w:rFonts w:ascii="Times New Roman"/>
          <w:b w:val="false"/>
          <w:i w:val="false"/>
          <w:color w:val="000000"/>
          <w:sz w:val="28"/>
        </w:rPr>
        <w:t>
      2) запастағы сержанттар бағдарламасы бойынша әскери даярлықтан өткен азаматтарға:</w:t>
      </w:r>
    </w:p>
    <w:bookmarkEnd w:id="279"/>
    <w:bookmarkStart w:name="z345" w:id="280"/>
    <w:p>
      <w:pPr>
        <w:spacing w:after="0"/>
        <w:ind w:left="0"/>
        <w:jc w:val="both"/>
      </w:pPr>
      <w:r>
        <w:rPr>
          <w:rFonts w:ascii="Times New Roman"/>
          <w:b w:val="false"/>
          <w:i w:val="false"/>
          <w:color w:val="000000"/>
          <w:sz w:val="28"/>
        </w:rPr>
        <w:t xml:space="preserve">
      белгіленген құжаттарды алған кезде олардың бар болуын және дұрыс ресімделуін тексереді; </w:t>
      </w:r>
    </w:p>
    <w:bookmarkEnd w:id="280"/>
    <w:bookmarkStart w:name="z346" w:id="281"/>
    <w:p>
      <w:pPr>
        <w:spacing w:after="0"/>
        <w:ind w:left="0"/>
        <w:jc w:val="both"/>
      </w:pPr>
      <w:r>
        <w:rPr>
          <w:rFonts w:ascii="Times New Roman"/>
          <w:b w:val="false"/>
          <w:i w:val="false"/>
          <w:color w:val="000000"/>
          <w:sz w:val="28"/>
        </w:rPr>
        <w:t xml:space="preserve">
      дәлсіздік анықталған не қате болған жағдайда құжаттарды әскери кафедраға қайтарады; </w:t>
      </w:r>
    </w:p>
    <w:bookmarkEnd w:id="281"/>
    <w:bookmarkStart w:name="z347" w:id="282"/>
    <w:p>
      <w:pPr>
        <w:spacing w:after="0"/>
        <w:ind w:left="0"/>
        <w:jc w:val="both"/>
      </w:pPr>
      <w:r>
        <w:rPr>
          <w:rFonts w:ascii="Times New Roman"/>
          <w:b w:val="false"/>
          <w:i w:val="false"/>
          <w:color w:val="000000"/>
          <w:sz w:val="28"/>
        </w:rPr>
        <w:t>
      тиісті атақтар беру туралы бұйрықтар шығарады;</w:t>
      </w:r>
    </w:p>
    <w:bookmarkEnd w:id="282"/>
    <w:bookmarkStart w:name="z348" w:id="283"/>
    <w:p>
      <w:pPr>
        <w:spacing w:after="0"/>
        <w:ind w:left="0"/>
        <w:jc w:val="both"/>
      </w:pPr>
      <w:r>
        <w:rPr>
          <w:rFonts w:ascii="Times New Roman"/>
          <w:b w:val="false"/>
          <w:i w:val="false"/>
          <w:color w:val="000000"/>
          <w:sz w:val="28"/>
        </w:rPr>
        <w:t>
      ҚР ҚМ АЖ-ның электрондық есепке алу карточкаларына тиісті мәліметтерді енгізеді, ал растау құжаттарын жеке іске тігеді және архивке сақтауға береді;</w:t>
      </w:r>
    </w:p>
    <w:bookmarkEnd w:id="283"/>
    <w:bookmarkStart w:name="z349" w:id="284"/>
    <w:p>
      <w:pPr>
        <w:spacing w:after="0"/>
        <w:ind w:left="0"/>
        <w:jc w:val="both"/>
      </w:pPr>
      <w:r>
        <w:rPr>
          <w:rFonts w:ascii="Times New Roman"/>
          <w:b w:val="false"/>
          <w:i w:val="false"/>
          <w:color w:val="000000"/>
          <w:sz w:val="28"/>
        </w:rPr>
        <w:t xml:space="preserve">
      ауданның (облыстық маңызы бар қаланың) ЖӘБО-сы ҚР ҚМ АЖ-дан азаматтардың әскери кафедраларды бітіргені және оларға әскери атақ берілгені туралы хабарламаны алған кезде оларды тиісті құрамдағы әскери міндеттілердің әскери есебіне береді және негізгі есепке алу құжаттарына өзгерістер енгізеді. </w:t>
      </w:r>
    </w:p>
    <w:bookmarkEnd w:id="284"/>
    <w:bookmarkStart w:name="z350" w:id="285"/>
    <w:p>
      <w:pPr>
        <w:spacing w:after="0"/>
        <w:ind w:left="0"/>
        <w:jc w:val="both"/>
      </w:pPr>
      <w:r>
        <w:rPr>
          <w:rFonts w:ascii="Times New Roman"/>
          <w:b w:val="false"/>
          <w:i w:val="false"/>
          <w:color w:val="000000"/>
          <w:sz w:val="28"/>
        </w:rPr>
        <w:t xml:space="preserve">
      Қажет болған кезде, запастағы офицерлер немесе сержанттар бағдарламалары бойынша даярлықтан өткенін растау үшін азаматтарға олардың өтініші бойынша оқу орындарының әскери кафедралары осы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анықтама береді.</w:t>
      </w:r>
    </w:p>
    <w:bookmarkEnd w:id="285"/>
    <w:bookmarkStart w:name="z351" w:id="286"/>
    <w:p>
      <w:pPr>
        <w:spacing w:after="0"/>
        <w:ind w:left="0"/>
        <w:jc w:val="both"/>
      </w:pPr>
      <w:r>
        <w:rPr>
          <w:rFonts w:ascii="Times New Roman"/>
          <w:b w:val="false"/>
          <w:i w:val="false"/>
          <w:color w:val="000000"/>
          <w:sz w:val="28"/>
        </w:rPr>
        <w:t>
      56. Бейбіт уақытта әскери қызметке жарамсыз, соғыс уақытында шектеулі жарамды деп танылған әскерге шақырылушылардың әскери есебінен әскери міндеттілердің есебіне беру облыстық әскерге шақыру комиссиясының шешімімен расталған аудандық (қалалық) әскерге шақыру комиссиясының шешімі негізінде жүргізіледі.</w:t>
      </w:r>
    </w:p>
    <w:bookmarkEnd w:id="286"/>
    <w:bookmarkStart w:name="z352" w:id="287"/>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облыстық әскерге шақыру комиссиясының хаттамалары кітабынан үзінді ауданның (облыстық маңызы бар қаланың) ЖӘБО-сына бейбіт уақытта әскери қызметке жарамсыз, соғыс уақытында шектеулі жарамды теп тану туралы шешім қабылданғаннан кейін 10 жұмыс күнінен кешіктірілмей жолданады.</w:t>
      </w:r>
    </w:p>
    <w:bookmarkEnd w:id="287"/>
    <w:bookmarkStart w:name="z353" w:id="288"/>
    <w:p>
      <w:pPr>
        <w:spacing w:after="0"/>
        <w:ind w:left="0"/>
        <w:jc w:val="both"/>
      </w:pPr>
      <w:r>
        <w:rPr>
          <w:rFonts w:ascii="Times New Roman"/>
          <w:b w:val="false"/>
          <w:i w:val="false"/>
          <w:color w:val="000000"/>
          <w:sz w:val="28"/>
        </w:rPr>
        <w:t>
      Облыстық әскерге шақыру комиссиясының хаттамасынан үзінді алғаннан кейін әскерге шақырылушыларды әскери міндеттілердің есебіне беру кезіндегі ауданның (облыстық маңызы бар қаланың) ЖӘБО жұмысының кезеңділігі:</w:t>
      </w:r>
    </w:p>
    <w:bookmarkEnd w:id="288"/>
    <w:bookmarkStart w:name="z354" w:id="289"/>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аудандық (қалалық) әскерге шақыру комиссиялары хаттамасынан үзінді ресімделеді;</w:t>
      </w:r>
    </w:p>
    <w:bookmarkEnd w:id="289"/>
    <w:bookmarkStart w:name="z355" w:id="290"/>
    <w:p>
      <w:pPr>
        <w:spacing w:after="0"/>
        <w:ind w:left="0"/>
        <w:jc w:val="both"/>
      </w:pPr>
      <w:r>
        <w:rPr>
          <w:rFonts w:ascii="Times New Roman"/>
          <w:b w:val="false"/>
          <w:i w:val="false"/>
          <w:color w:val="000000"/>
          <w:sz w:val="28"/>
        </w:rPr>
        <w:t>
      2) әскерге шақырылушының есепке алу картасының 5-бөлімінде беру туралы тиісті белгі қойылады;</w:t>
      </w:r>
    </w:p>
    <w:bookmarkEnd w:id="290"/>
    <w:bookmarkStart w:name="z356" w:id="291"/>
    <w:p>
      <w:pPr>
        <w:spacing w:after="0"/>
        <w:ind w:left="0"/>
        <w:jc w:val="both"/>
      </w:pPr>
      <w:r>
        <w:rPr>
          <w:rFonts w:ascii="Times New Roman"/>
          <w:b w:val="false"/>
          <w:i w:val="false"/>
          <w:color w:val="000000"/>
          <w:sz w:val="28"/>
        </w:rPr>
        <w:t>
      3) аудандық (қалалық) және облыстық әскерге шақыру комиссиясының хаттамалар кітабынан үзінділері бар жеке істер әскери міндеттілерді есепке алу бөлімшесіне ауданның (облыстық маңызы бар қаланың) ЖӘБО бастығы бекіткен акті бойынша беріледі;</w:t>
      </w:r>
    </w:p>
    <w:bookmarkEnd w:id="291"/>
    <w:bookmarkStart w:name="z357" w:id="292"/>
    <w:p>
      <w:pPr>
        <w:spacing w:after="0"/>
        <w:ind w:left="0"/>
        <w:jc w:val="both"/>
      </w:pPr>
      <w:r>
        <w:rPr>
          <w:rFonts w:ascii="Times New Roman"/>
          <w:b w:val="false"/>
          <w:i w:val="false"/>
          <w:color w:val="000000"/>
          <w:sz w:val="28"/>
        </w:rPr>
        <w:t>
      4) есептік-әліпбилік кітаптың 8-бағанында аудандық (қалалық) әскерге шақыру комиссиясы хаттамасының күні мен нөмірі көрсетіледі;</w:t>
      </w:r>
    </w:p>
    <w:bookmarkEnd w:id="292"/>
    <w:bookmarkStart w:name="z358" w:id="293"/>
    <w:p>
      <w:pPr>
        <w:spacing w:after="0"/>
        <w:ind w:left="0"/>
        <w:jc w:val="both"/>
      </w:pPr>
      <w:r>
        <w:rPr>
          <w:rFonts w:ascii="Times New Roman"/>
          <w:b w:val="false"/>
          <w:i w:val="false"/>
          <w:color w:val="000000"/>
          <w:sz w:val="28"/>
        </w:rPr>
        <w:t>
      5) ауданның (облыстық маңызы бар қаланың) ЖӘБО бастығының "қатардағы жауынгер" әскери атағын беру туралы бұйрығы шығарылады;</w:t>
      </w:r>
    </w:p>
    <w:bookmarkEnd w:id="293"/>
    <w:bookmarkStart w:name="z359" w:id="294"/>
    <w:p>
      <w:pPr>
        <w:spacing w:after="0"/>
        <w:ind w:left="0"/>
        <w:jc w:val="both"/>
      </w:pPr>
      <w:r>
        <w:rPr>
          <w:rFonts w:ascii="Times New Roman"/>
          <w:b w:val="false"/>
          <w:i w:val="false"/>
          <w:color w:val="000000"/>
          <w:sz w:val="28"/>
        </w:rPr>
        <w:t>
      6) ҚР ҚМ АЖ-дағы электрондық есепке алу карточкасына тиісті жазба жасалады;</w:t>
      </w:r>
    </w:p>
    <w:bookmarkEnd w:id="294"/>
    <w:bookmarkStart w:name="z360" w:id="295"/>
    <w:p>
      <w:pPr>
        <w:spacing w:after="0"/>
        <w:ind w:left="0"/>
        <w:jc w:val="both"/>
      </w:pPr>
      <w:r>
        <w:rPr>
          <w:rFonts w:ascii="Times New Roman"/>
          <w:b w:val="false"/>
          <w:i w:val="false"/>
          <w:color w:val="000000"/>
          <w:sz w:val="28"/>
        </w:rPr>
        <w:t>
      7) әскери міндеттілер есебіне алынған әскерге шақырылушылардың есепке алу карталары белгіленген тәртіппен архивке сақтауға тапсырылады;</w:t>
      </w:r>
    </w:p>
    <w:bookmarkEnd w:id="295"/>
    <w:bookmarkStart w:name="z361" w:id="296"/>
    <w:p>
      <w:pPr>
        <w:spacing w:after="0"/>
        <w:ind w:left="0"/>
        <w:jc w:val="both"/>
      </w:pPr>
      <w:r>
        <w:rPr>
          <w:rFonts w:ascii="Times New Roman"/>
          <w:b w:val="false"/>
          <w:i w:val="false"/>
          <w:color w:val="000000"/>
          <w:sz w:val="28"/>
        </w:rPr>
        <w:t>
      8) есептік-әліпбилік кітаптың 9-бағанында әскерге шақырылушының есепке алу картасын сақтау орны туралы жазба жасалады.</w:t>
      </w:r>
    </w:p>
    <w:bookmarkEnd w:id="296"/>
    <w:bookmarkStart w:name="z362" w:id="297"/>
    <w:p>
      <w:pPr>
        <w:spacing w:after="0"/>
        <w:ind w:left="0"/>
        <w:jc w:val="both"/>
      </w:pPr>
      <w:r>
        <w:rPr>
          <w:rFonts w:ascii="Times New Roman"/>
          <w:b w:val="false"/>
          <w:i w:val="false"/>
          <w:color w:val="000000"/>
          <w:sz w:val="28"/>
        </w:rPr>
        <w:t>
      Әртүрлі себеппен 27 жасқа толғаннан кейін мерзімді әскери қызметке шақырылмаған әскерге шақырылушылар әскери міндеттілер есебіне беріледі.</w:t>
      </w:r>
    </w:p>
    <w:bookmarkEnd w:id="297"/>
    <w:bookmarkStart w:name="z363" w:id="298"/>
    <w:p>
      <w:pPr>
        <w:spacing w:after="0"/>
        <w:ind w:left="0"/>
        <w:jc w:val="both"/>
      </w:pPr>
      <w:r>
        <w:rPr>
          <w:rFonts w:ascii="Times New Roman"/>
          <w:b w:val="false"/>
          <w:i w:val="false"/>
          <w:color w:val="000000"/>
          <w:sz w:val="28"/>
        </w:rPr>
        <w:t>
      Әскерге шақырылушыларды 27 жасқа толғаннан кейін әскери міндеттілердің есебіне беру кезіндегі ауданның (облыстық маңызы бар қаланың) ЖӘБО жұмысының кезеңділігі:</w:t>
      </w:r>
    </w:p>
    <w:bookmarkEnd w:id="298"/>
    <w:bookmarkStart w:name="z364" w:id="299"/>
    <w:p>
      <w:pPr>
        <w:spacing w:after="0"/>
        <w:ind w:left="0"/>
        <w:jc w:val="both"/>
      </w:pPr>
      <w:r>
        <w:rPr>
          <w:rFonts w:ascii="Times New Roman"/>
          <w:b w:val="false"/>
          <w:i w:val="false"/>
          <w:color w:val="000000"/>
          <w:sz w:val="28"/>
        </w:rPr>
        <w:t>
      1) әскерге шақырылушының есепке алу картасының 5-бөлімінде беру туралы тиісті белгі қойылады;</w:t>
      </w:r>
    </w:p>
    <w:bookmarkEnd w:id="299"/>
    <w:bookmarkStart w:name="z365" w:id="300"/>
    <w:p>
      <w:pPr>
        <w:spacing w:after="0"/>
        <w:ind w:left="0"/>
        <w:jc w:val="both"/>
      </w:pPr>
      <w:r>
        <w:rPr>
          <w:rFonts w:ascii="Times New Roman"/>
          <w:b w:val="false"/>
          <w:i w:val="false"/>
          <w:color w:val="000000"/>
          <w:sz w:val="28"/>
        </w:rPr>
        <w:t>
      2) жеке істер әскери міндеттілерді есепке алу бөлімшесіне ауданның (облыстық маңызы бар қаланың) ЖӘБО бастығы бекіткен акті бойынша 7 жұмыс күнінен кешіктірілмей беріледі;</w:t>
      </w:r>
    </w:p>
    <w:bookmarkEnd w:id="300"/>
    <w:bookmarkStart w:name="z366" w:id="301"/>
    <w:p>
      <w:pPr>
        <w:spacing w:after="0"/>
        <w:ind w:left="0"/>
        <w:jc w:val="both"/>
      </w:pPr>
      <w:r>
        <w:rPr>
          <w:rFonts w:ascii="Times New Roman"/>
          <w:b w:val="false"/>
          <w:i w:val="false"/>
          <w:color w:val="000000"/>
          <w:sz w:val="28"/>
        </w:rPr>
        <w:t>
      3) есептік-әліпбилік кітаптың 8-бағанында әскерге шақырылушылардың жеке істерін беру актісінің күні мен тіркеу нөмірі көрсетіледі;</w:t>
      </w:r>
    </w:p>
    <w:bookmarkEnd w:id="301"/>
    <w:bookmarkStart w:name="z367" w:id="302"/>
    <w:p>
      <w:pPr>
        <w:spacing w:after="0"/>
        <w:ind w:left="0"/>
        <w:jc w:val="both"/>
      </w:pPr>
      <w:r>
        <w:rPr>
          <w:rFonts w:ascii="Times New Roman"/>
          <w:b w:val="false"/>
          <w:i w:val="false"/>
          <w:color w:val="000000"/>
          <w:sz w:val="28"/>
        </w:rPr>
        <w:t>
      4) ауданның (облыстық маңызы бар қаланың) ЖӘБО бастығының "қатардағы жауынгер" әскери атағын беру туралы бұйрығы шығарылады;</w:t>
      </w:r>
    </w:p>
    <w:bookmarkEnd w:id="302"/>
    <w:bookmarkStart w:name="z368" w:id="303"/>
    <w:p>
      <w:pPr>
        <w:spacing w:after="0"/>
        <w:ind w:left="0"/>
        <w:jc w:val="both"/>
      </w:pPr>
      <w:r>
        <w:rPr>
          <w:rFonts w:ascii="Times New Roman"/>
          <w:b w:val="false"/>
          <w:i w:val="false"/>
          <w:color w:val="000000"/>
          <w:sz w:val="28"/>
        </w:rPr>
        <w:t>
      5) ҚР ҚМ АЖ-дағы электрондық есепке алу карточкасына тиісті жазба жасалады;</w:t>
      </w:r>
    </w:p>
    <w:bookmarkEnd w:id="303"/>
    <w:bookmarkStart w:name="z369" w:id="304"/>
    <w:p>
      <w:pPr>
        <w:spacing w:after="0"/>
        <w:ind w:left="0"/>
        <w:jc w:val="both"/>
      </w:pPr>
      <w:r>
        <w:rPr>
          <w:rFonts w:ascii="Times New Roman"/>
          <w:b w:val="false"/>
          <w:i w:val="false"/>
          <w:color w:val="000000"/>
          <w:sz w:val="28"/>
        </w:rPr>
        <w:t>
      6) әскери міндеттілер есебіне алынған әскерге шақырылушылардың есепке алу карталары белгіленген тәртіппен архивке сақтауға тапсырылады;</w:t>
      </w:r>
    </w:p>
    <w:bookmarkEnd w:id="304"/>
    <w:bookmarkStart w:name="z370" w:id="305"/>
    <w:p>
      <w:pPr>
        <w:spacing w:after="0"/>
        <w:ind w:left="0"/>
        <w:jc w:val="both"/>
      </w:pPr>
      <w:r>
        <w:rPr>
          <w:rFonts w:ascii="Times New Roman"/>
          <w:b w:val="false"/>
          <w:i w:val="false"/>
          <w:color w:val="000000"/>
          <w:sz w:val="28"/>
        </w:rPr>
        <w:t>
      7) есептік-әліпбилік кітаптың 9-бағанында әскерге шақырылушының есепке алу картасын сақтау орны туралы жазба жасалады.</w:t>
      </w:r>
    </w:p>
    <w:bookmarkEnd w:id="305"/>
    <w:bookmarkStart w:name="z371" w:id="306"/>
    <w:p>
      <w:pPr>
        <w:spacing w:after="0"/>
        <w:ind w:left="0"/>
        <w:jc w:val="both"/>
      </w:pPr>
      <w:r>
        <w:rPr>
          <w:rFonts w:ascii="Times New Roman"/>
          <w:b w:val="false"/>
          <w:i w:val="false"/>
          <w:color w:val="000000"/>
          <w:sz w:val="28"/>
        </w:rPr>
        <w:t>
      57. Мерзімді әскери қызметке шақырудан босату үшін негіз болған құжаттар салынған аудандық (қалалық) әскерге шақыру комиссиясының шешімімен әскери міндеттілер есебіне берілген әскерге шақырылушылардың есепке алу картасы әліпби бойынша қойылады, істер ресімделеді, олар 10 жыл бойы сақталады.</w:t>
      </w:r>
    </w:p>
    <w:bookmarkEnd w:id="306"/>
    <w:bookmarkStart w:name="z372" w:id="307"/>
    <w:p>
      <w:pPr>
        <w:spacing w:after="0"/>
        <w:ind w:left="0"/>
        <w:jc w:val="both"/>
      </w:pPr>
      <w:r>
        <w:rPr>
          <w:rFonts w:ascii="Times New Roman"/>
          <w:b w:val="false"/>
          <w:i w:val="false"/>
          <w:color w:val="000000"/>
          <w:sz w:val="28"/>
        </w:rPr>
        <w:t>
      27 жасқа толғаннан кейін әскери міндеттілердің есебіне берілген әскерге шақырылушылардың есептік карталары әліпби бойынша қойылады, істер ресімделеді, олар 2 жыл бойы сақталады.</w:t>
      </w:r>
    </w:p>
    <w:bookmarkEnd w:id="307"/>
    <w:bookmarkStart w:name="z373" w:id="308"/>
    <w:p>
      <w:pPr>
        <w:spacing w:after="0"/>
        <w:ind w:left="0"/>
        <w:jc w:val="both"/>
      </w:pPr>
      <w:r>
        <w:rPr>
          <w:rFonts w:ascii="Times New Roman"/>
          <w:b w:val="false"/>
          <w:i w:val="false"/>
          <w:color w:val="000000"/>
          <w:sz w:val="28"/>
        </w:rPr>
        <w:t xml:space="preserve">
      58. ЖӘБО жоқ елді мекендерде әскерге шақырылушыларды әскери есепке алуды әкімдер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 әскери есепте тұрған әскерге шақырылушылар тізімі бойынша қамтамасыз етеді.</w:t>
      </w:r>
    </w:p>
    <w:bookmarkEnd w:id="308"/>
    <w:bookmarkStart w:name="z374" w:id="309"/>
    <w:p>
      <w:pPr>
        <w:spacing w:after="0"/>
        <w:ind w:left="0"/>
        <w:jc w:val="both"/>
      </w:pPr>
      <w:r>
        <w:rPr>
          <w:rFonts w:ascii="Times New Roman"/>
          <w:b w:val="false"/>
          <w:i w:val="false"/>
          <w:color w:val="000000"/>
          <w:sz w:val="28"/>
        </w:rPr>
        <w:t>
      59. Әскери есепке алуды қамтамасыз ету үшін әкімдер:</w:t>
      </w:r>
    </w:p>
    <w:bookmarkEnd w:id="309"/>
    <w:bookmarkStart w:name="z375" w:id="310"/>
    <w:p>
      <w:pPr>
        <w:spacing w:after="0"/>
        <w:ind w:left="0"/>
        <w:jc w:val="both"/>
      </w:pPr>
      <w:r>
        <w:rPr>
          <w:rFonts w:ascii="Times New Roman"/>
          <w:b w:val="false"/>
          <w:i w:val="false"/>
          <w:color w:val="000000"/>
          <w:sz w:val="28"/>
        </w:rPr>
        <w:t>
      1) жыл сайын ақпанда және тамызда ЖӘБО-мен әскерге шақырылушылардың тізімін салыстырады;</w:t>
      </w:r>
    </w:p>
    <w:bookmarkEnd w:id="310"/>
    <w:bookmarkStart w:name="z376" w:id="311"/>
    <w:p>
      <w:pPr>
        <w:spacing w:after="0"/>
        <w:ind w:left="0"/>
        <w:jc w:val="both"/>
      </w:pPr>
      <w:r>
        <w:rPr>
          <w:rFonts w:ascii="Times New Roman"/>
          <w:b w:val="false"/>
          <w:i w:val="false"/>
          <w:color w:val="000000"/>
          <w:sz w:val="28"/>
        </w:rPr>
        <w:t>
      2) әскерге шақырылушыларды ауданның (облыстық маңызы бар қаланың) ЖӘБО-сына шақырту туралы хабардар етеді және олардың осы шақырту бойынша көрсетілген пункттерге және мерзімде уақтылы келуіне жәрдемдеседі;</w:t>
      </w:r>
    </w:p>
    <w:bookmarkEnd w:id="311"/>
    <w:bookmarkStart w:name="z377" w:id="312"/>
    <w:p>
      <w:pPr>
        <w:spacing w:after="0"/>
        <w:ind w:left="0"/>
        <w:jc w:val="both"/>
      </w:pPr>
      <w:r>
        <w:rPr>
          <w:rFonts w:ascii="Times New Roman"/>
          <w:b w:val="false"/>
          <w:i w:val="false"/>
          <w:color w:val="000000"/>
          <w:sz w:val="28"/>
        </w:rPr>
        <w:t>
      3) әскерге шақырылушылардың тізіміне білімі, жұмыс орны, лауазымы, отбасы жағдайы туралы өзгерістер енгізеді және ол туралы ай сайын 25-і күніне қарай ауданның (облыстық маңызы бар қаланың) ЖӘБО-сына хабарлайды;</w:t>
      </w:r>
    </w:p>
    <w:bookmarkEnd w:id="312"/>
    <w:bookmarkStart w:name="z378" w:id="313"/>
    <w:p>
      <w:pPr>
        <w:spacing w:after="0"/>
        <w:ind w:left="0"/>
        <w:jc w:val="both"/>
      </w:pPr>
      <w:r>
        <w:rPr>
          <w:rFonts w:ascii="Times New Roman"/>
          <w:b w:val="false"/>
          <w:i w:val="false"/>
          <w:color w:val="000000"/>
          <w:sz w:val="28"/>
        </w:rPr>
        <w:t>
      4) жыл сайын 1 қыркүйекке дейін ауданның (облыстық маңызы бар қаланың) ЖӘБО-сына 15-16 жастағы азаматтардың тізімін, ал 1 желтоқсанға дейін – әскерге шақыру учаскелеріне тіркеуге жататын азаматтардың тізімін ұсынады;</w:t>
      </w:r>
    </w:p>
    <w:bookmarkEnd w:id="313"/>
    <w:bookmarkStart w:name="z379" w:id="314"/>
    <w:p>
      <w:pPr>
        <w:spacing w:after="0"/>
        <w:ind w:left="0"/>
        <w:jc w:val="both"/>
      </w:pPr>
      <w:r>
        <w:rPr>
          <w:rFonts w:ascii="Times New Roman"/>
          <w:b w:val="false"/>
          <w:i w:val="false"/>
          <w:color w:val="000000"/>
          <w:sz w:val="28"/>
        </w:rPr>
        <w:t>
      5) азаматтарға әскери есепке алу жөніндегі міндеттерді түсіндіреді және олардың осы Қағидаларда белгіленген нормаларды сақтауын бақылауды жүзеге асырады.</w:t>
      </w:r>
    </w:p>
    <w:bookmarkEnd w:id="314"/>
    <w:bookmarkStart w:name="z380" w:id="315"/>
    <w:p>
      <w:pPr>
        <w:spacing w:after="0"/>
        <w:ind w:left="0"/>
        <w:jc w:val="left"/>
      </w:pPr>
      <w:r>
        <w:rPr>
          <w:rFonts w:ascii="Times New Roman"/>
          <w:b/>
          <w:i w:val="false"/>
          <w:color w:val="000000"/>
        </w:rPr>
        <w:t xml:space="preserve"> 5-тарау. Әскери міндеттілерді есепке алу</w:t>
      </w:r>
    </w:p>
    <w:bookmarkEnd w:id="315"/>
    <w:bookmarkStart w:name="z381" w:id="316"/>
    <w:p>
      <w:pPr>
        <w:spacing w:after="0"/>
        <w:ind w:left="0"/>
        <w:jc w:val="both"/>
      </w:pPr>
      <w:r>
        <w:rPr>
          <w:rFonts w:ascii="Times New Roman"/>
          <w:b w:val="false"/>
          <w:i w:val="false"/>
          <w:color w:val="000000"/>
          <w:sz w:val="28"/>
        </w:rPr>
        <w:t>
      60. Мемлекеттің жұмылдыру әзірлігін қамтамасыз ету мақсатында ЖӘБО электрондық есепке алу карточкаларын басып шығарады және тиісті есепке алу картотекасына салып қояды.</w:t>
      </w:r>
    </w:p>
    <w:bookmarkEnd w:id="316"/>
    <w:bookmarkStart w:name="z382" w:id="317"/>
    <w:p>
      <w:pPr>
        <w:spacing w:after="0"/>
        <w:ind w:left="0"/>
        <w:jc w:val="both"/>
      </w:pPr>
      <w:r>
        <w:rPr>
          <w:rFonts w:ascii="Times New Roman"/>
          <w:b w:val="false"/>
          <w:i w:val="false"/>
          <w:color w:val="000000"/>
          <w:sz w:val="28"/>
        </w:rPr>
        <w:t xml:space="preserve">
      61. Бейбіт уақытта әскери билеттер: </w:t>
      </w:r>
    </w:p>
    <w:bookmarkEnd w:id="317"/>
    <w:bookmarkStart w:name="z383" w:id="318"/>
    <w:p>
      <w:pPr>
        <w:spacing w:after="0"/>
        <w:ind w:left="0"/>
        <w:jc w:val="both"/>
      </w:pPr>
      <w:r>
        <w:rPr>
          <w:rFonts w:ascii="Times New Roman"/>
          <w:b w:val="false"/>
          <w:i w:val="false"/>
          <w:color w:val="000000"/>
          <w:sz w:val="28"/>
        </w:rPr>
        <w:t>
      1) ЖӘБО-да Қарулы Күштерге, басқа да әскерлер мен әскери құралымдарға әскери қызметке немесе әскери жиынға шақыру кезінде;</w:t>
      </w:r>
    </w:p>
    <w:bookmarkEnd w:id="318"/>
    <w:bookmarkStart w:name="z384" w:id="319"/>
    <w:p>
      <w:pPr>
        <w:spacing w:after="0"/>
        <w:ind w:left="0"/>
        <w:jc w:val="both"/>
      </w:pPr>
      <w:r>
        <w:rPr>
          <w:rFonts w:ascii="Times New Roman"/>
          <w:b w:val="false"/>
          <w:i w:val="false"/>
          <w:color w:val="000000"/>
          <w:sz w:val="28"/>
        </w:rPr>
        <w:t xml:space="preserve">
      2) оларды қабылдаған кезде әскери, арнайы оқу орындары; </w:t>
      </w:r>
    </w:p>
    <w:bookmarkEnd w:id="319"/>
    <w:bookmarkStart w:name="z385" w:id="320"/>
    <w:p>
      <w:pPr>
        <w:spacing w:after="0"/>
        <w:ind w:left="0"/>
        <w:jc w:val="both"/>
      </w:pPr>
      <w:r>
        <w:rPr>
          <w:rFonts w:ascii="Times New Roman"/>
          <w:b w:val="false"/>
          <w:i w:val="false"/>
          <w:color w:val="000000"/>
          <w:sz w:val="28"/>
        </w:rPr>
        <w:t xml:space="preserve">
      3) ЖӘБО осы Қағидалардың 77-тармағына сәйкес: </w:t>
      </w:r>
    </w:p>
    <w:bookmarkEnd w:id="320"/>
    <w:bookmarkStart w:name="z386" w:id="321"/>
    <w:p>
      <w:pPr>
        <w:spacing w:after="0"/>
        <w:ind w:left="0"/>
        <w:jc w:val="both"/>
      </w:pPr>
      <w:r>
        <w:rPr>
          <w:rFonts w:ascii="Times New Roman"/>
          <w:b w:val="false"/>
          <w:i w:val="false"/>
          <w:color w:val="000000"/>
          <w:sz w:val="28"/>
        </w:rPr>
        <w:t xml:space="preserve">
      әскери қызметтен не құқық қорғау, арнаулы мемлекеттік органдардағы қызметтен шығарылған және әскери қызметтің белгіленген мерзімін өткерген; </w:t>
      </w:r>
    </w:p>
    <w:bookmarkEnd w:id="321"/>
    <w:bookmarkStart w:name="z387" w:id="322"/>
    <w:p>
      <w:pPr>
        <w:spacing w:after="0"/>
        <w:ind w:left="0"/>
        <w:jc w:val="both"/>
      </w:pPr>
      <w:r>
        <w:rPr>
          <w:rFonts w:ascii="Times New Roman"/>
          <w:b w:val="false"/>
          <w:i w:val="false"/>
          <w:color w:val="000000"/>
          <w:sz w:val="28"/>
        </w:rPr>
        <w:t>
      бас бостандығынан айыру орындарынан босатылған және әскери қызмет не құқық қорғау, арнаулы мемлекеттік органдарда қызмет өткерген және әскери қызметтің белгіленген мерзімін өткерген;</w:t>
      </w:r>
    </w:p>
    <w:bookmarkEnd w:id="322"/>
    <w:bookmarkStart w:name="z388" w:id="323"/>
    <w:p>
      <w:pPr>
        <w:spacing w:after="0"/>
        <w:ind w:left="0"/>
        <w:jc w:val="both"/>
      </w:pPr>
      <w:r>
        <w:rPr>
          <w:rFonts w:ascii="Times New Roman"/>
          <w:b w:val="false"/>
          <w:i w:val="false"/>
          <w:color w:val="000000"/>
          <w:sz w:val="28"/>
        </w:rPr>
        <w:t>
      бұрын әскери (балама) қызмет не құқық қорғау және арнаулы мемлекеттік органдарда қызмет өткергендер қатарынан басқа мемлекеттерден келген және Қазақстан Республикасының азаматтығын алған;</w:t>
      </w:r>
    </w:p>
    <w:bookmarkEnd w:id="323"/>
    <w:bookmarkStart w:name="z389" w:id="324"/>
    <w:p>
      <w:pPr>
        <w:spacing w:after="0"/>
        <w:ind w:left="0"/>
        <w:jc w:val="both"/>
      </w:pPr>
      <w:r>
        <w:rPr>
          <w:rFonts w:ascii="Times New Roman"/>
          <w:b w:val="false"/>
          <w:i w:val="false"/>
          <w:color w:val="000000"/>
          <w:sz w:val="28"/>
        </w:rPr>
        <w:t>
      әскери атағы қалпына келтірілген және әскери қызмет не құқық қорғау және арнаулы мемлекеттік органдарда қызмет өткерген азаматтарға беріледі.</w:t>
      </w:r>
    </w:p>
    <w:bookmarkEnd w:id="324"/>
    <w:bookmarkStart w:name="z390" w:id="325"/>
    <w:p>
      <w:pPr>
        <w:spacing w:after="0"/>
        <w:ind w:left="0"/>
        <w:jc w:val="both"/>
      </w:pPr>
      <w:r>
        <w:rPr>
          <w:rFonts w:ascii="Times New Roman"/>
          <w:b w:val="false"/>
          <w:i w:val="false"/>
          <w:color w:val="000000"/>
          <w:sz w:val="28"/>
        </w:rPr>
        <w:t xml:space="preserve">
      ЖӘБО олардың сұрау салуы бойынша оқуға түскен азаматтарды қамтамасыз ету үшін қажетті санда әскери, арнайы оқу орындарына сержанттар, сарбаздар әскери билеттерінің бланкілерін береді. </w:t>
      </w:r>
    </w:p>
    <w:bookmarkEnd w:id="325"/>
    <w:bookmarkStart w:name="z391" w:id="326"/>
    <w:p>
      <w:pPr>
        <w:spacing w:after="0"/>
        <w:ind w:left="0"/>
        <w:jc w:val="both"/>
      </w:pPr>
      <w:r>
        <w:rPr>
          <w:rFonts w:ascii="Times New Roman"/>
          <w:b w:val="false"/>
          <w:i w:val="false"/>
          <w:color w:val="000000"/>
          <w:sz w:val="28"/>
        </w:rPr>
        <w:t xml:space="preserve">
      Әскери, арнайы оқу орындары сержанттар, сарбаздар әскери билеттерінің бланкілерін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беру ведомосы бойынша білім алып жатқан азаматтарға береді.</w:t>
      </w:r>
    </w:p>
    <w:bookmarkEnd w:id="326"/>
    <w:bookmarkStart w:name="z392" w:id="327"/>
    <w:p>
      <w:pPr>
        <w:spacing w:after="0"/>
        <w:ind w:left="0"/>
        <w:jc w:val="both"/>
      </w:pPr>
      <w:r>
        <w:rPr>
          <w:rFonts w:ascii="Times New Roman"/>
          <w:b w:val="false"/>
          <w:i w:val="false"/>
          <w:color w:val="000000"/>
          <w:sz w:val="28"/>
        </w:rPr>
        <w:t>
      Беру ведомосы 2 данада жасалады, оның екінші данасы берілмеген (бүлінген) әскери билеттер бланкілерімен бірге берілген сәттен бастап 10 жұмыс күнінен кешіктірілмей ЖӘБО-ға жолданады.</w:t>
      </w:r>
    </w:p>
    <w:bookmarkEnd w:id="327"/>
    <w:bookmarkStart w:name="z393" w:id="328"/>
    <w:p>
      <w:pPr>
        <w:spacing w:after="0"/>
        <w:ind w:left="0"/>
        <w:jc w:val="both"/>
      </w:pPr>
      <w:r>
        <w:rPr>
          <w:rFonts w:ascii="Times New Roman"/>
          <w:b w:val="false"/>
          <w:i w:val="false"/>
          <w:color w:val="000000"/>
          <w:sz w:val="28"/>
        </w:rPr>
        <w:t>
      Әскери қызмет, құқық қорғау және арнаулы мемлекеттік органдарда қызмет өткермеген азаматтарға мемлекеттің жұмылдыру әзірлігін қамтамасыз ету мақсатында жұмылдыру, соғыс жағдайы кезеңінде және соғыс уақытында заңнамада белгіленген тәртіппен әскери билеттер беріледі.</w:t>
      </w:r>
    </w:p>
    <w:bookmarkEnd w:id="328"/>
    <w:bookmarkStart w:name="z394" w:id="329"/>
    <w:p>
      <w:pPr>
        <w:spacing w:after="0"/>
        <w:ind w:left="0"/>
        <w:jc w:val="both"/>
      </w:pPr>
      <w:r>
        <w:rPr>
          <w:rFonts w:ascii="Times New Roman"/>
          <w:b w:val="false"/>
          <w:i w:val="false"/>
          <w:color w:val="000000"/>
          <w:sz w:val="28"/>
        </w:rPr>
        <w:t>
      62. Азаматтың әскери қызметке қатынасы туралы, оның әскери есепте тұруы туралы және әскери қызмет, оның ішінде жеңілдікті кезеңде өткеруін растау туралы мәліметтер "электрондық үкімет порталында" азаматтың "жеке кабинетінде" көрсетіледі, сондай-ақ мемлекеттік органдардың ақпараттық жүйелерімен өзара іс-қимыл жасауды қамтамасыз ету арқылы басқа да мемлекеттік органдардың (сұрау салу бойынша) ақпараттық жүйесіне беріледі.</w:t>
      </w:r>
    </w:p>
    <w:bookmarkEnd w:id="329"/>
    <w:bookmarkStart w:name="z395" w:id="330"/>
    <w:p>
      <w:pPr>
        <w:spacing w:after="0"/>
        <w:ind w:left="0"/>
        <w:jc w:val="both"/>
      </w:pPr>
      <w:r>
        <w:rPr>
          <w:rFonts w:ascii="Times New Roman"/>
          <w:b w:val="false"/>
          <w:i w:val="false"/>
          <w:color w:val="000000"/>
          <w:sz w:val="28"/>
        </w:rPr>
        <w:t>
      "Жеке кабинетте" дұрыс көрсетілмеген мәліметтер анықталған жағдайда не олар болмаған кезде азаматтың осы Қағидалардың 79-тармағына сәйкес "Әскери қызмет жөніндегі мәліметтерді өзектілендіру (түзету)" мемлекеттік көрсетілетін қыметін алу үшін өтініш жасауға мүмкіндігі бар.</w:t>
      </w:r>
    </w:p>
    <w:bookmarkEnd w:id="330"/>
    <w:bookmarkStart w:name="z396" w:id="331"/>
    <w:p>
      <w:pPr>
        <w:spacing w:after="0"/>
        <w:ind w:left="0"/>
        <w:jc w:val="both"/>
      </w:pPr>
      <w:r>
        <w:rPr>
          <w:rFonts w:ascii="Times New Roman"/>
          <w:b w:val="false"/>
          <w:i w:val="false"/>
          <w:color w:val="000000"/>
          <w:sz w:val="28"/>
        </w:rPr>
        <w:t xml:space="preserve">
      63. Мемлекеттің жұмылдыру әзірлігін қамтамасыз ету мақсатында ЖӘБО жоқ ауылдардың, кенттердің, ауылдық округтердің әкімдері: </w:t>
      </w:r>
    </w:p>
    <w:bookmarkEnd w:id="331"/>
    <w:bookmarkStart w:name="z397" w:id="332"/>
    <w:p>
      <w:pPr>
        <w:spacing w:after="0"/>
        <w:ind w:left="0"/>
        <w:jc w:val="both"/>
      </w:pPr>
      <w:r>
        <w:rPr>
          <w:rFonts w:ascii="Times New Roman"/>
          <w:b w:val="false"/>
          <w:i w:val="false"/>
          <w:color w:val="000000"/>
          <w:sz w:val="28"/>
        </w:rPr>
        <w:t xml:space="preserve">
      1) жұмылдыру бойынша әскерге шақыру үшін арналған әскери міндеттілердің тізімін жүргізеді; </w:t>
      </w:r>
    </w:p>
    <w:bookmarkEnd w:id="332"/>
    <w:bookmarkStart w:name="z398" w:id="333"/>
    <w:p>
      <w:pPr>
        <w:spacing w:after="0"/>
        <w:ind w:left="0"/>
        <w:jc w:val="both"/>
      </w:pPr>
      <w:r>
        <w:rPr>
          <w:rFonts w:ascii="Times New Roman"/>
          <w:b w:val="false"/>
          <w:i w:val="false"/>
          <w:color w:val="000000"/>
          <w:sz w:val="28"/>
        </w:rPr>
        <w:t>
      2) ай сайын 25-і күніне қарай ЖӘБО-мен жұмылдыру бойынша әскерге шақыру үшін арналған әскери міндеттілердің тізімін салыстырады;</w:t>
      </w:r>
    </w:p>
    <w:bookmarkEnd w:id="333"/>
    <w:bookmarkStart w:name="z399" w:id="334"/>
    <w:p>
      <w:pPr>
        <w:spacing w:after="0"/>
        <w:ind w:left="0"/>
        <w:jc w:val="both"/>
      </w:pPr>
      <w:r>
        <w:rPr>
          <w:rFonts w:ascii="Times New Roman"/>
          <w:b w:val="false"/>
          <w:i w:val="false"/>
          <w:color w:val="000000"/>
          <w:sz w:val="28"/>
        </w:rPr>
        <w:t>
      3) әскери міндеттілерді ауданның (облыстық маңызы бар қаланың) ЖӘБО-сына шақырту туралы хабардар етеді және олардың осы шақырту бойынша көрсетілген пунктке және мерзімде уақтылы келуіне жәрдемдеседі;</w:t>
      </w:r>
    </w:p>
    <w:bookmarkEnd w:id="334"/>
    <w:bookmarkStart w:name="z400" w:id="335"/>
    <w:p>
      <w:pPr>
        <w:spacing w:after="0"/>
        <w:ind w:left="0"/>
        <w:jc w:val="both"/>
      </w:pPr>
      <w:r>
        <w:rPr>
          <w:rFonts w:ascii="Times New Roman"/>
          <w:b w:val="false"/>
          <w:i w:val="false"/>
          <w:color w:val="000000"/>
          <w:sz w:val="28"/>
        </w:rPr>
        <w:t>
      4) азаматтарға әскери есепке алу жөніндегі міндеттерді түсіндіреді және олардың осы Қағидаларда белгіленген нормаларды сақтауын бақылауды жүзеге асырады.</w:t>
      </w:r>
    </w:p>
    <w:bookmarkEnd w:id="335"/>
    <w:bookmarkStart w:name="z401" w:id="336"/>
    <w:p>
      <w:pPr>
        <w:spacing w:after="0"/>
        <w:ind w:left="0"/>
        <w:jc w:val="both"/>
      </w:pPr>
      <w:r>
        <w:rPr>
          <w:rFonts w:ascii="Times New Roman"/>
          <w:b w:val="false"/>
          <w:i w:val="false"/>
          <w:color w:val="000000"/>
          <w:sz w:val="28"/>
        </w:rPr>
        <w:t>
      64. Арналған әскери міндеттілердің тізімі мен шақырту қағаздары бөгде адамдардың қолжетімділігін болдырмайтын сейфтерде (темір шкафтарда) сақталады.</w:t>
      </w:r>
    </w:p>
    <w:bookmarkEnd w:id="336"/>
    <w:bookmarkStart w:name="z402" w:id="337"/>
    <w:p>
      <w:pPr>
        <w:spacing w:after="0"/>
        <w:ind w:left="0"/>
        <w:jc w:val="left"/>
      </w:pPr>
      <w:r>
        <w:rPr>
          <w:rFonts w:ascii="Times New Roman"/>
          <w:b/>
          <w:i w:val="false"/>
          <w:color w:val="000000"/>
        </w:rPr>
        <w:t xml:space="preserve"> 6-тарау. Заңды тұлғалардың әскери есепке алуды жүргізуі</w:t>
      </w:r>
    </w:p>
    <w:bookmarkEnd w:id="337"/>
    <w:bookmarkStart w:name="z403" w:id="338"/>
    <w:p>
      <w:pPr>
        <w:spacing w:after="0"/>
        <w:ind w:left="0"/>
        <w:jc w:val="both"/>
      </w:pPr>
      <w:r>
        <w:rPr>
          <w:rFonts w:ascii="Times New Roman"/>
          <w:b w:val="false"/>
          <w:i w:val="false"/>
          <w:color w:val="000000"/>
          <w:sz w:val="28"/>
        </w:rPr>
        <w:t xml:space="preserve">
      65. Заңды тұлғалардың әскери міндеттілер мен әскерге шақырылушыларды әскери есепке алуды жүргізуі жеке карточкалар бойынша жүзеге асырылады. Әскерге шақырылушыларға қосымша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 мерзімді әскери қызметке даярлауға жататын азаматтардың тізімі жүргізіледі.</w:t>
      </w:r>
    </w:p>
    <w:bookmarkEnd w:id="338"/>
    <w:bookmarkStart w:name="z404" w:id="339"/>
    <w:p>
      <w:pPr>
        <w:spacing w:after="0"/>
        <w:ind w:left="0"/>
        <w:jc w:val="both"/>
      </w:pPr>
      <w:r>
        <w:rPr>
          <w:rFonts w:ascii="Times New Roman"/>
          <w:b w:val="false"/>
          <w:i w:val="false"/>
          <w:color w:val="000000"/>
          <w:sz w:val="28"/>
        </w:rPr>
        <w:t>
      66. Заңды тұлғалардың әскери есепке алуды жүзеге асыруы үшін бірінші басшының шешімімен әскери есепке алуды жүргізуге жауапты адамдар айқындалады, оларға:</w:t>
      </w:r>
    </w:p>
    <w:bookmarkEnd w:id="339"/>
    <w:bookmarkStart w:name="z405" w:id="340"/>
    <w:p>
      <w:pPr>
        <w:spacing w:after="0"/>
        <w:ind w:left="0"/>
        <w:jc w:val="both"/>
      </w:pPr>
      <w:r>
        <w:rPr>
          <w:rFonts w:ascii="Times New Roman"/>
          <w:b w:val="false"/>
          <w:i w:val="false"/>
          <w:color w:val="000000"/>
          <w:sz w:val="28"/>
        </w:rPr>
        <w:t>
      1) жұмысқа (оқуға) қабылданатын азаматтардың әскери есепте тұруын айқындау. Әскери есептен шығарылған адамдардан басқа, әскери есепте тұрмаған әскери міндеттілер мен әскерге шақырылушылар оларды тұрғылықты жері бойынша ауданның (облыстық маңызы бар қаланың) ЖӘБО-сына әскери есепке қойғаннан кейін жұмысқа (оқуға) қабылданады;</w:t>
      </w:r>
    </w:p>
    <w:bookmarkEnd w:id="340"/>
    <w:bookmarkStart w:name="z406" w:id="341"/>
    <w:p>
      <w:pPr>
        <w:spacing w:after="0"/>
        <w:ind w:left="0"/>
        <w:jc w:val="both"/>
      </w:pPr>
      <w:r>
        <w:rPr>
          <w:rFonts w:ascii="Times New Roman"/>
          <w:b w:val="false"/>
          <w:i w:val="false"/>
          <w:color w:val="000000"/>
          <w:sz w:val="28"/>
        </w:rPr>
        <w:t>
      2) жұмыс істейтін (білім алатын) азаматтарды толық және сапалы әскери есепке алуды қамтамасыз ету;</w:t>
      </w:r>
    </w:p>
    <w:bookmarkEnd w:id="341"/>
    <w:bookmarkStart w:name="z407" w:id="342"/>
    <w:p>
      <w:pPr>
        <w:spacing w:after="0"/>
        <w:ind w:left="0"/>
        <w:jc w:val="both"/>
      </w:pPr>
      <w:r>
        <w:rPr>
          <w:rFonts w:ascii="Times New Roman"/>
          <w:b w:val="false"/>
          <w:i w:val="false"/>
          <w:color w:val="000000"/>
          <w:sz w:val="28"/>
        </w:rPr>
        <w:t>
      3) мемлекеттік органдарға және ұйымдарға әскери міндеттілерді броньға қоюды ресімдеу;</w:t>
      </w:r>
    </w:p>
    <w:bookmarkEnd w:id="342"/>
    <w:bookmarkStart w:name="z408" w:id="343"/>
    <w:p>
      <w:pPr>
        <w:spacing w:after="0"/>
        <w:ind w:left="0"/>
        <w:jc w:val="both"/>
      </w:pPr>
      <w:r>
        <w:rPr>
          <w:rFonts w:ascii="Times New Roman"/>
          <w:b w:val="false"/>
          <w:i w:val="false"/>
          <w:color w:val="000000"/>
          <w:sz w:val="28"/>
        </w:rPr>
        <w:t>
      4) азаматтарға шақырту бойынша ауданның (облыстық маңызы бар қаланың) ЖӘБО-сына уақтылы келуге мүмкіндік беру;</w:t>
      </w:r>
    </w:p>
    <w:bookmarkEnd w:id="343"/>
    <w:bookmarkStart w:name="z409" w:id="344"/>
    <w:p>
      <w:pPr>
        <w:spacing w:after="0"/>
        <w:ind w:left="0"/>
        <w:jc w:val="both"/>
      </w:pPr>
      <w:r>
        <w:rPr>
          <w:rFonts w:ascii="Times New Roman"/>
          <w:b w:val="false"/>
          <w:i w:val="false"/>
          <w:color w:val="000000"/>
          <w:sz w:val="28"/>
        </w:rPr>
        <w:t xml:space="preserve">
      5) осы Қағидаларға </w:t>
      </w:r>
      <w:r>
        <w:rPr>
          <w:rFonts w:ascii="Times New Roman"/>
          <w:b w:val="false"/>
          <w:i w:val="false"/>
          <w:color w:val="000000"/>
          <w:sz w:val="28"/>
        </w:rPr>
        <w:t>24-қосымшаға</w:t>
      </w:r>
      <w:r>
        <w:rPr>
          <w:rFonts w:ascii="Times New Roman"/>
          <w:b w:val="false"/>
          <w:i w:val="false"/>
          <w:color w:val="000000"/>
          <w:sz w:val="28"/>
        </w:rPr>
        <w:t xml:space="preserve"> сәйкес нысан бойынша әскери міндеттілерді, әскерге шақырылушыларды әскери есепке алудың және броньға қоюдың жай-күйін тексеру журналын жүргізу жүктеледі.</w:t>
      </w:r>
    </w:p>
    <w:bookmarkEnd w:id="344"/>
    <w:bookmarkStart w:name="z410" w:id="345"/>
    <w:p>
      <w:pPr>
        <w:spacing w:after="0"/>
        <w:ind w:left="0"/>
        <w:jc w:val="both"/>
      </w:pPr>
      <w:r>
        <w:rPr>
          <w:rFonts w:ascii="Times New Roman"/>
          <w:b w:val="false"/>
          <w:i w:val="false"/>
          <w:color w:val="000000"/>
          <w:sz w:val="28"/>
        </w:rPr>
        <w:t xml:space="preserve">
      Қызмет саласы жұмыс тегі бойынша олардың қызметкерлерінің ұдайы жүріп тұруына, сондай-ақ теңіз және өзен кемелерінде қызмет етуіне байланысты заңды тұлғалар осы Қағидаларға </w:t>
      </w:r>
      <w:r>
        <w:rPr>
          <w:rFonts w:ascii="Times New Roman"/>
          <w:b w:val="false"/>
          <w:i w:val="false"/>
          <w:color w:val="000000"/>
          <w:sz w:val="28"/>
        </w:rPr>
        <w:t>25-қосымшаға</w:t>
      </w:r>
      <w:r>
        <w:rPr>
          <w:rFonts w:ascii="Times New Roman"/>
          <w:b w:val="false"/>
          <w:i w:val="false"/>
          <w:color w:val="000000"/>
          <w:sz w:val="28"/>
        </w:rPr>
        <w:t xml:space="preserve"> сәйкес нысан бойынша әскери міндеттілер мен әскерге шақырылушылардың қосымша тізімін жүргізеді.</w:t>
      </w:r>
    </w:p>
    <w:bookmarkEnd w:id="345"/>
    <w:bookmarkStart w:name="z411" w:id="346"/>
    <w:p>
      <w:pPr>
        <w:spacing w:after="0"/>
        <w:ind w:left="0"/>
        <w:jc w:val="both"/>
      </w:pPr>
      <w:r>
        <w:rPr>
          <w:rFonts w:ascii="Times New Roman"/>
          <w:b w:val="false"/>
          <w:i w:val="false"/>
          <w:color w:val="000000"/>
          <w:sz w:val="28"/>
        </w:rPr>
        <w:t>
      Көрсетілген тізім шынайы жай-күйде болуға және ол ЖӘБО-ның сұрау салуы бойынша 1 күннің ішінде ұсынылуға тиіс.</w:t>
      </w:r>
    </w:p>
    <w:bookmarkEnd w:id="346"/>
    <w:bookmarkStart w:name="z412" w:id="347"/>
    <w:p>
      <w:pPr>
        <w:spacing w:after="0"/>
        <w:ind w:left="0"/>
        <w:jc w:val="both"/>
      </w:pPr>
      <w:r>
        <w:rPr>
          <w:rFonts w:ascii="Times New Roman"/>
          <w:b w:val="false"/>
          <w:i w:val="false"/>
          <w:color w:val="000000"/>
          <w:sz w:val="28"/>
        </w:rPr>
        <w:t xml:space="preserve">
      67. Әскери міндеттілер мен әскерге шақырылушылардың жұмысқа қабылдануы (одан шығарылуы) туралы мәліметті ЖӘБО көрсетілген бағыттар бойынша қызметті жүзеге асыратын уәкілетті органдардың ақпараттық жүйесінен мемлекеттік органдардың ақпараттық жүйесімен өзара іс-қимылды қамтамасыз ету арқылы алады. </w:t>
      </w:r>
    </w:p>
    <w:bookmarkEnd w:id="347"/>
    <w:bookmarkStart w:name="z413" w:id="348"/>
    <w:p>
      <w:pPr>
        <w:spacing w:after="0"/>
        <w:ind w:left="0"/>
        <w:jc w:val="left"/>
      </w:pPr>
      <w:r>
        <w:rPr>
          <w:rFonts w:ascii="Times New Roman"/>
          <w:b/>
          <w:i w:val="false"/>
          <w:color w:val="000000"/>
        </w:rPr>
        <w:t xml:space="preserve"> 7-тарау. Құқық қорғау және арнаулы мемлекеттік органдарда қызмет өткеретін әскери міндеттілер мен әскерге шақырылушыларды әскери есепке алу ерекшеліктері</w:t>
      </w:r>
    </w:p>
    <w:bookmarkEnd w:id="348"/>
    <w:bookmarkStart w:name="z414" w:id="349"/>
    <w:p>
      <w:pPr>
        <w:spacing w:after="0"/>
        <w:ind w:left="0"/>
        <w:jc w:val="both"/>
      </w:pPr>
      <w:r>
        <w:rPr>
          <w:rFonts w:ascii="Times New Roman"/>
          <w:b w:val="false"/>
          <w:i w:val="false"/>
          <w:color w:val="000000"/>
          <w:sz w:val="28"/>
        </w:rPr>
        <w:t xml:space="preserve">
      68. Құқық қорғау және арнаулы мемлекеттік органдардың қызметкерлерін, сондай-ақ арнайы оқу орындарының курсанттары мен тыңдаушыларын әскери есептен шығару ауданның (облыстық маңызы бар қаланың) ЖӘБО-сында осы Қағидаларға </w:t>
      </w:r>
      <w:r>
        <w:rPr>
          <w:rFonts w:ascii="Times New Roman"/>
          <w:b w:val="false"/>
          <w:i w:val="false"/>
          <w:color w:val="000000"/>
          <w:sz w:val="28"/>
        </w:rPr>
        <w:t>26-қосымшаға</w:t>
      </w:r>
      <w:r>
        <w:rPr>
          <w:rFonts w:ascii="Times New Roman"/>
          <w:b w:val="false"/>
          <w:i w:val="false"/>
          <w:color w:val="000000"/>
          <w:sz w:val="28"/>
        </w:rPr>
        <w:t xml:space="preserve"> сәйкес нысан бойынша 2 данада құқық қорғау және арнаулы мемлекеттік органдардағы лауазымдарға қабылданған азаматтардың атаулы тізімін қоса беріп, азаматтардың тұрғылықты жері бойынша органдар уәкілетті адамдарының қолдаухаты негізінде жүргізіледі. ЖӘБО-ға қолдаухаттарды жолдауды құқық қорғау немесе арнаулы мемлекеттік органдардағы қызметке кіру туралы бұйрық шығарылған сәттен бастап 3 жұмыс күнінен кешіктірмей құқық қорғау және арнаулы мемлекеттік органдар жүзеге асырады. </w:t>
      </w:r>
    </w:p>
    <w:bookmarkEnd w:id="349"/>
    <w:bookmarkStart w:name="z415" w:id="350"/>
    <w:p>
      <w:pPr>
        <w:spacing w:after="0"/>
        <w:ind w:left="0"/>
        <w:jc w:val="both"/>
      </w:pPr>
      <w:r>
        <w:rPr>
          <w:rFonts w:ascii="Times New Roman"/>
          <w:b w:val="false"/>
          <w:i w:val="false"/>
          <w:color w:val="000000"/>
          <w:sz w:val="28"/>
        </w:rPr>
        <w:t>
      Ауданның (облыстық маңызы бар қаланың) ЖӘБО-сы электрондық есепке алу карточкаларында және тиісті әскери есепке алу құжаттарында осы орган басшысы бұйрығының күні мен нөмірін көрсетіп, құқық қорғау немесе арнаулы мемлекеттік органдарға қызметке кіруіне байланысты әскери есептен шығару туралы белгі жасайды.</w:t>
      </w:r>
    </w:p>
    <w:bookmarkEnd w:id="350"/>
    <w:bookmarkStart w:name="z416" w:id="351"/>
    <w:p>
      <w:pPr>
        <w:spacing w:after="0"/>
        <w:ind w:left="0"/>
        <w:jc w:val="both"/>
      </w:pPr>
      <w:r>
        <w:rPr>
          <w:rFonts w:ascii="Times New Roman"/>
          <w:b w:val="false"/>
          <w:i w:val="false"/>
          <w:color w:val="000000"/>
          <w:sz w:val="28"/>
        </w:rPr>
        <w:t xml:space="preserve">
      Әскерге шақырылушының жеке ісі архивке беріледі және ол 27 жасқа толғанға дейін сақталады. Электрондық есепке алу карточкасында және есептік-әліпбилік кітапта жеке істі сақтау орны туралы белгі жасалады. </w:t>
      </w:r>
    </w:p>
    <w:bookmarkEnd w:id="351"/>
    <w:bookmarkStart w:name="z417" w:id="352"/>
    <w:p>
      <w:pPr>
        <w:spacing w:after="0"/>
        <w:ind w:left="0"/>
        <w:jc w:val="both"/>
      </w:pPr>
      <w:r>
        <w:rPr>
          <w:rFonts w:ascii="Times New Roman"/>
          <w:b w:val="false"/>
          <w:i w:val="false"/>
          <w:color w:val="000000"/>
          <w:sz w:val="28"/>
        </w:rPr>
        <w:t>
      Әскери міндеттілердің жеке істері олардың сұрау салуы бойынша құқық қорғау немесе арнаулы мемлекеттік органдарға жолданады.</w:t>
      </w:r>
    </w:p>
    <w:bookmarkEnd w:id="352"/>
    <w:bookmarkStart w:name="z418" w:id="353"/>
    <w:p>
      <w:pPr>
        <w:spacing w:after="0"/>
        <w:ind w:left="0"/>
        <w:jc w:val="both"/>
      </w:pPr>
      <w:r>
        <w:rPr>
          <w:rFonts w:ascii="Times New Roman"/>
          <w:b w:val="false"/>
          <w:i w:val="false"/>
          <w:color w:val="000000"/>
          <w:sz w:val="28"/>
        </w:rPr>
        <w:t>
      Атаулы тізімнің бір данасы, ал әскери міндеттілердің жеке істері мен қызметтік карталары сұрау салу келіп түскен сәттен бастап 10 күннен кешіктірілмей қолдаухат жолдаған органдарға жіберіледі.</w:t>
      </w:r>
    </w:p>
    <w:bookmarkEnd w:id="353"/>
    <w:bookmarkStart w:name="z419" w:id="354"/>
    <w:p>
      <w:pPr>
        <w:spacing w:after="0"/>
        <w:ind w:left="0"/>
        <w:jc w:val="both"/>
      </w:pPr>
      <w:r>
        <w:rPr>
          <w:rFonts w:ascii="Times New Roman"/>
          <w:b w:val="false"/>
          <w:i w:val="false"/>
          <w:color w:val="000000"/>
          <w:sz w:val="28"/>
        </w:rPr>
        <w:t xml:space="preserve">
      69. Азаматтарды құқық қорғау және арнаулы мемлекеттік органдардан Қазақстан Республикасы Қарулы Күштерінің запасына шығару кезінде кадрлар бөлімшелері оларға "электрондық үкімет" порталы арқылы мемлекеттік көрсетілетін қызметті алуға өтінімді беру арқылы тұрақты тұрғылықты жері бойынша әскери есепке тұру қажеттілігін көрсетіп, осы Қағидаларға </w:t>
      </w:r>
      <w:r>
        <w:rPr>
          <w:rFonts w:ascii="Times New Roman"/>
          <w:b w:val="false"/>
          <w:i w:val="false"/>
          <w:color w:val="000000"/>
          <w:sz w:val="28"/>
        </w:rPr>
        <w:t>27-қосымшаға</w:t>
      </w:r>
      <w:r>
        <w:rPr>
          <w:rFonts w:ascii="Times New Roman"/>
          <w:b w:val="false"/>
          <w:i w:val="false"/>
          <w:color w:val="000000"/>
          <w:sz w:val="28"/>
        </w:rPr>
        <w:t xml:space="preserve"> сәйкес нысан бойынша нұсқама береді.</w:t>
      </w:r>
    </w:p>
    <w:bookmarkEnd w:id="354"/>
    <w:bookmarkStart w:name="z420" w:id="355"/>
    <w:p>
      <w:pPr>
        <w:spacing w:after="0"/>
        <w:ind w:left="0"/>
        <w:jc w:val="both"/>
      </w:pPr>
      <w:r>
        <w:rPr>
          <w:rFonts w:ascii="Times New Roman"/>
          <w:b w:val="false"/>
          <w:i w:val="false"/>
          <w:color w:val="000000"/>
          <w:sz w:val="28"/>
        </w:rPr>
        <w:t>
      Құқық қорғау органдарының кадрлар қызметтері оларды қызметтен шығару туралы бұйрық шығарылған сәттен бастап, ал арнаулы мемлекеттік органдардың кадрлар қызметтері оларды жеке құрам тізімінен шығару туралы бұйрық шығарылған сәттен бастап 3 жұмыс күнінен кешіктірмей мемлекеттік органдар ақпараттық жүйесінің өзара іс-қимылын қамтамасыз ету арқылы ҚР ҚМ АЖ-ға қызметтен шығарылған (шығарылған) азамат туралы мәліметті жолдайды.</w:t>
      </w:r>
    </w:p>
    <w:bookmarkEnd w:id="355"/>
    <w:bookmarkStart w:name="z421" w:id="356"/>
    <w:p>
      <w:pPr>
        <w:spacing w:after="0"/>
        <w:ind w:left="0"/>
        <w:jc w:val="both"/>
      </w:pPr>
      <w:r>
        <w:rPr>
          <w:rFonts w:ascii="Times New Roman"/>
          <w:b w:val="false"/>
          <w:i w:val="false"/>
          <w:color w:val="000000"/>
          <w:sz w:val="28"/>
        </w:rPr>
        <w:t xml:space="preserve">
      Мемлекеттік ақпараттық жүйе арасында өзара іс-қимыл болмаған кезде осы Қағидаларға </w:t>
      </w:r>
      <w:r>
        <w:rPr>
          <w:rFonts w:ascii="Times New Roman"/>
          <w:b w:val="false"/>
          <w:i w:val="false"/>
          <w:color w:val="000000"/>
          <w:sz w:val="28"/>
        </w:rPr>
        <w:t>28-қосымшаға</w:t>
      </w:r>
      <w:r>
        <w:rPr>
          <w:rFonts w:ascii="Times New Roman"/>
          <w:b w:val="false"/>
          <w:i w:val="false"/>
          <w:color w:val="000000"/>
          <w:sz w:val="28"/>
        </w:rPr>
        <w:t xml:space="preserve"> сәйкес нысан бойынша жеке құрам тізімінен шығарылған (шығарылған) азамат туралы мәлімет 3 жұмыс күнінен кешіктірілмей ауданның (облыстық маңызы бар қаланың) ЖӘБО-ға жолданады.</w:t>
      </w:r>
    </w:p>
    <w:bookmarkEnd w:id="356"/>
    <w:bookmarkStart w:name="z422" w:id="357"/>
    <w:p>
      <w:pPr>
        <w:spacing w:after="0"/>
        <w:ind w:left="0"/>
        <w:jc w:val="both"/>
      </w:pPr>
      <w:r>
        <w:rPr>
          <w:rFonts w:ascii="Times New Roman"/>
          <w:b w:val="false"/>
          <w:i w:val="false"/>
          <w:color w:val="000000"/>
          <w:sz w:val="28"/>
        </w:rPr>
        <w:t>
      70. Құқық қорғау және арнаулы мемлекеттік органдардан шығарылған азаматтар, сондай-ақ оқудан шығарылған және (немесе) келісімшартты бұзған, бірақ 27 жасқа толмаған және әскерге шақыру бойынша әскери қызметтің белгіленген мерзімін өткермеген құқық қорғау және арнаулы мемлекеттік органдардың арнайы оқу орындарының курсанттары, тыңдаушылары тұрғылықты жері бойынша әскерге шақырылушылардың әскери есебіне қабылданады және одан әрі әскерге шақыру бойынша әскери қызмет мерзімі өткенге дейін жалпы негіздерде әскери қызметке шақырылады.</w:t>
      </w:r>
    </w:p>
    <w:bookmarkEnd w:id="357"/>
    <w:bookmarkStart w:name="z423" w:id="358"/>
    <w:p>
      <w:pPr>
        <w:spacing w:after="0"/>
        <w:ind w:left="0"/>
        <w:jc w:val="both"/>
      </w:pPr>
      <w:r>
        <w:rPr>
          <w:rFonts w:ascii="Times New Roman"/>
          <w:b w:val="false"/>
          <w:i w:val="false"/>
          <w:color w:val="000000"/>
          <w:sz w:val="28"/>
        </w:rPr>
        <w:t>
      Арнайы оқу орындарынан шығарылған, сондай-ақ қызмет өткеру туралы келісімшарт жасаудан бас тартқан қызметкерлер, егер олар мерзімді әскери қызметтің белгіленген мерзімін өткермесе, тұрақты тұрғылықты жері бойынша әскери есепке қою үшін жіберіледі және одан әрі жалпы негіздерде әскери қызметке шақырылады.</w:t>
      </w:r>
    </w:p>
    <w:bookmarkEnd w:id="358"/>
    <w:bookmarkStart w:name="z424" w:id="359"/>
    <w:p>
      <w:pPr>
        <w:spacing w:after="0"/>
        <w:ind w:left="0"/>
        <w:jc w:val="both"/>
      </w:pPr>
      <w:r>
        <w:rPr>
          <w:rFonts w:ascii="Times New Roman"/>
          <w:b w:val="false"/>
          <w:i w:val="false"/>
          <w:color w:val="000000"/>
          <w:sz w:val="28"/>
        </w:rPr>
        <w:t>
      71. ЖӘБО-да Қазақстан Республикасының Мемлекеттік күзет қызметінен шығарылған қызметкерлер мен әскери қызметшілерді әскери есепке алуды жүргізу негізгі есепке алу құжаттарын жеке картотекаларға бөлумен жүргізіледі.</w:t>
      </w:r>
    </w:p>
    <w:bookmarkEnd w:id="359"/>
    <w:bookmarkStart w:name="z425" w:id="360"/>
    <w:p>
      <w:pPr>
        <w:spacing w:after="0"/>
        <w:ind w:left="0"/>
        <w:jc w:val="left"/>
      </w:pPr>
      <w:r>
        <w:rPr>
          <w:rFonts w:ascii="Times New Roman"/>
          <w:b/>
          <w:i w:val="false"/>
          <w:color w:val="000000"/>
        </w:rPr>
        <w:t xml:space="preserve"> 8-тарау. Мемлекеттік қызмет көрсету</w:t>
      </w:r>
    </w:p>
    <w:bookmarkEnd w:id="360"/>
    <w:bookmarkStart w:name="z426" w:id="361"/>
    <w:p>
      <w:pPr>
        <w:spacing w:after="0"/>
        <w:ind w:left="0"/>
        <w:jc w:val="both"/>
      </w:pPr>
      <w:r>
        <w:rPr>
          <w:rFonts w:ascii="Times New Roman"/>
          <w:b w:val="false"/>
          <w:i w:val="false"/>
          <w:color w:val="000000"/>
          <w:sz w:val="28"/>
        </w:rPr>
        <w:t>
      72. Министрлік ЖӘБО арқылы (бұдан әрі – көрсетілетін қызметті беруші) мынадай мемлекеттік қызметтерді көрсетеді:</w:t>
      </w:r>
    </w:p>
    <w:bookmarkEnd w:id="361"/>
    <w:bookmarkStart w:name="z427" w:id="362"/>
    <w:p>
      <w:pPr>
        <w:spacing w:after="0"/>
        <w:ind w:left="0"/>
        <w:jc w:val="both"/>
      </w:pPr>
      <w:r>
        <w:rPr>
          <w:rFonts w:ascii="Times New Roman"/>
          <w:b w:val="false"/>
          <w:i w:val="false"/>
          <w:color w:val="000000"/>
          <w:sz w:val="28"/>
        </w:rPr>
        <w:t>
      әскери міндеттілерге әскери билеттер немесе олардың телнұсқаларын беру;</w:t>
      </w:r>
    </w:p>
    <w:bookmarkEnd w:id="362"/>
    <w:bookmarkStart w:name="z428" w:id="363"/>
    <w:p>
      <w:pPr>
        <w:spacing w:after="0"/>
        <w:ind w:left="0"/>
        <w:jc w:val="both"/>
      </w:pPr>
      <w:r>
        <w:rPr>
          <w:rFonts w:ascii="Times New Roman"/>
          <w:b w:val="false"/>
          <w:i w:val="false"/>
          <w:color w:val="000000"/>
          <w:sz w:val="28"/>
        </w:rPr>
        <w:t>
      әскери міндеттілер мен әскерге шақырылушыларды әскери есепке қою;</w:t>
      </w:r>
    </w:p>
    <w:bookmarkEnd w:id="363"/>
    <w:bookmarkStart w:name="z429" w:id="364"/>
    <w:p>
      <w:pPr>
        <w:spacing w:after="0"/>
        <w:ind w:left="0"/>
        <w:jc w:val="both"/>
      </w:pPr>
      <w:r>
        <w:rPr>
          <w:rFonts w:ascii="Times New Roman"/>
          <w:b w:val="false"/>
          <w:i w:val="false"/>
          <w:color w:val="000000"/>
          <w:sz w:val="28"/>
        </w:rPr>
        <w:t>
      әскери қызмет туралы мәліметтерді өзектілендіру (түзету).</w:t>
      </w:r>
    </w:p>
    <w:bookmarkEnd w:id="364"/>
    <w:bookmarkStart w:name="z430" w:id="365"/>
    <w:p>
      <w:pPr>
        <w:spacing w:after="0"/>
        <w:ind w:left="0"/>
        <w:jc w:val="both"/>
      </w:pPr>
      <w:r>
        <w:rPr>
          <w:rFonts w:ascii="Times New Roman"/>
          <w:b w:val="false"/>
          <w:i w:val="false"/>
          <w:color w:val="000000"/>
          <w:sz w:val="28"/>
        </w:rPr>
        <w:t>
      73. Мемлекеттік көрсетілетін қызметтерді алу үшін жеке тұлғалар (бұдан әрі – көрсетілетін қызметті алушылар) портал арқылы электрондық нысанда өтініш жасайды.</w:t>
      </w:r>
    </w:p>
    <w:bookmarkEnd w:id="365"/>
    <w:bookmarkStart w:name="z431" w:id="366"/>
    <w:p>
      <w:pPr>
        <w:spacing w:after="0"/>
        <w:ind w:left="0"/>
        <w:jc w:val="both"/>
      </w:pPr>
      <w:r>
        <w:rPr>
          <w:rFonts w:ascii="Times New Roman"/>
          <w:b w:val="false"/>
          <w:i w:val="false"/>
          <w:color w:val="000000"/>
          <w:sz w:val="28"/>
        </w:rPr>
        <w:t>
      74. Көрсетілетін қызметті алушының жеке басын куәландыратын құжаттар туралы, туу туралы, некеге тұру туралы, балаларының туу туралы, тұрғылықты жері немесе уақытша болатын орны бойынша тіркелуі туралы мәліметтерді көрсетілетін қызметті беруші "электрондық үкімет" шлюзі арқылы тиісті мемлекеттік ақпараттық жүйеден алады.</w:t>
      </w:r>
    </w:p>
    <w:bookmarkEnd w:id="366"/>
    <w:bookmarkStart w:name="z432" w:id="367"/>
    <w:p>
      <w:pPr>
        <w:spacing w:after="0"/>
        <w:ind w:left="0"/>
        <w:jc w:val="both"/>
      </w:pPr>
      <w:r>
        <w:rPr>
          <w:rFonts w:ascii="Times New Roman"/>
          <w:b w:val="false"/>
          <w:i w:val="false"/>
          <w:color w:val="000000"/>
          <w:sz w:val="28"/>
        </w:rPr>
        <w:t>
      Порталға өтініш жасаған кезде көрсетілетін қызметті беруші аталған құжаттардан басқа, графикалық файл түріндегі көлемі 30х40 миллиметр цифрлық фотосуретті алады.</w:t>
      </w:r>
    </w:p>
    <w:bookmarkEnd w:id="367"/>
    <w:bookmarkStart w:name="z433" w:id="368"/>
    <w:p>
      <w:pPr>
        <w:spacing w:after="0"/>
        <w:ind w:left="0"/>
        <w:jc w:val="both"/>
      </w:pPr>
      <w:r>
        <w:rPr>
          <w:rFonts w:ascii="Times New Roman"/>
          <w:b w:val="false"/>
          <w:i w:val="false"/>
          <w:color w:val="000000"/>
          <w:sz w:val="28"/>
        </w:rPr>
        <w:t>
      75. Порталға өтініш жасаған кезде көрсетілетін қызметті беруші көрсетілетін қызметті алушының "жеке кабинетіне" мемлекеттік қызметті көрсету нәтижесін алған күнін көрсетіп, өтініштің қабылданғаны туралы не көрсетілетін қызметті алушы құжаттар топтамасын толық ұсынбаған және (немесе) қолданылу мерзімі өткен құжаттарды ұсынған кезде мемлекеттік қызметті көрсетуге өтінішті қабылдаудан бас тартылғаны туралы хабарламаны жолдайды.</w:t>
      </w:r>
    </w:p>
    <w:bookmarkEnd w:id="368"/>
    <w:bookmarkStart w:name="z434" w:id="369"/>
    <w:p>
      <w:pPr>
        <w:spacing w:after="0"/>
        <w:ind w:left="0"/>
        <w:jc w:val="both"/>
      </w:pPr>
      <w:r>
        <w:rPr>
          <w:rFonts w:ascii="Times New Roman"/>
          <w:b w:val="false"/>
          <w:i w:val="false"/>
          <w:color w:val="000000"/>
          <w:sz w:val="28"/>
        </w:rPr>
        <w:t>
      76. Көрсетілетін қызметті берушілер бір реттік пароль беру немесе "электрондық үкімет" веб-порталының хабарламасына жауап ретінде қысқа мәтінді хабарлама жолдау арқылы "электрондық үкімет" веб-порталында тіркелген пайдаланушының ұялы байланыс абоненттік нөмірі арқылы берілген құжат иесінің келісімі болған жағдайда іске асырылған интеграция арқылы цифрлық құжаттар сервисінен цифрлық құжаттарды алады.</w:t>
      </w:r>
    </w:p>
    <w:bookmarkEnd w:id="369"/>
    <w:bookmarkStart w:name="z435" w:id="370"/>
    <w:p>
      <w:pPr>
        <w:spacing w:after="0"/>
        <w:ind w:left="0"/>
        <w:jc w:val="both"/>
      </w:pPr>
      <w:r>
        <w:rPr>
          <w:rFonts w:ascii="Times New Roman"/>
          <w:b w:val="false"/>
          <w:i w:val="false"/>
          <w:color w:val="000000"/>
          <w:sz w:val="28"/>
        </w:rPr>
        <w:t xml:space="preserve">
      77. "Әскери міндеттілерге әскери билеттер немесе олардың телнұсқаларын беру" мемлекеттік көрсетілетін қызметін алу үшін көрсетілетін қызметті алушылар осы Қағидаларға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 әскери билет немесе оның телнұсқасын беруге өтініш береді.</w:t>
      </w:r>
    </w:p>
    <w:bookmarkEnd w:id="370"/>
    <w:bookmarkStart w:name="z436" w:id="371"/>
    <w:p>
      <w:pPr>
        <w:spacing w:after="0"/>
        <w:ind w:left="0"/>
        <w:jc w:val="both"/>
      </w:pPr>
      <w:r>
        <w:rPr>
          <w:rFonts w:ascii="Times New Roman"/>
          <w:b w:val="false"/>
          <w:i w:val="false"/>
          <w:color w:val="000000"/>
          <w:sz w:val="28"/>
        </w:rPr>
        <w:t xml:space="preserve">
      Мемлекеттік көрсетілетін қызметтің атауын, көрсетілетін қызметті берушінің атауын, мемлекеттік қызмет көрсету тәсілдерін, мемлекеттік қызмет көрсету мерзімін, мемлекеттік қызмет көрсету нысанын, мемлекеттік қызмет көрсету нәтижесін, мемлекеттік қызмет көрсету кезінде көрсетілетін қызметті алушыдан алынатын төлем мөлшерін және Қазақстан Республикасының заңнамасында көзделген жағдайда оны алу тәсілдерін, көрсетілетін қызметті берушінің, Мемлекеттік корпорацияның және ақпарат объектілерінің жұмыс кестесін, мемлекеттік қызметті көрсету үшін көрсетілетін қызметті алушыдан талап етілетін құжаттар мен мәліметтердің тізбесін, мемлекеттік қызметті көрсетуден бас тарту үшін негіздерді қамтитын мемлекеттік қызметті көрсетуге қойылатын талаптар, сондай-ақ мемлекеттік көрсетілетін қызметті ұсыну ерекшеліктері ескерілген өзге де талаптар осы Қағидаларға </w:t>
      </w:r>
      <w:r>
        <w:rPr>
          <w:rFonts w:ascii="Times New Roman"/>
          <w:b w:val="false"/>
          <w:i w:val="false"/>
          <w:color w:val="000000"/>
          <w:sz w:val="28"/>
        </w:rPr>
        <w:t>30-қосымшаға</w:t>
      </w:r>
      <w:r>
        <w:rPr>
          <w:rFonts w:ascii="Times New Roman"/>
          <w:b w:val="false"/>
          <w:i w:val="false"/>
          <w:color w:val="000000"/>
          <w:sz w:val="28"/>
        </w:rPr>
        <w:t xml:space="preserve"> сәйкес мемлекеттік қызметті көрсетуге қойылатын негізгі талаптар тізбесі нысанында жазылған.</w:t>
      </w:r>
    </w:p>
    <w:bookmarkEnd w:id="371"/>
    <w:bookmarkStart w:name="z437" w:id="372"/>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bookmarkEnd w:id="372"/>
    <w:bookmarkStart w:name="z438" w:id="373"/>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мемлекеттік қызметті көрсету мерзімі аяқталғанға дейін 2 жұмыс күні бұрын жүзеге асырылады.</w:t>
      </w:r>
    </w:p>
    <w:bookmarkEnd w:id="373"/>
    <w:bookmarkStart w:name="z439" w:id="374"/>
    <w:p>
      <w:pPr>
        <w:spacing w:after="0"/>
        <w:ind w:left="0"/>
        <w:jc w:val="both"/>
      </w:pPr>
      <w:r>
        <w:rPr>
          <w:rFonts w:ascii="Times New Roman"/>
          <w:b w:val="false"/>
          <w:i w:val="false"/>
          <w:color w:val="000000"/>
          <w:sz w:val="28"/>
        </w:rPr>
        <w:t xml:space="preserve">
      Мемлекеттік қызметті көрсету нәтижесі запастағы офицерлерге, сержанттарға, сарбаздарға әскери билет немесе оның телнұсқасын беру не мемлекеттік қызметті көрсетуден бас тарту туралы дәлелді жауап болып табылады. </w:t>
      </w:r>
    </w:p>
    <w:bookmarkEnd w:id="374"/>
    <w:bookmarkStart w:name="z440" w:id="375"/>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 қызмет көрсету мерзімі аяқталғанға дейін 1 жұмыс күнінен кешіктірмей "Азаматтарға арналған үкімет" мемлекеттік корпорацияға (бұдан әрі – мемлекеттік корпорация) жеткізуді қамтамасыз етеді.</w:t>
      </w:r>
    </w:p>
    <w:bookmarkEnd w:id="375"/>
    <w:bookmarkStart w:name="z441" w:id="376"/>
    <w:p>
      <w:pPr>
        <w:spacing w:after="0"/>
        <w:ind w:left="0"/>
        <w:jc w:val="both"/>
      </w:pPr>
      <w:r>
        <w:rPr>
          <w:rFonts w:ascii="Times New Roman"/>
          <w:b w:val="false"/>
          <w:i w:val="false"/>
          <w:color w:val="000000"/>
          <w:sz w:val="28"/>
        </w:rPr>
        <w:t>
      Мемлекеттік қызметті көрсетуден бас тарту үшін негіздер болған кезде көрсетілетін қызметті беруші көрсетілетін қызметті алушыны алдын ала шешім туралы, мемлекеттік қызметті көрсетуден бас тарту туралы, сондай-ақ көрсетілетін қызметті алушыға алдын ала шешім бойынша ұстанымын білдіруге мүмкіндік беру үшін тыңдау уақыты мен орны (тәсілі) туралы хабардар етеді.</w:t>
      </w:r>
    </w:p>
    <w:bookmarkEnd w:id="376"/>
    <w:bookmarkStart w:name="z442" w:id="377"/>
    <w:p>
      <w:pPr>
        <w:spacing w:after="0"/>
        <w:ind w:left="0"/>
        <w:jc w:val="both"/>
      </w:pPr>
      <w:r>
        <w:rPr>
          <w:rFonts w:ascii="Times New Roman"/>
          <w:b w:val="false"/>
          <w:i w:val="false"/>
          <w:color w:val="000000"/>
          <w:sz w:val="28"/>
        </w:rPr>
        <w:t>
      Тыңдау туралы хабарлама алдын ала, бірақ мемлекеттік қызметті көрсету мерзімі аяқталғанға дейін 3 жұмыс күнінен кешіктірілмей жолданады. Тыңдау хабардар етілген күннен бастап 2 жұмыс күнінен кешіктірілмей жүргізіледі.</w:t>
      </w:r>
    </w:p>
    <w:bookmarkEnd w:id="377"/>
    <w:bookmarkStart w:name="z443" w:id="378"/>
    <w:p>
      <w:pPr>
        <w:spacing w:after="0"/>
        <w:ind w:left="0"/>
        <w:jc w:val="both"/>
      </w:pPr>
      <w:r>
        <w:rPr>
          <w:rFonts w:ascii="Times New Roman"/>
          <w:b w:val="false"/>
          <w:i w:val="false"/>
          <w:color w:val="000000"/>
          <w:sz w:val="28"/>
        </w:rPr>
        <w:t>
      Порталға өтініш жасаған кезде көрсетілетін қызметті беруші көрсетілетін қызметті алушының "жеке кабинетіне" көрсетілетін қызметті берушінің электрондық цифрлық қолтаңбасы (бұдан әрі – ЭЦҚ) қойылған мемлекеттік қызметті көрсету нәтижесін алу орны туралы ақпаратты жолдайды.</w:t>
      </w:r>
    </w:p>
    <w:bookmarkEnd w:id="378"/>
    <w:bookmarkStart w:name="z444" w:id="379"/>
    <w:p>
      <w:pPr>
        <w:spacing w:after="0"/>
        <w:ind w:left="0"/>
        <w:jc w:val="both"/>
      </w:pPr>
      <w:r>
        <w:rPr>
          <w:rFonts w:ascii="Times New Roman"/>
          <w:b w:val="false"/>
          <w:i w:val="false"/>
          <w:color w:val="000000"/>
          <w:sz w:val="28"/>
        </w:rPr>
        <w:t>
      Мемлекеттік қызметті көрсету нәтижесін беру Мемлекеттік корпорация арқылы (порталға өтініш жасаған кезде, көрсетілетін қызметті алушы таңдаған Мемлекеттік корпорация филиалы арқылы) жүзеге асырылады.</w:t>
      </w:r>
    </w:p>
    <w:bookmarkEnd w:id="379"/>
    <w:bookmarkStart w:name="z445" w:id="380"/>
    <w:p>
      <w:pPr>
        <w:spacing w:after="0"/>
        <w:ind w:left="0"/>
        <w:jc w:val="both"/>
      </w:pPr>
      <w:r>
        <w:rPr>
          <w:rFonts w:ascii="Times New Roman"/>
          <w:b w:val="false"/>
          <w:i w:val="false"/>
          <w:color w:val="000000"/>
          <w:sz w:val="28"/>
        </w:rPr>
        <w:t xml:space="preserve">
      78. "Әскери міндеттілер мен әскерге шақырылушыларды әскери есепке қою" мемлекеттік көрсетілетін қызметін алу үшін көрсетілетін қызметті алушылар осы Қағидаларға </w:t>
      </w:r>
      <w:r>
        <w:rPr>
          <w:rFonts w:ascii="Times New Roman"/>
          <w:b w:val="false"/>
          <w:i w:val="false"/>
          <w:color w:val="000000"/>
          <w:sz w:val="28"/>
        </w:rPr>
        <w:t>31-қосымшаға</w:t>
      </w:r>
      <w:r>
        <w:rPr>
          <w:rFonts w:ascii="Times New Roman"/>
          <w:b w:val="false"/>
          <w:i w:val="false"/>
          <w:color w:val="000000"/>
          <w:sz w:val="28"/>
        </w:rPr>
        <w:t xml:space="preserve"> сәйкес нысан бойынша әскери есепке қою туралы өтініш береді.</w:t>
      </w:r>
    </w:p>
    <w:bookmarkEnd w:id="380"/>
    <w:bookmarkStart w:name="z446" w:id="381"/>
    <w:p>
      <w:pPr>
        <w:spacing w:after="0"/>
        <w:ind w:left="0"/>
        <w:jc w:val="both"/>
      </w:pPr>
      <w:r>
        <w:rPr>
          <w:rFonts w:ascii="Times New Roman"/>
          <w:b w:val="false"/>
          <w:i w:val="false"/>
          <w:color w:val="000000"/>
          <w:sz w:val="28"/>
        </w:rPr>
        <w:t xml:space="preserve">
      Мемлекеттік көрсетілетін қызметтің атауын, көрсетілетін қызметті берушінің атауын, мемлекеттік қызмет көрсету тәсілдерін, мемлекеттік қызмет көрсету мерзімін, мемлекеттік қызмет көрсету нысанын, мемлекеттік қызмет көрсету нәтижесін, мемлекеттік қызмет көрсету кезінде көрсетілетін қызметті алушыдан алынатын төлем мөлшерін және Қазақстан Республикасының заңнамасында көзделген жағдайда оны алу тәсілдерін, көрсетілетін қызметті берушінің, Мемлекеттік корпорацияның және ақпарат объектілерінің жұмыс кестесін, мемлекеттік қызметті көрсету үшін көрсетілетін қызметті алушыдан талап етілетін құжаттар мен мәліметтердің тізбесін, мемлекеттік қызметті көрсетуден бас тарту үшін негіздерді қамтитын мемлекеттік қызметті көрсетуге қойылатын талаптар, сондай-ақ мемлекеттік көрсетілетін қызметті ұсыну ерекшеліктері ескерілген өзге де талаптар осы Қағидаларға </w:t>
      </w:r>
      <w:r>
        <w:rPr>
          <w:rFonts w:ascii="Times New Roman"/>
          <w:b w:val="false"/>
          <w:i w:val="false"/>
          <w:color w:val="000000"/>
          <w:sz w:val="28"/>
        </w:rPr>
        <w:t>32-қосымшаға</w:t>
      </w:r>
      <w:r>
        <w:rPr>
          <w:rFonts w:ascii="Times New Roman"/>
          <w:b w:val="false"/>
          <w:i w:val="false"/>
          <w:color w:val="000000"/>
          <w:sz w:val="28"/>
        </w:rPr>
        <w:t xml:space="preserve"> сәйкес мемлекеттік қызметті көрсетуге қойылатын негізгі талаптар тізбесі нысанында жазылған.</w:t>
      </w:r>
    </w:p>
    <w:bookmarkEnd w:id="381"/>
    <w:bookmarkStart w:name="z447" w:id="382"/>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bookmarkEnd w:id="382"/>
    <w:bookmarkStart w:name="z448" w:id="383"/>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2 жұмыс күні ішінде жүзеге асырылады.</w:t>
      </w:r>
    </w:p>
    <w:bookmarkEnd w:id="383"/>
    <w:bookmarkStart w:name="z449" w:id="384"/>
    <w:p>
      <w:pPr>
        <w:spacing w:after="0"/>
        <w:ind w:left="0"/>
        <w:jc w:val="both"/>
      </w:pPr>
      <w:r>
        <w:rPr>
          <w:rFonts w:ascii="Times New Roman"/>
          <w:b w:val="false"/>
          <w:i w:val="false"/>
          <w:color w:val="000000"/>
          <w:sz w:val="28"/>
        </w:rPr>
        <w:t xml:space="preserve">
      Мемлекеттік қызметті көрсету нәтижесі осы Қағидаларға </w:t>
      </w:r>
      <w:r>
        <w:rPr>
          <w:rFonts w:ascii="Times New Roman"/>
          <w:b w:val="false"/>
          <w:i w:val="false"/>
          <w:color w:val="000000"/>
          <w:sz w:val="28"/>
        </w:rPr>
        <w:t>33-қосымшаға</w:t>
      </w:r>
      <w:r>
        <w:rPr>
          <w:rFonts w:ascii="Times New Roman"/>
          <w:b w:val="false"/>
          <w:i w:val="false"/>
          <w:color w:val="000000"/>
          <w:sz w:val="28"/>
        </w:rPr>
        <w:t xml:space="preserve"> сәйкес көрсетілетін қызметті берушінің ЭЦҚ-сы қойылған электрондық құжат нысанында әскери есепке қою туралы хабарлама не мемлекеттік қызметті көрсетуден бас тарту туралы дәлелді жауап болып табылады.</w:t>
      </w:r>
    </w:p>
    <w:bookmarkEnd w:id="384"/>
    <w:bookmarkStart w:name="z450" w:id="385"/>
    <w:p>
      <w:pPr>
        <w:spacing w:after="0"/>
        <w:ind w:left="0"/>
        <w:jc w:val="both"/>
      </w:pPr>
      <w:r>
        <w:rPr>
          <w:rFonts w:ascii="Times New Roman"/>
          <w:b w:val="false"/>
          <w:i w:val="false"/>
          <w:color w:val="000000"/>
          <w:sz w:val="28"/>
        </w:rPr>
        <w:t>
      Мемлекеттік қызметті көрсетуден бас тарту үшін негіздер болған кезде көрсетілетін қызметті беруші көрсетілетін қызметті алушыны алдын ала шешім туралы, мемлекеттік қызметті көрсетуден бас тарту туралы, сондай-ақ көрсетілетін қызметті алушыға алдын ала шешім бойынша ұстанымын білдіруге мүмкіндік беру үшін тыңдау уақыты мен орны (тәсілі) туралы хабардар етеді.</w:t>
      </w:r>
    </w:p>
    <w:bookmarkEnd w:id="385"/>
    <w:bookmarkStart w:name="z451" w:id="386"/>
    <w:p>
      <w:pPr>
        <w:spacing w:after="0"/>
        <w:ind w:left="0"/>
        <w:jc w:val="both"/>
      </w:pPr>
      <w:r>
        <w:rPr>
          <w:rFonts w:ascii="Times New Roman"/>
          <w:b w:val="false"/>
          <w:i w:val="false"/>
          <w:color w:val="000000"/>
          <w:sz w:val="28"/>
        </w:rPr>
        <w:t>
      Тыңдау туралы хабарлама алдын ала, бірақ мемлекеттік қызметті көрсету мерзімі аяқталғанға дейін 3 жұмыс күнінен кешіктірілмей жолданады. Тыңдау хабардар етілген күннен бастап 2 жұмыс күнінен кешіктірілмей жүргізіледі.</w:t>
      </w:r>
    </w:p>
    <w:bookmarkEnd w:id="386"/>
    <w:bookmarkStart w:name="z452" w:id="387"/>
    <w:p>
      <w:pPr>
        <w:spacing w:after="0"/>
        <w:ind w:left="0"/>
        <w:jc w:val="both"/>
      </w:pPr>
      <w:r>
        <w:rPr>
          <w:rFonts w:ascii="Times New Roman"/>
          <w:b w:val="false"/>
          <w:i w:val="false"/>
          <w:color w:val="000000"/>
          <w:sz w:val="28"/>
        </w:rPr>
        <w:t>
      Мемлекеттік қызметті көрсету нәтижесін беру портал арқылы жүзеге асырылады.</w:t>
      </w:r>
    </w:p>
    <w:bookmarkEnd w:id="387"/>
    <w:bookmarkStart w:name="z453" w:id="388"/>
    <w:p>
      <w:pPr>
        <w:spacing w:after="0"/>
        <w:ind w:left="0"/>
        <w:jc w:val="both"/>
      </w:pPr>
      <w:r>
        <w:rPr>
          <w:rFonts w:ascii="Times New Roman"/>
          <w:b w:val="false"/>
          <w:i w:val="false"/>
          <w:color w:val="000000"/>
          <w:sz w:val="28"/>
        </w:rPr>
        <w:t xml:space="preserve">
      79. "Әскери қызмет туралы мәліметтерді өзектілендіру (түзету)" мемлекеттік көрсетілетін қызметін алу үшін көрсетілетін қызметті алушылар осы Қағидаларға </w:t>
      </w:r>
      <w:r>
        <w:rPr>
          <w:rFonts w:ascii="Times New Roman"/>
          <w:b w:val="false"/>
          <w:i w:val="false"/>
          <w:color w:val="000000"/>
          <w:sz w:val="28"/>
        </w:rPr>
        <w:t>34-қосымшаға</w:t>
      </w:r>
      <w:r>
        <w:rPr>
          <w:rFonts w:ascii="Times New Roman"/>
          <w:b w:val="false"/>
          <w:i w:val="false"/>
          <w:color w:val="000000"/>
          <w:sz w:val="28"/>
        </w:rPr>
        <w:t xml:space="preserve"> сәйкес нысан бойынша әскери қызмет туралы мәліметтерді өзектілендіруге (түзетуге) өтініш береді.</w:t>
      </w:r>
    </w:p>
    <w:bookmarkEnd w:id="388"/>
    <w:bookmarkStart w:name="z454" w:id="389"/>
    <w:p>
      <w:pPr>
        <w:spacing w:after="0"/>
        <w:ind w:left="0"/>
        <w:jc w:val="both"/>
      </w:pPr>
      <w:r>
        <w:rPr>
          <w:rFonts w:ascii="Times New Roman"/>
          <w:b w:val="false"/>
          <w:i w:val="false"/>
          <w:color w:val="000000"/>
          <w:sz w:val="28"/>
        </w:rPr>
        <w:t xml:space="preserve">
      Мемлекеттік көрсетілетін қызметтің атауын, көрсетілетін қызметті берушінің атауын, мемлекеттік қызмет көрсету тәсілдерін, мемлекеттік қызмет көрсету мерзімін, мемлекеттік қызмет көрсету нысанын, мемлекеттік қызмет көрсету нәтижесін, мемлекеттік қызметті көрсету кезінде көрсетілетін қызметті алушыдан алынатын төлем мөлшерін және Қазақстан Республикасының заңнамасында көзделген жағдайда оны алу тәсілдерін, көрсетілетін қызметті берушінің, Мемлекеттік корпорацияның және ақпарат объектілерінің жұмыс кестесін, мемлекеттік қызметті көрсету үшін көрсетілетін қызметті алушыдан талап етілетін құжаттар мен мәліметтердің тізбесін, мемлекеттік қызметті көрсетуден бас тарту үшін негіздерді қамтитын мемлекеттік қызметті көрсетуге қойылатын талаптар, сондай-ақ мемлекеттік көрсетілетін қызметті ұсыну ерекшеліктері ескерілген өзге де талаптар осы Қағидаларға </w:t>
      </w:r>
      <w:r>
        <w:rPr>
          <w:rFonts w:ascii="Times New Roman"/>
          <w:b w:val="false"/>
          <w:i w:val="false"/>
          <w:color w:val="000000"/>
          <w:sz w:val="28"/>
        </w:rPr>
        <w:t>35-қосымшаға</w:t>
      </w:r>
      <w:r>
        <w:rPr>
          <w:rFonts w:ascii="Times New Roman"/>
          <w:b w:val="false"/>
          <w:i w:val="false"/>
          <w:color w:val="000000"/>
          <w:sz w:val="28"/>
        </w:rPr>
        <w:t xml:space="preserve"> сәйкес мемлекеттік қызметті көрсетуге қойылатын негізгі талаптар тізбесі нысанында жазылған.</w:t>
      </w:r>
    </w:p>
    <w:bookmarkEnd w:id="389"/>
    <w:bookmarkStart w:name="z455" w:id="390"/>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bookmarkEnd w:id="390"/>
    <w:bookmarkStart w:name="z456" w:id="391"/>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1 жұмыс күні ішінде жүзеге асырылады.</w:t>
      </w:r>
    </w:p>
    <w:bookmarkEnd w:id="391"/>
    <w:bookmarkStart w:name="z457" w:id="392"/>
    <w:p>
      <w:pPr>
        <w:spacing w:after="0"/>
        <w:ind w:left="0"/>
        <w:jc w:val="both"/>
      </w:pPr>
      <w:r>
        <w:rPr>
          <w:rFonts w:ascii="Times New Roman"/>
          <w:b w:val="false"/>
          <w:i w:val="false"/>
          <w:color w:val="000000"/>
          <w:sz w:val="28"/>
        </w:rPr>
        <w:t xml:space="preserve">
      ЖӘБО-да әскери қызмет, оның ішінде жеңілдікті кезеңде өткергені туралы мәлімет болмаған кезде сұрау салу тиісті мемлекеттік органдар мен ұйымдарға (архивке), ал қажет болған кезде басқа да мемлекеттерге жолданады. </w:t>
      </w:r>
    </w:p>
    <w:bookmarkEnd w:id="392"/>
    <w:bookmarkStart w:name="z458" w:id="393"/>
    <w:p>
      <w:pPr>
        <w:spacing w:after="0"/>
        <w:ind w:left="0"/>
        <w:jc w:val="both"/>
      </w:pPr>
      <w:r>
        <w:rPr>
          <w:rFonts w:ascii="Times New Roman"/>
          <w:b w:val="false"/>
          <w:i w:val="false"/>
          <w:color w:val="000000"/>
          <w:sz w:val="28"/>
        </w:rPr>
        <w:t xml:space="preserve">
      Бұл ретте мемлекеттік қызметті көрсету мерзімі кейіннен көрсетілетін қызметті алушыны осы Қағидаларға </w:t>
      </w:r>
      <w:r>
        <w:rPr>
          <w:rFonts w:ascii="Times New Roman"/>
          <w:b w:val="false"/>
          <w:i w:val="false"/>
          <w:color w:val="000000"/>
          <w:sz w:val="28"/>
        </w:rPr>
        <w:t>36-қосымшаға</w:t>
      </w:r>
      <w:r>
        <w:rPr>
          <w:rFonts w:ascii="Times New Roman"/>
          <w:b w:val="false"/>
          <w:i w:val="false"/>
          <w:color w:val="000000"/>
          <w:sz w:val="28"/>
        </w:rPr>
        <w:t xml:space="preserve"> сәйкес нысан бойынша мерзімнің ұзартылғаны туралы хабардар етумен 90 (тоқсан) жұмыс күніне дейін ұзартылады.</w:t>
      </w:r>
    </w:p>
    <w:bookmarkEnd w:id="393"/>
    <w:bookmarkStart w:name="z459" w:id="394"/>
    <w:p>
      <w:pPr>
        <w:spacing w:after="0"/>
        <w:ind w:left="0"/>
        <w:jc w:val="both"/>
      </w:pPr>
      <w:r>
        <w:rPr>
          <w:rFonts w:ascii="Times New Roman"/>
          <w:b w:val="false"/>
          <w:i w:val="false"/>
          <w:color w:val="000000"/>
          <w:sz w:val="28"/>
        </w:rPr>
        <w:t xml:space="preserve">
      Мемлекеттік қызметті көрсету нәтижесі осы Қағидаларға </w:t>
      </w:r>
      <w:r>
        <w:rPr>
          <w:rFonts w:ascii="Times New Roman"/>
          <w:b w:val="false"/>
          <w:i w:val="false"/>
          <w:color w:val="000000"/>
          <w:sz w:val="28"/>
        </w:rPr>
        <w:t>37-қосымшаға</w:t>
      </w:r>
      <w:r>
        <w:rPr>
          <w:rFonts w:ascii="Times New Roman"/>
          <w:b w:val="false"/>
          <w:i w:val="false"/>
          <w:color w:val="000000"/>
          <w:sz w:val="28"/>
        </w:rPr>
        <w:t xml:space="preserve"> сәйкес көрсетілетін қызметті берушінің ЭЦҚ-сы қойылған электрондық құжат нысанында әскери қызмет туралы мәліметтерді өзектілендіру (түзету) туралы хабарлама не мемлекеттік қызметті көрсетуден бас тарту туралы дәлелді жауап болып табылады.</w:t>
      </w:r>
    </w:p>
    <w:bookmarkEnd w:id="394"/>
    <w:bookmarkStart w:name="z460" w:id="395"/>
    <w:p>
      <w:pPr>
        <w:spacing w:after="0"/>
        <w:ind w:left="0"/>
        <w:jc w:val="both"/>
      </w:pPr>
      <w:r>
        <w:rPr>
          <w:rFonts w:ascii="Times New Roman"/>
          <w:b w:val="false"/>
          <w:i w:val="false"/>
          <w:color w:val="000000"/>
          <w:sz w:val="28"/>
        </w:rPr>
        <w:t xml:space="preserve">
      Жолданған сұрау салу бойынша ақпаратты алғаннан кейін ЖӘБО көрсетілген мәліметті ҚР ҚМ АЖ-сына енгізеді, ал әлеуметтік қолдау алуға ниет білдіретін азаматтар үшін қосымша осы Қағидаларға </w:t>
      </w:r>
      <w:r>
        <w:rPr>
          <w:rFonts w:ascii="Times New Roman"/>
          <w:b w:val="false"/>
          <w:i w:val="false"/>
          <w:color w:val="000000"/>
          <w:sz w:val="28"/>
        </w:rPr>
        <w:t>38-қосымшаға</w:t>
      </w:r>
      <w:r>
        <w:rPr>
          <w:rFonts w:ascii="Times New Roman"/>
          <w:b w:val="false"/>
          <w:i w:val="false"/>
          <w:color w:val="000000"/>
          <w:sz w:val="28"/>
        </w:rPr>
        <w:t xml:space="preserve"> сәйкес нысан бойынша анықтама жолданады.</w:t>
      </w:r>
    </w:p>
    <w:bookmarkEnd w:id="395"/>
    <w:bookmarkStart w:name="z461" w:id="396"/>
    <w:p>
      <w:pPr>
        <w:spacing w:after="0"/>
        <w:ind w:left="0"/>
        <w:jc w:val="both"/>
      </w:pPr>
      <w:r>
        <w:rPr>
          <w:rFonts w:ascii="Times New Roman"/>
          <w:b w:val="false"/>
          <w:i w:val="false"/>
          <w:color w:val="000000"/>
          <w:sz w:val="28"/>
        </w:rPr>
        <w:t>
      Мемлекеттік қызметті көрсету нәтижесін беру портал арқылы жүзеге асырылады.</w:t>
      </w:r>
    </w:p>
    <w:bookmarkEnd w:id="396"/>
    <w:bookmarkStart w:name="z462" w:id="397"/>
    <w:p>
      <w:pPr>
        <w:spacing w:after="0"/>
        <w:ind w:left="0"/>
        <w:jc w:val="both"/>
      </w:pPr>
      <w:r>
        <w:rPr>
          <w:rFonts w:ascii="Times New Roman"/>
          <w:b w:val="false"/>
          <w:i w:val="false"/>
          <w:color w:val="000000"/>
          <w:sz w:val="28"/>
        </w:rPr>
        <w:t>
      80. Мемлекеттік корпорацияда дайын құжаттарды беру жеке басын куәландыратын құжатты не цифрлық құжаттар сервисінен жеке басын куәландыратын электрондық құжатты (не нотариат растаған сенімхат бойынша оның өкілі) көрсеткен кезде жүзеге асырылады.</w:t>
      </w:r>
    </w:p>
    <w:bookmarkEnd w:id="397"/>
    <w:bookmarkStart w:name="z463" w:id="398"/>
    <w:p>
      <w:pPr>
        <w:spacing w:after="0"/>
        <w:ind w:left="0"/>
        <w:jc w:val="both"/>
      </w:pPr>
      <w:r>
        <w:rPr>
          <w:rFonts w:ascii="Times New Roman"/>
          <w:b w:val="false"/>
          <w:i w:val="false"/>
          <w:color w:val="000000"/>
          <w:sz w:val="28"/>
        </w:rPr>
        <w:t>
      81. Мемлекеттік корпорация мемлекеттік қызметті көрсету нәтижесін 1 ай бойы сақтауды қамтамасыз етеді, одан кейін оны одан әрі сақтау үшін көрсетілетін қызметті берушіге береді. Көрсетілетін қызметті алушы 1 ай өткеннен кейін өтініш жасаған кезде көрсетілетін қызметті беруші Мемлекеттік корпорацияның сұрау салуы бойынша көрсетілетін қызметті алушыға беру үшін 1 жұмыс күні ішінде Мемлекеттік корпорацияға дайын құжаттарды жолдайды.</w:t>
      </w:r>
    </w:p>
    <w:bookmarkEnd w:id="398"/>
    <w:bookmarkStart w:name="z464" w:id="399"/>
    <w:p>
      <w:pPr>
        <w:spacing w:after="0"/>
        <w:ind w:left="0"/>
        <w:jc w:val="both"/>
      </w:pPr>
      <w:r>
        <w:rPr>
          <w:rFonts w:ascii="Times New Roman"/>
          <w:b w:val="false"/>
          <w:i w:val="false"/>
          <w:color w:val="000000"/>
          <w:sz w:val="28"/>
        </w:rPr>
        <w:t xml:space="preserve">
      82.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белгіленген тәртіппен мемлекеттік қызмет көрсетуді мониторингтеудің ақпараттық жүйесіне мемлекеттік қызметті көрсету сатысы туралы деректерді енгізуді қамтамсыз етеді. </w:t>
      </w:r>
    </w:p>
    <w:bookmarkEnd w:id="399"/>
    <w:bookmarkStart w:name="z465" w:id="400"/>
    <w:p>
      <w:pPr>
        <w:spacing w:after="0"/>
        <w:ind w:left="0"/>
        <w:jc w:val="left"/>
      </w:pPr>
      <w:r>
        <w:rPr>
          <w:rFonts w:ascii="Times New Roman"/>
          <w:b/>
          <w:i w:val="false"/>
          <w:color w:val="000000"/>
        </w:rPr>
        <w:t xml:space="preserve"> 9-тарау. Мемлекеттік қызмет көрсету мәселелері бойынша лауазымды адамдардың шешміне, әрекетіне (әрекетсіздігіне) шағымдану</w:t>
      </w:r>
    </w:p>
    <w:bookmarkEnd w:id="400"/>
    <w:bookmarkStart w:name="z466" w:id="401"/>
    <w:p>
      <w:pPr>
        <w:spacing w:after="0"/>
        <w:ind w:left="0"/>
        <w:jc w:val="both"/>
      </w:pPr>
      <w:r>
        <w:rPr>
          <w:rFonts w:ascii="Times New Roman"/>
          <w:b w:val="false"/>
          <w:i w:val="false"/>
          <w:color w:val="000000"/>
          <w:sz w:val="28"/>
        </w:rPr>
        <w:t>
      83. Көрсетілетін қызметті алушы мемлекеттік қызметті көрсету мәселелері бойынша шағымды шешіміне, әрекетіне (әрекетсіздігіне) шағым жасалатын көрсетілетін қызметті берушіге, лауазымды адамға береді.</w:t>
      </w:r>
    </w:p>
    <w:bookmarkEnd w:id="401"/>
    <w:bookmarkStart w:name="z467" w:id="402"/>
    <w:p>
      <w:pPr>
        <w:spacing w:after="0"/>
        <w:ind w:left="0"/>
        <w:jc w:val="both"/>
      </w:pPr>
      <w:r>
        <w:rPr>
          <w:rFonts w:ascii="Times New Roman"/>
          <w:b w:val="false"/>
          <w:i w:val="false"/>
          <w:color w:val="000000"/>
          <w:sz w:val="28"/>
        </w:rPr>
        <w:t>
      Шешіміне, әрекетіне (әрекетсіздігіне) шағым жасалатын көрсетілетін қызметті беруші, лауазымды адам шағым келіп түскен күннен бастап 3 жұмыс күнінен кешіктірмей оны және әкімшілік істі шағымды қарайтын органға жолдайды.</w:t>
      </w:r>
    </w:p>
    <w:bookmarkEnd w:id="402"/>
    <w:bookmarkStart w:name="z468" w:id="403"/>
    <w:p>
      <w:pPr>
        <w:spacing w:after="0"/>
        <w:ind w:left="0"/>
        <w:jc w:val="both"/>
      </w:pPr>
      <w:r>
        <w:rPr>
          <w:rFonts w:ascii="Times New Roman"/>
          <w:b w:val="false"/>
          <w:i w:val="false"/>
          <w:color w:val="000000"/>
          <w:sz w:val="28"/>
        </w:rPr>
        <w:t>
      Бұл ретте шешіміне, әрекетіне (әрекетсіздігіне) шағым жасалатын көрсетілетін қызметті беруші, лауазымды адам, егер ол 3 жұмыс күні ішінде шағымда көрсетілген талаптарды толық қанағаттандыратын қолайлы шешім қабылдаса, әрекет жасаса, шағымды қарайтын органға шағымды жолдамайды.</w:t>
      </w:r>
    </w:p>
    <w:bookmarkEnd w:id="403"/>
    <w:bookmarkStart w:name="z469" w:id="404"/>
    <w:p>
      <w:pPr>
        <w:spacing w:after="0"/>
        <w:ind w:left="0"/>
        <w:jc w:val="both"/>
      </w:pPr>
      <w:r>
        <w:rPr>
          <w:rFonts w:ascii="Times New Roman"/>
          <w:b w:val="false"/>
          <w:i w:val="false"/>
          <w:color w:val="000000"/>
          <w:sz w:val="28"/>
        </w:rPr>
        <w:t xml:space="preserve">
      "Мемлекеттік көрсетілетін қызметтер туралы" Заңның 25-бабының </w:t>
      </w:r>
      <w:r>
        <w:rPr>
          <w:rFonts w:ascii="Times New Roman"/>
          <w:b w:val="false"/>
          <w:i w:val="false"/>
          <w:color w:val="000000"/>
          <w:sz w:val="28"/>
        </w:rPr>
        <w:t>2-тармағына</w:t>
      </w:r>
      <w:r>
        <w:rPr>
          <w:rFonts w:ascii="Times New Roman"/>
          <w:b w:val="false"/>
          <w:i w:val="false"/>
          <w:color w:val="000000"/>
          <w:sz w:val="28"/>
        </w:rPr>
        <w:t xml:space="preserve"> сәйкес көрсетілетін қызметті алушының шағымы тіркелген күнінен бастап 5 жұмыс күні ішінде қаралуға жатады.</w:t>
      </w:r>
    </w:p>
    <w:bookmarkEnd w:id="404"/>
    <w:bookmarkStart w:name="z470" w:id="405"/>
    <w:p>
      <w:pPr>
        <w:spacing w:after="0"/>
        <w:ind w:left="0"/>
        <w:jc w:val="both"/>
      </w:pPr>
      <w:r>
        <w:rPr>
          <w:rFonts w:ascii="Times New Roman"/>
          <w:b w:val="false"/>
          <w:i w:val="false"/>
          <w:color w:val="000000"/>
          <w:sz w:val="28"/>
        </w:rPr>
        <w:t>
      Мемлекеттік қызмет көрсету сапасын бағалау және бақылау жөніндегі уәкілетті органның мекенжайына келіп түскен көрсетілетін қызметті алушының шағымы тіркелген күнінен бастап 15 жұмыс күні ішінде қаралуға жатады.</w:t>
      </w:r>
    </w:p>
    <w:bookmarkEnd w:id="405"/>
    <w:bookmarkStart w:name="z471" w:id="406"/>
    <w:p>
      <w:pPr>
        <w:spacing w:after="0"/>
        <w:ind w:left="0"/>
        <w:jc w:val="both"/>
      </w:pPr>
      <w:r>
        <w:rPr>
          <w:rFonts w:ascii="Times New Roman"/>
          <w:b w:val="false"/>
          <w:i w:val="false"/>
          <w:color w:val="000000"/>
          <w:sz w:val="28"/>
        </w:rPr>
        <w:t>
      Мемлекеттік корпорация қызметкерлері қызмет көрсеткен кезде олардың әрекетіне (әрекетсіздігіне) шағым оның басшысының атына не ақпараттандыру саласындағы уәкілетті органға беріледі.</w:t>
      </w:r>
    </w:p>
    <w:bookmarkEnd w:id="406"/>
    <w:bookmarkStart w:name="z472" w:id="407"/>
    <w:p>
      <w:pPr>
        <w:spacing w:after="0"/>
        <w:ind w:left="0"/>
        <w:jc w:val="both"/>
      </w:pPr>
      <w:r>
        <w:rPr>
          <w:rFonts w:ascii="Times New Roman"/>
          <w:b w:val="false"/>
          <w:i w:val="false"/>
          <w:color w:val="000000"/>
          <w:sz w:val="28"/>
        </w:rPr>
        <w:t>
      Егер заңда өзгеше көзделмесе, сотқа дейінгі тәртіппен шағым жасалғаннан кейін сотқа жүгінуге жол беріледі.</w:t>
      </w:r>
    </w:p>
    <w:bookmarkEnd w:id="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1-қосымша</w:t>
            </w:r>
            <w:r>
              <w:br/>
            </w:r>
            <w:r>
              <w:rPr>
                <w:rFonts w:ascii="Times New Roman"/>
                <w:b w:val="false"/>
                <w:i w:val="false"/>
                <w:color w:val="000000"/>
                <w:sz w:val="20"/>
              </w:rPr>
              <w:t>Нысан</w:t>
            </w:r>
          </w:p>
        </w:tc>
      </w:tr>
    </w:tbl>
    <w:bookmarkStart w:name="z474" w:id="408"/>
    <w:p>
      <w:pPr>
        <w:spacing w:after="0"/>
        <w:ind w:left="0"/>
        <w:jc w:val="left"/>
      </w:pPr>
      <w:r>
        <w:rPr>
          <w:rFonts w:ascii="Times New Roman"/>
          <w:b/>
          <w:i w:val="false"/>
          <w:color w:val="000000"/>
        </w:rPr>
        <w:t xml:space="preserve"> Қазақстан Республикасы Қарулы Күштері запастағы офицерінің әскери билеті</w:t>
      </w:r>
    </w:p>
    <w:bookmarkEnd w:id="408"/>
    <w:bookmarkStart w:name="z475"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6"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7"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414"/>
    <w:p>
      <w:pPr>
        <w:spacing w:after="0"/>
        <w:ind w:left="0"/>
        <w:jc w:val="both"/>
      </w:pPr>
      <w:r>
        <w:rPr>
          <w:rFonts w:ascii="Times New Roman"/>
          <w:b w:val="false"/>
          <w:i w:val="false"/>
          <w:color w:val="000000"/>
          <w:sz w:val="28"/>
        </w:rPr>
        <w:t xml:space="preserve">
      </w:t>
      </w:r>
    </w:p>
    <w:bookmarkEnd w:id="414"/>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4"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419"/>
    <w:p>
      <w:pPr>
        <w:spacing w:after="0"/>
        <w:ind w:left="0"/>
        <w:jc w:val="both"/>
      </w:pPr>
      <w:r>
        <w:rPr>
          <w:rFonts w:ascii="Times New Roman"/>
          <w:b w:val="false"/>
          <w:i w:val="false"/>
          <w:color w:val="000000"/>
          <w:sz w:val="28"/>
        </w:rPr>
        <w:t>
      Ескертпе: Қазақстан Республикасы Қарулы Күштерінің эмблемасы (сары жиегі және жұлдыздың ортасында сары түсті шұғылалы күн бейнесі бар қызыл түсті бес бұрышты жұлдыз, сары түcті қалықтап ұшқан қыран) көлемі – 3,8 х 3,8 см бедерлі белгі түрінде әpбіp беттің ортасында тұрады.</w:t>
      </w:r>
    </w:p>
    <w:bookmarkEnd w:id="419"/>
    <w:bookmarkStart w:name="z486"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2857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857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2-қосымша</w:t>
            </w:r>
            <w:r>
              <w:br/>
            </w:r>
            <w:r>
              <w:rPr>
                <w:rFonts w:ascii="Times New Roman"/>
                <w:b w:val="false"/>
                <w:i w:val="false"/>
                <w:color w:val="000000"/>
                <w:sz w:val="20"/>
              </w:rPr>
              <w:t>Нысан</w:t>
            </w:r>
          </w:p>
        </w:tc>
      </w:tr>
    </w:tbl>
    <w:bookmarkStart w:name="z488" w:id="421"/>
    <w:p>
      <w:pPr>
        <w:spacing w:after="0"/>
        <w:ind w:left="0"/>
        <w:jc w:val="left"/>
      </w:pPr>
      <w:r>
        <w:rPr>
          <w:rFonts w:ascii="Times New Roman"/>
          <w:b/>
          <w:i w:val="false"/>
          <w:color w:val="000000"/>
        </w:rPr>
        <w:t xml:space="preserve"> Әскери билет</w:t>
      </w:r>
    </w:p>
    <w:bookmarkEnd w:id="421"/>
    <w:bookmarkStart w:name="z489"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32"/>
    <w:p>
      <w:pPr>
        <w:spacing w:after="0"/>
        <w:ind w:left="0"/>
        <w:jc w:val="both"/>
      </w:pPr>
      <w:r>
        <w:rPr>
          <w:rFonts w:ascii="Times New Roman"/>
          <w:b w:val="false"/>
          <w:i w:val="false"/>
          <w:color w:val="000000"/>
          <w:sz w:val="28"/>
        </w:rPr>
        <w:t>
      Ескертпе: Қазақстан Республикасы Қарулы Күштерінің эмблемасы (сары жиегі және жұлдыздың ортасында сары түсті шұғылалы күн бейнесі бар қызыл түсті бес бұрышты жұлдыз, сары түcті қалықтап ұшқан қыран) көлемі – 3,8 х 3,8 см бедерлі белгі түрінде әpбіp беттің ортасында тұрады.</w:t>
      </w:r>
    </w:p>
    <w:bookmarkEnd w:id="432"/>
    <w:bookmarkStart w:name="z500"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2857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857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3-қосымша</w:t>
            </w:r>
            <w:r>
              <w:br/>
            </w:r>
            <w:r>
              <w:rPr>
                <w:rFonts w:ascii="Times New Roman"/>
                <w:b w:val="false"/>
                <w:i w:val="false"/>
                <w:color w:val="000000"/>
                <w:sz w:val="20"/>
              </w:rPr>
              <w:t>Нысан</w:t>
            </w:r>
          </w:p>
        </w:tc>
      </w:tr>
    </w:tbl>
    <w:bookmarkStart w:name="z502" w:id="434"/>
    <w:p>
      <w:pPr>
        <w:spacing w:after="0"/>
        <w:ind w:left="0"/>
        <w:jc w:val="left"/>
      </w:pPr>
      <w:r>
        <w:rPr>
          <w:rFonts w:ascii="Times New Roman"/>
          <w:b/>
          <w:i w:val="false"/>
          <w:color w:val="000000"/>
        </w:rPr>
        <w:t xml:space="preserve"> Әскерге шақыру учаскесіне тіркеу туралы куәлік</w:t>
      </w:r>
    </w:p>
    <w:bookmarkEnd w:id="434"/>
    <w:bookmarkStart w:name="z503"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4"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9"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442"/>
    <w:p>
      <w:pPr>
        <w:spacing w:after="0"/>
        <w:ind w:left="0"/>
        <w:jc w:val="both"/>
      </w:pPr>
      <w:r>
        <w:rPr>
          <w:rFonts w:ascii="Times New Roman"/>
          <w:b w:val="false"/>
          <w:i w:val="false"/>
          <w:color w:val="000000"/>
          <w:sz w:val="28"/>
        </w:rPr>
        <w:t xml:space="preserve">
      </w:t>
      </w:r>
    </w:p>
    <w:bookmarkEnd w:id="442"/>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4-қосымша</w:t>
            </w:r>
            <w:r>
              <w:br/>
            </w: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44"/>
          <w:p>
            <w:pPr>
              <w:spacing w:after="20"/>
              <w:ind w:left="20"/>
              <w:jc w:val="both"/>
            </w:pPr>
            <w:r>
              <w:rPr>
                <w:rFonts w:ascii="Times New Roman"/>
                <w:b w:val="false"/>
                <w:i w:val="false"/>
                <w:color w:val="000000"/>
                <w:sz w:val="20"/>
              </w:rPr>
              <w:t>
№ ________ҚІД</w:t>
            </w:r>
          </w:p>
          <w:bookmarkEnd w:id="444"/>
          <w:p>
            <w:pPr>
              <w:spacing w:after="20"/>
              <w:ind w:left="20"/>
              <w:jc w:val="both"/>
            </w:pPr>
            <w:r>
              <w:rPr>
                <w:rFonts w:ascii="Times New Roman"/>
                <w:b w:val="false"/>
                <w:i w:val="false"/>
                <w:color w:val="000000"/>
                <w:sz w:val="20"/>
              </w:rPr>
              <w:t>
командасы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Қарулы Күштерінің түрі (әскер тегі) ____________</w:t>
            </w:r>
          </w:p>
        </w:tc>
      </w:tr>
    </w:tbl>
    <w:bookmarkStart w:name="z514" w:id="445"/>
    <w:p>
      <w:pPr>
        <w:spacing w:after="0"/>
        <w:ind w:left="0"/>
        <w:jc w:val="left"/>
      </w:pPr>
      <w:r>
        <w:rPr>
          <w:rFonts w:ascii="Times New Roman"/>
          <w:b/>
          <w:i w:val="false"/>
          <w:color w:val="000000"/>
        </w:rPr>
        <w:t xml:space="preserve"> ҚАЗАҚСТАН РЕСПУБЛИКАСЫНЫҢ ҚОРҒАНЫС МИНИСТРЛІГІ</w:t>
      </w:r>
    </w:p>
    <w:bookmarkEnd w:id="445"/>
    <w:bookmarkStart w:name="z515" w:id="446"/>
    <w:p>
      <w:pPr>
        <w:spacing w:after="0"/>
        <w:ind w:left="0"/>
        <w:jc w:val="left"/>
      </w:pPr>
      <w:r>
        <w:rPr>
          <w:rFonts w:ascii="Times New Roman"/>
          <w:b/>
          <w:i w:val="false"/>
          <w:color w:val="000000"/>
        </w:rPr>
        <w:t xml:space="preserve"> Есептік-әліпбилік кітап бойынша реттік нөмірі ____________</w:t>
      </w:r>
    </w:p>
    <w:bookmarkEnd w:id="446"/>
    <w:bookmarkStart w:name="z516" w:id="447"/>
    <w:p>
      <w:pPr>
        <w:spacing w:after="0"/>
        <w:ind w:left="0"/>
        <w:jc w:val="left"/>
      </w:pPr>
      <w:r>
        <w:rPr>
          <w:rFonts w:ascii="Times New Roman"/>
          <w:b/>
          <w:i w:val="false"/>
          <w:color w:val="000000"/>
        </w:rPr>
        <w:t xml:space="preserve"> ӘСКЕРГЕ ШАҚЫРЫЛУШЫНЫҢ ЖЕКЕ ІСІ</w:t>
      </w:r>
    </w:p>
    <w:bookmarkEnd w:id="447"/>
    <w:bookmarkStart w:name="z517" w:id="448"/>
    <w:p>
      <w:pPr>
        <w:spacing w:after="0"/>
        <w:ind w:left="0"/>
        <w:jc w:val="both"/>
      </w:pPr>
      <w:r>
        <w:rPr>
          <w:rFonts w:ascii="Times New Roman"/>
          <w:b w:val="false"/>
          <w:i w:val="false"/>
          <w:color w:val="000000"/>
          <w:sz w:val="28"/>
        </w:rPr>
        <w:t>
      __________________________________________________________________________</w:t>
      </w:r>
    </w:p>
    <w:bookmarkEnd w:id="448"/>
    <w:bookmarkStart w:name="z518" w:id="449"/>
    <w:p>
      <w:pPr>
        <w:spacing w:after="0"/>
        <w:ind w:left="0"/>
        <w:jc w:val="both"/>
      </w:pPr>
      <w:r>
        <w:rPr>
          <w:rFonts w:ascii="Times New Roman"/>
          <w:b w:val="false"/>
          <w:i w:val="false"/>
          <w:color w:val="000000"/>
          <w:sz w:val="28"/>
        </w:rPr>
        <w:t>
      (тегі, аты,</w:t>
      </w:r>
    </w:p>
    <w:bookmarkEnd w:id="449"/>
    <w:bookmarkStart w:name="z519" w:id="450"/>
    <w:p>
      <w:pPr>
        <w:spacing w:after="0"/>
        <w:ind w:left="0"/>
        <w:jc w:val="both"/>
      </w:pPr>
      <w:r>
        <w:rPr>
          <w:rFonts w:ascii="Times New Roman"/>
          <w:b w:val="false"/>
          <w:i w:val="false"/>
          <w:color w:val="000000"/>
          <w:sz w:val="28"/>
        </w:rPr>
        <w:t>
      __________________________________________________________________________</w:t>
      </w:r>
    </w:p>
    <w:bookmarkEnd w:id="450"/>
    <w:bookmarkStart w:name="z520" w:id="451"/>
    <w:p>
      <w:pPr>
        <w:spacing w:after="0"/>
        <w:ind w:left="0"/>
        <w:jc w:val="both"/>
      </w:pPr>
      <w:r>
        <w:rPr>
          <w:rFonts w:ascii="Times New Roman"/>
          <w:b w:val="false"/>
          <w:i w:val="false"/>
          <w:color w:val="000000"/>
          <w:sz w:val="28"/>
        </w:rPr>
        <w:t>
      әкесінің аты (бар болса)</w:t>
      </w:r>
    </w:p>
    <w:bookmarkEnd w:id="451"/>
    <w:bookmarkStart w:name="z521" w:id="452"/>
    <w:p>
      <w:pPr>
        <w:spacing w:after="0"/>
        <w:ind w:left="0"/>
        <w:jc w:val="both"/>
      </w:pPr>
      <w:r>
        <w:rPr>
          <w:rFonts w:ascii="Times New Roman"/>
          <w:b w:val="false"/>
          <w:i w:val="false"/>
          <w:color w:val="000000"/>
          <w:sz w:val="28"/>
        </w:rPr>
        <w:t>
      _________________________________________________ жылы "_____" _______ туған</w:t>
      </w:r>
    </w:p>
    <w:bookmarkEnd w:id="452"/>
    <w:bookmarkStart w:name="z522" w:id="453"/>
    <w:p>
      <w:pPr>
        <w:spacing w:after="0"/>
        <w:ind w:left="0"/>
        <w:jc w:val="both"/>
      </w:pPr>
      <w:r>
        <w:rPr>
          <w:rFonts w:ascii="Times New Roman"/>
          <w:b w:val="false"/>
          <w:i w:val="false"/>
          <w:color w:val="000000"/>
          <w:sz w:val="28"/>
        </w:rPr>
        <w:t>
      (күні және айы)</w:t>
      </w:r>
    </w:p>
    <w:bookmarkEnd w:id="453"/>
    <w:bookmarkStart w:name="z523" w:id="454"/>
    <w:p>
      <w:pPr>
        <w:spacing w:after="0"/>
        <w:ind w:left="0"/>
        <w:jc w:val="both"/>
      </w:pPr>
      <w:r>
        <w:rPr>
          <w:rFonts w:ascii="Times New Roman"/>
          <w:b w:val="false"/>
          <w:i w:val="false"/>
          <w:color w:val="000000"/>
          <w:sz w:val="28"/>
        </w:rPr>
        <w:t>
      Білімі</w:t>
      </w:r>
    </w:p>
    <w:bookmarkEnd w:id="454"/>
    <w:bookmarkStart w:name="z524" w:id="455"/>
    <w:p>
      <w:pPr>
        <w:spacing w:after="0"/>
        <w:ind w:left="0"/>
        <w:jc w:val="both"/>
      </w:pPr>
      <w:r>
        <w:rPr>
          <w:rFonts w:ascii="Times New Roman"/>
          <w:b w:val="false"/>
          <w:i w:val="false"/>
          <w:color w:val="000000"/>
          <w:sz w:val="28"/>
        </w:rPr>
        <w:t>
      __________________________________________________________________________</w:t>
      </w:r>
    </w:p>
    <w:bookmarkEnd w:id="455"/>
    <w:bookmarkStart w:name="z525" w:id="456"/>
    <w:p>
      <w:pPr>
        <w:spacing w:after="0"/>
        <w:ind w:left="0"/>
        <w:jc w:val="both"/>
      </w:pPr>
      <w:r>
        <w:rPr>
          <w:rFonts w:ascii="Times New Roman"/>
          <w:b w:val="false"/>
          <w:i w:val="false"/>
          <w:color w:val="000000"/>
          <w:sz w:val="28"/>
        </w:rPr>
        <w:t>
      Ұлты (қалауы бойынша көрсетілсін)___________________________________________</w:t>
      </w:r>
    </w:p>
    <w:bookmarkEnd w:id="456"/>
    <w:bookmarkStart w:name="z526" w:id="457"/>
    <w:p>
      <w:pPr>
        <w:spacing w:after="0"/>
        <w:ind w:left="0"/>
        <w:jc w:val="both"/>
      </w:pPr>
      <w:r>
        <w:rPr>
          <w:rFonts w:ascii="Times New Roman"/>
          <w:b w:val="false"/>
          <w:i w:val="false"/>
          <w:color w:val="000000"/>
          <w:sz w:val="28"/>
        </w:rPr>
        <w:t>
      Азаматтық мамандығы _____________________________________________________</w:t>
      </w:r>
    </w:p>
    <w:bookmarkEnd w:id="457"/>
    <w:bookmarkStart w:name="z527" w:id="458"/>
    <w:p>
      <w:pPr>
        <w:spacing w:after="0"/>
        <w:ind w:left="0"/>
        <w:jc w:val="both"/>
      </w:pPr>
      <w:r>
        <w:rPr>
          <w:rFonts w:ascii="Times New Roman"/>
          <w:b w:val="false"/>
          <w:i w:val="false"/>
          <w:color w:val="000000"/>
          <w:sz w:val="28"/>
        </w:rPr>
        <w:t>
      Әскери даярлығы ___________________________________________________________</w:t>
      </w:r>
    </w:p>
    <w:bookmarkEnd w:id="458"/>
    <w:bookmarkStart w:name="z528" w:id="459"/>
    <w:p>
      <w:pPr>
        <w:spacing w:after="0"/>
        <w:ind w:left="0"/>
        <w:jc w:val="both"/>
      </w:pPr>
      <w:r>
        <w:rPr>
          <w:rFonts w:ascii="Times New Roman"/>
          <w:b w:val="false"/>
          <w:i w:val="false"/>
          <w:color w:val="000000"/>
          <w:sz w:val="28"/>
        </w:rPr>
        <w:t>
      Спорттық разряды _________________________________________________________</w:t>
      </w:r>
    </w:p>
    <w:bookmarkEnd w:id="459"/>
    <w:bookmarkStart w:name="z529" w:id="460"/>
    <w:p>
      <w:pPr>
        <w:spacing w:after="0"/>
        <w:ind w:left="0"/>
        <w:jc w:val="both"/>
      </w:pPr>
      <w:r>
        <w:rPr>
          <w:rFonts w:ascii="Times New Roman"/>
          <w:b w:val="false"/>
          <w:i w:val="false"/>
          <w:color w:val="000000"/>
          <w:sz w:val="28"/>
        </w:rPr>
        <w:t>
      Кейінге қалдыру ___________________________________________________________</w:t>
      </w:r>
    </w:p>
    <w:bookmarkEnd w:id="460"/>
    <w:bookmarkStart w:name="z530" w:id="461"/>
    <w:p>
      <w:pPr>
        <w:spacing w:after="0"/>
        <w:ind w:left="0"/>
        <w:jc w:val="both"/>
      </w:pPr>
      <w:r>
        <w:rPr>
          <w:rFonts w:ascii="Times New Roman"/>
          <w:b w:val="false"/>
          <w:i w:val="false"/>
          <w:color w:val="000000"/>
          <w:sz w:val="28"/>
        </w:rPr>
        <w:t>
      Қылмыстық құқық бұзушылық жасағаны _______________________________________</w:t>
      </w:r>
    </w:p>
    <w:bookmarkEnd w:id="461"/>
    <w:bookmarkStart w:name="z531" w:id="462"/>
    <w:p>
      <w:pPr>
        <w:spacing w:after="0"/>
        <w:ind w:left="0"/>
        <w:jc w:val="both"/>
      </w:pPr>
      <w:r>
        <w:rPr>
          <w:rFonts w:ascii="Times New Roman"/>
          <w:b w:val="false"/>
          <w:i w:val="false"/>
          <w:color w:val="000000"/>
          <w:sz w:val="28"/>
        </w:rPr>
        <w:t>
      _______________________________ облысы __________________________ ауданының</w:t>
      </w:r>
    </w:p>
    <w:bookmarkEnd w:id="462"/>
    <w:bookmarkStart w:name="z532" w:id="463"/>
    <w:p>
      <w:pPr>
        <w:spacing w:after="0"/>
        <w:ind w:left="0"/>
        <w:jc w:val="both"/>
      </w:pPr>
      <w:r>
        <w:rPr>
          <w:rFonts w:ascii="Times New Roman"/>
          <w:b w:val="false"/>
          <w:i w:val="false"/>
          <w:color w:val="000000"/>
          <w:sz w:val="28"/>
        </w:rPr>
        <w:t>
      қорғаныс істері басқармасының (бөлімінің) бастығы</w:t>
      </w:r>
    </w:p>
    <w:bookmarkEnd w:id="463"/>
    <w:bookmarkStart w:name="z533" w:id="464"/>
    <w:p>
      <w:pPr>
        <w:spacing w:after="0"/>
        <w:ind w:left="0"/>
        <w:jc w:val="left"/>
      </w:pPr>
      <w:r>
        <w:rPr>
          <w:rFonts w:ascii="Times New Roman"/>
          <w:b/>
          <w:i w:val="false"/>
          <w:color w:val="000000"/>
        </w:rPr>
        <w:t xml:space="preserve"> Мұқабаның екінші беті</w:t>
      </w:r>
    </w:p>
    <w:bookmarkEnd w:id="464"/>
    <w:bookmarkStart w:name="z534" w:id="465"/>
    <w:p>
      <w:pPr>
        <w:spacing w:after="0"/>
        <w:ind w:left="0"/>
        <w:jc w:val="left"/>
      </w:pPr>
      <w:r>
        <w:rPr>
          <w:rFonts w:ascii="Times New Roman"/>
          <w:b/>
          <w:i w:val="false"/>
          <w:color w:val="000000"/>
        </w:rPr>
        <w:t xml:space="preserve"> Фотосуреттерге арналған конверт үшін орын</w:t>
      </w:r>
    </w:p>
    <w:bookmarkEnd w:id="465"/>
    <w:bookmarkStart w:name="z535" w:id="466"/>
    <w:p>
      <w:pPr>
        <w:spacing w:after="0"/>
        <w:ind w:left="0"/>
        <w:jc w:val="both"/>
      </w:pPr>
      <w:r>
        <w:rPr>
          <w:rFonts w:ascii="Times New Roman"/>
          <w:b w:val="false"/>
          <w:i w:val="false"/>
          <w:color w:val="000000"/>
          <w:sz w:val="28"/>
        </w:rPr>
        <w:t>
      Жеке істе болатын құжаттардың ТІЗІМДЕМЕСІ</w:t>
      </w:r>
    </w:p>
    <w:bookmarkEnd w:id="466"/>
    <w:bookmarkStart w:name="z536" w:id="467"/>
    <w:p>
      <w:pPr>
        <w:spacing w:after="0"/>
        <w:ind w:left="0"/>
        <w:jc w:val="both"/>
      </w:pPr>
      <w:r>
        <w:rPr>
          <w:rFonts w:ascii="Times New Roman"/>
          <w:b w:val="false"/>
          <w:i w:val="false"/>
          <w:color w:val="000000"/>
          <w:sz w:val="28"/>
        </w:rPr>
        <w:t>
      1. Әскерге шақырылушының есепке алу картасы.</w:t>
      </w:r>
    </w:p>
    <w:bookmarkEnd w:id="467"/>
    <w:bookmarkStart w:name="z537" w:id="468"/>
    <w:p>
      <w:pPr>
        <w:spacing w:after="0"/>
        <w:ind w:left="0"/>
        <w:jc w:val="both"/>
      </w:pPr>
      <w:r>
        <w:rPr>
          <w:rFonts w:ascii="Times New Roman"/>
          <w:b w:val="false"/>
          <w:i w:val="false"/>
          <w:color w:val="000000"/>
          <w:sz w:val="28"/>
        </w:rPr>
        <w:t>
      2. Әскерге шақырылушының туу туралы куәлігінің көшірмесі.</w:t>
      </w:r>
    </w:p>
    <w:bookmarkEnd w:id="468"/>
    <w:bookmarkStart w:name="z538" w:id="469"/>
    <w:p>
      <w:pPr>
        <w:spacing w:after="0"/>
        <w:ind w:left="0"/>
        <w:jc w:val="both"/>
      </w:pPr>
      <w:r>
        <w:rPr>
          <w:rFonts w:ascii="Times New Roman"/>
          <w:b w:val="false"/>
          <w:i w:val="false"/>
          <w:color w:val="000000"/>
          <w:sz w:val="28"/>
        </w:rPr>
        <w:t>
      3. Төлқұжат, жеке куәліктің көшірмесі.</w:t>
      </w:r>
    </w:p>
    <w:bookmarkEnd w:id="469"/>
    <w:bookmarkStart w:name="z539" w:id="470"/>
    <w:p>
      <w:pPr>
        <w:spacing w:after="0"/>
        <w:ind w:left="0"/>
        <w:jc w:val="both"/>
      </w:pPr>
      <w:r>
        <w:rPr>
          <w:rFonts w:ascii="Times New Roman"/>
          <w:b w:val="false"/>
          <w:i w:val="false"/>
          <w:color w:val="000000"/>
          <w:sz w:val="28"/>
        </w:rPr>
        <w:t>
      4. Неке туралы куәліктің көшірмесі.</w:t>
      </w:r>
    </w:p>
    <w:bookmarkEnd w:id="470"/>
    <w:bookmarkStart w:name="z540" w:id="471"/>
    <w:p>
      <w:pPr>
        <w:spacing w:after="0"/>
        <w:ind w:left="0"/>
        <w:jc w:val="both"/>
      </w:pPr>
      <w:r>
        <w:rPr>
          <w:rFonts w:ascii="Times New Roman"/>
          <w:b w:val="false"/>
          <w:i w:val="false"/>
          <w:color w:val="000000"/>
          <w:sz w:val="28"/>
        </w:rPr>
        <w:t>
      5. Балаларының тууы туралы куәліктерінің көшірмесі.</w:t>
      </w:r>
    </w:p>
    <w:bookmarkEnd w:id="471"/>
    <w:bookmarkStart w:name="z541" w:id="472"/>
    <w:p>
      <w:pPr>
        <w:spacing w:after="0"/>
        <w:ind w:left="0"/>
        <w:jc w:val="both"/>
      </w:pPr>
      <w:r>
        <w:rPr>
          <w:rFonts w:ascii="Times New Roman"/>
          <w:b w:val="false"/>
          <w:i w:val="false"/>
          <w:color w:val="000000"/>
          <w:sz w:val="28"/>
        </w:rPr>
        <w:t>
      6. Білімі туралы құжаттың көшірмесі.</w:t>
      </w:r>
    </w:p>
    <w:bookmarkEnd w:id="472"/>
    <w:bookmarkStart w:name="z542" w:id="473"/>
    <w:p>
      <w:pPr>
        <w:spacing w:after="0"/>
        <w:ind w:left="0"/>
        <w:jc w:val="both"/>
      </w:pPr>
      <w:r>
        <w:rPr>
          <w:rFonts w:ascii="Times New Roman"/>
          <w:b w:val="false"/>
          <w:i w:val="false"/>
          <w:color w:val="000000"/>
          <w:sz w:val="28"/>
        </w:rPr>
        <w:t>
      7. Жұмыс немесе оқу орнынан анықтама.</w:t>
      </w:r>
    </w:p>
    <w:bookmarkEnd w:id="473"/>
    <w:bookmarkStart w:name="z543" w:id="474"/>
    <w:p>
      <w:pPr>
        <w:spacing w:after="0"/>
        <w:ind w:left="0"/>
        <w:jc w:val="both"/>
      </w:pPr>
      <w:r>
        <w:rPr>
          <w:rFonts w:ascii="Times New Roman"/>
          <w:b w:val="false"/>
          <w:i w:val="false"/>
          <w:color w:val="000000"/>
          <w:sz w:val="28"/>
        </w:rPr>
        <w:t>
      8. Жұмыс немесе оқу орнынан мінездеме.</w:t>
      </w:r>
    </w:p>
    <w:bookmarkEnd w:id="474"/>
    <w:bookmarkStart w:name="z544" w:id="475"/>
    <w:p>
      <w:pPr>
        <w:spacing w:after="0"/>
        <w:ind w:left="0"/>
        <w:jc w:val="both"/>
      </w:pPr>
      <w:r>
        <w:rPr>
          <w:rFonts w:ascii="Times New Roman"/>
          <w:b w:val="false"/>
          <w:i w:val="false"/>
          <w:color w:val="000000"/>
          <w:sz w:val="28"/>
        </w:rPr>
        <w:t>
      9. Әскерге шақырылушыны зерделеу парағы.</w:t>
      </w:r>
    </w:p>
    <w:bookmarkEnd w:id="475"/>
    <w:bookmarkStart w:name="z545" w:id="476"/>
    <w:p>
      <w:pPr>
        <w:spacing w:after="0"/>
        <w:ind w:left="0"/>
        <w:jc w:val="both"/>
      </w:pPr>
      <w:r>
        <w:rPr>
          <w:rFonts w:ascii="Times New Roman"/>
          <w:b w:val="false"/>
          <w:i w:val="false"/>
          <w:color w:val="000000"/>
          <w:sz w:val="28"/>
        </w:rPr>
        <w:t>
      10. Кеуде қуысы органдарын рентгенологиялық зерттеу туралы анықтама.</w:t>
      </w:r>
    </w:p>
    <w:bookmarkEnd w:id="476"/>
    <w:bookmarkStart w:name="z546" w:id="477"/>
    <w:p>
      <w:pPr>
        <w:spacing w:after="0"/>
        <w:ind w:left="0"/>
        <w:jc w:val="both"/>
      </w:pPr>
      <w:r>
        <w:rPr>
          <w:rFonts w:ascii="Times New Roman"/>
          <w:b w:val="false"/>
          <w:i w:val="false"/>
          <w:color w:val="000000"/>
          <w:sz w:val="28"/>
        </w:rPr>
        <w:t>
      11. Денсаулық жағдайы туралы құжаттар.</w:t>
      </w:r>
    </w:p>
    <w:bookmarkEnd w:id="477"/>
    <w:bookmarkStart w:name="z547" w:id="478"/>
    <w:p>
      <w:pPr>
        <w:spacing w:after="0"/>
        <w:ind w:left="0"/>
        <w:jc w:val="both"/>
      </w:pPr>
      <w:r>
        <w:rPr>
          <w:rFonts w:ascii="Times New Roman"/>
          <w:b w:val="false"/>
          <w:i w:val="false"/>
          <w:color w:val="000000"/>
          <w:sz w:val="28"/>
        </w:rPr>
        <w:t>
      12. "Қазақстан Республикасы Бас прокуратурасының Құқықтық статистика және арнайы есепке алу жөніндегі комитеті және оның аумақтық органдарымен көрсетілетін мемлекеттік қызметтер қағидаларын бекіту туралы" Қазақстан Республикасы Бас Прокурорының 2020 жылғы 18 мамырдағы № 64 бұйрығымен бекітілген (Нормативтік құқықтық актілерді мемлекеттік тіркеу тізілімінде № 20674 болып тіркелген) Қазақстан Республикасы Бас прокуратурасы Құқықтық статистика және арнайы есепке алу жөніндегі комитетінің есептері бойынша адамның қылмыстық құқық бұзушылық жасағаны туралы мәліметтің болуы немесе болмауы туралы анықтама.</w:t>
      </w:r>
    </w:p>
    <w:bookmarkEnd w:id="478"/>
    <w:bookmarkStart w:name="z548" w:id="479"/>
    <w:p>
      <w:pPr>
        <w:spacing w:after="0"/>
        <w:ind w:left="0"/>
        <w:jc w:val="both"/>
      </w:pPr>
      <w:r>
        <w:rPr>
          <w:rFonts w:ascii="Times New Roman"/>
          <w:b w:val="false"/>
          <w:i w:val="false"/>
          <w:color w:val="000000"/>
          <w:sz w:val="28"/>
        </w:rPr>
        <w:t>
      13. Сот органдарынан қылмыстық жауаптылыққа тартылуы туралы ақпарат.</w:t>
      </w:r>
    </w:p>
    <w:bookmarkEnd w:id="479"/>
    <w:bookmarkStart w:name="z549" w:id="480"/>
    <w:p>
      <w:pPr>
        <w:spacing w:after="0"/>
        <w:ind w:left="0"/>
        <w:jc w:val="both"/>
      </w:pPr>
      <w:r>
        <w:rPr>
          <w:rFonts w:ascii="Times New Roman"/>
          <w:b w:val="false"/>
          <w:i w:val="false"/>
          <w:color w:val="000000"/>
          <w:sz w:val="28"/>
        </w:rPr>
        <w:t>
      14. Азаматтық хал актілерін тіркеу органдарынан тегін, атын, әкесінің атын ауыстырғаны, туған күні туралы өзгерістер, қайтыс болуы туралы хабарламалар.</w:t>
      </w:r>
    </w:p>
    <w:bookmarkEnd w:id="480"/>
    <w:bookmarkStart w:name="z550" w:id="481"/>
    <w:p>
      <w:pPr>
        <w:spacing w:after="0"/>
        <w:ind w:left="0"/>
        <w:jc w:val="both"/>
      </w:pPr>
      <w:r>
        <w:rPr>
          <w:rFonts w:ascii="Times New Roman"/>
          <w:b w:val="false"/>
          <w:i w:val="false"/>
          <w:color w:val="000000"/>
          <w:sz w:val="28"/>
        </w:rPr>
        <w:t>
      ҚР ҚМ АЖ-дағы мәліметтер қағазға басып шығарылады.</w:t>
      </w:r>
    </w:p>
    <w:bookmarkEnd w:id="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5-қосымша</w:t>
            </w:r>
            <w:r>
              <w:br/>
            </w:r>
            <w:r>
              <w:rPr>
                <w:rFonts w:ascii="Times New Roman"/>
                <w:b w:val="false"/>
                <w:i w:val="false"/>
                <w:color w:val="000000"/>
                <w:sz w:val="20"/>
              </w:rPr>
              <w:t>Нысан</w:t>
            </w:r>
          </w:p>
        </w:tc>
      </w:tr>
    </w:tbl>
    <w:bookmarkStart w:name="z552" w:id="482"/>
    <w:p>
      <w:pPr>
        <w:spacing w:after="0"/>
        <w:ind w:left="0"/>
        <w:jc w:val="left"/>
      </w:pPr>
      <w:r>
        <w:rPr>
          <w:rFonts w:ascii="Times New Roman"/>
          <w:b/>
          <w:i w:val="false"/>
          <w:color w:val="000000"/>
        </w:rPr>
        <w:t xml:space="preserve"> ӘСКЕРИ МІНДЕТТІНІҢ ЕСЕПКЕ АЛУ КАРТОЧКАСЫ</w:t>
      </w:r>
    </w:p>
    <w:bookmarkEnd w:id="482"/>
    <w:bookmarkStart w:name="z553" w:id="483"/>
    <w:p>
      <w:pPr>
        <w:spacing w:after="0"/>
        <w:ind w:left="0"/>
        <w:jc w:val="both"/>
      </w:pPr>
      <w:r>
        <w:rPr>
          <w:rFonts w:ascii="Times New Roman"/>
          <w:b w:val="false"/>
          <w:i w:val="false"/>
          <w:color w:val="000000"/>
          <w:sz w:val="28"/>
        </w:rPr>
        <w:t>
      Беткі жағы:</w:t>
      </w:r>
    </w:p>
    <w:bookmarkEnd w:id="483"/>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МІНДЕТТІНІҢ ЕСЕПКЕ АЛУ КАРТОЧКАСЫ № ___сериялы әскери билетке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коды</w:t>
            </w:r>
          </w:p>
        </w:tc>
        <w:tc>
          <w:tcPr>
            <w:tcW w:w="0" w:type="auto"/>
            <w:gridSpan w:val="2"/>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санаты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Тағайындалды: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санаты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тобы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bookmarkStart w:name="z554" w:id="484"/>
          <w:p>
            <w:pPr>
              <w:spacing w:after="20"/>
              <w:ind w:left="20"/>
              <w:jc w:val="both"/>
            </w:pPr>
            <w:r>
              <w:rPr>
                <w:rFonts w:ascii="Times New Roman"/>
                <w:b w:val="false"/>
                <w:i w:val="false"/>
                <w:color w:val="000000"/>
                <w:sz w:val="20"/>
              </w:rPr>
              <w:t>
№________</w:t>
            </w:r>
          </w:p>
          <w:bookmarkEnd w:id="484"/>
          <w:p>
            <w:pPr>
              <w:spacing w:after="20"/>
              <w:ind w:left="20"/>
              <w:jc w:val="both"/>
            </w:pPr>
            <w:r>
              <w:rPr>
                <w:rFonts w:ascii="Times New Roman"/>
                <w:b w:val="false"/>
                <w:i w:val="false"/>
                <w:color w:val="000000"/>
                <w:sz w:val="20"/>
              </w:rPr>
              <w:t xml:space="preserve">
команда (партия) </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айы, жылы және жері)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Мамандықтың, лауазымның және ерекше қызмет белгілерінің атауы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ӘЕМ-ға</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Лауазымға</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маршрут</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уақыты</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мамандығы)</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пункті</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Санаттағы жүргізуші куәлігі </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Жұмылдыру нұсқамасы берілді</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рұқсатнама</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 ӨТКЕРУІ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лауазымы және кәсіпорынның мекенжайы)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атауы, лауазымы мен техника түрі</w:t>
            </w:r>
          </w:p>
        </w:tc>
        <w:tc>
          <w:tcPr>
            <w:tcW w:w="2050" w:type="dxa"/>
            <w:tcBorders/>
            <w:tcMar>
              <w:top w:w="15" w:type="dxa"/>
              <w:left w:w="15" w:type="dxa"/>
              <w:bottom w:w="15" w:type="dxa"/>
              <w:right w:w="15" w:type="dxa"/>
            </w:tcMar>
            <w:vAlign w:val="center"/>
          </w:tcPr>
          <w:bookmarkStart w:name="z555" w:id="485"/>
          <w:p>
            <w:pPr>
              <w:spacing w:after="20"/>
              <w:ind w:left="20"/>
              <w:jc w:val="both"/>
            </w:pPr>
            <w:r>
              <w:rPr>
                <w:rFonts w:ascii="Times New Roman"/>
                <w:b w:val="false"/>
                <w:i w:val="false"/>
                <w:color w:val="000000"/>
                <w:sz w:val="20"/>
              </w:rPr>
              <w:t>
№</w:t>
            </w:r>
          </w:p>
          <w:bookmarkEnd w:id="485"/>
          <w:p>
            <w:pPr>
              <w:spacing w:after="20"/>
              <w:ind w:left="20"/>
              <w:jc w:val="both"/>
            </w:pPr>
            <w:r>
              <w:rPr>
                <w:rFonts w:ascii="Times New Roman"/>
                <w:b w:val="false"/>
                <w:i w:val="false"/>
                <w:color w:val="000000"/>
                <w:sz w:val="20"/>
              </w:rPr>
              <w:t xml:space="preserve">
ӘЕМ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телефон</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өтілі</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жердің мекенжайы)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телефон</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құрамы)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командирінің 20___ ж. "____" ________________ № _______________ бұйрығы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негізінде запасқа шығарылды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ҚІБ(Б) жанындағы әскерге шақыру комиссиясы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қолбасшылығының соғыс уақытында пайдалану туралы қорытындысы (қандай ӘЕМ, лауазым, ерекше қызмет белгісі бойынша, қандай қару-жарақ пен техникада)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ауданы </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облысы</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 танылды</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шақырылды (запасқа қойылды) 20___ ж. "____" ________________</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өкілінің тағайындалғанды зерделеу туралы белгісі</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істері басқармасы (бөлімі) бастығының соғыс уақытында пайдалану туралы қорытындысы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"____"________</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 мен қолы)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(қолы)</w:t>
            </w:r>
          </w:p>
        </w:tc>
      </w:tr>
    </w:tbl>
    <w:bookmarkStart w:name="z556" w:id="486"/>
    <w:p>
      <w:pPr>
        <w:spacing w:after="0"/>
        <w:ind w:left="0"/>
        <w:jc w:val="both"/>
      </w:pPr>
      <w:r>
        <w:rPr>
          <w:rFonts w:ascii="Times New Roman"/>
          <w:b w:val="false"/>
          <w:i w:val="false"/>
          <w:color w:val="000000"/>
          <w:sz w:val="28"/>
        </w:rPr>
        <w:t>
      Артқы жағы:</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Басының өлшемі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Газтұмша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өлшемі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жанында әскери ант қабылдады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іс-қимылдарға қатысуы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наградалармен, төс белгілерімен, бағалы сыйлықтармен наградталуы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Жаралану мен контузия алу (күні мен сипаты)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ЖИЫНДАРЫНАН ӨТУІ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Неше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әскери бөлім жанында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лауазымда және техника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 ТУРАЛЫ МӘЛІМЕТТЕР: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ҚІБ(Б) жанындағы комиссия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ҚІБ(Б) жанындағы комиссия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 ж. "___" ____________ № ______ ӘДС қағидаларының ___-бабы ___-т. _____-т.т.____бағаны бойынша ____________________________________ деп танылды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87"/>
          <w:p>
            <w:pPr>
              <w:spacing w:after="20"/>
              <w:ind w:left="20"/>
              <w:jc w:val="both"/>
            </w:pPr>
            <w:r>
              <w:rPr>
                <w:rFonts w:ascii="Times New Roman"/>
                <w:b w:val="false"/>
                <w:i w:val="false"/>
                <w:color w:val="000000"/>
                <w:sz w:val="20"/>
              </w:rPr>
              <w:t>
20____ ж. "___" ____________ № ______ ӘДС қағидаларының ___-бабы ___-т. _____</w:t>
            </w:r>
          </w:p>
          <w:bookmarkEnd w:id="487"/>
          <w:p>
            <w:pPr>
              <w:spacing w:after="20"/>
              <w:ind w:left="20"/>
              <w:jc w:val="both"/>
            </w:pPr>
            <w:r>
              <w:rPr>
                <w:rFonts w:ascii="Times New Roman"/>
                <w:b w:val="false"/>
                <w:i w:val="false"/>
                <w:color w:val="000000"/>
                <w:sz w:val="20"/>
              </w:rPr>
              <w:t>
-т.т.____бағаны бойынша ____________________________________ деп танылды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БЕЛГІЛЕР (қосымша мәліметтер)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88"/>
          <w:p>
            <w:pPr>
              <w:spacing w:after="20"/>
              <w:ind w:left="20"/>
              <w:jc w:val="both"/>
            </w:pPr>
            <w:r>
              <w:rPr>
                <w:rFonts w:ascii="Times New Roman"/>
                <w:b w:val="false"/>
                <w:i w:val="false"/>
                <w:color w:val="000000"/>
                <w:sz w:val="20"/>
              </w:rPr>
              <w:t>
облысы ауданының қорғаныс істері басқармасы (бөлімі)</w:t>
            </w:r>
          </w:p>
          <w:bookmarkEnd w:id="488"/>
          <w:p>
            <w:pPr>
              <w:spacing w:after="20"/>
              <w:ind w:left="20"/>
              <w:jc w:val="both"/>
            </w:pPr>
            <w:r>
              <w:rPr>
                <w:rFonts w:ascii="Times New Roman"/>
                <w:b w:val="false"/>
                <w:i w:val="false"/>
                <w:color w:val="000000"/>
                <w:sz w:val="20"/>
              </w:rPr>
              <w:t>
20___ ж. "____" ________________ әскери билет берді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ҚАБЫЛДАУ, ӘСКЕРИ ЕСЕПТЕН АЛУ (ШЫҒАРУ) ТУРАЛЫ БЕЛГІЛЕР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 есепке қабылданды _____________________________________ облысы ауданының қорғаныс істері басқармасынан (бөлімінен) келді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 "___" _______есептен алынды (шығарылды) _______________________________ облысы ауданының қорғаныс істері басқармасына (бөліміне) кетті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20__ ж. "___" _____ жолданды (ә/атағы, қолы)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89"/>
          <w:p>
            <w:pPr>
              <w:spacing w:after="20"/>
              <w:ind w:left="20"/>
              <w:jc w:val="both"/>
            </w:pPr>
            <w:r>
              <w:rPr>
                <w:rFonts w:ascii="Times New Roman"/>
                <w:b w:val="false"/>
                <w:i w:val="false"/>
                <w:color w:val="000000"/>
                <w:sz w:val="20"/>
              </w:rPr>
              <w:t>
Хабарлама 20__ ж. "___" ____ жолданды</w:t>
            </w:r>
          </w:p>
          <w:bookmarkEnd w:id="489"/>
          <w:p>
            <w:pPr>
              <w:spacing w:after="20"/>
              <w:ind w:left="20"/>
              <w:jc w:val="both"/>
            </w:pPr>
            <w:r>
              <w:rPr>
                <w:rFonts w:ascii="Times New Roman"/>
                <w:b w:val="false"/>
                <w:i w:val="false"/>
                <w:color w:val="000000"/>
                <w:sz w:val="20"/>
              </w:rPr>
              <w:t>
(ә/атағы, қолы)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 есепке қабылданды ____________________________________ облысы ауданының қорғаныс істері басқармасынан (бөлімінен) келді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 "___" _______есептен алынды (шығарылды) _______________________________ облысы ауданының қорғаныс істері басқармасына (бөліміне) кетті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90"/>
          <w:p>
            <w:pPr>
              <w:spacing w:after="20"/>
              <w:ind w:left="20"/>
              <w:jc w:val="both"/>
            </w:pPr>
            <w:r>
              <w:rPr>
                <w:rFonts w:ascii="Times New Roman"/>
                <w:b w:val="false"/>
                <w:i w:val="false"/>
                <w:color w:val="000000"/>
                <w:sz w:val="20"/>
              </w:rPr>
              <w:t>
Хабарлама 20__ ж. "___" _____ жолданды</w:t>
            </w:r>
          </w:p>
          <w:bookmarkEnd w:id="490"/>
          <w:p>
            <w:pPr>
              <w:spacing w:after="20"/>
              <w:ind w:left="20"/>
              <w:jc w:val="both"/>
            </w:pPr>
            <w:r>
              <w:rPr>
                <w:rFonts w:ascii="Times New Roman"/>
                <w:b w:val="false"/>
                <w:i w:val="false"/>
                <w:color w:val="000000"/>
                <w:sz w:val="20"/>
              </w:rPr>
              <w:t>
(ә/атағы, қолы)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20__ ж. "___" ____ жолданды (ә/атағы, қолы)</w:t>
            </w:r>
          </w:p>
        </w:tc>
      </w:tr>
    </w:tbl>
    <w:bookmarkStart w:name="z561" w:id="491"/>
    <w:p>
      <w:pPr>
        <w:spacing w:after="0"/>
        <w:ind w:left="0"/>
        <w:jc w:val="left"/>
      </w:pPr>
      <w:r>
        <w:rPr>
          <w:rFonts w:ascii="Times New Roman"/>
          <w:b/>
          <w:i w:val="false"/>
          <w:color w:val="000000"/>
        </w:rPr>
        <w:t xml:space="preserve"> Әскери міндеттінің есепке алу карточкасын толтыру бойынша түсіндірме</w:t>
      </w:r>
    </w:p>
    <w:bookmarkEnd w:id="491"/>
    <w:bookmarkStart w:name="z562" w:id="492"/>
    <w:p>
      <w:pPr>
        <w:spacing w:after="0"/>
        <w:ind w:left="0"/>
        <w:jc w:val="both"/>
      </w:pPr>
      <w:r>
        <w:rPr>
          <w:rFonts w:ascii="Times New Roman"/>
          <w:b w:val="false"/>
          <w:i w:val="false"/>
          <w:color w:val="000000"/>
          <w:sz w:val="28"/>
        </w:rPr>
        <w:t>
      Сержанттарға (старшиналарға) және сарбаздарға (матростарға) есепке алу карточкасы реттілікпен және әскери билет жазбасының дерегіне дәлме-дәл сәйкестікте толтырылады. Жетіспейтін дерек есепке алу карточкасына қосымша ұсынылған құжаттардан (білімі туралы құжаттар, неке туралы куәлік, балаларының тууы туралы куәлік және басқалар) және әскери міндеттімен жеке әңгімелесуден енгізіледі.</w:t>
      </w:r>
    </w:p>
    <w:bookmarkEnd w:id="492"/>
    <w:bookmarkStart w:name="z563" w:id="493"/>
    <w:p>
      <w:pPr>
        <w:spacing w:after="0"/>
        <w:ind w:left="0"/>
        <w:jc w:val="both"/>
      </w:pPr>
      <w:r>
        <w:rPr>
          <w:rFonts w:ascii="Times New Roman"/>
          <w:b w:val="false"/>
          <w:i w:val="false"/>
          <w:color w:val="000000"/>
          <w:sz w:val="28"/>
        </w:rPr>
        <w:t>
      Есепке алу карточкасы қара сиямен, анық, түсінікті жазумен толтырылады. Есепке алу карточкасында мәліметтерді қарындашпен толтырылатын тұрғылықты жері, жұмыс орны, отбасы құрамы туралы мәліметтерді және есепке алу деректеріне салыстырып тексеру жүргізу күндерін жазудан басқа, басқа түсті сиямен жазуға тыйым салынады.</w:t>
      </w:r>
    </w:p>
    <w:bookmarkEnd w:id="493"/>
    <w:bookmarkStart w:name="z564" w:id="494"/>
    <w:p>
      <w:pPr>
        <w:spacing w:after="0"/>
        <w:ind w:left="0"/>
        <w:jc w:val="both"/>
      </w:pPr>
      <w:r>
        <w:rPr>
          <w:rFonts w:ascii="Times New Roman"/>
          <w:b w:val="false"/>
          <w:i w:val="false"/>
          <w:color w:val="000000"/>
          <w:sz w:val="28"/>
        </w:rPr>
        <w:t>
      Есепке алу карточкасын толтыру мынадай тәртіппен және мынадай талаптарды сақтай отырып жүргізіледі:</w:t>
      </w:r>
    </w:p>
    <w:bookmarkEnd w:id="494"/>
    <w:bookmarkStart w:name="z565" w:id="495"/>
    <w:p>
      <w:pPr>
        <w:spacing w:after="0"/>
        <w:ind w:left="0"/>
        <w:jc w:val="both"/>
      </w:pPr>
      <w:r>
        <w:rPr>
          <w:rFonts w:ascii="Times New Roman"/>
          <w:b w:val="false"/>
          <w:i w:val="false"/>
          <w:color w:val="000000"/>
          <w:sz w:val="28"/>
        </w:rPr>
        <w:t>
      1. "№ сериялы әскери билетке" деген жолда әскери билеттің сериясы мен нөмірі әскери міндеттіде бар әскери билеттің сериясы мен нөмірін белгілеумен дәлме-дәл сәйкестікте қойылады, ал карточканың артқы жағында "Ерекше белгілер" деген бағаннан кейін оны қашан және қай қорғаныс істері басқармасы (бөлімі) бергені көрсетіледі.</w:t>
      </w:r>
    </w:p>
    <w:bookmarkEnd w:id="495"/>
    <w:bookmarkStart w:name="z566" w:id="496"/>
    <w:p>
      <w:pPr>
        <w:spacing w:after="0"/>
        <w:ind w:left="0"/>
        <w:jc w:val="both"/>
      </w:pPr>
      <w:r>
        <w:rPr>
          <w:rFonts w:ascii="Times New Roman"/>
          <w:b w:val="false"/>
          <w:i w:val="false"/>
          <w:color w:val="000000"/>
          <w:sz w:val="28"/>
        </w:rPr>
        <w:t>
      2. "Туған жылы" деген сол жақ жоғары баған, "Тегі, аты, әкесінің аты", "Туған күні, айы, жылы және жері", "Ұлты" деген жолдар жеке куәлік деректері бойынша толтырылады, жеке куәлікте туған жері туралы нақты дерек болмаған кезде туған жері туу туралы куәлікте нақтыланады. Жазба мынадай реттілікпен жүргізіледі: ауыл, аудан немесе қала, облыс.</w:t>
      </w:r>
    </w:p>
    <w:bookmarkEnd w:id="496"/>
    <w:bookmarkStart w:name="z567" w:id="497"/>
    <w:p>
      <w:pPr>
        <w:spacing w:after="0"/>
        <w:ind w:left="0"/>
        <w:jc w:val="both"/>
      </w:pPr>
      <w:r>
        <w:rPr>
          <w:rFonts w:ascii="Times New Roman"/>
          <w:b w:val="false"/>
          <w:i w:val="false"/>
          <w:color w:val="000000"/>
          <w:sz w:val="28"/>
        </w:rPr>
        <w:t>
      3. "ӘЕМ№" деген бағанда әскери-есептік мамандықтың жеті таңбалы мәні көрсетіледі. "ӘЕМ коды" деген бағанда лауазым кодының төрт таңбалы сандық белгісі және әріппен қызметтің ерекше белгісі көрсетіледі.</w:t>
      </w:r>
    </w:p>
    <w:bookmarkEnd w:id="497"/>
    <w:bookmarkStart w:name="z568" w:id="498"/>
    <w:p>
      <w:pPr>
        <w:spacing w:after="0"/>
        <w:ind w:left="0"/>
        <w:jc w:val="both"/>
      </w:pPr>
      <w:r>
        <w:rPr>
          <w:rFonts w:ascii="Times New Roman"/>
          <w:b w:val="false"/>
          <w:i w:val="false"/>
          <w:color w:val="000000"/>
          <w:sz w:val="28"/>
        </w:rPr>
        <w:t>
      4. "Жарамдылық санаты" деген баған медициналық комиссияның әскери міндеттінің Әскери-дәрігерлік сараптама қағидаларына сәйкес қызметке жарамдылығы туралы қорытындысы негізінде толтырылады.</w:t>
      </w:r>
    </w:p>
    <w:bookmarkEnd w:id="498"/>
    <w:bookmarkStart w:name="z569" w:id="499"/>
    <w:p>
      <w:pPr>
        <w:spacing w:after="0"/>
        <w:ind w:left="0"/>
        <w:jc w:val="both"/>
      </w:pPr>
      <w:r>
        <w:rPr>
          <w:rFonts w:ascii="Times New Roman"/>
          <w:b w:val="false"/>
          <w:i w:val="false"/>
          <w:color w:val="000000"/>
          <w:sz w:val="28"/>
        </w:rPr>
        <w:t>
      5. "Білімі" деген тармақта кәсіптік, техникалық немесе жоғары білімі бар адамдарға оқу орнының толық атауы, қай жылы оқуды аяқтағаны көрсетіледі. Оқу орнында оқуды аяқтамаған кезде неше сынып немесе курс аяқтағаны көрсетіледі. Егер әскери міндетті бірнеше оқу орнын бітірсе, онда барлық оқу орындары көрсетіледі, ал оқушыларға орта мектептің нешінші сыныбында немесе оқу орнының нешінші курсында оқитыны көрсетіледі.</w:t>
      </w:r>
    </w:p>
    <w:bookmarkEnd w:id="499"/>
    <w:bookmarkStart w:name="z570" w:id="500"/>
    <w:p>
      <w:pPr>
        <w:spacing w:after="0"/>
        <w:ind w:left="0"/>
        <w:jc w:val="both"/>
      </w:pPr>
      <w:r>
        <w:rPr>
          <w:rFonts w:ascii="Times New Roman"/>
          <w:b w:val="false"/>
          <w:i w:val="false"/>
          <w:color w:val="000000"/>
          <w:sz w:val="28"/>
        </w:rPr>
        <w:t>
      6. "Азаматтық мамандығы" деген тармақта алған білімі нәтижесінде немесе практикалық жұмыста алған мамандықтар, разряды немесе сыныптылығы көрсетіледі. Автомобиль, трактор, мотоцикл және басқа да машина жүргізушілеріне осы техниканы жүргізу құқығына куәліктің нөмірі, оның берілген күні және рұқсат етілген санаттар жазылады. Жұмыс орны мен лауазымы әскери міндеттінің айтуымен немесе кәсіпорынның толық атауын, оның мекенжайын және кадр бөлімінің телефон нөмірін көрсете отырып, осы кәсіпорынның деректері негізінде жазылады. Тұрғылықты жері толық мекенжайы мен үй телефонын көрсете отырып, ал ауылдық жергілікті жерде, одан басқа – елді мекен атауы және қай әкімдікке жататыны жазылады. Тұрғылықты жері бойынша тіркеусіз уақытша әскери есепке алынған әскери міндеттінің есепке алу карточкасында айтуымен болжамды тұратын жері жазылады.</w:t>
      </w:r>
    </w:p>
    <w:bookmarkEnd w:id="500"/>
    <w:bookmarkStart w:name="z571" w:id="501"/>
    <w:p>
      <w:pPr>
        <w:spacing w:after="0"/>
        <w:ind w:left="0"/>
        <w:jc w:val="both"/>
      </w:pPr>
      <w:r>
        <w:rPr>
          <w:rFonts w:ascii="Times New Roman"/>
          <w:b w:val="false"/>
          <w:i w:val="false"/>
          <w:color w:val="000000"/>
          <w:sz w:val="28"/>
        </w:rPr>
        <w:t>
      7. "________ жанындағы әскерге шақыру комиссиясы" деген бағанда әскерге шақыру комиссиясының қорытындысы, қандай қорғаныс істері басқармасының (бөлімінің) жанындағы комиссия екені және күні көрсетіледі. Осы мәліметтер әскери билет жазбасы немесе әскерге шақыру комиссиясының хаттамасынан үзінді негізінде толтырылады.</w:t>
      </w:r>
    </w:p>
    <w:bookmarkEnd w:id="501"/>
    <w:bookmarkStart w:name="z572" w:id="502"/>
    <w:p>
      <w:pPr>
        <w:spacing w:after="0"/>
        <w:ind w:left="0"/>
        <w:jc w:val="both"/>
      </w:pPr>
      <w:r>
        <w:rPr>
          <w:rFonts w:ascii="Times New Roman"/>
          <w:b w:val="false"/>
          <w:i w:val="false"/>
          <w:color w:val="000000"/>
          <w:sz w:val="28"/>
        </w:rPr>
        <w:t>
      8. "Әскери бөлім өкілінің тағайындалғанды зерделеу туралы белгісі" деген бағанда тағайындалған ресурсты зерделеуді жүргізген адам тағайындалуға сәйкестігін немесе сәйкессіздігін, әскери атағын, қолы мен күнін көрсетеді.</w:t>
      </w:r>
    </w:p>
    <w:bookmarkEnd w:id="502"/>
    <w:bookmarkStart w:name="z573" w:id="503"/>
    <w:p>
      <w:pPr>
        <w:spacing w:after="0"/>
        <w:ind w:left="0"/>
        <w:jc w:val="both"/>
      </w:pPr>
      <w:r>
        <w:rPr>
          <w:rFonts w:ascii="Times New Roman"/>
          <w:b w:val="false"/>
          <w:i w:val="false"/>
          <w:color w:val="000000"/>
          <w:sz w:val="28"/>
        </w:rPr>
        <w:t>
      9. "Әскери атағы" деген бағанда әскери міндеттіге оның әскери қызмет өткеруі немесе жиындардан өтуі кезеңінде берілген немесе запасқа қою кезінде берілген соңғы әскери атағы көрсетіледі.</w:t>
      </w:r>
    </w:p>
    <w:bookmarkEnd w:id="503"/>
    <w:bookmarkStart w:name="z574" w:id="504"/>
    <w:p>
      <w:pPr>
        <w:spacing w:after="0"/>
        <w:ind w:left="0"/>
        <w:jc w:val="both"/>
      </w:pPr>
      <w:r>
        <w:rPr>
          <w:rFonts w:ascii="Times New Roman"/>
          <w:b w:val="false"/>
          <w:i w:val="false"/>
          <w:color w:val="000000"/>
          <w:sz w:val="28"/>
        </w:rPr>
        <w:t>
      10. "Есепке алу тобы" деген бағанда әскери міндетті қызмет өткерген әскери бөлімшелердің әскерлерге, басқа да әскери құралымдарға тиесілігі көрсетіледі.</w:t>
      </w:r>
    </w:p>
    <w:bookmarkEnd w:id="504"/>
    <w:bookmarkStart w:name="z575" w:id="505"/>
    <w:p>
      <w:pPr>
        <w:spacing w:after="0"/>
        <w:ind w:left="0"/>
        <w:jc w:val="both"/>
      </w:pPr>
      <w:r>
        <w:rPr>
          <w:rFonts w:ascii="Times New Roman"/>
          <w:b w:val="false"/>
          <w:i w:val="false"/>
          <w:color w:val="000000"/>
          <w:sz w:val="28"/>
        </w:rPr>
        <w:t>
      11. "Құрамы" деген бағанда әскери міндеттінің оған берілген әскери атаққа сәйкес әскери қызметшілер мен әскери міндеттілердің сол немесе өзге де құрамына тиесілігі көрсетіледі.</w:t>
      </w:r>
    </w:p>
    <w:bookmarkEnd w:id="505"/>
    <w:bookmarkStart w:name="z576" w:id="506"/>
    <w:p>
      <w:pPr>
        <w:spacing w:after="0"/>
        <w:ind w:left="0"/>
        <w:jc w:val="both"/>
      </w:pPr>
      <w:r>
        <w:rPr>
          <w:rFonts w:ascii="Times New Roman"/>
          <w:b w:val="false"/>
          <w:i w:val="false"/>
          <w:color w:val="000000"/>
          <w:sz w:val="28"/>
        </w:rPr>
        <w:t>
      12. "Есепке алу санаты" деген бағанда алынған әскери даярлығына сәйкес әскери міндеттінің есепке алу санаты көрсетіледі.</w:t>
      </w:r>
    </w:p>
    <w:bookmarkEnd w:id="506"/>
    <w:bookmarkStart w:name="z577" w:id="507"/>
    <w:p>
      <w:pPr>
        <w:spacing w:after="0"/>
        <w:ind w:left="0"/>
        <w:jc w:val="both"/>
      </w:pPr>
      <w:r>
        <w:rPr>
          <w:rFonts w:ascii="Times New Roman"/>
          <w:b w:val="false"/>
          <w:i w:val="false"/>
          <w:color w:val="000000"/>
          <w:sz w:val="28"/>
        </w:rPr>
        <w:t>
      13. "Мамандықтың, лауазымның және ерекше қызмет белгілерінің атауы" деген бағанда "ӘЕМ №" деген бағанда көрсетілген жеті таңбалы кодтың толық жазылуы көрсетіледі.</w:t>
      </w:r>
    </w:p>
    <w:bookmarkEnd w:id="507"/>
    <w:bookmarkStart w:name="z578" w:id="508"/>
    <w:p>
      <w:pPr>
        <w:spacing w:after="0"/>
        <w:ind w:left="0"/>
        <w:jc w:val="both"/>
      </w:pPr>
      <w:r>
        <w:rPr>
          <w:rFonts w:ascii="Times New Roman"/>
          <w:b w:val="false"/>
          <w:i w:val="false"/>
          <w:color w:val="000000"/>
          <w:sz w:val="28"/>
        </w:rPr>
        <w:t>
      14. "Әскери бөлімнің атауы, лауазымы мен техника түрі" деген бөлімде әскери бөлімнің (мекеменің) №, лауазымы және әскери міндетті қызмет өткеру немесе әскери даярлықтан өту кезеңінде меңгерген қару-жарақ пен әскери техниканың түрі, ӘЕМ № және қызмет өткеру (әскери даярлықты меңгеру) кезеңдері көрсетіледі.</w:t>
      </w:r>
    </w:p>
    <w:bookmarkEnd w:id="508"/>
    <w:bookmarkStart w:name="z579" w:id="509"/>
    <w:p>
      <w:pPr>
        <w:spacing w:after="0"/>
        <w:ind w:left="0"/>
        <w:jc w:val="both"/>
      </w:pPr>
      <w:r>
        <w:rPr>
          <w:rFonts w:ascii="Times New Roman"/>
          <w:b w:val="false"/>
          <w:i w:val="false"/>
          <w:color w:val="000000"/>
          <w:sz w:val="28"/>
        </w:rPr>
        <w:t>
      Осы бөлімнің төменгі екі жолында әскери бөлім командирінің запасқа шығару (босату) туралы бұйрығының күні мен нөмірі жазылады.</w:t>
      </w:r>
    </w:p>
    <w:bookmarkEnd w:id="509"/>
    <w:bookmarkStart w:name="z580" w:id="510"/>
    <w:p>
      <w:pPr>
        <w:spacing w:after="0"/>
        <w:ind w:left="0"/>
        <w:jc w:val="both"/>
      </w:pPr>
      <w:r>
        <w:rPr>
          <w:rFonts w:ascii="Times New Roman"/>
          <w:b w:val="false"/>
          <w:i w:val="false"/>
          <w:color w:val="000000"/>
          <w:sz w:val="28"/>
        </w:rPr>
        <w:t>
      Төмендегі бағандарда әскери-есептік мамандығын, лауазымын, ерекше қызмет белгісін, қару-жарақ пен әскери техниканың түрін көрсете отырып, әскери бөлім командирінің (мекеме бастығының) соғыс уақытында пайдалану туралы қорытындысы көрсетіледі.</w:t>
      </w:r>
    </w:p>
    <w:bookmarkEnd w:id="510"/>
    <w:bookmarkStart w:name="z581" w:id="511"/>
    <w:p>
      <w:pPr>
        <w:spacing w:after="0"/>
        <w:ind w:left="0"/>
        <w:jc w:val="both"/>
      </w:pPr>
      <w:r>
        <w:rPr>
          <w:rFonts w:ascii="Times New Roman"/>
          <w:b w:val="false"/>
          <w:i w:val="false"/>
          <w:color w:val="000000"/>
          <w:sz w:val="28"/>
        </w:rPr>
        <w:t>
      Одан әрі ауданның (облыстық маңызы бар қаланың) ЖӘБО бастығының соғыс уақытында пайдалану туралы қорытындысы көрсетіледі, ол оның қолымен расталады.</w:t>
      </w:r>
    </w:p>
    <w:bookmarkEnd w:id="511"/>
    <w:bookmarkStart w:name="z582" w:id="512"/>
    <w:p>
      <w:pPr>
        <w:spacing w:after="0"/>
        <w:ind w:left="0"/>
        <w:jc w:val="both"/>
      </w:pPr>
      <w:r>
        <w:rPr>
          <w:rFonts w:ascii="Times New Roman"/>
          <w:b w:val="false"/>
          <w:i w:val="false"/>
          <w:color w:val="000000"/>
          <w:sz w:val="28"/>
        </w:rPr>
        <w:t>
      15. "Тағайындалды" деген бөлімді жұмылдыру нарядына сәйкес соғыс уақытына тағайындауды жүргізетін ауданның (астананың, республикалық, облыстық маңызы бар қаланың) ЖӘБО лауазымды адамы толтырады.</w:t>
      </w:r>
    </w:p>
    <w:bookmarkEnd w:id="512"/>
    <w:bookmarkStart w:name="z583" w:id="513"/>
    <w:p>
      <w:pPr>
        <w:spacing w:after="0"/>
        <w:ind w:left="0"/>
        <w:jc w:val="both"/>
      </w:pPr>
      <w:r>
        <w:rPr>
          <w:rFonts w:ascii="Times New Roman"/>
          <w:b w:val="false"/>
          <w:i w:val="false"/>
          <w:color w:val="000000"/>
          <w:sz w:val="28"/>
        </w:rPr>
        <w:t>
      Есепке алу карточкасының екінші беті онда айқындалған бағандарға және ұсынылған қосымша мәліметтерге сәйкес толтырылады.</w:t>
      </w:r>
    </w:p>
    <w:bookmarkEnd w:id="513"/>
    <w:bookmarkStart w:name="z584" w:id="514"/>
    <w:p>
      <w:pPr>
        <w:spacing w:after="0"/>
        <w:ind w:left="0"/>
        <w:jc w:val="both"/>
      </w:pPr>
      <w:r>
        <w:rPr>
          <w:rFonts w:ascii="Times New Roman"/>
          <w:b w:val="false"/>
          <w:i w:val="false"/>
          <w:color w:val="000000"/>
          <w:sz w:val="28"/>
        </w:rPr>
        <w:t>
      Антропометриялық деректер әскери міндеттінің айтуы бойынша, ал запасқа берілетін әскерге шақырылушыларға – әскерге шақырылушының есепке алу картасынан енгізіледі.</w:t>
      </w:r>
    </w:p>
    <w:bookmarkEnd w:id="514"/>
    <w:bookmarkStart w:name="z585" w:id="515"/>
    <w:p>
      <w:pPr>
        <w:spacing w:after="0"/>
        <w:ind w:left="0"/>
        <w:jc w:val="both"/>
      </w:pPr>
      <w:r>
        <w:rPr>
          <w:rFonts w:ascii="Times New Roman"/>
          <w:b w:val="false"/>
          <w:i w:val="false"/>
          <w:color w:val="000000"/>
          <w:sz w:val="28"/>
        </w:rPr>
        <w:t>
      Әскери ант қабылдағаны туралы мәліметтер мынадай тәртіппен көрсетіледі: қашан және қандай әскери бөлім (мекеме) жанында ант қабылданды.</w:t>
      </w:r>
    </w:p>
    <w:bookmarkEnd w:id="515"/>
    <w:bookmarkStart w:name="z586" w:id="516"/>
    <w:p>
      <w:pPr>
        <w:spacing w:after="0"/>
        <w:ind w:left="0"/>
        <w:jc w:val="both"/>
      </w:pPr>
      <w:r>
        <w:rPr>
          <w:rFonts w:ascii="Times New Roman"/>
          <w:b w:val="false"/>
          <w:i w:val="false"/>
          <w:color w:val="000000"/>
          <w:sz w:val="28"/>
        </w:rPr>
        <w:t>
      "Ерекше белгілер" деген бағанға қылмыстық құқық бұзушылық жасағаны, әкімшілік жауаптылыққа тартылғаны, шетел тілдерін меңгергені, кезекті әскери атақтар беру негізі туралы мәліметтер және басқа да қосымша деректер енгізіледі.</w:t>
      </w:r>
    </w:p>
    <w:bookmarkEnd w:id="516"/>
    <w:bookmarkStart w:name="z587" w:id="517"/>
    <w:p>
      <w:pPr>
        <w:spacing w:after="0"/>
        <w:ind w:left="0"/>
        <w:jc w:val="both"/>
      </w:pPr>
      <w:r>
        <w:rPr>
          <w:rFonts w:ascii="Times New Roman"/>
          <w:b w:val="false"/>
          <w:i w:val="false"/>
          <w:color w:val="000000"/>
          <w:sz w:val="28"/>
        </w:rPr>
        <w:t>
      Әскери міндеттіні есепке қабылдау және одан шығару туралы мәліметтер ауданның (облыстық маңызы бар қаланың) ЖӘБО жұмылдыруды жоспарлау бөлімшесі бастығының қолымен расталады.</w:t>
      </w:r>
    </w:p>
    <w:bookmarkEnd w:id="5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6-қосымша</w:t>
            </w:r>
            <w:r>
              <w:br/>
            </w:r>
            <w:r>
              <w:rPr>
                <w:rFonts w:ascii="Times New Roman"/>
                <w:b w:val="false"/>
                <w:i w:val="false"/>
                <w:color w:val="000000"/>
                <w:sz w:val="20"/>
              </w:rPr>
              <w:t>Нысан</w:t>
            </w:r>
            <w:r>
              <w:br/>
            </w:r>
            <w:r>
              <w:rPr>
                <w:rFonts w:ascii="Times New Roman"/>
                <w:b w:val="false"/>
                <w:i w:val="false"/>
                <w:color w:val="000000"/>
                <w:sz w:val="20"/>
              </w:rPr>
              <w:t>№ Т-2 нысаны</w:t>
            </w:r>
          </w:p>
        </w:tc>
      </w:tr>
    </w:tbl>
    <w:bookmarkStart w:name="z589" w:id="518"/>
    <w:p>
      <w:pPr>
        <w:spacing w:after="0"/>
        <w:ind w:left="0"/>
        <w:jc w:val="both"/>
      </w:pPr>
      <w:r>
        <w:rPr>
          <w:rFonts w:ascii="Times New Roman"/>
          <w:b w:val="false"/>
          <w:i w:val="false"/>
          <w:color w:val="000000"/>
          <w:sz w:val="28"/>
        </w:rPr>
        <w:t>
      Беткі жақ:</w:t>
      </w:r>
    </w:p>
    <w:bookmarkEnd w:id="518"/>
    <w:bookmarkStart w:name="z590" w:id="519"/>
    <w:p>
      <w:pPr>
        <w:spacing w:after="0"/>
        <w:ind w:left="0"/>
        <w:jc w:val="left"/>
      </w:pPr>
      <w:r>
        <w:rPr>
          <w:rFonts w:ascii="Times New Roman"/>
          <w:b/>
          <w:i w:val="false"/>
          <w:color w:val="000000"/>
        </w:rPr>
        <w:t xml:space="preserve"> _____________________________ кәсіпорын, ұйым</w:t>
      </w:r>
    </w:p>
    <w:bookmarkEnd w:id="519"/>
    <w:bookmarkStart w:name="z591" w:id="520"/>
    <w:p>
      <w:pPr>
        <w:spacing w:after="0"/>
        <w:ind w:left="0"/>
        <w:jc w:val="left"/>
      </w:pPr>
      <w:r>
        <w:rPr>
          <w:rFonts w:ascii="Times New Roman"/>
          <w:b/>
          <w:i w:val="false"/>
          <w:color w:val="000000"/>
        </w:rPr>
        <w:t xml:space="preserve"> №_____ ЖЕКЕ КАРТОЧКА</w:t>
      </w:r>
    </w:p>
    <w:bookmarkEnd w:id="520"/>
    <w:bookmarkStart w:name="z592" w:id="521"/>
    <w:p>
      <w:pPr>
        <w:spacing w:after="0"/>
        <w:ind w:left="0"/>
        <w:jc w:val="both"/>
      </w:pPr>
      <w:r>
        <w:rPr>
          <w:rFonts w:ascii="Times New Roman"/>
          <w:b w:val="false"/>
          <w:i w:val="false"/>
          <w:color w:val="000000"/>
          <w:sz w:val="28"/>
        </w:rPr>
        <w:t xml:space="preserve">
      </w:t>
      </w:r>
    </w:p>
    <w:bookmarkEnd w:id="521"/>
    <w:p>
      <w:pPr>
        <w:spacing w:after="0"/>
        <w:ind w:left="0"/>
        <w:jc w:val="both"/>
      </w:pPr>
      <w:r>
        <w:drawing>
          <wp:inline distT="0" distB="0" distL="0" distR="0">
            <wp:extent cx="4394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3942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3" w:id="522"/>
    <w:p>
      <w:pPr>
        <w:spacing w:after="0"/>
        <w:ind w:left="0"/>
        <w:jc w:val="both"/>
      </w:pPr>
      <w:r>
        <w:rPr>
          <w:rFonts w:ascii="Times New Roman"/>
          <w:b w:val="false"/>
          <w:i w:val="false"/>
          <w:color w:val="000000"/>
          <w:sz w:val="28"/>
        </w:rPr>
        <w:t>
      1. Жалпы мәліметтер</w:t>
      </w:r>
    </w:p>
    <w:bookmarkEnd w:id="52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94" w:id="523"/>
          <w:p>
            <w:pPr>
              <w:spacing w:after="20"/>
              <w:ind w:left="20"/>
              <w:jc w:val="both"/>
            </w:pPr>
            <w:r>
              <w:rPr>
                <w:rFonts w:ascii="Times New Roman"/>
                <w:b w:val="false"/>
                <w:i w:val="false"/>
                <w:color w:val="000000"/>
                <w:sz w:val="20"/>
              </w:rPr>
              <w:t>
1. Тегі _________________________________</w:t>
            </w:r>
          </w:p>
          <w:bookmarkEnd w:id="523"/>
          <w:p>
            <w:pPr>
              <w:spacing w:after="20"/>
              <w:ind w:left="20"/>
              <w:jc w:val="both"/>
            </w:pPr>
            <w:r>
              <w:rPr>
                <w:rFonts w:ascii="Times New Roman"/>
                <w:b w:val="false"/>
                <w:i w:val="false"/>
                <w:color w:val="000000"/>
                <w:sz w:val="20"/>
              </w:rPr>
              <w:t>
</w:t>
            </w:r>
            <w:r>
              <w:rPr>
                <w:rFonts w:ascii="Times New Roman"/>
                <w:b w:val="false"/>
                <w:i w:val="false"/>
                <w:color w:val="000000"/>
                <w:sz w:val="20"/>
              </w:rPr>
              <w:t>Аты 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Әкесінің аты (бар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 Туған жылы _____ күні, айы 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3. Туған жері 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4. Ұлты (қалауы бойынша көрсетілсін) 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5. Білімі: ______________________________ 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(жоғ., жалпы орта, арн. орта, толық емес орта, баст. сынып)</w:t>
            </w:r>
          </w:p>
          <w:p>
            <w:pPr>
              <w:spacing w:after="20"/>
              <w:ind w:left="20"/>
              <w:jc w:val="both"/>
            </w:pPr>
            <w:r>
              <w:rPr>
                <w:rFonts w:ascii="Times New Roman"/>
                <w:b w:val="false"/>
                <w:i w:val="false"/>
                <w:color w:val="000000"/>
                <w:sz w:val="20"/>
              </w:rPr>
              <w:t>
</w:t>
            </w:r>
            <w:r>
              <w:rPr>
                <w:rFonts w:ascii="Times New Roman"/>
                <w:b w:val="false"/>
                <w:i w:val="false"/>
                <w:color w:val="000000"/>
                <w:sz w:val="20"/>
              </w:rPr>
              <w:t>б)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(жоғары немесе арнаулы орта оқу орнының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және бітірген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в)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(училищенің, кәсіби техниканың білім беру</w:t>
            </w:r>
          </w:p>
          <w:p>
            <w:pPr>
              <w:spacing w:after="20"/>
              <w:ind w:left="20"/>
              <w:jc w:val="both"/>
            </w:pPr>
            <w:r>
              <w:rPr>
                <w:rFonts w:ascii="Times New Roman"/>
                <w:b w:val="false"/>
                <w:i w:val="false"/>
                <w:color w:val="000000"/>
                <w:sz w:val="20"/>
              </w:rPr>
              <w:t>
</w:t>
            </w:r>
            <w:r>
              <w:rPr>
                <w:rFonts w:ascii="Times New Roman"/>
                <w:b w:val="false"/>
                <w:i w:val="false"/>
                <w:color w:val="000000"/>
                <w:sz w:val="20"/>
              </w:rPr>
              <w:t>жөніндегі мектептің</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атауы және бітірген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г) оқу түрі: күндізгі, түнгі, сырттай</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(керексізі сызылсын)</w:t>
            </w:r>
          </w:p>
          <w:p>
            <w:pPr>
              <w:spacing w:after="20"/>
              <w:ind w:left="20"/>
              <w:jc w:val="both"/>
            </w:pPr>
            <w:r>
              <w:rPr>
                <w:rFonts w:ascii="Times New Roman"/>
                <w:b w:val="false"/>
                <w:i w:val="false"/>
                <w:color w:val="000000"/>
                <w:sz w:val="20"/>
              </w:rPr>
              <w:t>
</w:t>
            </w:r>
            <w:r>
              <w:rPr>
                <w:rFonts w:ascii="Times New Roman"/>
                <w:b w:val="false"/>
                <w:i w:val="false"/>
                <w:color w:val="000000"/>
                <w:sz w:val="20"/>
              </w:rPr>
              <w:t>д)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6. Диплом (куәлік) бойынша мамандығы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жоғары немесе орта оқу орнын</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бітіргендер үшін</w:t>
            </w:r>
          </w:p>
          <w:p>
            <w:pPr>
              <w:spacing w:after="20"/>
              <w:ind w:left="20"/>
              <w:jc w:val="both"/>
            </w:pPr>
            <w:r>
              <w:rPr>
                <w:rFonts w:ascii="Times New Roman"/>
                <w:b w:val="false"/>
                <w:i w:val="false"/>
                <w:color w:val="000000"/>
                <w:sz w:val="20"/>
              </w:rPr>
              <w:t>
Диплом (куәлік) "_____" ж. "_____" ______________ № __________</w:t>
            </w:r>
          </w:p>
        </w:tc>
        <w:tc>
          <w:tcPr>
            <w:tcW w:w="6150" w:type="dxa"/>
            <w:tcBorders/>
            <w:tcMar>
              <w:top w:w="15" w:type="dxa"/>
              <w:left w:w="15" w:type="dxa"/>
              <w:bottom w:w="15" w:type="dxa"/>
              <w:right w:w="15" w:type="dxa"/>
            </w:tcMar>
            <w:vAlign w:val="center"/>
          </w:tcPr>
          <w:bookmarkStart w:name="z621" w:id="524"/>
          <w:p>
            <w:pPr>
              <w:spacing w:after="20"/>
              <w:ind w:left="20"/>
              <w:jc w:val="both"/>
            </w:pPr>
            <w:r>
              <w:rPr>
                <w:rFonts w:ascii="Times New Roman"/>
                <w:b w:val="false"/>
                <w:i w:val="false"/>
                <w:color w:val="000000"/>
                <w:sz w:val="20"/>
              </w:rPr>
              <w:t>
7. Диплом (куәлік) бойынша біліктілігі</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8. 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негізгі кәсібі (мамандығы)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осы мамандығы бойынша жұмыс өтілі</w:t>
            </w:r>
          </w:p>
          <w:p>
            <w:pPr>
              <w:spacing w:after="20"/>
              <w:ind w:left="20"/>
              <w:jc w:val="both"/>
            </w:pPr>
            <w:r>
              <w:rPr>
                <w:rFonts w:ascii="Times New Roman"/>
                <w:b w:val="false"/>
                <w:i w:val="false"/>
                <w:color w:val="000000"/>
                <w:sz w:val="20"/>
              </w:rPr>
              <w:t>
</w:t>
            </w:r>
            <w:r>
              <w:rPr>
                <w:rFonts w:ascii="Times New Roman"/>
                <w:b w:val="false"/>
                <w:i w:val="false"/>
                <w:color w:val="000000"/>
                <w:sz w:val="20"/>
              </w:rPr>
              <w:t>9. Жалпы жұмыс өтілі 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10. Үздіксіз өтілі 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11.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(соңғы жұмыс орны, лауазымы)</w:t>
            </w:r>
          </w:p>
          <w:p>
            <w:pPr>
              <w:spacing w:after="20"/>
              <w:ind w:left="20"/>
              <w:jc w:val="both"/>
            </w:pPr>
            <w:r>
              <w:rPr>
                <w:rFonts w:ascii="Times New Roman"/>
                <w:b w:val="false"/>
                <w:i w:val="false"/>
                <w:color w:val="000000"/>
                <w:sz w:val="20"/>
              </w:rPr>
              <w:t>
</w:t>
            </w:r>
            <w:r>
              <w:rPr>
                <w:rFonts w:ascii="Times New Roman"/>
                <w:b w:val="false"/>
                <w:i w:val="false"/>
                <w:color w:val="000000"/>
                <w:sz w:val="20"/>
              </w:rPr>
              <w:t>12. Отбасы жағдайы 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отбасы құрамы_______________________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(әрбір отбасы мүшесінің туған жылын көрсете отырып)</w:t>
            </w:r>
          </w:p>
          <w:p>
            <w:pPr>
              <w:spacing w:after="20"/>
              <w:ind w:left="20"/>
              <w:jc w:val="both"/>
            </w:pPr>
            <w:r>
              <w:rPr>
                <w:rFonts w:ascii="Times New Roman"/>
                <w:b w:val="false"/>
                <w:i w:val="false"/>
                <w:color w:val="000000"/>
                <w:sz w:val="20"/>
              </w:rPr>
              <w:t>
</w:t>
            </w:r>
            <w:r>
              <w:rPr>
                <w:rFonts w:ascii="Times New Roman"/>
                <w:b w:val="false"/>
                <w:i w:val="false"/>
                <w:color w:val="000000"/>
                <w:sz w:val="20"/>
              </w:rPr>
              <w:t>13.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14.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15.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16.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17. Жеке куәлігі:</w:t>
            </w:r>
          </w:p>
          <w:p>
            <w:pPr>
              <w:spacing w:after="20"/>
              <w:ind w:left="20"/>
              <w:jc w:val="both"/>
            </w:pPr>
            <w:r>
              <w:rPr>
                <w:rFonts w:ascii="Times New Roman"/>
                <w:b w:val="false"/>
                <w:i w:val="false"/>
                <w:color w:val="000000"/>
                <w:sz w:val="20"/>
              </w:rPr>
              <w:t>
</w:t>
            </w: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Кім берді______________________________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Берілген күні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18. Үй мекенжайы 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_________________________________</w:t>
            </w:r>
          </w:p>
          <w:p>
            <w:pPr>
              <w:spacing w:after="20"/>
              <w:ind w:left="20"/>
              <w:jc w:val="both"/>
            </w:pPr>
            <w:r>
              <w:rPr>
                <w:rFonts w:ascii="Times New Roman"/>
                <w:b w:val="false"/>
                <w:i w:val="false"/>
                <w:color w:val="000000"/>
                <w:sz w:val="20"/>
              </w:rPr>
              <w:t>
Толтырған күні _________________________</w:t>
            </w:r>
          </w:p>
        </w:tc>
      </w:tr>
    </w:tbl>
    <w:bookmarkStart w:name="z646" w:id="525"/>
    <w:p>
      <w:pPr>
        <w:spacing w:after="0"/>
        <w:ind w:left="0"/>
        <w:jc w:val="both"/>
      </w:pPr>
      <w:r>
        <w:rPr>
          <w:rFonts w:ascii="Times New Roman"/>
          <w:b w:val="false"/>
          <w:i w:val="false"/>
          <w:color w:val="000000"/>
          <w:sz w:val="28"/>
        </w:rPr>
        <w:t>
      2. Әскери есепке алу туралы мәлімет</w:t>
      </w:r>
    </w:p>
    <w:bookmarkEnd w:id="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26"/>
          <w:p>
            <w:pPr>
              <w:spacing w:after="20"/>
              <w:ind w:left="20"/>
              <w:jc w:val="both"/>
            </w:pPr>
            <w:r>
              <w:rPr>
                <w:rFonts w:ascii="Times New Roman"/>
                <w:b w:val="false"/>
                <w:i w:val="false"/>
                <w:color w:val="000000"/>
                <w:sz w:val="20"/>
              </w:rPr>
              <w:t>
Әскери қызметке қатынасы</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есепке алу орны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(ҚІБ(Б)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27"/>
          <w:p>
            <w:pPr>
              <w:spacing w:after="20"/>
              <w:ind w:left="20"/>
              <w:jc w:val="both"/>
            </w:pPr>
            <w:r>
              <w:rPr>
                <w:rFonts w:ascii="Times New Roman"/>
                <w:b w:val="false"/>
                <w:i w:val="false"/>
                <w:color w:val="000000"/>
                <w:sz w:val="20"/>
              </w:rPr>
              <w:t>
Әскери атағы _________________________</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Әскери қызмет өткеру кезеңі</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ӘЕМ № ________________</w:t>
            </w:r>
          </w:p>
          <w:p>
            <w:pPr>
              <w:spacing w:after="20"/>
              <w:ind w:left="20"/>
              <w:jc w:val="both"/>
            </w:pPr>
            <w:r>
              <w:rPr>
                <w:rFonts w:ascii="Times New Roman"/>
                <w:b w:val="false"/>
                <w:i w:val="false"/>
                <w:color w:val="000000"/>
                <w:sz w:val="20"/>
              </w:rPr>
              <w:t>
Заңды тұлға үшін №______ болып броньға қойылды___________</w:t>
            </w:r>
          </w:p>
        </w:tc>
      </w:tr>
    </w:tbl>
    <w:bookmarkStart w:name="z655" w:id="528"/>
    <w:p>
      <w:pPr>
        <w:spacing w:after="0"/>
        <w:ind w:left="0"/>
        <w:jc w:val="both"/>
      </w:pPr>
      <w:r>
        <w:rPr>
          <w:rFonts w:ascii="Times New Roman"/>
          <w:b w:val="false"/>
          <w:i w:val="false"/>
          <w:color w:val="000000"/>
          <w:sz w:val="28"/>
        </w:rPr>
        <w:t>
      Екінші беті:</w:t>
      </w:r>
    </w:p>
    <w:bookmarkEnd w:id="528"/>
    <w:bookmarkStart w:name="z656" w:id="529"/>
    <w:p>
      <w:pPr>
        <w:spacing w:after="0"/>
        <w:ind w:left="0"/>
        <w:jc w:val="both"/>
      </w:pPr>
      <w:r>
        <w:rPr>
          <w:rFonts w:ascii="Times New Roman"/>
          <w:b w:val="false"/>
          <w:i w:val="false"/>
          <w:color w:val="000000"/>
          <w:sz w:val="28"/>
        </w:rPr>
        <w:t>
      3. Тағайындаулар мен ауыстырулар</w:t>
      </w:r>
    </w:p>
    <w:bookmarkEnd w:id="529"/>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бөлім, учаске</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 (лауазымы)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 (айлықақы)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кітапшасы иесінің қолы</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7" w:id="530"/>
    <w:p>
      <w:pPr>
        <w:spacing w:after="0"/>
        <w:ind w:left="0"/>
        <w:jc w:val="both"/>
      </w:pPr>
      <w:r>
        <w:rPr>
          <w:rFonts w:ascii="Times New Roman"/>
          <w:b w:val="false"/>
          <w:i w:val="false"/>
          <w:color w:val="000000"/>
          <w:sz w:val="28"/>
        </w:rPr>
        <w:t>
      4. Демалыс</w:t>
      </w:r>
    </w:p>
    <w:bookmarkEnd w:id="530"/>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түрі</w:t>
            </w:r>
          </w:p>
        </w:tc>
        <w:tc>
          <w:tcPr>
            <w:tcW w:w="246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кезең үшін</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r>
      <w:tr>
        <w:trPr>
          <w:trHeight w:val="30" w:hRule="atLeast"/>
        </w:trPr>
        <w:tc>
          <w:tcPr>
            <w:tcW w:w="0" w:type="auto"/>
            <w:vMerge/>
            <w:tcBorders>
              <w:top w:val="nil"/>
            </w:tcBorders>
          </w:tcPr>
          <w:p/>
        </w:tc>
        <w:tc>
          <w:tcPr>
            <w:tcW w:w="0" w:type="auto"/>
            <w:vMerge/>
            <w:tcBorders>
              <w:top w:val="nil"/>
            </w:tcBorders>
          </w:tcP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Демалыстың басталуы</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Демалыстың аяқталуы</w:t>
            </w:r>
          </w:p>
        </w:tc>
        <w:tc>
          <w:tcPr>
            <w:tcW w:w="0" w:type="auto"/>
            <w:vMerge/>
            <w:tcBorders>
              <w:top w:val="nil"/>
            </w:tcBorders>
          </w:tcP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8" w:id="531"/>
    <w:p>
      <w:pPr>
        <w:spacing w:after="0"/>
        <w:ind w:left="0"/>
        <w:jc w:val="both"/>
      </w:pPr>
      <w:r>
        <w:rPr>
          <w:rFonts w:ascii="Times New Roman"/>
          <w:b w:val="false"/>
          <w:i w:val="false"/>
          <w:color w:val="000000"/>
          <w:sz w:val="28"/>
        </w:rPr>
        <w:t>
      5. Қосымша мәліметтер</w:t>
      </w:r>
    </w:p>
    <w:bookmarkEnd w:id="531"/>
    <w:bookmarkStart w:name="z659" w:id="532"/>
    <w:p>
      <w:pPr>
        <w:spacing w:after="0"/>
        <w:ind w:left="0"/>
        <w:jc w:val="both"/>
      </w:pPr>
      <w:r>
        <w:rPr>
          <w:rFonts w:ascii="Times New Roman"/>
          <w:b w:val="false"/>
          <w:i w:val="false"/>
          <w:color w:val="000000"/>
          <w:sz w:val="28"/>
        </w:rPr>
        <w:t>
      __________________________________________________________________________</w:t>
      </w:r>
    </w:p>
    <w:bookmarkEnd w:id="532"/>
    <w:bookmarkStart w:name="z660" w:id="533"/>
    <w:p>
      <w:pPr>
        <w:spacing w:after="0"/>
        <w:ind w:left="0"/>
        <w:jc w:val="both"/>
      </w:pPr>
      <w:r>
        <w:rPr>
          <w:rFonts w:ascii="Times New Roman"/>
          <w:b w:val="false"/>
          <w:i w:val="false"/>
          <w:color w:val="000000"/>
          <w:sz w:val="28"/>
        </w:rPr>
        <w:t>
      __________________________________________________________________________</w:t>
      </w:r>
    </w:p>
    <w:bookmarkEnd w:id="533"/>
    <w:bookmarkStart w:name="z661" w:id="534"/>
    <w:p>
      <w:pPr>
        <w:spacing w:after="0"/>
        <w:ind w:left="0"/>
        <w:jc w:val="both"/>
      </w:pPr>
      <w:r>
        <w:rPr>
          <w:rFonts w:ascii="Times New Roman"/>
          <w:b w:val="false"/>
          <w:i w:val="false"/>
          <w:color w:val="000000"/>
          <w:sz w:val="28"/>
        </w:rPr>
        <w:t>
      __________________________________________________________________________</w:t>
      </w:r>
    </w:p>
    <w:bookmarkEnd w:id="534"/>
    <w:bookmarkStart w:name="z662" w:id="535"/>
    <w:p>
      <w:pPr>
        <w:spacing w:after="0"/>
        <w:ind w:left="0"/>
        <w:jc w:val="both"/>
      </w:pPr>
      <w:r>
        <w:rPr>
          <w:rFonts w:ascii="Times New Roman"/>
          <w:b w:val="false"/>
          <w:i w:val="false"/>
          <w:color w:val="000000"/>
          <w:sz w:val="28"/>
        </w:rPr>
        <w:t>
      Шығарылған күні мен себебі_________________________________________________</w:t>
      </w:r>
    </w:p>
    <w:bookmarkEnd w:id="535"/>
    <w:bookmarkStart w:name="z663" w:id="536"/>
    <w:p>
      <w:pPr>
        <w:spacing w:after="0"/>
        <w:ind w:left="0"/>
        <w:jc w:val="both"/>
      </w:pPr>
      <w:r>
        <w:rPr>
          <w:rFonts w:ascii="Times New Roman"/>
          <w:b w:val="false"/>
          <w:i w:val="false"/>
          <w:color w:val="000000"/>
          <w:sz w:val="28"/>
        </w:rPr>
        <w:t>
      __________________________________________________________________________</w:t>
      </w:r>
    </w:p>
    <w:bookmarkEnd w:id="536"/>
    <w:bookmarkStart w:name="z664" w:id="537"/>
    <w:p>
      <w:pPr>
        <w:spacing w:after="0"/>
        <w:ind w:left="0"/>
        <w:jc w:val="left"/>
      </w:pPr>
      <w:r>
        <w:rPr>
          <w:rFonts w:ascii="Times New Roman"/>
          <w:b/>
          <w:i w:val="false"/>
          <w:color w:val="000000"/>
        </w:rPr>
        <w:t xml:space="preserve"> № Т-2 нысанындағы жеке карточканы толтыру бойынша түсіндірме</w:t>
      </w:r>
    </w:p>
    <w:bookmarkEnd w:id="537"/>
    <w:bookmarkStart w:name="z665" w:id="538"/>
    <w:p>
      <w:pPr>
        <w:spacing w:after="0"/>
        <w:ind w:left="0"/>
        <w:jc w:val="both"/>
      </w:pPr>
      <w:r>
        <w:rPr>
          <w:rFonts w:ascii="Times New Roman"/>
          <w:b w:val="false"/>
          <w:i w:val="false"/>
          <w:color w:val="000000"/>
          <w:sz w:val="28"/>
        </w:rPr>
        <w:t xml:space="preserve">
      1. Жеке карточканың 2-бөлімін толтыру кезінде мынадай талаптар сақталуға тиіс: </w:t>
      </w:r>
    </w:p>
    <w:bookmarkEnd w:id="538"/>
    <w:bookmarkStart w:name="z666" w:id="539"/>
    <w:p>
      <w:pPr>
        <w:spacing w:after="0"/>
        <w:ind w:left="0"/>
        <w:jc w:val="both"/>
      </w:pPr>
      <w:r>
        <w:rPr>
          <w:rFonts w:ascii="Times New Roman"/>
          <w:b w:val="false"/>
          <w:i w:val="false"/>
          <w:color w:val="000000"/>
          <w:sz w:val="28"/>
        </w:rPr>
        <w:t>
      1) "Әскери қызметке қатынасы" деген жолда "Әскерге шақырылушы", "Әскери міндетті" деген жазбалар жазылады";</w:t>
      </w:r>
    </w:p>
    <w:bookmarkEnd w:id="539"/>
    <w:bookmarkStart w:name="z667" w:id="540"/>
    <w:p>
      <w:pPr>
        <w:spacing w:after="0"/>
        <w:ind w:left="0"/>
        <w:jc w:val="both"/>
      </w:pPr>
      <w:r>
        <w:rPr>
          <w:rFonts w:ascii="Times New Roman"/>
          <w:b w:val="false"/>
          <w:i w:val="false"/>
          <w:color w:val="000000"/>
          <w:sz w:val="28"/>
        </w:rPr>
        <w:t>
      2) "Әскери есепке алу орны (қорғаныс істері басқармасы (бөлімі) атауы)" деген жолда қорғаныс істері басқармасының (бөлімінің) атауы жазылады;</w:t>
      </w:r>
    </w:p>
    <w:bookmarkEnd w:id="540"/>
    <w:bookmarkStart w:name="z668" w:id="541"/>
    <w:p>
      <w:pPr>
        <w:spacing w:after="0"/>
        <w:ind w:left="0"/>
        <w:jc w:val="both"/>
      </w:pPr>
      <w:r>
        <w:rPr>
          <w:rFonts w:ascii="Times New Roman"/>
          <w:b w:val="false"/>
          <w:i w:val="false"/>
          <w:color w:val="000000"/>
          <w:sz w:val="28"/>
        </w:rPr>
        <w:t>
      3) "Әскери атағы" деген жолда (әскери міндеттілер үшін): әскери билетте (бар болса) көрсетілген мәліметтерге сәйкес қатардағы жауынгер, ефрейтор, сержант, лейтенант, капитан және т.б. деген жазба жазылады;</w:t>
      </w:r>
    </w:p>
    <w:bookmarkEnd w:id="541"/>
    <w:bookmarkStart w:name="z669" w:id="542"/>
    <w:p>
      <w:pPr>
        <w:spacing w:after="0"/>
        <w:ind w:left="0"/>
        <w:jc w:val="both"/>
      </w:pPr>
      <w:r>
        <w:rPr>
          <w:rFonts w:ascii="Times New Roman"/>
          <w:b w:val="false"/>
          <w:i w:val="false"/>
          <w:color w:val="000000"/>
          <w:sz w:val="28"/>
        </w:rPr>
        <w:t>
      4) "Әскери қызмет өткеру кезеңі" деген жолда (әскери міндеттілер үшін) олар әскерге шақырылған күннен бастап одан шығарылған күнге дейін әскери қызмет өткеру кезеңі көрсетіледі. Бұл ретте егер азаматта бірнеше әскери қызмет өткеру кезеңі болса, онда барлық қызмет, сондай-ақ құқық қорғау және арнаулы мемлекеттік органдарда қызмет өткеру кезеңі де көрсетіледі;</w:t>
      </w:r>
    </w:p>
    <w:bookmarkEnd w:id="542"/>
    <w:bookmarkStart w:name="z670" w:id="543"/>
    <w:p>
      <w:pPr>
        <w:spacing w:after="0"/>
        <w:ind w:left="0"/>
        <w:jc w:val="both"/>
      </w:pPr>
      <w:r>
        <w:rPr>
          <w:rFonts w:ascii="Times New Roman"/>
          <w:b w:val="false"/>
          <w:i w:val="false"/>
          <w:color w:val="000000"/>
          <w:sz w:val="28"/>
        </w:rPr>
        <w:t>
      5) "Әскери-есептік мамандық № ___" деген жолда (әскери міндеттілер үшін) әскери билеттегі (бар болса) жазбаға сәйкес сандық белгілер жазылады;</w:t>
      </w:r>
    </w:p>
    <w:bookmarkEnd w:id="543"/>
    <w:bookmarkStart w:name="z671" w:id="544"/>
    <w:p>
      <w:pPr>
        <w:spacing w:after="0"/>
        <w:ind w:left="0"/>
        <w:jc w:val="both"/>
      </w:pPr>
      <w:r>
        <w:rPr>
          <w:rFonts w:ascii="Times New Roman"/>
          <w:b w:val="false"/>
          <w:i w:val="false"/>
          <w:color w:val="000000"/>
          <w:sz w:val="28"/>
        </w:rPr>
        <w:t>
      6) "Заңды тұлға үшін № ___ болып броньға қойылды" деген жолда жұмылдыру, соғыс жағдайы кезңінде және соғыс уақытында әскери қызметке шақыруды кейінге қалдыру туралы куәліктің № көрсетіледі.</w:t>
      </w:r>
    </w:p>
    <w:bookmarkEnd w:id="544"/>
    <w:bookmarkStart w:name="z672" w:id="545"/>
    <w:p>
      <w:pPr>
        <w:spacing w:after="0"/>
        <w:ind w:left="0"/>
        <w:jc w:val="both"/>
      </w:pPr>
      <w:r>
        <w:rPr>
          <w:rFonts w:ascii="Times New Roman"/>
          <w:b w:val="false"/>
          <w:i w:val="false"/>
          <w:color w:val="000000"/>
          <w:sz w:val="28"/>
        </w:rPr>
        <w:t>
      2. "Әскери қызмет және әскери қызметшілердің мәртебесі туралы" Заңның 42-бабына сәйкес запаста тұрудың шекті жасына жеткен адамдардың жеке карточкаларындағы "Әскери қызметке қатынасы" деген жолда "Жасы бойынша әскери есептен алып тасталды" деген белгі қойылады.</w:t>
      </w:r>
    </w:p>
    <w:bookmarkEnd w:id="545"/>
    <w:bookmarkStart w:name="z673" w:id="546"/>
    <w:p>
      <w:pPr>
        <w:spacing w:after="0"/>
        <w:ind w:left="0"/>
        <w:jc w:val="both"/>
      </w:pPr>
      <w:r>
        <w:rPr>
          <w:rFonts w:ascii="Times New Roman"/>
          <w:b w:val="false"/>
          <w:i w:val="false"/>
          <w:color w:val="000000"/>
          <w:sz w:val="28"/>
        </w:rPr>
        <w:t>
      3. "Электрондық үкімет" порталының "жеке кабинетінде" әскери қызметке қатынасы туралы мәлімет болмаған адамдардың жеке карточкаларындағы "Әскери қызметке қатынасы" деген жолда "Әскери есепте тұрған жоқ" деген белгі қойылады.</w:t>
      </w:r>
    </w:p>
    <w:bookmarkEnd w:id="546"/>
    <w:bookmarkStart w:name="z674" w:id="547"/>
    <w:p>
      <w:pPr>
        <w:spacing w:after="0"/>
        <w:ind w:left="0"/>
        <w:jc w:val="both"/>
      </w:pPr>
      <w:r>
        <w:rPr>
          <w:rFonts w:ascii="Times New Roman"/>
          <w:b w:val="false"/>
          <w:i w:val="false"/>
          <w:color w:val="000000"/>
          <w:sz w:val="28"/>
        </w:rPr>
        <w:t>
      4. Жеке карточкалар әскери билеттегі немесе тіркеу туралы куәліктегі жазбаларға немесе "электрондық үкімет" порталының "жеке кабинетінде" көрсетілген мәліметтерге дәлме-дәл сәйкестікте толтырылады.</w:t>
      </w:r>
    </w:p>
    <w:bookmarkEnd w:id="547"/>
    <w:bookmarkStart w:name="z675" w:id="548"/>
    <w:p>
      <w:pPr>
        <w:spacing w:after="0"/>
        <w:ind w:left="0"/>
        <w:jc w:val="both"/>
      </w:pPr>
      <w:r>
        <w:rPr>
          <w:rFonts w:ascii="Times New Roman"/>
          <w:b w:val="false"/>
          <w:i w:val="false"/>
          <w:color w:val="000000"/>
          <w:sz w:val="28"/>
        </w:rPr>
        <w:t>
      5. Әскери міндеттілер мен әскерге шақырылушыларға жеке карточкалар әліпбилік реттілікпен төрт топқа бөлінетін жеке картотекада сақталады:</w:t>
      </w:r>
    </w:p>
    <w:bookmarkEnd w:id="548"/>
    <w:bookmarkStart w:name="z676" w:id="549"/>
    <w:p>
      <w:pPr>
        <w:spacing w:after="0"/>
        <w:ind w:left="0"/>
        <w:jc w:val="both"/>
      </w:pPr>
      <w:r>
        <w:rPr>
          <w:rFonts w:ascii="Times New Roman"/>
          <w:b w:val="false"/>
          <w:i w:val="false"/>
          <w:color w:val="000000"/>
          <w:sz w:val="28"/>
        </w:rPr>
        <w:t>
      бірінші – запастағы офицерлер құрамына жеке карточкалар;</w:t>
      </w:r>
    </w:p>
    <w:bookmarkEnd w:id="549"/>
    <w:bookmarkStart w:name="z677" w:id="550"/>
    <w:p>
      <w:pPr>
        <w:spacing w:after="0"/>
        <w:ind w:left="0"/>
        <w:jc w:val="both"/>
      </w:pPr>
      <w:r>
        <w:rPr>
          <w:rFonts w:ascii="Times New Roman"/>
          <w:b w:val="false"/>
          <w:i w:val="false"/>
          <w:color w:val="000000"/>
          <w:sz w:val="28"/>
        </w:rPr>
        <w:t>
      екінші – запастағы сержанттарға (старшиналарға) және сарбаздарға (матростарға) жеке карточкалар;</w:t>
      </w:r>
    </w:p>
    <w:bookmarkEnd w:id="550"/>
    <w:bookmarkStart w:name="z678" w:id="551"/>
    <w:p>
      <w:pPr>
        <w:spacing w:after="0"/>
        <w:ind w:left="0"/>
        <w:jc w:val="both"/>
      </w:pPr>
      <w:r>
        <w:rPr>
          <w:rFonts w:ascii="Times New Roman"/>
          <w:b w:val="false"/>
          <w:i w:val="false"/>
          <w:color w:val="000000"/>
          <w:sz w:val="28"/>
        </w:rPr>
        <w:t>
      үшінші – әскери міндетті әйелдерге жеке карточкалар;</w:t>
      </w:r>
    </w:p>
    <w:bookmarkEnd w:id="551"/>
    <w:bookmarkStart w:name="z679" w:id="552"/>
    <w:p>
      <w:pPr>
        <w:spacing w:after="0"/>
        <w:ind w:left="0"/>
        <w:jc w:val="both"/>
      </w:pPr>
      <w:r>
        <w:rPr>
          <w:rFonts w:ascii="Times New Roman"/>
          <w:b w:val="false"/>
          <w:i w:val="false"/>
          <w:color w:val="000000"/>
          <w:sz w:val="28"/>
        </w:rPr>
        <w:t>
      төртінші – әскерге шақырылушыларға жеке карточкалар.</w:t>
      </w:r>
    </w:p>
    <w:bookmarkEnd w:id="552"/>
    <w:bookmarkStart w:name="z680" w:id="553"/>
    <w:p>
      <w:pPr>
        <w:spacing w:after="0"/>
        <w:ind w:left="0"/>
        <w:jc w:val="both"/>
      </w:pPr>
      <w:r>
        <w:rPr>
          <w:rFonts w:ascii="Times New Roman"/>
          <w:b w:val="false"/>
          <w:i w:val="false"/>
          <w:color w:val="000000"/>
          <w:sz w:val="28"/>
        </w:rPr>
        <w:t>
      Жасы немесе денсаулық жағдайы бойынша әскери есептен алынған адамдарға жеке карточкалар жалпы картотекада сақталады.</w:t>
      </w:r>
    </w:p>
    <w:bookmarkEnd w:id="553"/>
    <w:bookmarkStart w:name="z681" w:id="554"/>
    <w:p>
      <w:pPr>
        <w:spacing w:after="0"/>
        <w:ind w:left="0"/>
        <w:jc w:val="both"/>
      </w:pPr>
      <w:r>
        <w:rPr>
          <w:rFonts w:ascii="Times New Roman"/>
          <w:b w:val="false"/>
          <w:i w:val="false"/>
          <w:color w:val="000000"/>
          <w:sz w:val="28"/>
        </w:rPr>
        <w:t>
      Әскери міндеттілер мен әскерге шақырылушылар жеке карточкасының картотекасы оларға бөгде адамдардың қолжетімділігін болдырмайтын жерлерде сақталады.</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7-қосымша</w:t>
            </w:r>
            <w:r>
              <w:br/>
            </w:r>
            <w:r>
              <w:rPr>
                <w:rFonts w:ascii="Times New Roman"/>
                <w:b w:val="false"/>
                <w:i w:val="false"/>
                <w:color w:val="000000"/>
                <w:sz w:val="20"/>
              </w:rPr>
              <w:t>Нысан</w:t>
            </w:r>
          </w:p>
        </w:tc>
      </w:tr>
    </w:tbl>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(Тегінің бірінші әрпі)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ӘЛІПБИЛІК КАРТОЧКА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Тегі</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Аты, әкесінің аты (бар болса)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Туған жылы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Әскери атағы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Құрамы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Есепке алу тобы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Жарамдылық дәрежесі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Есепке алу санаты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№______ команда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Арнайы есеп</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Білімі</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Тұрғылықты жерінің мекенжайы және телефон №</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Жұмыс орны, лауазымы, кадр бөлімінің телефоны №</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3" w:id="555"/>
    <w:p>
      <w:pPr>
        <w:spacing w:after="0"/>
        <w:ind w:left="0"/>
        <w:jc w:val="both"/>
      </w:pPr>
      <w:r>
        <w:rPr>
          <w:rFonts w:ascii="Times New Roman"/>
          <w:b w:val="false"/>
          <w:i w:val="false"/>
          <w:color w:val="000000"/>
          <w:sz w:val="28"/>
        </w:rPr>
        <w:t xml:space="preserve">
      20___ жыл "____" _________________ </w:t>
      </w:r>
    </w:p>
    <w:bookmarkEnd w:id="555"/>
    <w:bookmarkStart w:name="z684" w:id="556"/>
    <w:p>
      <w:pPr>
        <w:spacing w:after="0"/>
        <w:ind w:left="0"/>
        <w:jc w:val="left"/>
      </w:pPr>
      <w:r>
        <w:rPr>
          <w:rFonts w:ascii="Times New Roman"/>
          <w:b/>
          <w:i w:val="false"/>
          <w:color w:val="000000"/>
        </w:rPr>
        <w:t xml:space="preserve"> Әліпбилік карточканы толтыру бойынша түсіндірме</w:t>
      </w:r>
    </w:p>
    <w:bookmarkEnd w:id="556"/>
    <w:bookmarkStart w:name="z685" w:id="557"/>
    <w:p>
      <w:pPr>
        <w:spacing w:after="0"/>
        <w:ind w:left="0"/>
        <w:jc w:val="both"/>
      </w:pPr>
      <w:r>
        <w:rPr>
          <w:rFonts w:ascii="Times New Roman"/>
          <w:b w:val="false"/>
          <w:i w:val="false"/>
          <w:color w:val="000000"/>
          <w:sz w:val="28"/>
        </w:rPr>
        <w:t>
      1. 1-3-тармақтардағы жазба автоқаламмен жүргізіледі. "Тегі, аты, әкесінің аты" өзгерген жағдайда жазылып тұрған жазба сызылып тасталады және оның қасына жаңа жазба жазылады.</w:t>
      </w:r>
    </w:p>
    <w:bookmarkEnd w:id="557"/>
    <w:bookmarkStart w:name="z686" w:id="558"/>
    <w:p>
      <w:pPr>
        <w:spacing w:after="0"/>
        <w:ind w:left="0"/>
        <w:jc w:val="both"/>
      </w:pPr>
      <w:r>
        <w:rPr>
          <w:rFonts w:ascii="Times New Roman"/>
          <w:b w:val="false"/>
          <w:i w:val="false"/>
          <w:color w:val="000000"/>
          <w:sz w:val="28"/>
        </w:rPr>
        <w:t>
      Барлық жазба ҚМ АЖ-да бар мәліметтерге сәйкес жүргізіледі.</w:t>
      </w:r>
    </w:p>
    <w:bookmarkEnd w:id="558"/>
    <w:bookmarkStart w:name="z687" w:id="559"/>
    <w:p>
      <w:pPr>
        <w:spacing w:after="0"/>
        <w:ind w:left="0"/>
        <w:jc w:val="both"/>
      </w:pPr>
      <w:r>
        <w:rPr>
          <w:rFonts w:ascii="Times New Roman"/>
          <w:b w:val="false"/>
          <w:i w:val="false"/>
          <w:color w:val="000000"/>
          <w:sz w:val="28"/>
        </w:rPr>
        <w:t>
      2. Қалған тармақтардағы жазбалар қарындашпен жазылады.</w:t>
      </w:r>
    </w:p>
    <w:bookmarkEnd w:id="559"/>
    <w:bookmarkStart w:name="z688" w:id="560"/>
    <w:p>
      <w:pPr>
        <w:spacing w:after="0"/>
        <w:ind w:left="0"/>
        <w:jc w:val="both"/>
      </w:pPr>
      <w:r>
        <w:rPr>
          <w:rFonts w:ascii="Times New Roman"/>
          <w:b w:val="false"/>
          <w:i w:val="false"/>
          <w:color w:val="000000"/>
          <w:sz w:val="28"/>
        </w:rPr>
        <w:t>
      3. Азамат әскери есептен шығарылған немесе алып тасталған кезде әліпбилік карточка жойылады.</w:t>
      </w:r>
    </w:p>
    <w:bookmarkEnd w:id="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8-қосымша</w:t>
            </w:r>
            <w:r>
              <w:br/>
            </w:r>
            <w:r>
              <w:rPr>
                <w:rFonts w:ascii="Times New Roman"/>
                <w:b w:val="false"/>
                <w:i w:val="false"/>
                <w:color w:val="000000"/>
                <w:sz w:val="20"/>
              </w:rPr>
              <w:t>Нысан</w:t>
            </w:r>
          </w:p>
        </w:tc>
      </w:tr>
    </w:tbl>
    <w:bookmarkStart w:name="z690" w:id="561"/>
    <w:p>
      <w:pPr>
        <w:spacing w:after="0"/>
        <w:ind w:left="0"/>
        <w:jc w:val="left"/>
      </w:pPr>
      <w:r>
        <w:rPr>
          <w:rFonts w:ascii="Times New Roman"/>
          <w:b/>
          <w:i w:val="false"/>
          <w:color w:val="000000"/>
        </w:rPr>
        <w:t xml:space="preserve"> Әскерге шақыру учаскесіне тіркелуге тиіс азаматтардың тізімі ____________________________________________________ (жергілікті атқарушы органдар, заңды тұлғалар)</w:t>
      </w:r>
    </w:p>
    <w:bookmarkEnd w:id="561"/>
    <w:bookmarkStart w:name="z691" w:id="562"/>
    <w:p>
      <w:pPr>
        <w:spacing w:after="0"/>
        <w:ind w:left="0"/>
        <w:jc w:val="both"/>
      </w:pPr>
      <w:r>
        <w:rPr>
          <w:rFonts w:ascii="Times New Roman"/>
          <w:b w:val="false"/>
          <w:i w:val="false"/>
          <w:color w:val="000000"/>
          <w:sz w:val="28"/>
        </w:rPr>
        <w:t>
      20__ж. "___" ________жағдай бойынша</w:t>
      </w:r>
    </w:p>
    <w:bookmarkEnd w:id="562"/>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 және атқаратын лауазымы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қаңтардан кейін тіркеу аяқталғанға дейін болған өзгерістер туралы қорғаныс істері басқармасының (бөлімінің) белгісі және ол жиынтық тізімде қандай реттік нөмірмен есепке алынған</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2" w:id="563"/>
    <w:p>
      <w:pPr>
        <w:spacing w:after="0"/>
        <w:ind w:left="0"/>
        <w:jc w:val="both"/>
      </w:pPr>
      <w:r>
        <w:rPr>
          <w:rFonts w:ascii="Times New Roman"/>
          <w:b w:val="false"/>
          <w:i w:val="false"/>
          <w:color w:val="000000"/>
          <w:sz w:val="28"/>
        </w:rPr>
        <w:t>
      Мөр орны Басшының қолы _______________________</w:t>
      </w:r>
    </w:p>
    <w:bookmarkEnd w:id="563"/>
    <w:bookmarkStart w:name="z693" w:id="564"/>
    <w:p>
      <w:pPr>
        <w:spacing w:after="0"/>
        <w:ind w:left="0"/>
        <w:jc w:val="both"/>
      </w:pPr>
      <w:r>
        <w:rPr>
          <w:rFonts w:ascii="Times New Roman"/>
          <w:b w:val="false"/>
          <w:i w:val="false"/>
          <w:color w:val="000000"/>
          <w:sz w:val="28"/>
        </w:rPr>
        <w:t>
       (тегі, аты-жөні)</w:t>
      </w:r>
    </w:p>
    <w:bookmarkEnd w:id="564"/>
    <w:bookmarkStart w:name="z694" w:id="565"/>
    <w:p>
      <w:pPr>
        <w:spacing w:after="0"/>
        <w:ind w:left="0"/>
        <w:jc w:val="both"/>
      </w:pPr>
      <w:r>
        <w:rPr>
          <w:rFonts w:ascii="Times New Roman"/>
          <w:b w:val="false"/>
          <w:i w:val="false"/>
          <w:color w:val="000000"/>
          <w:sz w:val="28"/>
        </w:rPr>
        <w:t>
      20__жылғы "___" ______________</w:t>
      </w:r>
    </w:p>
    <w:bookmarkEnd w:id="5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9-қосымша</w:t>
            </w:r>
            <w:r>
              <w:br/>
            </w:r>
            <w:r>
              <w:rPr>
                <w:rFonts w:ascii="Times New Roman"/>
                <w:b w:val="false"/>
                <w:i w:val="false"/>
                <w:color w:val="000000"/>
                <w:sz w:val="20"/>
              </w:rPr>
              <w:t>Нысан</w:t>
            </w:r>
          </w:p>
        </w:tc>
      </w:tr>
    </w:tbl>
    <w:bookmarkStart w:name="z696" w:id="566"/>
    <w:p>
      <w:pPr>
        <w:spacing w:after="0"/>
        <w:ind w:left="0"/>
        <w:jc w:val="left"/>
      </w:pPr>
      <w:r>
        <w:rPr>
          <w:rFonts w:ascii="Times New Roman"/>
          <w:b/>
          <w:i w:val="false"/>
          <w:color w:val="000000"/>
        </w:rPr>
        <w:t xml:space="preserve"> ________________ ауданында (қаласында) туған 20__жылы әскерге шақыру учаскесіне тіркелуге тиіс азаматтардың жиынтық тізімі </w:t>
      </w:r>
    </w:p>
    <w:bookmarkEnd w:id="566"/>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 және атқаратын лауазымы</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учаскесіне тіркелген күні туралы қорғаныс істері басқармасының (бөлімінің) белгісі және әскерге шақырылушы хаттамада қандай реттік нөмірмен жазылған</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7" w:id="567"/>
    <w:p>
      <w:pPr>
        <w:spacing w:after="0"/>
        <w:ind w:left="0"/>
        <w:jc w:val="both"/>
      </w:pPr>
      <w:r>
        <w:rPr>
          <w:rFonts w:ascii="Times New Roman"/>
          <w:b w:val="false"/>
          <w:i w:val="false"/>
          <w:color w:val="000000"/>
          <w:sz w:val="28"/>
        </w:rPr>
        <w:t>
      ____________________________ қорғаныс істері басқармасының (бөлімінің) бастығы</w:t>
      </w:r>
    </w:p>
    <w:bookmarkEnd w:id="567"/>
    <w:bookmarkStart w:name="z698" w:id="568"/>
    <w:p>
      <w:pPr>
        <w:spacing w:after="0"/>
        <w:ind w:left="0"/>
        <w:jc w:val="both"/>
      </w:pPr>
      <w:r>
        <w:rPr>
          <w:rFonts w:ascii="Times New Roman"/>
          <w:b w:val="false"/>
          <w:i w:val="false"/>
          <w:color w:val="000000"/>
          <w:sz w:val="28"/>
        </w:rPr>
        <w:t>
      __________________________________________________________________________</w:t>
      </w:r>
    </w:p>
    <w:bookmarkEnd w:id="568"/>
    <w:bookmarkStart w:name="z699" w:id="569"/>
    <w:p>
      <w:pPr>
        <w:spacing w:after="0"/>
        <w:ind w:left="0"/>
        <w:jc w:val="both"/>
      </w:pPr>
      <w:r>
        <w:rPr>
          <w:rFonts w:ascii="Times New Roman"/>
          <w:b w:val="false"/>
          <w:i w:val="false"/>
          <w:color w:val="000000"/>
          <w:sz w:val="28"/>
        </w:rPr>
        <w:t>
      (әскери атағы, қолы, тегі және аты-жөні)</w:t>
      </w:r>
    </w:p>
    <w:bookmarkEnd w:id="569"/>
    <w:bookmarkStart w:name="z700" w:id="570"/>
    <w:p>
      <w:pPr>
        <w:spacing w:after="0"/>
        <w:ind w:left="0"/>
        <w:jc w:val="both"/>
      </w:pPr>
      <w:r>
        <w:rPr>
          <w:rFonts w:ascii="Times New Roman"/>
          <w:b w:val="false"/>
          <w:i w:val="false"/>
          <w:color w:val="000000"/>
          <w:sz w:val="28"/>
        </w:rPr>
        <w:t>
      _____________________________________ қорғаныс істері басқармасы (бөлімі)</w:t>
      </w:r>
    </w:p>
    <w:bookmarkEnd w:id="570"/>
    <w:bookmarkStart w:name="z701" w:id="571"/>
    <w:p>
      <w:pPr>
        <w:spacing w:after="0"/>
        <w:ind w:left="0"/>
        <w:jc w:val="both"/>
      </w:pPr>
      <w:r>
        <w:rPr>
          <w:rFonts w:ascii="Times New Roman"/>
          <w:b w:val="false"/>
          <w:i w:val="false"/>
          <w:color w:val="000000"/>
          <w:sz w:val="28"/>
        </w:rPr>
        <w:t>
      бөлімшесінің бастығы _______________________________________________________</w:t>
      </w:r>
    </w:p>
    <w:bookmarkEnd w:id="571"/>
    <w:bookmarkStart w:name="z702" w:id="572"/>
    <w:p>
      <w:pPr>
        <w:spacing w:after="0"/>
        <w:ind w:left="0"/>
        <w:jc w:val="both"/>
      </w:pPr>
      <w:r>
        <w:rPr>
          <w:rFonts w:ascii="Times New Roman"/>
          <w:b w:val="false"/>
          <w:i w:val="false"/>
          <w:color w:val="000000"/>
          <w:sz w:val="28"/>
        </w:rPr>
        <w:t>
      (әскери атағы, қолы, тегі және аты-жөні)</w:t>
      </w:r>
    </w:p>
    <w:bookmarkEnd w:id="572"/>
    <w:bookmarkStart w:name="z703" w:id="573"/>
    <w:p>
      <w:pPr>
        <w:spacing w:after="0"/>
        <w:ind w:left="0"/>
        <w:jc w:val="both"/>
      </w:pPr>
      <w:r>
        <w:rPr>
          <w:rFonts w:ascii="Times New Roman"/>
          <w:b w:val="false"/>
          <w:i w:val="false"/>
          <w:color w:val="000000"/>
          <w:sz w:val="28"/>
        </w:rPr>
        <w:t>
      20__жылғы "____" ____________</w:t>
      </w:r>
    </w:p>
    <w:bookmarkEnd w:id="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10-қосымша</w:t>
            </w:r>
            <w:r>
              <w:br/>
            </w:r>
            <w:r>
              <w:rPr>
                <w:rFonts w:ascii="Times New Roman"/>
                <w:b w:val="false"/>
                <w:i w:val="false"/>
                <w:color w:val="000000"/>
                <w:sz w:val="20"/>
              </w:rPr>
              <w:t>Нысан</w:t>
            </w:r>
          </w:p>
        </w:tc>
      </w:tr>
    </w:tbl>
    <w:bookmarkStart w:name="z705" w:id="574"/>
    <w:p>
      <w:pPr>
        <w:spacing w:after="0"/>
        <w:ind w:left="0"/>
        <w:jc w:val="left"/>
      </w:pPr>
      <w:r>
        <w:rPr>
          <w:rFonts w:ascii="Times New Roman"/>
          <w:b/>
          <w:i w:val="false"/>
          <w:color w:val="000000"/>
        </w:rPr>
        <w:t xml:space="preserve"> Шақырту қағазы</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75"/>
          <w:p>
            <w:pPr>
              <w:spacing w:after="20"/>
              <w:ind w:left="20"/>
              <w:jc w:val="both"/>
            </w:pPr>
            <w:r>
              <w:rPr>
                <w:rFonts w:ascii="Times New Roman"/>
                <w:b w:val="false"/>
                <w:i w:val="false"/>
                <w:color w:val="000000"/>
                <w:sz w:val="20"/>
              </w:rPr>
              <w:t>
Шақырту қағазыныңтүбіртегі</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Сериясы АА № 000001</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 жасына дейінгінің, әскерге шақырылушының,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міндеттінің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 тегі, аты және әкесінің аты</w:t>
            </w:r>
          </w:p>
          <w:p>
            <w:pPr>
              <w:spacing w:after="20"/>
              <w:ind w:left="20"/>
              <w:jc w:val="both"/>
            </w:pPr>
            <w:r>
              <w:rPr>
                <w:rFonts w:ascii="Times New Roman"/>
                <w:b w:val="false"/>
                <w:i w:val="false"/>
                <w:color w:val="000000"/>
                <w:sz w:val="20"/>
              </w:rPr>
              <w:t>
</w:t>
            </w:r>
            <w:r>
              <w:rPr>
                <w:rFonts w:ascii="Times New Roman"/>
                <w:b w:val="false"/>
                <w:i w:val="false"/>
                <w:color w:val="000000"/>
                <w:sz w:val="20"/>
              </w:rPr>
              <w:t>(бар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(шақырту себебі көрсетілсін)</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 мәселелері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 (бөлімі)</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20___ж. "____"______________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Шақыртылды</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Шақырту қағазына қол қойды 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(бөлімі) лауазымды адамы)</w:t>
            </w:r>
          </w:p>
          <w:p>
            <w:pPr>
              <w:spacing w:after="20"/>
              <w:ind w:left="20"/>
              <w:jc w:val="both"/>
            </w:pPr>
            <w:r>
              <w:rPr>
                <w:rFonts w:ascii="Times New Roman"/>
                <w:b w:val="false"/>
                <w:i w:val="false"/>
                <w:color w:val="000000"/>
                <w:sz w:val="20"/>
              </w:rPr>
              <w:t>
</w:t>
            </w:r>
            <w:r>
              <w:rPr>
                <w:rFonts w:ascii="Times New Roman"/>
                <w:b w:val="false"/>
                <w:i w:val="false"/>
                <w:color w:val="000000"/>
                <w:sz w:val="20"/>
              </w:rPr>
              <w:t>20___ж. "____" 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20___ж. "____" 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әскерге шақырылушыға шақырту қағазы тапсырылды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(шақырту қағазын тапсыру тәсілі көрсетілсін)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76"/>
          <w:p>
            <w:pPr>
              <w:spacing w:after="20"/>
              <w:ind w:left="20"/>
              <w:jc w:val="both"/>
            </w:pPr>
          </w:p>
          <w:bookmarkEnd w:id="576"/>
          <w:p>
            <w:pPr>
              <w:spacing w:after="20"/>
              <w:ind w:left="20"/>
              <w:jc w:val="both"/>
            </w:pPr>
            <w:r>
              <w:drawing>
                <wp:inline distT="0" distB="0" distL="0" distR="0">
                  <wp:extent cx="342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42900" cy="163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77"/>
          <w:p>
            <w:pPr>
              <w:spacing w:after="20"/>
              <w:ind w:left="20"/>
              <w:jc w:val="both"/>
            </w:pPr>
            <w:r>
              <w:rPr>
                <w:rFonts w:ascii="Times New Roman"/>
                <w:b w:val="false"/>
                <w:i w:val="false"/>
                <w:color w:val="000000"/>
                <w:sz w:val="20"/>
              </w:rPr>
              <w:t>
Шақырту қағазы Сериясы АА № 000001 ___________________________________</w:t>
            </w:r>
          </w:p>
          <w:bookmarkEnd w:id="577"/>
          <w:p>
            <w:pPr>
              <w:spacing w:after="20"/>
              <w:ind w:left="20"/>
              <w:jc w:val="both"/>
            </w:pPr>
            <w:r>
              <w:rPr>
                <w:rFonts w:ascii="Times New Roman"/>
                <w:b w:val="false"/>
                <w:i w:val="false"/>
                <w:color w:val="000000"/>
                <w:sz w:val="20"/>
              </w:rPr>
              <w:t>
</w:t>
            </w:r>
            <w:r>
              <w:rPr>
                <w:rFonts w:ascii="Times New Roman"/>
                <w:b w:val="false"/>
                <w:i w:val="false"/>
                <w:color w:val="000000"/>
                <w:sz w:val="20"/>
              </w:rPr>
              <w:t>(әскер жасына дейінгінің, әскерге шақырылушының, әскери міндеттінің</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 тегі, аты және әкесінің аты (ол бар болған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Мекенжайы: 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 орны және мекенжайы: 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қызмет және әскери қызметшілердің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мәртебесі туралы" Қазақстан Республикасының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Заңынегізінде Сізге 20__ж. "___"_________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сағат _________________ мекенжайы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 (бөлімі)</w:t>
            </w:r>
          </w:p>
          <w:p>
            <w:pPr>
              <w:spacing w:after="20"/>
              <w:ind w:left="20"/>
              <w:jc w:val="both"/>
            </w:pPr>
            <w:r>
              <w:rPr>
                <w:rFonts w:ascii="Times New Roman"/>
                <w:b w:val="false"/>
                <w:i w:val="false"/>
                <w:color w:val="000000"/>
                <w:sz w:val="20"/>
              </w:rPr>
              <w:t>
</w:t>
            </w:r>
            <w:r>
              <w:rPr>
                <w:rFonts w:ascii="Times New Roman"/>
                <w:b w:val="false"/>
                <w:i w:val="false"/>
                <w:color w:val="000000"/>
                <w:sz w:val="20"/>
              </w:rPr>
              <w:t>№___ кабинетке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(бөлімінің) лауазымды адамы)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(шақырту мақсаты көрсетілсін)</w:t>
            </w:r>
          </w:p>
          <w:p>
            <w:pPr>
              <w:spacing w:after="20"/>
              <w:ind w:left="20"/>
              <w:jc w:val="both"/>
            </w:pPr>
            <w:r>
              <w:rPr>
                <w:rFonts w:ascii="Times New Roman"/>
                <w:b w:val="false"/>
                <w:i w:val="false"/>
                <w:color w:val="000000"/>
                <w:sz w:val="20"/>
              </w:rPr>
              <w:t>
</w:t>
            </w:r>
            <w:r>
              <w:rPr>
                <w:rFonts w:ascii="Times New Roman"/>
                <w:b w:val="false"/>
                <w:i w:val="false"/>
                <w:color w:val="000000"/>
                <w:sz w:val="20"/>
              </w:rPr>
              <w:t>мәселелері бойынша келуді ұсынамын.</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басқармасының (бөлімінің) бастығы 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(атағы, 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М.О.</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Кесу сызығы</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ҚОЛХАТ</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атына 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басқармасына (бөліміне)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келу туралы шақырту қағазын 20____ж. "_____"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 _____ сағатта алдым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w:t>
            </w:r>
          </w:p>
          <w:p>
            <w:pPr>
              <w:spacing w:after="20"/>
              <w:ind w:left="20"/>
              <w:jc w:val="both"/>
            </w:pPr>
            <w:r>
              <w:rPr>
                <w:rFonts w:ascii="Times New Roman"/>
                <w:b w:val="false"/>
                <w:i w:val="false"/>
                <w:color w:val="000000"/>
                <w:sz w:val="20"/>
              </w:rPr>
              <w:t>
(шақырту қағазын алған адамның қолы – айқын)</w:t>
            </w:r>
          </w:p>
        </w:tc>
      </w:tr>
    </w:tbl>
    <w:bookmarkStart w:name="z762" w:id="578"/>
    <w:p>
      <w:pPr>
        <w:spacing w:after="0"/>
        <w:ind w:left="0"/>
        <w:jc w:val="both"/>
      </w:pPr>
      <w:r>
        <w:rPr>
          <w:rFonts w:ascii="Times New Roman"/>
          <w:b w:val="false"/>
          <w:i w:val="false"/>
          <w:color w:val="000000"/>
          <w:sz w:val="28"/>
        </w:rPr>
        <w:t>
      Шақырту қағазының екінші бетінде:</w:t>
      </w:r>
    </w:p>
    <w:bookmarkEnd w:id="578"/>
    <w:bookmarkStart w:name="z763" w:id="579"/>
    <w:p>
      <w:pPr>
        <w:spacing w:after="0"/>
        <w:ind w:left="0"/>
        <w:jc w:val="left"/>
      </w:pPr>
      <w:r>
        <w:rPr>
          <w:rFonts w:ascii="Times New Roman"/>
          <w:b/>
          <w:i w:val="false"/>
          <w:color w:val="000000"/>
        </w:rPr>
        <w:t xml:space="preserve"> Қорғаныс істері басқармасында (бөлімінде) болғаны туралы белгі</w:t>
      </w:r>
    </w:p>
    <w:bookmarkEnd w:id="579"/>
    <w:bookmarkStart w:name="z764" w:id="580"/>
    <w:p>
      <w:pPr>
        <w:spacing w:after="0"/>
        <w:ind w:left="0"/>
        <w:jc w:val="both"/>
      </w:pPr>
      <w:r>
        <w:rPr>
          <w:rFonts w:ascii="Times New Roman"/>
          <w:b w:val="false"/>
          <w:i w:val="false"/>
          <w:color w:val="000000"/>
          <w:sz w:val="28"/>
        </w:rPr>
        <w:t>
      Азамат____________________________________________________________________</w:t>
      </w:r>
    </w:p>
    <w:bookmarkEnd w:id="580"/>
    <w:bookmarkStart w:name="z765" w:id="581"/>
    <w:p>
      <w:pPr>
        <w:spacing w:after="0"/>
        <w:ind w:left="0"/>
        <w:jc w:val="both"/>
      </w:pPr>
      <w:r>
        <w:rPr>
          <w:rFonts w:ascii="Times New Roman"/>
          <w:b w:val="false"/>
          <w:i w:val="false"/>
          <w:color w:val="000000"/>
          <w:sz w:val="28"/>
        </w:rPr>
        <w:t>
      (тегі және аты-жөні)</w:t>
      </w:r>
    </w:p>
    <w:bookmarkEnd w:id="581"/>
    <w:bookmarkStart w:name="z766" w:id="582"/>
    <w:p>
      <w:pPr>
        <w:spacing w:after="0"/>
        <w:ind w:left="0"/>
        <w:jc w:val="both"/>
      </w:pPr>
      <w:r>
        <w:rPr>
          <w:rFonts w:ascii="Times New Roman"/>
          <w:b w:val="false"/>
          <w:i w:val="false"/>
          <w:color w:val="000000"/>
          <w:sz w:val="28"/>
        </w:rPr>
        <w:t>
      _____________________________________ қорғаныс істері басқармасында (бөлімінде)</w:t>
      </w:r>
    </w:p>
    <w:bookmarkEnd w:id="582"/>
    <w:bookmarkStart w:name="z767" w:id="583"/>
    <w:p>
      <w:pPr>
        <w:spacing w:after="0"/>
        <w:ind w:left="0"/>
        <w:jc w:val="both"/>
      </w:pPr>
      <w:r>
        <w:rPr>
          <w:rFonts w:ascii="Times New Roman"/>
          <w:b w:val="false"/>
          <w:i w:val="false"/>
          <w:color w:val="000000"/>
          <w:sz w:val="28"/>
        </w:rPr>
        <w:t>
      20___жылғы "____"________ _______ сағаттан 20___ жылғы "____"___________</w:t>
      </w:r>
    </w:p>
    <w:bookmarkEnd w:id="583"/>
    <w:bookmarkStart w:name="z768" w:id="584"/>
    <w:p>
      <w:pPr>
        <w:spacing w:after="0"/>
        <w:ind w:left="0"/>
        <w:jc w:val="both"/>
      </w:pPr>
      <w:r>
        <w:rPr>
          <w:rFonts w:ascii="Times New Roman"/>
          <w:b w:val="false"/>
          <w:i w:val="false"/>
          <w:color w:val="000000"/>
          <w:sz w:val="28"/>
        </w:rPr>
        <w:t>
      сағатқа дейін болды.</w:t>
      </w:r>
    </w:p>
    <w:bookmarkEnd w:id="584"/>
    <w:bookmarkStart w:name="z769" w:id="585"/>
    <w:p>
      <w:pPr>
        <w:spacing w:after="0"/>
        <w:ind w:left="0"/>
        <w:jc w:val="both"/>
      </w:pPr>
      <w:r>
        <w:rPr>
          <w:rFonts w:ascii="Times New Roman"/>
          <w:b w:val="false"/>
          <w:i w:val="false"/>
          <w:color w:val="000000"/>
          <w:sz w:val="28"/>
        </w:rPr>
        <w:t>
      Қорғаныс істері басқармасының (бөлімінің) бастығы____________________________</w:t>
      </w:r>
    </w:p>
    <w:bookmarkEnd w:id="585"/>
    <w:bookmarkStart w:name="z770" w:id="586"/>
    <w:p>
      <w:pPr>
        <w:spacing w:after="0"/>
        <w:ind w:left="0"/>
        <w:jc w:val="both"/>
      </w:pPr>
      <w:r>
        <w:rPr>
          <w:rFonts w:ascii="Times New Roman"/>
          <w:b w:val="false"/>
          <w:i w:val="false"/>
          <w:color w:val="000000"/>
          <w:sz w:val="28"/>
        </w:rPr>
        <w:t>
      (әскери атағы, қолы, тегі және аты-жөні)</w:t>
      </w:r>
    </w:p>
    <w:bookmarkEnd w:id="586"/>
    <w:bookmarkStart w:name="z771" w:id="587"/>
    <w:p>
      <w:pPr>
        <w:spacing w:after="0"/>
        <w:ind w:left="0"/>
        <w:jc w:val="both"/>
      </w:pPr>
      <w:r>
        <w:rPr>
          <w:rFonts w:ascii="Times New Roman"/>
          <w:b w:val="false"/>
          <w:i w:val="false"/>
          <w:color w:val="000000"/>
          <w:sz w:val="28"/>
        </w:rPr>
        <w:t>
      Мөр орны</w:t>
      </w:r>
    </w:p>
    <w:bookmarkEnd w:id="587"/>
    <w:bookmarkStart w:name="z772" w:id="588"/>
    <w:p>
      <w:pPr>
        <w:spacing w:after="0"/>
        <w:ind w:left="0"/>
        <w:jc w:val="left"/>
      </w:pPr>
      <w:r>
        <w:rPr>
          <w:rFonts w:ascii="Times New Roman"/>
          <w:b/>
          <w:i w:val="false"/>
          <w:color w:val="000000"/>
        </w:rPr>
        <w:t xml:space="preserve"> Әскерге шақыру учаскесіне тіркеуге шақырылатын әскер жасына дейінгіге ЖАДЫНАМА</w:t>
      </w:r>
    </w:p>
    <w:bookmarkEnd w:id="588"/>
    <w:bookmarkStart w:name="z773" w:id="589"/>
    <w:p>
      <w:pPr>
        <w:spacing w:after="0"/>
        <w:ind w:left="0"/>
        <w:jc w:val="both"/>
      </w:pPr>
      <w:r>
        <w:rPr>
          <w:rFonts w:ascii="Times New Roman"/>
          <w:b w:val="false"/>
          <w:i w:val="false"/>
          <w:color w:val="000000"/>
          <w:sz w:val="28"/>
        </w:rPr>
        <w:t>
      Әскерге шақыру учаскесіне тіркеуге келген кезде өзімен бірге мыналар болуға тиіс:</w:t>
      </w:r>
    </w:p>
    <w:bookmarkEnd w:id="589"/>
    <w:bookmarkStart w:name="z774" w:id="590"/>
    <w:p>
      <w:pPr>
        <w:spacing w:after="0"/>
        <w:ind w:left="0"/>
        <w:jc w:val="both"/>
      </w:pPr>
      <w:r>
        <w:rPr>
          <w:rFonts w:ascii="Times New Roman"/>
          <w:b w:val="false"/>
          <w:i w:val="false"/>
          <w:color w:val="000000"/>
          <w:sz w:val="28"/>
        </w:rPr>
        <w:t>
      1. Жеке басын куәландыратын құжат.</w:t>
      </w:r>
    </w:p>
    <w:bookmarkEnd w:id="590"/>
    <w:bookmarkStart w:name="z775" w:id="591"/>
    <w:p>
      <w:pPr>
        <w:spacing w:after="0"/>
        <w:ind w:left="0"/>
        <w:jc w:val="both"/>
      </w:pPr>
      <w:r>
        <w:rPr>
          <w:rFonts w:ascii="Times New Roman"/>
          <w:b w:val="false"/>
          <w:i w:val="false"/>
          <w:color w:val="000000"/>
          <w:sz w:val="28"/>
        </w:rPr>
        <w:t>
      2. Қосымшасы бар аттестат (білімі туралы куәлік немесе анықтама).</w:t>
      </w:r>
    </w:p>
    <w:bookmarkEnd w:id="591"/>
    <w:bookmarkStart w:name="z776" w:id="592"/>
    <w:p>
      <w:pPr>
        <w:spacing w:after="0"/>
        <w:ind w:left="0"/>
        <w:jc w:val="both"/>
      </w:pPr>
      <w:r>
        <w:rPr>
          <w:rFonts w:ascii="Times New Roman"/>
          <w:b w:val="false"/>
          <w:i w:val="false"/>
          <w:color w:val="000000"/>
          <w:sz w:val="28"/>
        </w:rPr>
        <w:t>
      3. Жұмыс істеушілердің лауазымын, мамандығын және қай уақыттан бастап жұмыс істейтінін, ал студенттердің (оқушылардың) нешінші курста (нешінші сыныпта) оқитынын көрсете отырып, жұмыс (оқу) орнынан анықтама.</w:t>
      </w:r>
    </w:p>
    <w:bookmarkEnd w:id="592"/>
    <w:bookmarkStart w:name="z777" w:id="593"/>
    <w:p>
      <w:pPr>
        <w:spacing w:after="0"/>
        <w:ind w:left="0"/>
        <w:jc w:val="both"/>
      </w:pPr>
      <w:r>
        <w:rPr>
          <w:rFonts w:ascii="Times New Roman"/>
          <w:b w:val="false"/>
          <w:i w:val="false"/>
          <w:color w:val="000000"/>
          <w:sz w:val="28"/>
        </w:rPr>
        <w:t>
      4. Жұмыс немесе оқу орнынан мінездеме.</w:t>
      </w:r>
    </w:p>
    <w:bookmarkEnd w:id="593"/>
    <w:bookmarkStart w:name="z778" w:id="594"/>
    <w:p>
      <w:pPr>
        <w:spacing w:after="0"/>
        <w:ind w:left="0"/>
        <w:jc w:val="both"/>
      </w:pPr>
      <w:r>
        <w:rPr>
          <w:rFonts w:ascii="Times New Roman"/>
          <w:b w:val="false"/>
          <w:i w:val="false"/>
          <w:color w:val="000000"/>
          <w:sz w:val="28"/>
        </w:rPr>
        <w:t>
      5. Көлемі 3x4 см төрт фотосурет (бас киімсіз сурет).</w:t>
      </w:r>
    </w:p>
    <w:bookmarkEnd w:id="594"/>
    <w:bookmarkStart w:name="z779" w:id="595"/>
    <w:p>
      <w:pPr>
        <w:spacing w:after="0"/>
        <w:ind w:left="0"/>
        <w:jc w:val="both"/>
      </w:pPr>
      <w:r>
        <w:rPr>
          <w:rFonts w:ascii="Times New Roman"/>
          <w:b w:val="false"/>
          <w:i w:val="false"/>
          <w:color w:val="000000"/>
          <w:sz w:val="28"/>
        </w:rPr>
        <w:t>
      6. Жүргізуші куәлігі (бар болса).</w:t>
      </w:r>
    </w:p>
    <w:bookmarkEnd w:id="5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11-қосымша</w:t>
            </w:r>
            <w:r>
              <w:br/>
            </w:r>
            <w:r>
              <w:rPr>
                <w:rFonts w:ascii="Times New Roman"/>
                <w:b w:val="false"/>
                <w:i w:val="false"/>
                <w:color w:val="000000"/>
                <w:sz w:val="20"/>
              </w:rPr>
              <w:t>Нысан</w:t>
            </w:r>
          </w:p>
        </w:tc>
      </w:tr>
    </w:tbl>
    <w:bookmarkStart w:name="z781" w:id="596"/>
    <w:p>
      <w:pPr>
        <w:spacing w:after="0"/>
        <w:ind w:left="0"/>
        <w:jc w:val="both"/>
      </w:pPr>
      <w:r>
        <w:rPr>
          <w:rFonts w:ascii="Times New Roman"/>
          <w:b w:val="false"/>
          <w:i w:val="false"/>
          <w:color w:val="000000"/>
          <w:sz w:val="28"/>
        </w:rPr>
        <w:t>
      Есепке алу нөмірі ____________ (есептік-әліпбилік кітап бойынша)</w:t>
      </w:r>
    </w:p>
    <w:bookmarkEnd w:id="596"/>
    <w:bookmarkStart w:name="z782" w:id="597"/>
    <w:p>
      <w:pPr>
        <w:spacing w:after="0"/>
        <w:ind w:left="0"/>
        <w:jc w:val="left"/>
      </w:pPr>
      <w:r>
        <w:rPr>
          <w:rFonts w:ascii="Times New Roman"/>
          <w:b/>
          <w:i w:val="false"/>
          <w:color w:val="000000"/>
        </w:rPr>
        <w:t xml:space="preserve"> ӘСКЕРГЕ ШАҚЫРЫЛУШЫНЫҢ ЕСЕПКЕ АЛУ КАРТАСЫ</w:t>
      </w:r>
    </w:p>
    <w:bookmarkEnd w:id="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 үшін орын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(бар болса) 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растайтын құжат: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сериясы_____________ № 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берді____________________________________________</w:t>
            </w:r>
          </w:p>
        </w:tc>
      </w:tr>
    </w:tbl>
    <w:bookmarkStart w:name="z783" w:id="598"/>
    <w:p>
      <w:pPr>
        <w:spacing w:after="0"/>
        <w:ind w:left="0"/>
        <w:jc w:val="left"/>
      </w:pPr>
      <w:r>
        <w:rPr>
          <w:rFonts w:ascii="Times New Roman"/>
          <w:b/>
          <w:i w:val="false"/>
          <w:color w:val="000000"/>
        </w:rPr>
        <w:t xml:space="preserve"> 1. ЖАЛПЫ МӘЛІМЕТТЕР</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көрсетілсін)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жерінің мекенжайы (телефоны)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тілі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тілді меңгеруі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тілдерді меңгеруі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(сынып)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әскери даярлық курсынан өтуі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аяқталған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(мамандығы)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бойынша разряды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шақырылушының немесе туыстарының қандай мемлекетпен байланысы бар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Әскерге шақырылушының қылмыстық құқық бұзушылық жасағаны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Жақын туысының қылмыстық құқық бұзушылық жасағаны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4" w:id="599"/>
    <w:p>
      <w:pPr>
        <w:spacing w:after="0"/>
        <w:ind w:left="0"/>
        <w:jc w:val="left"/>
      </w:pPr>
      <w:r>
        <w:rPr>
          <w:rFonts w:ascii="Times New Roman"/>
          <w:b/>
          <w:i w:val="false"/>
          <w:color w:val="000000"/>
        </w:rPr>
        <w:t xml:space="preserve"> 2. ӘСКЕРГЕ ШАҚЫРЫЛУШЫНЫҢ ОТБАСЫ ҚҰРАМЫ</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жұмысқа қабілеттілігі</w:t>
            </w:r>
          </w:p>
        </w:tc>
      </w:tr>
    </w:tbl>
    <w:bookmarkStart w:name="z785" w:id="600"/>
    <w:p>
      <w:pPr>
        <w:spacing w:after="0"/>
        <w:ind w:left="0"/>
        <w:jc w:val="both"/>
      </w:pPr>
      <w:r>
        <w:rPr>
          <w:rFonts w:ascii="Times New Roman"/>
          <w:b w:val="false"/>
          <w:i w:val="false"/>
          <w:color w:val="000000"/>
          <w:sz w:val="28"/>
        </w:rPr>
        <w:t>
      1) Әскерге шақырылушымен бірге тұратындар</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6" w:id="601"/>
    <w:p>
      <w:pPr>
        <w:spacing w:after="0"/>
        <w:ind w:left="0"/>
        <w:jc w:val="both"/>
      </w:pPr>
      <w:r>
        <w:rPr>
          <w:rFonts w:ascii="Times New Roman"/>
          <w:b w:val="false"/>
          <w:i w:val="false"/>
          <w:color w:val="000000"/>
          <w:sz w:val="28"/>
        </w:rPr>
        <w:t>
      2) Бөлек тұратындар</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7" w:id="602"/>
    <w:p>
      <w:pPr>
        <w:spacing w:after="0"/>
        <w:ind w:left="0"/>
        <w:jc w:val="both"/>
      </w:pPr>
      <w:r>
        <w:rPr>
          <w:rFonts w:ascii="Times New Roman"/>
          <w:b w:val="false"/>
          <w:i w:val="false"/>
          <w:color w:val="000000"/>
          <w:sz w:val="28"/>
        </w:rPr>
        <w:t>
      3. ӘСКЕРГЕ ШАҚЫРУ УЧАСКЕСІНЕ ТІРКЕУ НӘТИЖЕСІ</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bl>
    <w:bookmarkStart w:name="z788" w:id="603"/>
    <w:p>
      <w:pPr>
        <w:spacing w:after="0"/>
        <w:ind w:left="0"/>
        <w:jc w:val="both"/>
      </w:pPr>
      <w:r>
        <w:rPr>
          <w:rFonts w:ascii="Times New Roman"/>
          <w:b w:val="false"/>
          <w:i w:val="false"/>
          <w:color w:val="000000"/>
          <w:sz w:val="28"/>
        </w:rPr>
        <w:t>
      1) Диспансерлік есепте тұратыны туралы мәліметтер</w:t>
      </w:r>
    </w:p>
    <w:bookmarkEnd w:id="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науқастығы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Тері-венерологиялық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9" w:id="604"/>
    <w:p>
      <w:pPr>
        <w:spacing w:after="0"/>
        <w:ind w:left="0"/>
        <w:jc w:val="both"/>
      </w:pPr>
      <w:r>
        <w:rPr>
          <w:rFonts w:ascii="Times New Roman"/>
          <w:b w:val="false"/>
          <w:i w:val="false"/>
          <w:color w:val="000000"/>
          <w:sz w:val="28"/>
        </w:rPr>
        <w:t>
      2) Антропометриялық деректер</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салмағының индексі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ауқымы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Спирометрия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көрсеткіші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0" w:id="605"/>
    <w:p>
      <w:pPr>
        <w:spacing w:after="0"/>
        <w:ind w:left="0"/>
        <w:jc w:val="both"/>
      </w:pPr>
      <w:r>
        <w:rPr>
          <w:rFonts w:ascii="Times New Roman"/>
          <w:b w:val="false"/>
          <w:i w:val="false"/>
          <w:color w:val="000000"/>
          <w:sz w:val="28"/>
        </w:rPr>
        <w:t>
      3) Зерттеу нәтижесі</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 реакциясы (микрореакция)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несеп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ЭКГ-зерттеу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 органдарының флюорографиясы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Бруцеллезге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1" w:id="606"/>
    <w:p>
      <w:pPr>
        <w:spacing w:after="0"/>
        <w:ind w:left="0"/>
        <w:jc w:val="both"/>
      </w:pPr>
      <w:r>
        <w:rPr>
          <w:rFonts w:ascii="Times New Roman"/>
          <w:b w:val="false"/>
          <w:i w:val="false"/>
          <w:color w:val="000000"/>
          <w:sz w:val="28"/>
        </w:rPr>
        <w:t>
      4) Куәландыру нәтижесі</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 және анамнез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минут ішінде тамыр соғуы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дәрігері: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 сезгіштігі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Түзетусіз көру қабілеттілігінің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Түзетумен көру қабілеттілігінің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қолы, дәрігердің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Дерматовенеролог: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қолы, дәрігердің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дәрігер-мамандар: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қорытынды, күні, дәрігердің қолы, тегі,аты-жөні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2" w:id="607"/>
    <w:p>
      <w:pPr>
        <w:spacing w:after="0"/>
        <w:ind w:left="0"/>
        <w:jc w:val="both"/>
      </w:pPr>
      <w:r>
        <w:rPr>
          <w:rFonts w:ascii="Times New Roman"/>
          <w:b w:val="false"/>
          <w:i w:val="false"/>
          <w:color w:val="000000"/>
          <w:sz w:val="28"/>
        </w:rPr>
        <w:t>
      5) Комиссия қорытындысы</w:t>
      </w:r>
    </w:p>
    <w:bookmarkEnd w:id="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шектеулермен жарамды. Емделуге мұқтаж (ауыз қуысының санациясы, көруді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жарамсыз. Емделуге (медициналық қадағалауға) мұқтаж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шектеулі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шығара отырып, әскери қызметке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Зерттеп-тексеруге жіберілсін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3" w:id="608"/>
    <w:p>
      <w:pPr>
        <w:spacing w:after="0"/>
        <w:ind w:left="0"/>
        <w:jc w:val="both"/>
      </w:pPr>
      <w:r>
        <w:rPr>
          <w:rFonts w:ascii="Times New Roman"/>
          <w:b w:val="false"/>
          <w:i w:val="false"/>
          <w:color w:val="000000"/>
          <w:sz w:val="28"/>
        </w:rPr>
        <w:t>
      Ескертпе: комиссия қорытындысында талаптардың тармақшасы, тармағы және тағайындау көрсеткіші көрсетіледі</w:t>
      </w:r>
    </w:p>
    <w:bookmarkEnd w:id="608"/>
    <w:bookmarkStart w:name="z794" w:id="609"/>
    <w:p>
      <w:pPr>
        <w:spacing w:after="0"/>
        <w:ind w:left="0"/>
        <w:jc w:val="both"/>
      </w:pPr>
      <w:r>
        <w:rPr>
          <w:rFonts w:ascii="Times New Roman"/>
          <w:b w:val="false"/>
          <w:i w:val="false"/>
          <w:color w:val="000000"/>
          <w:sz w:val="28"/>
        </w:rPr>
        <w:t>
      Комиссия төрағасы ________________________________________________________</w:t>
      </w:r>
    </w:p>
    <w:bookmarkEnd w:id="609"/>
    <w:bookmarkStart w:name="z795" w:id="610"/>
    <w:p>
      <w:pPr>
        <w:spacing w:after="0"/>
        <w:ind w:left="0"/>
        <w:jc w:val="both"/>
      </w:pPr>
      <w:r>
        <w:rPr>
          <w:rFonts w:ascii="Times New Roman"/>
          <w:b w:val="false"/>
          <w:i w:val="false"/>
          <w:color w:val="000000"/>
          <w:sz w:val="28"/>
        </w:rPr>
        <w:t>
      (қолы, атының бас әрпі, тегі)</w:t>
      </w:r>
    </w:p>
    <w:bookmarkEnd w:id="610"/>
    <w:bookmarkStart w:name="z796" w:id="611"/>
    <w:p>
      <w:pPr>
        <w:spacing w:after="0"/>
        <w:ind w:left="0"/>
        <w:jc w:val="both"/>
      </w:pPr>
      <w:r>
        <w:rPr>
          <w:rFonts w:ascii="Times New Roman"/>
          <w:b w:val="false"/>
          <w:i w:val="false"/>
          <w:color w:val="000000"/>
          <w:sz w:val="28"/>
        </w:rPr>
        <w:t>
      Комиссия төрағасының орынбасары ___________________________________________</w:t>
      </w:r>
    </w:p>
    <w:bookmarkEnd w:id="611"/>
    <w:bookmarkStart w:name="z797" w:id="612"/>
    <w:p>
      <w:pPr>
        <w:spacing w:after="0"/>
        <w:ind w:left="0"/>
        <w:jc w:val="both"/>
      </w:pPr>
      <w:r>
        <w:rPr>
          <w:rFonts w:ascii="Times New Roman"/>
          <w:b w:val="false"/>
          <w:i w:val="false"/>
          <w:color w:val="000000"/>
          <w:sz w:val="28"/>
        </w:rPr>
        <w:t>
       (қолы, атының бас әрпі, тегі)</w:t>
      </w:r>
    </w:p>
    <w:bookmarkEnd w:id="612"/>
    <w:bookmarkStart w:name="z798" w:id="613"/>
    <w:p>
      <w:pPr>
        <w:spacing w:after="0"/>
        <w:ind w:left="0"/>
        <w:jc w:val="both"/>
      </w:pPr>
      <w:r>
        <w:rPr>
          <w:rFonts w:ascii="Times New Roman"/>
          <w:b w:val="false"/>
          <w:i w:val="false"/>
          <w:color w:val="000000"/>
          <w:sz w:val="28"/>
        </w:rPr>
        <w:t>
      Медициналық комиссияның төрағасы _________________________________________</w:t>
      </w:r>
    </w:p>
    <w:bookmarkEnd w:id="613"/>
    <w:bookmarkStart w:name="z799" w:id="614"/>
    <w:p>
      <w:pPr>
        <w:spacing w:after="0"/>
        <w:ind w:left="0"/>
        <w:jc w:val="both"/>
      </w:pPr>
      <w:r>
        <w:rPr>
          <w:rFonts w:ascii="Times New Roman"/>
          <w:b w:val="false"/>
          <w:i w:val="false"/>
          <w:color w:val="000000"/>
          <w:sz w:val="28"/>
        </w:rPr>
        <w:t>
      (қолы, атының бас әрпі, тегі)</w:t>
      </w:r>
    </w:p>
    <w:bookmarkEnd w:id="614"/>
    <w:bookmarkStart w:name="z800" w:id="615"/>
    <w:p>
      <w:pPr>
        <w:spacing w:after="0"/>
        <w:ind w:left="0"/>
        <w:jc w:val="both"/>
      </w:pPr>
      <w:r>
        <w:rPr>
          <w:rFonts w:ascii="Times New Roman"/>
          <w:b w:val="false"/>
          <w:i w:val="false"/>
          <w:color w:val="000000"/>
          <w:sz w:val="28"/>
        </w:rPr>
        <w:t>
      Комиссия хатшысы ________________________________________________________</w:t>
      </w:r>
    </w:p>
    <w:bookmarkEnd w:id="615"/>
    <w:bookmarkStart w:name="z801" w:id="616"/>
    <w:p>
      <w:pPr>
        <w:spacing w:after="0"/>
        <w:ind w:left="0"/>
        <w:jc w:val="both"/>
      </w:pPr>
      <w:r>
        <w:rPr>
          <w:rFonts w:ascii="Times New Roman"/>
          <w:b w:val="false"/>
          <w:i w:val="false"/>
          <w:color w:val="000000"/>
          <w:sz w:val="28"/>
        </w:rPr>
        <w:t>
      (қолы, атының бас әрпі, тегі)</w:t>
      </w:r>
    </w:p>
    <w:bookmarkEnd w:id="616"/>
    <w:bookmarkStart w:name="z802" w:id="617"/>
    <w:p>
      <w:pPr>
        <w:spacing w:after="0"/>
        <w:ind w:left="0"/>
        <w:jc w:val="both"/>
      </w:pPr>
      <w:r>
        <w:rPr>
          <w:rFonts w:ascii="Times New Roman"/>
          <w:b w:val="false"/>
          <w:i w:val="false"/>
          <w:color w:val="000000"/>
          <w:sz w:val="28"/>
        </w:rPr>
        <w:t>
      20____ жылғы "_____" ____________</w:t>
      </w:r>
    </w:p>
    <w:bookmarkEnd w:id="617"/>
    <w:bookmarkStart w:name="z803" w:id="618"/>
    <w:p>
      <w:pPr>
        <w:spacing w:after="0"/>
        <w:ind w:left="0"/>
        <w:jc w:val="both"/>
      </w:pPr>
      <w:r>
        <w:rPr>
          <w:rFonts w:ascii="Times New Roman"/>
          <w:b w:val="false"/>
          <w:i w:val="false"/>
          <w:color w:val="000000"/>
          <w:sz w:val="28"/>
        </w:rPr>
        <w:t>
      4. МЕРЗІМДІ ӘСКЕРИ ҚЫЗМЕТКЕ ШАҚЫРУ НӘТИЖЕСІ</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bl>
    <w:bookmarkStart w:name="z804" w:id="619"/>
    <w:p>
      <w:pPr>
        <w:spacing w:after="0"/>
        <w:ind w:left="0"/>
        <w:jc w:val="both"/>
      </w:pPr>
      <w:r>
        <w:rPr>
          <w:rFonts w:ascii="Times New Roman"/>
          <w:b w:val="false"/>
          <w:i w:val="false"/>
          <w:color w:val="000000"/>
          <w:sz w:val="28"/>
        </w:rPr>
        <w:t>
      1) Диспансерлік есепте тұратыны туралы мәліметтер</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науқасы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Тері-венерологиялық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5" w:id="620"/>
    <w:p>
      <w:pPr>
        <w:spacing w:after="0"/>
        <w:ind w:left="0"/>
        <w:jc w:val="both"/>
      </w:pPr>
      <w:r>
        <w:rPr>
          <w:rFonts w:ascii="Times New Roman"/>
          <w:b w:val="false"/>
          <w:i w:val="false"/>
          <w:color w:val="000000"/>
          <w:sz w:val="28"/>
        </w:rPr>
        <w:t>
      2) Антропометриялық деректер</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салмағының индексі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ауқымы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Спирометрия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көрсеткіші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6" w:id="621"/>
    <w:p>
      <w:pPr>
        <w:spacing w:after="0"/>
        <w:ind w:left="0"/>
        <w:jc w:val="both"/>
      </w:pPr>
      <w:r>
        <w:rPr>
          <w:rFonts w:ascii="Times New Roman"/>
          <w:b w:val="false"/>
          <w:i w:val="false"/>
          <w:color w:val="000000"/>
          <w:sz w:val="28"/>
        </w:rPr>
        <w:t>
      3) Зерттеу нәтижесі</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 реакциясы (микрореакция)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несеп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 зерттеу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 органдарының флюорографиясы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Бруцеллезге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7" w:id="622"/>
    <w:p>
      <w:pPr>
        <w:spacing w:after="0"/>
        <w:ind w:left="0"/>
        <w:jc w:val="both"/>
      </w:pPr>
      <w:r>
        <w:rPr>
          <w:rFonts w:ascii="Times New Roman"/>
          <w:b w:val="false"/>
          <w:i w:val="false"/>
          <w:color w:val="000000"/>
          <w:sz w:val="28"/>
        </w:rPr>
        <w:t>
      4) Куәландыру нәтижесі</w:t>
      </w:r>
    </w:p>
    <w:bookmarkEnd w:id="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 және анамнез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минут ішінде тамыр соғуы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дәрігері: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 сезгіштігі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Түзетусіз көру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Түзетумен көру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Дерматовенеролог: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дәрігер-мамандар: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қорытынды, күні, дәрігердің қолы, тегі,аты-жөні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8" w:id="623"/>
    <w:p>
      <w:pPr>
        <w:spacing w:after="0"/>
        <w:ind w:left="0"/>
        <w:jc w:val="both"/>
      </w:pPr>
      <w:r>
        <w:rPr>
          <w:rFonts w:ascii="Times New Roman"/>
          <w:b w:val="false"/>
          <w:i w:val="false"/>
          <w:color w:val="000000"/>
          <w:sz w:val="28"/>
        </w:rPr>
        <w:t>
      5) Комиссия қорытындысы</w:t>
      </w:r>
    </w:p>
    <w:bookmarkEnd w:id="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шектеумен жарамды. Емделуге мұқтаж (ауыз қуысының санациясы, көзді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жарамсыз. Емделуге (медициналық қадағалауға) мұқтаж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шектеулі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шығара отырып, әскери қызметке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Зерттеп-тексеруге жіберілсін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9" w:id="624"/>
    <w:p>
      <w:pPr>
        <w:spacing w:after="0"/>
        <w:ind w:left="0"/>
        <w:jc w:val="both"/>
      </w:pPr>
      <w:r>
        <w:rPr>
          <w:rFonts w:ascii="Times New Roman"/>
          <w:b w:val="false"/>
          <w:i w:val="false"/>
          <w:color w:val="000000"/>
          <w:sz w:val="28"/>
        </w:rPr>
        <w:t>
      Ескертпе: комиссия қорытындысында талаптардың тармақшасы, тармағы және тағайындау көрсеткіші көрсетіледі</w:t>
      </w:r>
    </w:p>
    <w:bookmarkEnd w:id="624"/>
    <w:bookmarkStart w:name="z810" w:id="625"/>
    <w:p>
      <w:pPr>
        <w:spacing w:after="0"/>
        <w:ind w:left="0"/>
        <w:jc w:val="both"/>
      </w:pPr>
      <w:r>
        <w:rPr>
          <w:rFonts w:ascii="Times New Roman"/>
          <w:b w:val="false"/>
          <w:i w:val="false"/>
          <w:color w:val="000000"/>
          <w:sz w:val="28"/>
        </w:rPr>
        <w:t>
      Комиссия төрағасы _________________________________________________________</w:t>
      </w:r>
    </w:p>
    <w:bookmarkEnd w:id="625"/>
    <w:bookmarkStart w:name="z811" w:id="626"/>
    <w:p>
      <w:pPr>
        <w:spacing w:after="0"/>
        <w:ind w:left="0"/>
        <w:jc w:val="both"/>
      </w:pPr>
      <w:r>
        <w:rPr>
          <w:rFonts w:ascii="Times New Roman"/>
          <w:b w:val="false"/>
          <w:i w:val="false"/>
          <w:color w:val="000000"/>
          <w:sz w:val="28"/>
        </w:rPr>
        <w:t>
       (қолы, атының бас әрпі, тегі)</w:t>
      </w:r>
    </w:p>
    <w:bookmarkEnd w:id="626"/>
    <w:bookmarkStart w:name="z812" w:id="627"/>
    <w:p>
      <w:pPr>
        <w:spacing w:after="0"/>
        <w:ind w:left="0"/>
        <w:jc w:val="both"/>
      </w:pPr>
      <w:r>
        <w:rPr>
          <w:rFonts w:ascii="Times New Roman"/>
          <w:b w:val="false"/>
          <w:i w:val="false"/>
          <w:color w:val="000000"/>
          <w:sz w:val="28"/>
        </w:rPr>
        <w:t>
      Комиссия мүшелері:</w:t>
      </w:r>
    </w:p>
    <w:bookmarkEnd w:id="627"/>
    <w:bookmarkStart w:name="z813" w:id="628"/>
    <w:p>
      <w:pPr>
        <w:spacing w:after="0"/>
        <w:ind w:left="0"/>
        <w:jc w:val="both"/>
      </w:pPr>
      <w:r>
        <w:rPr>
          <w:rFonts w:ascii="Times New Roman"/>
          <w:b w:val="false"/>
          <w:i w:val="false"/>
          <w:color w:val="000000"/>
          <w:sz w:val="28"/>
        </w:rPr>
        <w:t>
      _____________________________________________________________</w:t>
      </w:r>
    </w:p>
    <w:bookmarkEnd w:id="628"/>
    <w:bookmarkStart w:name="z814" w:id="629"/>
    <w:p>
      <w:pPr>
        <w:spacing w:after="0"/>
        <w:ind w:left="0"/>
        <w:jc w:val="both"/>
      </w:pPr>
      <w:r>
        <w:rPr>
          <w:rFonts w:ascii="Times New Roman"/>
          <w:b w:val="false"/>
          <w:i w:val="false"/>
          <w:color w:val="000000"/>
          <w:sz w:val="28"/>
        </w:rPr>
        <w:t>
       (қолы, атының бас әрпі, тегі)</w:t>
      </w:r>
    </w:p>
    <w:bookmarkEnd w:id="629"/>
    <w:bookmarkStart w:name="z815" w:id="630"/>
    <w:p>
      <w:pPr>
        <w:spacing w:after="0"/>
        <w:ind w:left="0"/>
        <w:jc w:val="both"/>
      </w:pPr>
      <w:r>
        <w:rPr>
          <w:rFonts w:ascii="Times New Roman"/>
          <w:b w:val="false"/>
          <w:i w:val="false"/>
          <w:color w:val="000000"/>
          <w:sz w:val="28"/>
        </w:rPr>
        <w:t>
      ______________________________________________________________</w:t>
      </w:r>
    </w:p>
    <w:bookmarkEnd w:id="630"/>
    <w:bookmarkStart w:name="z816" w:id="631"/>
    <w:p>
      <w:pPr>
        <w:spacing w:after="0"/>
        <w:ind w:left="0"/>
        <w:jc w:val="both"/>
      </w:pPr>
      <w:r>
        <w:rPr>
          <w:rFonts w:ascii="Times New Roman"/>
          <w:b w:val="false"/>
          <w:i w:val="false"/>
          <w:color w:val="000000"/>
          <w:sz w:val="28"/>
        </w:rPr>
        <w:t>
      (қолы, атының бас әрпі, тегі)</w:t>
      </w:r>
    </w:p>
    <w:bookmarkEnd w:id="631"/>
    <w:bookmarkStart w:name="z817" w:id="632"/>
    <w:p>
      <w:pPr>
        <w:spacing w:after="0"/>
        <w:ind w:left="0"/>
        <w:jc w:val="both"/>
      </w:pPr>
      <w:r>
        <w:rPr>
          <w:rFonts w:ascii="Times New Roman"/>
          <w:b w:val="false"/>
          <w:i w:val="false"/>
          <w:color w:val="000000"/>
          <w:sz w:val="28"/>
        </w:rPr>
        <w:t>
      ______________________________________________________________</w:t>
      </w:r>
    </w:p>
    <w:bookmarkEnd w:id="632"/>
    <w:bookmarkStart w:name="z818" w:id="633"/>
    <w:p>
      <w:pPr>
        <w:spacing w:after="0"/>
        <w:ind w:left="0"/>
        <w:jc w:val="both"/>
      </w:pPr>
      <w:r>
        <w:rPr>
          <w:rFonts w:ascii="Times New Roman"/>
          <w:b w:val="false"/>
          <w:i w:val="false"/>
          <w:color w:val="000000"/>
          <w:sz w:val="28"/>
        </w:rPr>
        <w:t>
      (қолы, атының бас әрпі, тегі)</w:t>
      </w:r>
    </w:p>
    <w:bookmarkEnd w:id="633"/>
    <w:bookmarkStart w:name="z819" w:id="634"/>
    <w:p>
      <w:pPr>
        <w:spacing w:after="0"/>
        <w:ind w:left="0"/>
        <w:jc w:val="both"/>
      </w:pPr>
      <w:r>
        <w:rPr>
          <w:rFonts w:ascii="Times New Roman"/>
          <w:b w:val="false"/>
          <w:i w:val="false"/>
          <w:color w:val="000000"/>
          <w:sz w:val="28"/>
        </w:rPr>
        <w:t>
      ______________________________________________________________</w:t>
      </w:r>
    </w:p>
    <w:bookmarkEnd w:id="634"/>
    <w:bookmarkStart w:name="z820" w:id="635"/>
    <w:p>
      <w:pPr>
        <w:spacing w:after="0"/>
        <w:ind w:left="0"/>
        <w:jc w:val="both"/>
      </w:pPr>
      <w:r>
        <w:rPr>
          <w:rFonts w:ascii="Times New Roman"/>
          <w:b w:val="false"/>
          <w:i w:val="false"/>
          <w:color w:val="000000"/>
          <w:sz w:val="28"/>
        </w:rPr>
        <w:t>
      (қолы, атының бас әрпі, тегі)</w:t>
      </w:r>
    </w:p>
    <w:bookmarkEnd w:id="635"/>
    <w:bookmarkStart w:name="z821" w:id="636"/>
    <w:p>
      <w:pPr>
        <w:spacing w:after="0"/>
        <w:ind w:left="0"/>
        <w:jc w:val="both"/>
      </w:pPr>
      <w:r>
        <w:rPr>
          <w:rFonts w:ascii="Times New Roman"/>
          <w:b w:val="false"/>
          <w:i w:val="false"/>
          <w:color w:val="000000"/>
          <w:sz w:val="28"/>
        </w:rPr>
        <w:t>
      ______________________________________________________________</w:t>
      </w:r>
    </w:p>
    <w:bookmarkEnd w:id="636"/>
    <w:bookmarkStart w:name="z822" w:id="637"/>
    <w:p>
      <w:pPr>
        <w:spacing w:after="0"/>
        <w:ind w:left="0"/>
        <w:jc w:val="both"/>
      </w:pPr>
      <w:r>
        <w:rPr>
          <w:rFonts w:ascii="Times New Roman"/>
          <w:b w:val="false"/>
          <w:i w:val="false"/>
          <w:color w:val="000000"/>
          <w:sz w:val="28"/>
        </w:rPr>
        <w:t>
      (қолы, атының бас әрпі, тегі)</w:t>
      </w:r>
    </w:p>
    <w:bookmarkEnd w:id="637"/>
    <w:bookmarkStart w:name="z823" w:id="638"/>
    <w:p>
      <w:pPr>
        <w:spacing w:after="0"/>
        <w:ind w:left="0"/>
        <w:jc w:val="both"/>
      </w:pPr>
      <w:r>
        <w:rPr>
          <w:rFonts w:ascii="Times New Roman"/>
          <w:b w:val="false"/>
          <w:i w:val="false"/>
          <w:color w:val="000000"/>
          <w:sz w:val="28"/>
        </w:rPr>
        <w:t>
      Комиссия хатшысы _________________________________________________________</w:t>
      </w:r>
    </w:p>
    <w:bookmarkEnd w:id="638"/>
    <w:bookmarkStart w:name="z824" w:id="639"/>
    <w:p>
      <w:pPr>
        <w:spacing w:after="0"/>
        <w:ind w:left="0"/>
        <w:jc w:val="both"/>
      </w:pPr>
      <w:r>
        <w:rPr>
          <w:rFonts w:ascii="Times New Roman"/>
          <w:b w:val="false"/>
          <w:i w:val="false"/>
          <w:color w:val="000000"/>
          <w:sz w:val="28"/>
        </w:rPr>
        <w:t>
      (қолы, атының бас әрпі, тегі)</w:t>
      </w:r>
    </w:p>
    <w:bookmarkEnd w:id="639"/>
    <w:bookmarkStart w:name="z825" w:id="640"/>
    <w:p>
      <w:pPr>
        <w:spacing w:after="0"/>
        <w:ind w:left="0"/>
        <w:jc w:val="both"/>
      </w:pPr>
      <w:r>
        <w:rPr>
          <w:rFonts w:ascii="Times New Roman"/>
          <w:b w:val="false"/>
          <w:i w:val="false"/>
          <w:color w:val="000000"/>
          <w:sz w:val="28"/>
        </w:rPr>
        <w:t>
      20___жылғы "_____"________________</w:t>
      </w:r>
    </w:p>
    <w:bookmarkEnd w:id="640"/>
    <w:bookmarkStart w:name="z826" w:id="641"/>
    <w:p>
      <w:pPr>
        <w:spacing w:after="0"/>
        <w:ind w:left="0"/>
        <w:jc w:val="both"/>
      </w:pPr>
      <w:r>
        <w:rPr>
          <w:rFonts w:ascii="Times New Roman"/>
          <w:b w:val="false"/>
          <w:i w:val="false"/>
          <w:color w:val="000000"/>
          <w:sz w:val="28"/>
        </w:rPr>
        <w:t>
      5. ӘСКЕРИ ЕСЕПКЕ АЛУ, ШЫҒАРУ ЖӘНЕ ӘСКЕРИ МІНДЕТТІЛЕР ЕСЕБІНЕ БЕРУ</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шығарылды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міндеттілер есебіне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20__жылғы "____" 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20__жылғы "____" _________</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642"/>
          <w:p>
            <w:pPr>
              <w:spacing w:after="20"/>
              <w:ind w:left="20"/>
              <w:jc w:val="both"/>
            </w:pPr>
            <w:r>
              <w:rPr>
                <w:rFonts w:ascii="Times New Roman"/>
                <w:b w:val="false"/>
                <w:i w:val="false"/>
                <w:color w:val="000000"/>
                <w:sz w:val="20"/>
              </w:rPr>
              <w:t>
облыстық әскерге шақыру комиссиясының 20__ жылғы</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"____" _________</w:t>
            </w:r>
          </w:p>
          <w:p>
            <w:pPr>
              <w:spacing w:after="20"/>
              <w:ind w:left="20"/>
              <w:jc w:val="both"/>
            </w:pPr>
            <w:r>
              <w:rPr>
                <w:rFonts w:ascii="Times New Roman"/>
                <w:b w:val="false"/>
                <w:i w:val="false"/>
                <w:color w:val="000000"/>
                <w:sz w:val="20"/>
              </w:rPr>
              <w:t>
№ ____ хаттамасы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есепке алу қағидаларына</w:t>
            </w:r>
            <w:r>
              <w:br/>
            </w:r>
            <w:r>
              <w:rPr>
                <w:rFonts w:ascii="Times New Roman"/>
                <w:b w:val="false"/>
                <w:i w:val="false"/>
                <w:color w:val="000000"/>
                <w:sz w:val="20"/>
              </w:rPr>
              <w:t>12-қосымша</w:t>
            </w:r>
            <w:r>
              <w:br/>
            </w:r>
            <w:r>
              <w:rPr>
                <w:rFonts w:ascii="Times New Roman"/>
                <w:b w:val="false"/>
                <w:i w:val="false"/>
                <w:color w:val="000000"/>
                <w:sz w:val="20"/>
              </w:rPr>
              <w:t>Нысан</w:t>
            </w:r>
          </w:p>
        </w:tc>
      </w:tr>
    </w:tbl>
    <w:bookmarkStart w:name="z831" w:id="643"/>
    <w:p>
      <w:pPr>
        <w:spacing w:after="0"/>
        <w:ind w:left="0"/>
        <w:jc w:val="both"/>
      </w:pPr>
      <w:r>
        <w:rPr>
          <w:rFonts w:ascii="Times New Roman"/>
          <w:b w:val="false"/>
          <w:i w:val="false"/>
          <w:color w:val="000000"/>
          <w:sz w:val="28"/>
        </w:rPr>
        <w:t>
      20___жылғы "___" ________№_____ тізбе бойынша есепке алынды</w:t>
      </w:r>
    </w:p>
    <w:bookmarkEnd w:id="643"/>
    <w:bookmarkStart w:name="z832" w:id="644"/>
    <w:p>
      <w:pPr>
        <w:spacing w:after="0"/>
        <w:ind w:left="0"/>
        <w:jc w:val="left"/>
      </w:pPr>
      <w:r>
        <w:rPr>
          <w:rFonts w:ascii="Times New Roman"/>
          <w:b/>
          <w:i w:val="false"/>
          <w:color w:val="000000"/>
        </w:rPr>
        <w:t xml:space="preserve"> ______________________________ облысы</w:t>
      </w:r>
    </w:p>
    <w:bookmarkEnd w:id="644"/>
    <w:bookmarkStart w:name="z833" w:id="645"/>
    <w:p>
      <w:pPr>
        <w:spacing w:after="0"/>
        <w:ind w:left="0"/>
        <w:jc w:val="left"/>
      </w:pPr>
      <w:r>
        <w:rPr>
          <w:rFonts w:ascii="Times New Roman"/>
          <w:b/>
          <w:i w:val="false"/>
          <w:color w:val="000000"/>
        </w:rPr>
        <w:t xml:space="preserve"> (облыстың атауы көрсетілсін)</w:t>
      </w:r>
    </w:p>
    <w:bookmarkEnd w:id="645"/>
    <w:bookmarkStart w:name="z834" w:id="646"/>
    <w:p>
      <w:pPr>
        <w:spacing w:after="0"/>
        <w:ind w:left="0"/>
        <w:jc w:val="left"/>
      </w:pPr>
      <w:r>
        <w:rPr>
          <w:rFonts w:ascii="Times New Roman"/>
          <w:b/>
          <w:i w:val="false"/>
          <w:color w:val="000000"/>
        </w:rPr>
        <w:t xml:space="preserve"> ________________________________________ ауданы (қаласы)</w:t>
      </w:r>
    </w:p>
    <w:bookmarkEnd w:id="646"/>
    <w:bookmarkStart w:name="z835" w:id="647"/>
    <w:p>
      <w:pPr>
        <w:spacing w:after="0"/>
        <w:ind w:left="0"/>
        <w:jc w:val="left"/>
      </w:pPr>
      <w:r>
        <w:rPr>
          <w:rFonts w:ascii="Times New Roman"/>
          <w:b/>
          <w:i w:val="false"/>
          <w:color w:val="000000"/>
        </w:rPr>
        <w:t xml:space="preserve"> (ауданның, қаланың атауы көрсетілсін)</w:t>
      </w:r>
    </w:p>
    <w:bookmarkEnd w:id="647"/>
    <w:bookmarkStart w:name="z836" w:id="648"/>
    <w:p>
      <w:pPr>
        <w:spacing w:after="0"/>
        <w:ind w:left="0"/>
        <w:jc w:val="left"/>
      </w:pPr>
      <w:r>
        <w:rPr>
          <w:rFonts w:ascii="Times New Roman"/>
          <w:b/>
          <w:i w:val="false"/>
          <w:color w:val="000000"/>
        </w:rPr>
        <w:t xml:space="preserve"> _______ ЖЫЛЫ ТУҒАН АЗАМАТТАРДЫ ӘСКЕРГЕ ШАҚЫРУ УЧАСКЕСІНЕ ТІРКЕУ ЖӨНІНДЕГІ КОМИССИЯ ХАТТАМАЛАРЫНЫҢ КІТАБЫ</w:t>
      </w:r>
    </w:p>
    <w:bookmarkEnd w:id="6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20__ж. "__" _________ 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ж. "__" _________аяқталды</w:t>
            </w:r>
          </w:p>
        </w:tc>
      </w:tr>
    </w:tbl>
    <w:bookmarkStart w:name="z839" w:id="649"/>
    <w:p>
      <w:pPr>
        <w:spacing w:after="0"/>
        <w:ind w:left="0"/>
        <w:jc w:val="both"/>
      </w:pPr>
      <w:r>
        <w:rPr>
          <w:rFonts w:ascii="Times New Roman"/>
          <w:b w:val="false"/>
          <w:i w:val="false"/>
          <w:color w:val="000000"/>
          <w:sz w:val="28"/>
        </w:rPr>
        <w:t>
      1-бөлім</w:t>
      </w:r>
    </w:p>
    <w:bookmarkEnd w:id="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жағдайына шағымдар, анамнез (әскерге шақырылушының басқа да өтініштері)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Диагнозды объективті зерттеп-тексеру деректері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шешімі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20___жылғы "____"_________ №____ хаттама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Тіркелуге шақырылғаны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медициналық зерттеп-тексеруден кейін қайта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Белгісіз себептер бойынша тіркелуге келмегені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Тіркелуге келгені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шектеумен жарамды. Емделуге мұқтаж (ауыз қуысы санациясы, көруді түзету)"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уақытша жарамсыз. Емделуге (медициналық қадағалауға) мұқтаж"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шектеулі жарамды"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ала отырып, әскери қызметке жарамсыз"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тексеруге жіберілді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bl>
    <w:bookmarkStart w:name="z840" w:id="650"/>
    <w:p>
      <w:pPr>
        <w:spacing w:after="0"/>
        <w:ind w:left="0"/>
        <w:jc w:val="both"/>
      </w:pPr>
      <w:r>
        <w:rPr>
          <w:rFonts w:ascii="Times New Roman"/>
          <w:b w:val="false"/>
          <w:i w:val="false"/>
          <w:color w:val="000000"/>
          <w:sz w:val="28"/>
        </w:rPr>
        <w:t>
      2-бөлім</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бойынша комиссиядан өтті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шектеумен жарамды. Емделуге мұқтаж (ауыз қуысы санациясы, көруді түзету)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уақытша жарамсыз. Емделуге (медициналық қадағалауға) мұқтаж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әскери қызметке шектеулі жарамды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шығара отырып, әскери қызметке жарамсыз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медициналық зерттеп-тексеруге жіберілді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Тексерілуге жіберілгендер қатарынан танылды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1" w:id="651"/>
    <w:p>
      <w:pPr>
        <w:spacing w:after="0"/>
        <w:ind w:left="0"/>
        <w:jc w:val="both"/>
      </w:pPr>
      <w:r>
        <w:rPr>
          <w:rFonts w:ascii="Times New Roman"/>
          <w:b w:val="false"/>
          <w:i w:val="false"/>
          <w:color w:val="000000"/>
          <w:sz w:val="28"/>
        </w:rPr>
        <w:t>
      Комиссия төрағасы ________________________________________________________</w:t>
      </w:r>
    </w:p>
    <w:bookmarkEnd w:id="651"/>
    <w:bookmarkStart w:name="z842" w:id="652"/>
    <w:p>
      <w:pPr>
        <w:spacing w:after="0"/>
        <w:ind w:left="0"/>
        <w:jc w:val="both"/>
      </w:pPr>
      <w:r>
        <w:rPr>
          <w:rFonts w:ascii="Times New Roman"/>
          <w:b w:val="false"/>
          <w:i w:val="false"/>
          <w:color w:val="000000"/>
          <w:sz w:val="28"/>
        </w:rPr>
        <w:t>
       (қолы, инициалы, тегі)</w:t>
      </w:r>
    </w:p>
    <w:bookmarkEnd w:id="652"/>
    <w:bookmarkStart w:name="z843" w:id="653"/>
    <w:p>
      <w:pPr>
        <w:spacing w:after="0"/>
        <w:ind w:left="0"/>
        <w:jc w:val="both"/>
      </w:pPr>
      <w:r>
        <w:rPr>
          <w:rFonts w:ascii="Times New Roman"/>
          <w:b w:val="false"/>
          <w:i w:val="false"/>
          <w:color w:val="000000"/>
          <w:sz w:val="28"/>
        </w:rPr>
        <w:t>
      Комиссия мүшелері:______________________________________________________</w:t>
      </w:r>
    </w:p>
    <w:bookmarkEnd w:id="653"/>
    <w:bookmarkStart w:name="z844" w:id="654"/>
    <w:p>
      <w:pPr>
        <w:spacing w:after="0"/>
        <w:ind w:left="0"/>
        <w:jc w:val="both"/>
      </w:pPr>
      <w:r>
        <w:rPr>
          <w:rFonts w:ascii="Times New Roman"/>
          <w:b w:val="false"/>
          <w:i w:val="false"/>
          <w:color w:val="000000"/>
          <w:sz w:val="28"/>
        </w:rPr>
        <w:t>
       (қолы, инициалы, тегі)</w:t>
      </w:r>
    </w:p>
    <w:bookmarkEnd w:id="654"/>
    <w:bookmarkStart w:name="z845" w:id="655"/>
    <w:p>
      <w:pPr>
        <w:spacing w:after="0"/>
        <w:ind w:left="0"/>
        <w:jc w:val="both"/>
      </w:pPr>
      <w:r>
        <w:rPr>
          <w:rFonts w:ascii="Times New Roman"/>
          <w:b w:val="false"/>
          <w:i w:val="false"/>
          <w:color w:val="000000"/>
          <w:sz w:val="28"/>
        </w:rPr>
        <w:t>
      ________________________________________________________</w:t>
      </w:r>
    </w:p>
    <w:bookmarkEnd w:id="655"/>
    <w:bookmarkStart w:name="z846" w:id="656"/>
    <w:p>
      <w:pPr>
        <w:spacing w:after="0"/>
        <w:ind w:left="0"/>
        <w:jc w:val="both"/>
      </w:pPr>
      <w:r>
        <w:rPr>
          <w:rFonts w:ascii="Times New Roman"/>
          <w:b w:val="false"/>
          <w:i w:val="false"/>
          <w:color w:val="000000"/>
          <w:sz w:val="28"/>
        </w:rPr>
        <w:t>
       (қолы, инициалы, тегі)</w:t>
      </w:r>
    </w:p>
    <w:bookmarkEnd w:id="656"/>
    <w:bookmarkStart w:name="z847" w:id="657"/>
    <w:p>
      <w:pPr>
        <w:spacing w:after="0"/>
        <w:ind w:left="0"/>
        <w:jc w:val="both"/>
      </w:pPr>
      <w:r>
        <w:rPr>
          <w:rFonts w:ascii="Times New Roman"/>
          <w:b w:val="false"/>
          <w:i w:val="false"/>
          <w:color w:val="000000"/>
          <w:sz w:val="28"/>
        </w:rPr>
        <w:t>
      ________________________________________________________</w:t>
      </w:r>
    </w:p>
    <w:bookmarkEnd w:id="657"/>
    <w:bookmarkStart w:name="z848" w:id="658"/>
    <w:p>
      <w:pPr>
        <w:spacing w:after="0"/>
        <w:ind w:left="0"/>
        <w:jc w:val="both"/>
      </w:pPr>
      <w:r>
        <w:rPr>
          <w:rFonts w:ascii="Times New Roman"/>
          <w:b w:val="false"/>
          <w:i w:val="false"/>
          <w:color w:val="000000"/>
          <w:sz w:val="28"/>
        </w:rPr>
        <w:t>
       (қолы, инициалы, тегі)</w:t>
      </w:r>
    </w:p>
    <w:bookmarkEnd w:id="658"/>
    <w:bookmarkStart w:name="z849" w:id="659"/>
    <w:p>
      <w:pPr>
        <w:spacing w:after="0"/>
        <w:ind w:left="0"/>
        <w:jc w:val="both"/>
      </w:pPr>
      <w:r>
        <w:rPr>
          <w:rFonts w:ascii="Times New Roman"/>
          <w:b w:val="false"/>
          <w:i w:val="false"/>
          <w:color w:val="000000"/>
          <w:sz w:val="28"/>
        </w:rPr>
        <w:t>
      ________________________________________________________</w:t>
      </w:r>
    </w:p>
    <w:bookmarkEnd w:id="659"/>
    <w:bookmarkStart w:name="z850" w:id="660"/>
    <w:p>
      <w:pPr>
        <w:spacing w:after="0"/>
        <w:ind w:left="0"/>
        <w:jc w:val="both"/>
      </w:pPr>
      <w:r>
        <w:rPr>
          <w:rFonts w:ascii="Times New Roman"/>
          <w:b w:val="false"/>
          <w:i w:val="false"/>
          <w:color w:val="000000"/>
          <w:sz w:val="28"/>
        </w:rPr>
        <w:t>
       (қолы, инициалы, тегі)</w:t>
      </w:r>
    </w:p>
    <w:bookmarkEnd w:id="660"/>
    <w:bookmarkStart w:name="z851" w:id="661"/>
    <w:p>
      <w:pPr>
        <w:spacing w:after="0"/>
        <w:ind w:left="0"/>
        <w:jc w:val="both"/>
      </w:pPr>
      <w:r>
        <w:rPr>
          <w:rFonts w:ascii="Times New Roman"/>
          <w:b w:val="false"/>
          <w:i w:val="false"/>
          <w:color w:val="000000"/>
          <w:sz w:val="28"/>
        </w:rPr>
        <w:t>
      Комиссия хатшысы ________________________________________________________</w:t>
      </w:r>
    </w:p>
    <w:bookmarkEnd w:id="661"/>
    <w:bookmarkStart w:name="z852" w:id="662"/>
    <w:p>
      <w:pPr>
        <w:spacing w:after="0"/>
        <w:ind w:left="0"/>
        <w:jc w:val="both"/>
      </w:pPr>
      <w:r>
        <w:rPr>
          <w:rFonts w:ascii="Times New Roman"/>
          <w:b w:val="false"/>
          <w:i w:val="false"/>
          <w:color w:val="000000"/>
          <w:sz w:val="28"/>
        </w:rPr>
        <w:t>
       (қолы, инициалы, тегі)</w:t>
      </w:r>
    </w:p>
    <w:bookmarkEnd w:id="662"/>
    <w:bookmarkStart w:name="z853" w:id="663"/>
    <w:p>
      <w:pPr>
        <w:spacing w:after="0"/>
        <w:ind w:left="0"/>
        <w:jc w:val="both"/>
      </w:pPr>
      <w:r>
        <w:rPr>
          <w:rFonts w:ascii="Times New Roman"/>
          <w:b w:val="false"/>
          <w:i w:val="false"/>
          <w:color w:val="000000"/>
          <w:sz w:val="28"/>
        </w:rPr>
        <w:t>
      20___жылғы "_____" ________________</w:t>
      </w:r>
    </w:p>
    <w:bookmarkEnd w:id="663"/>
    <w:bookmarkStart w:name="z854" w:id="664"/>
    <w:p>
      <w:pPr>
        <w:spacing w:after="0"/>
        <w:ind w:left="0"/>
        <w:jc w:val="both"/>
      </w:pPr>
      <w:r>
        <w:rPr>
          <w:rFonts w:ascii="Times New Roman"/>
          <w:b w:val="false"/>
          <w:i w:val="false"/>
          <w:color w:val="000000"/>
          <w:sz w:val="28"/>
        </w:rPr>
        <w:t>
      Азаматтарды әскерге шақыру учаскесіне тіркеу жөніндегі комиссия хаттамасының кітабын жүргізу бойынша түсініктеме.</w:t>
      </w:r>
    </w:p>
    <w:bookmarkEnd w:id="664"/>
    <w:bookmarkStart w:name="z855" w:id="665"/>
    <w:p>
      <w:pPr>
        <w:spacing w:after="0"/>
        <w:ind w:left="0"/>
        <w:jc w:val="both"/>
      </w:pPr>
      <w:r>
        <w:rPr>
          <w:rFonts w:ascii="Times New Roman"/>
          <w:b w:val="false"/>
          <w:i w:val="false"/>
          <w:color w:val="000000"/>
          <w:sz w:val="28"/>
        </w:rPr>
        <w:t>
      1. Кітап қатаң есептегі құжат болып табылады. Ол нөмірленген, тігілген, оғаны ЖӘБО бастығы қол қояды және елтаңбалы мөрмен куәландырылады.</w:t>
      </w:r>
    </w:p>
    <w:bookmarkEnd w:id="665"/>
    <w:bookmarkStart w:name="z856" w:id="666"/>
    <w:p>
      <w:pPr>
        <w:spacing w:after="0"/>
        <w:ind w:left="0"/>
        <w:jc w:val="both"/>
      </w:pPr>
      <w:r>
        <w:rPr>
          <w:rFonts w:ascii="Times New Roman"/>
          <w:b w:val="false"/>
          <w:i w:val="false"/>
          <w:color w:val="000000"/>
          <w:sz w:val="28"/>
        </w:rPr>
        <w:t>
      2. Кітапқа тіркеуге келуге жататын, тізімге әскери қызметке елеулі шектеумен жарамды енгізілген барлық азаматтар, оның ішінде ауыр аурумен ауыратын, өзі тіркелуге келу мүмкіндігінен айырылған азаматтар жазылады.</w:t>
      </w:r>
    </w:p>
    <w:bookmarkEnd w:id="666"/>
    <w:bookmarkStart w:name="z857" w:id="667"/>
    <w:p>
      <w:pPr>
        <w:spacing w:after="0"/>
        <w:ind w:left="0"/>
        <w:jc w:val="both"/>
      </w:pPr>
      <w:r>
        <w:rPr>
          <w:rFonts w:ascii="Times New Roman"/>
          <w:b w:val="false"/>
          <w:i w:val="false"/>
          <w:color w:val="000000"/>
          <w:sz w:val="28"/>
        </w:rPr>
        <w:t>
      3. Қосымша медициналық тексеруге жіберілген адамдар кітапқа екі рет: тексеруге жіберілген күнін және ол туралы тіркеу жөніндегі комиссия соңғы шешім қабылдаған күнін қайта жазады. Бұл ретте кітаптың 1-бөлігінің 2-бағанында тегі, аты мен әкесінің атынан төмен "қайта" деген сөз жазылады.</w:t>
      </w:r>
    </w:p>
    <w:bookmarkEnd w:id="667"/>
    <w:bookmarkStart w:name="z858" w:id="668"/>
    <w:p>
      <w:pPr>
        <w:spacing w:after="0"/>
        <w:ind w:left="0"/>
        <w:jc w:val="both"/>
      </w:pPr>
      <w:r>
        <w:rPr>
          <w:rFonts w:ascii="Times New Roman"/>
          <w:b w:val="false"/>
          <w:i w:val="false"/>
          <w:color w:val="000000"/>
          <w:sz w:val="28"/>
        </w:rPr>
        <w:t>
      4. Қысқаша анамнез және диагнозын негіздейтін объективті, зертханалық, рентгенологиялық және басқа да зерттеу деректері және науқастанған әскерге шақырылушыға комиссияның шешімі комиссия хаттамасына енгізіледі.</w:t>
      </w:r>
    </w:p>
    <w:bookmarkEnd w:id="668"/>
    <w:bookmarkStart w:name="z859" w:id="669"/>
    <w:p>
      <w:pPr>
        <w:spacing w:after="0"/>
        <w:ind w:left="0"/>
        <w:jc w:val="both"/>
      </w:pPr>
      <w:r>
        <w:rPr>
          <w:rFonts w:ascii="Times New Roman"/>
          <w:b w:val="false"/>
          <w:i w:val="false"/>
          <w:color w:val="000000"/>
          <w:sz w:val="28"/>
        </w:rPr>
        <w:t>
      5. Хаттамадағы реттік нөмірлер: алымда – осы хаттаманың реттік нөмірі, бөлімде № 2 хаттамадан бастап – реттік нөмірлердің ұлғаю нәтижесімен жүргізіледі.</w:t>
      </w:r>
    </w:p>
    <w:bookmarkEnd w:id="669"/>
    <w:bookmarkStart w:name="z860" w:id="670"/>
    <w:p>
      <w:pPr>
        <w:spacing w:after="0"/>
        <w:ind w:left="0"/>
        <w:jc w:val="both"/>
      </w:pPr>
      <w:r>
        <w:rPr>
          <w:rFonts w:ascii="Times New Roman"/>
          <w:b w:val="false"/>
          <w:i w:val="false"/>
          <w:color w:val="000000"/>
          <w:sz w:val="28"/>
        </w:rPr>
        <w:t>
      6. Тіркеу аяқталғаннан кейін кітаптың 2-бөлігінде азаматтарды әскерге шақыру учаскелеріне тіркеу нәтижесінің жалпы қорытындысы жасалады.</w:t>
      </w:r>
    </w:p>
    <w:bookmarkEnd w:id="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13-қосымша</w:t>
            </w:r>
            <w:r>
              <w:br/>
            </w:r>
            <w:r>
              <w:rPr>
                <w:rFonts w:ascii="Times New Roman"/>
                <w:b w:val="false"/>
                <w:i w:val="false"/>
                <w:color w:val="000000"/>
                <w:sz w:val="20"/>
              </w:rPr>
              <w:t>Нысан</w:t>
            </w:r>
          </w:p>
        </w:tc>
      </w:tr>
    </w:tbl>
    <w:bookmarkStart w:name="z862" w:id="671"/>
    <w:p>
      <w:pPr>
        <w:spacing w:after="0"/>
        <w:ind w:left="0"/>
        <w:jc w:val="left"/>
      </w:pPr>
      <w:r>
        <w:rPr>
          <w:rFonts w:ascii="Times New Roman"/>
          <w:b/>
          <w:i w:val="false"/>
          <w:color w:val="000000"/>
        </w:rPr>
        <w:t xml:space="preserve"> №_____ ЖОЛДАМА</w:t>
      </w:r>
    </w:p>
    <w:bookmarkEnd w:id="671"/>
    <w:bookmarkStart w:name="z863" w:id="672"/>
    <w:p>
      <w:pPr>
        <w:spacing w:after="0"/>
        <w:ind w:left="0"/>
        <w:jc w:val="both"/>
      </w:pPr>
      <w:r>
        <w:rPr>
          <w:rFonts w:ascii="Times New Roman"/>
          <w:b w:val="false"/>
          <w:i w:val="false"/>
          <w:color w:val="000000"/>
          <w:sz w:val="28"/>
        </w:rPr>
        <w:t>
      Азамат____________________________________________________________________</w:t>
      </w:r>
    </w:p>
    <w:bookmarkEnd w:id="672"/>
    <w:bookmarkStart w:name="z864" w:id="673"/>
    <w:p>
      <w:pPr>
        <w:spacing w:after="0"/>
        <w:ind w:left="0"/>
        <w:jc w:val="both"/>
      </w:pPr>
      <w:r>
        <w:rPr>
          <w:rFonts w:ascii="Times New Roman"/>
          <w:b w:val="false"/>
          <w:i w:val="false"/>
          <w:color w:val="000000"/>
          <w:sz w:val="28"/>
        </w:rPr>
        <w:t>
       (тегі, аты, әкесінің аты (бар болса), туған жылы)</w:t>
      </w:r>
    </w:p>
    <w:bookmarkEnd w:id="673"/>
    <w:bookmarkStart w:name="z865" w:id="674"/>
    <w:p>
      <w:pPr>
        <w:spacing w:after="0"/>
        <w:ind w:left="0"/>
        <w:jc w:val="both"/>
      </w:pPr>
      <w:r>
        <w:rPr>
          <w:rFonts w:ascii="Times New Roman"/>
          <w:b w:val="false"/>
          <w:i w:val="false"/>
          <w:color w:val="000000"/>
          <w:sz w:val="28"/>
        </w:rPr>
        <w:t>
      Сіз стационарлық зерттеп-тексерілу (емделу) үшін</w:t>
      </w:r>
    </w:p>
    <w:bookmarkEnd w:id="674"/>
    <w:bookmarkStart w:name="z866" w:id="675"/>
    <w:p>
      <w:pPr>
        <w:spacing w:after="0"/>
        <w:ind w:left="0"/>
        <w:jc w:val="both"/>
      </w:pPr>
      <w:r>
        <w:rPr>
          <w:rFonts w:ascii="Times New Roman"/>
          <w:b w:val="false"/>
          <w:i w:val="false"/>
          <w:color w:val="000000"/>
          <w:sz w:val="28"/>
        </w:rPr>
        <w:t>
      __________________________________________________________________________</w:t>
      </w:r>
    </w:p>
    <w:bookmarkEnd w:id="675"/>
    <w:bookmarkStart w:name="z867" w:id="676"/>
    <w:p>
      <w:pPr>
        <w:spacing w:after="0"/>
        <w:ind w:left="0"/>
        <w:jc w:val="both"/>
      </w:pPr>
      <w:r>
        <w:rPr>
          <w:rFonts w:ascii="Times New Roman"/>
          <w:b w:val="false"/>
          <w:i w:val="false"/>
          <w:color w:val="000000"/>
          <w:sz w:val="28"/>
        </w:rPr>
        <w:t>
      __________________________________________________________________________</w:t>
      </w:r>
    </w:p>
    <w:bookmarkEnd w:id="676"/>
    <w:bookmarkStart w:name="z868" w:id="677"/>
    <w:p>
      <w:pPr>
        <w:spacing w:after="0"/>
        <w:ind w:left="0"/>
        <w:jc w:val="both"/>
      </w:pPr>
      <w:r>
        <w:rPr>
          <w:rFonts w:ascii="Times New Roman"/>
          <w:b w:val="false"/>
          <w:i w:val="false"/>
          <w:color w:val="000000"/>
          <w:sz w:val="28"/>
        </w:rPr>
        <w:t>
      (денсаулық сақтау ұйымының атауы</w:t>
      </w:r>
    </w:p>
    <w:bookmarkEnd w:id="677"/>
    <w:bookmarkStart w:name="z869" w:id="678"/>
    <w:p>
      <w:pPr>
        <w:spacing w:after="0"/>
        <w:ind w:left="0"/>
        <w:jc w:val="both"/>
      </w:pPr>
      <w:r>
        <w:rPr>
          <w:rFonts w:ascii="Times New Roman"/>
          <w:b w:val="false"/>
          <w:i w:val="false"/>
          <w:color w:val="000000"/>
          <w:sz w:val="28"/>
        </w:rPr>
        <w:t>
      _________________________________________________________________________</w:t>
      </w:r>
    </w:p>
    <w:bookmarkEnd w:id="678"/>
    <w:bookmarkStart w:name="z870" w:id="679"/>
    <w:p>
      <w:pPr>
        <w:spacing w:after="0"/>
        <w:ind w:left="0"/>
        <w:jc w:val="both"/>
      </w:pPr>
      <w:r>
        <w:rPr>
          <w:rFonts w:ascii="Times New Roman"/>
          <w:b w:val="false"/>
          <w:i w:val="false"/>
          <w:color w:val="000000"/>
          <w:sz w:val="28"/>
        </w:rPr>
        <w:t>
      және ұйымның мекенжайы)</w:t>
      </w:r>
    </w:p>
    <w:bookmarkEnd w:id="679"/>
    <w:bookmarkStart w:name="z871" w:id="680"/>
    <w:p>
      <w:pPr>
        <w:spacing w:after="0"/>
        <w:ind w:left="0"/>
        <w:jc w:val="both"/>
      </w:pPr>
      <w:r>
        <w:rPr>
          <w:rFonts w:ascii="Times New Roman"/>
          <w:b w:val="false"/>
          <w:i w:val="false"/>
          <w:color w:val="000000"/>
          <w:sz w:val="28"/>
        </w:rPr>
        <w:t>
      ________________________________________________________________жіберілесіз</w:t>
      </w:r>
    </w:p>
    <w:bookmarkEnd w:id="680"/>
    <w:bookmarkStart w:name="z872" w:id="681"/>
    <w:p>
      <w:pPr>
        <w:spacing w:after="0"/>
        <w:ind w:left="0"/>
        <w:jc w:val="both"/>
      </w:pPr>
      <w:r>
        <w:rPr>
          <w:rFonts w:ascii="Times New Roman"/>
          <w:b w:val="false"/>
          <w:i w:val="false"/>
          <w:color w:val="000000"/>
          <w:sz w:val="28"/>
        </w:rPr>
        <w:t>
      20__жылғы "___" ________ __ сағатқа қарай денсаулық сақтау ұйымына келу</w:t>
      </w:r>
    </w:p>
    <w:bookmarkEnd w:id="681"/>
    <w:bookmarkStart w:name="z873" w:id="682"/>
    <w:p>
      <w:pPr>
        <w:spacing w:after="0"/>
        <w:ind w:left="0"/>
        <w:jc w:val="both"/>
      </w:pPr>
      <w:r>
        <w:rPr>
          <w:rFonts w:ascii="Times New Roman"/>
          <w:b w:val="false"/>
          <w:i w:val="false"/>
          <w:color w:val="000000"/>
          <w:sz w:val="28"/>
        </w:rPr>
        <w:t>
      Мөр орны</w:t>
      </w:r>
    </w:p>
    <w:bookmarkEnd w:id="682"/>
    <w:bookmarkStart w:name="z874" w:id="683"/>
    <w:p>
      <w:pPr>
        <w:spacing w:after="0"/>
        <w:ind w:left="0"/>
        <w:jc w:val="both"/>
      </w:pPr>
      <w:r>
        <w:rPr>
          <w:rFonts w:ascii="Times New Roman"/>
          <w:b w:val="false"/>
          <w:i w:val="false"/>
          <w:color w:val="000000"/>
          <w:sz w:val="28"/>
        </w:rPr>
        <w:t>
      Қорғаныс істері басқармасының (бөлімінің) бастығы ____________________________</w:t>
      </w:r>
    </w:p>
    <w:bookmarkEnd w:id="683"/>
    <w:bookmarkStart w:name="z875" w:id="684"/>
    <w:p>
      <w:pPr>
        <w:spacing w:after="0"/>
        <w:ind w:left="0"/>
        <w:jc w:val="both"/>
      </w:pPr>
      <w:r>
        <w:rPr>
          <w:rFonts w:ascii="Times New Roman"/>
          <w:b w:val="false"/>
          <w:i w:val="false"/>
          <w:color w:val="000000"/>
          <w:sz w:val="28"/>
        </w:rPr>
        <w:t>
      __________________________________________________________________________</w:t>
      </w:r>
    </w:p>
    <w:bookmarkEnd w:id="684"/>
    <w:bookmarkStart w:name="z876" w:id="685"/>
    <w:p>
      <w:pPr>
        <w:spacing w:after="0"/>
        <w:ind w:left="0"/>
        <w:jc w:val="both"/>
      </w:pPr>
      <w:r>
        <w:rPr>
          <w:rFonts w:ascii="Times New Roman"/>
          <w:b w:val="false"/>
          <w:i w:val="false"/>
          <w:color w:val="000000"/>
          <w:sz w:val="28"/>
        </w:rPr>
        <w:t>
       (әскери атағы, қолы, тегі және аты-жөні)</w:t>
      </w:r>
    </w:p>
    <w:bookmarkEnd w:id="685"/>
    <w:bookmarkStart w:name="z877" w:id="686"/>
    <w:p>
      <w:pPr>
        <w:spacing w:after="0"/>
        <w:ind w:left="0"/>
        <w:jc w:val="both"/>
      </w:pPr>
      <w:r>
        <w:rPr>
          <w:rFonts w:ascii="Times New Roman"/>
          <w:b w:val="false"/>
          <w:i w:val="false"/>
          <w:color w:val="000000"/>
          <w:sz w:val="28"/>
        </w:rPr>
        <w:t>
      20__жылғы "____" _____________</w:t>
      </w:r>
    </w:p>
    <w:bookmarkEnd w:id="686"/>
    <w:bookmarkStart w:name="z878" w:id="687"/>
    <w:p>
      <w:pPr>
        <w:spacing w:after="0"/>
        <w:ind w:left="0"/>
        <w:jc w:val="both"/>
      </w:pPr>
      <w:r>
        <w:rPr>
          <w:rFonts w:ascii="Times New Roman"/>
          <w:b w:val="false"/>
          <w:i w:val="false"/>
          <w:color w:val="000000"/>
          <w:sz w:val="28"/>
        </w:rPr>
        <w:t>
      -----------------------------------------------(кесу сызығы)----------------------------------------------</w:t>
      </w:r>
    </w:p>
    <w:bookmarkEnd w:id="687"/>
    <w:bookmarkStart w:name="z879" w:id="688"/>
    <w:p>
      <w:pPr>
        <w:spacing w:after="0"/>
        <w:ind w:left="0"/>
        <w:jc w:val="left"/>
      </w:pPr>
      <w:r>
        <w:rPr>
          <w:rFonts w:ascii="Times New Roman"/>
          <w:b/>
          <w:i w:val="false"/>
          <w:color w:val="000000"/>
        </w:rPr>
        <w:t xml:space="preserve"> ХАБАРЛАМА</w:t>
      </w:r>
    </w:p>
    <w:bookmarkEnd w:id="688"/>
    <w:bookmarkStart w:name="z880" w:id="689"/>
    <w:p>
      <w:pPr>
        <w:spacing w:after="0"/>
        <w:ind w:left="0"/>
        <w:jc w:val="both"/>
      </w:pPr>
      <w:r>
        <w:rPr>
          <w:rFonts w:ascii="Times New Roman"/>
          <w:b w:val="false"/>
          <w:i w:val="false"/>
          <w:color w:val="000000"/>
          <w:sz w:val="28"/>
        </w:rPr>
        <w:t>
      Кімге_____________________________________________________________________</w:t>
      </w:r>
    </w:p>
    <w:bookmarkEnd w:id="689"/>
    <w:bookmarkStart w:name="z881" w:id="690"/>
    <w:p>
      <w:pPr>
        <w:spacing w:after="0"/>
        <w:ind w:left="0"/>
        <w:jc w:val="both"/>
      </w:pPr>
      <w:r>
        <w:rPr>
          <w:rFonts w:ascii="Times New Roman"/>
          <w:b w:val="false"/>
          <w:i w:val="false"/>
          <w:color w:val="000000"/>
          <w:sz w:val="28"/>
        </w:rPr>
        <w:t>
       (ұйым басшысының лауазымы, тегі, аты, әкесінің аты (бар болса))</w:t>
      </w:r>
    </w:p>
    <w:bookmarkEnd w:id="690"/>
    <w:bookmarkStart w:name="z882" w:id="691"/>
    <w:p>
      <w:pPr>
        <w:spacing w:after="0"/>
        <w:ind w:left="0"/>
        <w:jc w:val="both"/>
      </w:pPr>
      <w:r>
        <w:rPr>
          <w:rFonts w:ascii="Times New Roman"/>
          <w:b w:val="false"/>
          <w:i w:val="false"/>
          <w:color w:val="000000"/>
          <w:sz w:val="28"/>
        </w:rPr>
        <w:t>
      "Әскери қызмет және әскери қызметшілердің мәртебесі туралы" Қазақстан</w:t>
      </w:r>
    </w:p>
    <w:bookmarkEnd w:id="691"/>
    <w:bookmarkStart w:name="z883" w:id="692"/>
    <w:p>
      <w:pPr>
        <w:spacing w:after="0"/>
        <w:ind w:left="0"/>
        <w:jc w:val="both"/>
      </w:pPr>
      <w:r>
        <w:rPr>
          <w:rFonts w:ascii="Times New Roman"/>
          <w:b w:val="false"/>
          <w:i w:val="false"/>
          <w:color w:val="000000"/>
          <w:sz w:val="28"/>
        </w:rPr>
        <w:t>
      Республикасының Заңынасәйкес _____________________________________________</w:t>
      </w:r>
    </w:p>
    <w:bookmarkEnd w:id="692"/>
    <w:bookmarkStart w:name="z884" w:id="693"/>
    <w:p>
      <w:pPr>
        <w:spacing w:after="0"/>
        <w:ind w:left="0"/>
        <w:jc w:val="both"/>
      </w:pPr>
      <w:r>
        <w:rPr>
          <w:rFonts w:ascii="Times New Roman"/>
          <w:b w:val="false"/>
          <w:i w:val="false"/>
          <w:color w:val="000000"/>
          <w:sz w:val="28"/>
        </w:rPr>
        <w:t>
      __________________________________________________________________________</w:t>
      </w:r>
    </w:p>
    <w:bookmarkEnd w:id="693"/>
    <w:bookmarkStart w:name="z885" w:id="694"/>
    <w:p>
      <w:pPr>
        <w:spacing w:after="0"/>
        <w:ind w:left="0"/>
        <w:jc w:val="both"/>
      </w:pPr>
      <w:r>
        <w:rPr>
          <w:rFonts w:ascii="Times New Roman"/>
          <w:b w:val="false"/>
          <w:i w:val="false"/>
          <w:color w:val="000000"/>
          <w:sz w:val="28"/>
        </w:rPr>
        <w:t>
       (тегі, аты, әкесінің аты (бар болса)</w:t>
      </w:r>
    </w:p>
    <w:bookmarkEnd w:id="694"/>
    <w:bookmarkStart w:name="z886" w:id="695"/>
    <w:p>
      <w:pPr>
        <w:spacing w:after="0"/>
        <w:ind w:left="0"/>
        <w:jc w:val="both"/>
      </w:pPr>
      <w:r>
        <w:rPr>
          <w:rFonts w:ascii="Times New Roman"/>
          <w:b w:val="false"/>
          <w:i w:val="false"/>
          <w:color w:val="000000"/>
          <w:sz w:val="28"/>
        </w:rPr>
        <w:t>
      __________________________________________________________________________</w:t>
      </w:r>
    </w:p>
    <w:bookmarkEnd w:id="695"/>
    <w:bookmarkStart w:name="z887" w:id="696"/>
    <w:p>
      <w:pPr>
        <w:spacing w:after="0"/>
        <w:ind w:left="0"/>
        <w:jc w:val="both"/>
      </w:pPr>
      <w:r>
        <w:rPr>
          <w:rFonts w:ascii="Times New Roman"/>
          <w:b w:val="false"/>
          <w:i w:val="false"/>
          <w:color w:val="000000"/>
          <w:sz w:val="28"/>
        </w:rPr>
        <w:t>
       (денсаулық сақтау ұйымының атауы</w:t>
      </w:r>
    </w:p>
    <w:bookmarkEnd w:id="696"/>
    <w:bookmarkStart w:name="z888" w:id="697"/>
    <w:p>
      <w:pPr>
        <w:spacing w:after="0"/>
        <w:ind w:left="0"/>
        <w:jc w:val="both"/>
      </w:pPr>
      <w:r>
        <w:rPr>
          <w:rFonts w:ascii="Times New Roman"/>
          <w:b w:val="false"/>
          <w:i w:val="false"/>
          <w:color w:val="000000"/>
          <w:sz w:val="28"/>
        </w:rPr>
        <w:t>
      __________________________________________________________________________</w:t>
      </w:r>
    </w:p>
    <w:bookmarkEnd w:id="697"/>
    <w:bookmarkStart w:name="z889" w:id="698"/>
    <w:p>
      <w:pPr>
        <w:spacing w:after="0"/>
        <w:ind w:left="0"/>
        <w:jc w:val="both"/>
      </w:pPr>
      <w:r>
        <w:rPr>
          <w:rFonts w:ascii="Times New Roman"/>
          <w:b w:val="false"/>
          <w:i w:val="false"/>
          <w:color w:val="000000"/>
          <w:sz w:val="28"/>
        </w:rPr>
        <w:t>
      және ұйымның мекенжайы)</w:t>
      </w:r>
    </w:p>
    <w:bookmarkEnd w:id="698"/>
    <w:bookmarkStart w:name="z890" w:id="699"/>
    <w:p>
      <w:pPr>
        <w:spacing w:after="0"/>
        <w:ind w:left="0"/>
        <w:jc w:val="both"/>
      </w:pPr>
      <w:r>
        <w:rPr>
          <w:rFonts w:ascii="Times New Roman"/>
          <w:b w:val="false"/>
          <w:i w:val="false"/>
          <w:color w:val="000000"/>
          <w:sz w:val="28"/>
        </w:rPr>
        <w:t>
      стационарлық тексеру (емдеу) үшін жіберіледі.</w:t>
      </w:r>
    </w:p>
    <w:bookmarkEnd w:id="699"/>
    <w:bookmarkStart w:name="z891" w:id="700"/>
    <w:p>
      <w:pPr>
        <w:spacing w:after="0"/>
        <w:ind w:left="0"/>
        <w:jc w:val="both"/>
      </w:pPr>
      <w:r>
        <w:rPr>
          <w:rFonts w:ascii="Times New Roman"/>
          <w:b w:val="false"/>
          <w:i w:val="false"/>
          <w:color w:val="000000"/>
          <w:sz w:val="28"/>
        </w:rPr>
        <w:t>
      Осыған байланысты Сізден стационарлық тексеру (емдеу) курсынан өту үшін уақыт</w:t>
      </w:r>
    </w:p>
    <w:bookmarkEnd w:id="700"/>
    <w:bookmarkStart w:name="z892" w:id="701"/>
    <w:p>
      <w:pPr>
        <w:spacing w:after="0"/>
        <w:ind w:left="0"/>
        <w:jc w:val="both"/>
      </w:pPr>
      <w:r>
        <w:rPr>
          <w:rFonts w:ascii="Times New Roman"/>
          <w:b w:val="false"/>
          <w:i w:val="false"/>
          <w:color w:val="000000"/>
          <w:sz w:val="28"/>
        </w:rPr>
        <w:t>
      беруіңізді сұраймын.</w:t>
      </w:r>
    </w:p>
    <w:bookmarkEnd w:id="701"/>
    <w:bookmarkStart w:name="z893" w:id="702"/>
    <w:p>
      <w:pPr>
        <w:spacing w:after="0"/>
        <w:ind w:left="0"/>
        <w:jc w:val="both"/>
      </w:pPr>
      <w:r>
        <w:rPr>
          <w:rFonts w:ascii="Times New Roman"/>
          <w:b w:val="false"/>
          <w:i w:val="false"/>
          <w:color w:val="000000"/>
          <w:sz w:val="28"/>
        </w:rPr>
        <w:t>
      Мөр орны</w:t>
      </w:r>
    </w:p>
    <w:bookmarkEnd w:id="702"/>
    <w:bookmarkStart w:name="z894" w:id="703"/>
    <w:p>
      <w:pPr>
        <w:spacing w:after="0"/>
        <w:ind w:left="0"/>
        <w:jc w:val="both"/>
      </w:pPr>
      <w:r>
        <w:rPr>
          <w:rFonts w:ascii="Times New Roman"/>
          <w:b w:val="false"/>
          <w:i w:val="false"/>
          <w:color w:val="000000"/>
          <w:sz w:val="28"/>
        </w:rPr>
        <w:t>
      Қорғаныс істері басқармасының (бөлімінің) бастығы _________________________</w:t>
      </w:r>
    </w:p>
    <w:bookmarkEnd w:id="703"/>
    <w:bookmarkStart w:name="z895" w:id="704"/>
    <w:p>
      <w:pPr>
        <w:spacing w:after="0"/>
        <w:ind w:left="0"/>
        <w:jc w:val="both"/>
      </w:pPr>
      <w:r>
        <w:rPr>
          <w:rFonts w:ascii="Times New Roman"/>
          <w:b w:val="false"/>
          <w:i w:val="false"/>
          <w:color w:val="000000"/>
          <w:sz w:val="28"/>
        </w:rPr>
        <w:t>
      __________________________________________________________________________</w:t>
      </w:r>
    </w:p>
    <w:bookmarkEnd w:id="704"/>
    <w:bookmarkStart w:name="z896" w:id="705"/>
    <w:p>
      <w:pPr>
        <w:spacing w:after="0"/>
        <w:ind w:left="0"/>
        <w:jc w:val="both"/>
      </w:pPr>
      <w:r>
        <w:rPr>
          <w:rFonts w:ascii="Times New Roman"/>
          <w:b w:val="false"/>
          <w:i w:val="false"/>
          <w:color w:val="000000"/>
          <w:sz w:val="28"/>
        </w:rPr>
        <w:t>
      (әскери атағы, қолы, тегі және аты-жөні)</w:t>
      </w:r>
    </w:p>
    <w:bookmarkEnd w:id="705"/>
    <w:bookmarkStart w:name="z897" w:id="706"/>
    <w:p>
      <w:pPr>
        <w:spacing w:after="0"/>
        <w:ind w:left="0"/>
        <w:jc w:val="both"/>
      </w:pPr>
      <w:r>
        <w:rPr>
          <w:rFonts w:ascii="Times New Roman"/>
          <w:b w:val="false"/>
          <w:i w:val="false"/>
          <w:color w:val="000000"/>
          <w:sz w:val="28"/>
        </w:rPr>
        <w:t>
      20___жылғы "___" ___________</w:t>
      </w:r>
    </w:p>
    <w:bookmarkEnd w:id="7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14-қосымша</w:t>
            </w:r>
            <w:r>
              <w:br/>
            </w:r>
            <w:r>
              <w:rPr>
                <w:rFonts w:ascii="Times New Roman"/>
                <w:b w:val="false"/>
                <w:i w:val="false"/>
                <w:color w:val="000000"/>
                <w:sz w:val="20"/>
              </w:rPr>
              <w:t>Нысан</w:t>
            </w:r>
          </w:p>
        </w:tc>
      </w:tr>
    </w:tbl>
    <w:bookmarkStart w:name="z899" w:id="707"/>
    <w:p>
      <w:pPr>
        <w:spacing w:after="0"/>
        <w:ind w:left="0"/>
        <w:jc w:val="both"/>
      </w:pPr>
      <w:r>
        <w:rPr>
          <w:rFonts w:ascii="Times New Roman"/>
          <w:b w:val="false"/>
          <w:i w:val="false"/>
          <w:color w:val="000000"/>
          <w:sz w:val="28"/>
        </w:rPr>
        <w:t>
      20_____жылғы №_________ тізбе бойынша есепке алынды</w:t>
      </w:r>
    </w:p>
    <w:bookmarkEnd w:id="707"/>
    <w:bookmarkStart w:name="z900" w:id="708"/>
    <w:p>
      <w:pPr>
        <w:spacing w:after="0"/>
        <w:ind w:left="0"/>
        <w:jc w:val="left"/>
      </w:pPr>
      <w:r>
        <w:rPr>
          <w:rFonts w:ascii="Times New Roman"/>
          <w:b/>
          <w:i w:val="false"/>
          <w:color w:val="000000"/>
        </w:rPr>
        <w:t xml:space="preserve"> ___________________________ ОБЛЫСЫ ___________________________ АУДАНЫ АУМАҒЫНДА ТҰРАТЫН ________ ЖЫЛЫ ТУҒАН ӘСКЕРГЕ ШАҚЫРЫЛУШЫЛАРДЫҢ ЕСЕПТІК-ӘЛІПБИЛІК КІТАБЫ</w:t>
      </w:r>
    </w:p>
    <w:bookmarkEnd w:id="7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20__жылғы "__" _____басталды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20_жылғы "_" _______аяқталды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709"/>
          <w:p>
            <w:pPr>
              <w:spacing w:after="20"/>
              <w:ind w:left="20"/>
              <w:jc w:val="both"/>
            </w:pPr>
            <w:r>
              <w:rPr>
                <w:rFonts w:ascii="Times New Roman"/>
                <w:b w:val="false"/>
                <w:i w:val="false"/>
                <w:color w:val="000000"/>
                <w:sz w:val="20"/>
              </w:rPr>
              <w:t>
Әскерге шақыру учаскесіне тіркелген күні. Егер келсе, онда қандай</w:t>
            </w:r>
          </w:p>
          <w:bookmarkEnd w:id="709"/>
          <w:p>
            <w:pPr>
              <w:spacing w:after="20"/>
              <w:ind w:left="20"/>
              <w:jc w:val="both"/>
            </w:pPr>
            <w:r>
              <w:rPr>
                <w:rFonts w:ascii="Times New Roman"/>
                <w:b w:val="false"/>
                <w:i w:val="false"/>
                <w:color w:val="000000"/>
                <w:sz w:val="20"/>
              </w:rPr>
              <w:t>
ЖӘБО-дан келді, әскери есепке алынған күні және жеке істі алған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ЖӘБО-ға кетті, қашан. Жеке іс жолданған күн және қандай шығыс нөмірімен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(қалалық) әскерге шақыру комиссиясынан өту нәтижесі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шақырылушының есепке алу картасын сақтау орны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Қарулы Күштерге әскерге шақыру туралы белгі. Қашан және қандай әскери командаға кетті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шақыруды кейінге қалдыру туралы белгі. Кейінге қалдыру үшін негіз және қанша уақытқа дейін кейінге қалдырылды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запасқа қабылдау немесе әскери есептен алу туралы белгі.</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15-қосымша</w:t>
            </w:r>
            <w:r>
              <w:br/>
            </w:r>
            <w:r>
              <w:rPr>
                <w:rFonts w:ascii="Times New Roman"/>
                <w:b w:val="false"/>
                <w:i w:val="false"/>
                <w:color w:val="000000"/>
                <w:sz w:val="20"/>
              </w:rPr>
              <w:t>Нысан</w:t>
            </w:r>
          </w:p>
        </w:tc>
      </w:tr>
    </w:tbl>
    <w:bookmarkStart w:name="z905" w:id="710"/>
    <w:p>
      <w:pPr>
        <w:spacing w:after="0"/>
        <w:ind w:left="0"/>
        <w:jc w:val="both"/>
      </w:pPr>
      <w:r>
        <w:rPr>
          <w:rFonts w:ascii="Times New Roman"/>
          <w:b w:val="false"/>
          <w:i w:val="false"/>
          <w:color w:val="000000"/>
          <w:sz w:val="28"/>
        </w:rPr>
        <w:t>
      20 __ жылғы "___" _________ №________ тізбе бойынша нақтыланды</w:t>
      </w:r>
    </w:p>
    <w:bookmarkEnd w:id="710"/>
    <w:bookmarkStart w:name="z906" w:id="711"/>
    <w:p>
      <w:pPr>
        <w:spacing w:after="0"/>
        <w:ind w:left="0"/>
        <w:jc w:val="left"/>
      </w:pPr>
      <w:r>
        <w:rPr>
          <w:rFonts w:ascii="Times New Roman"/>
          <w:b/>
          <w:i w:val="false"/>
          <w:color w:val="000000"/>
        </w:rPr>
        <w:t xml:space="preserve"> __________________________________ облысы _________________________________________ ауданының (қаласының) қорғаныс істері басқармасында (бөлімінде) әскери есепте тұрған әскерге шақырылушылардың қозғалысын есепке алу журналы</w:t>
      </w:r>
    </w:p>
    <w:bookmarkEnd w:id="7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20_жылғы "__" ______басталды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20_жылғы "_" _______аяқталды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қабылданды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шығарылды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енгізілген күн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қорғаныс істері басқармаларынан және бөлімдерінен 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басқа мемлекеттерден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запастан берілгені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жазасын өтеу орындарынан 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мерзімдерде әскерге шақыру учаскелеріне тіркелгені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мерзімдерде тіркеуден өтпегендердің әскерге шақыру учаскелеріне тіркелгені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әскерлерге шақырылғаны және жіберілгені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негіздер бойынша запасқа берілгені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шығарумен әскерге шақыру комиссиясымен әскери қызметке жарамсыз деп танылған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орындарына оқуға түсті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бір ай үшін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9" w:id="712"/>
    <w:p>
      <w:pPr>
        <w:spacing w:after="0"/>
        <w:ind w:left="0"/>
        <w:jc w:val="both"/>
      </w:pPr>
      <w:r>
        <w:rPr>
          <w:rFonts w:ascii="Times New Roman"/>
          <w:b w:val="false"/>
          <w:i w:val="false"/>
          <w:color w:val="000000"/>
          <w:sz w:val="28"/>
        </w:rPr>
        <w:t>
      Кестенің жалғасы</w:t>
      </w:r>
    </w:p>
    <w:bookmarkEnd w:id="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шығарылды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қабылданды</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қауіпсіздік комитетінің есебіне берілгені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Ішкі істер министрлігінің есебіне берілгені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есепке берілгені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сотталғаны және жазасын өтеу орындарына кеткені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қорғаныс істері басқармаларына және бөлімдеріне кеткені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әскери қызметке шақыруға жатады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туған жылдары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0" w:id="713"/>
    <w:p>
      <w:pPr>
        <w:spacing w:after="0"/>
        <w:ind w:left="0"/>
        <w:jc w:val="both"/>
      </w:pPr>
      <w:r>
        <w:rPr>
          <w:rFonts w:ascii="Times New Roman"/>
          <w:b w:val="false"/>
          <w:i w:val="false"/>
          <w:color w:val="000000"/>
          <w:sz w:val="28"/>
        </w:rPr>
        <w:t>
      Кестенің жалғасы</w:t>
      </w:r>
    </w:p>
    <w:bookmarkEnd w:id="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 тұр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әскери қызметке шақыруға жатады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әскери қызметке шақыруға жатпайды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себептер бойынша</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әскери есепте тұр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туған жылдары бойынша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кейінге қалдырылғандар немесе оған құқығы барлар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жағдайы бойынша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алуды жалғастыру үшін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 бойынша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Үкіметінің қаулысы, Қазақстан Республикасы Қорғаныс министрлігінің бұйрықтары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1" w:id="714"/>
    <w:p>
      <w:pPr>
        <w:spacing w:after="0"/>
        <w:ind w:left="0"/>
        <w:jc w:val="both"/>
      </w:pPr>
      <w:r>
        <w:rPr>
          <w:rFonts w:ascii="Times New Roman"/>
          <w:b w:val="false"/>
          <w:i w:val="false"/>
          <w:color w:val="000000"/>
          <w:sz w:val="28"/>
        </w:rPr>
        <w:t>
      _________________________ауданы (қаласы) қорғаныс істері басқармасының</w:t>
      </w:r>
    </w:p>
    <w:bookmarkEnd w:id="714"/>
    <w:bookmarkStart w:name="z912" w:id="715"/>
    <w:p>
      <w:pPr>
        <w:spacing w:after="0"/>
        <w:ind w:left="0"/>
        <w:jc w:val="both"/>
      </w:pPr>
      <w:r>
        <w:rPr>
          <w:rFonts w:ascii="Times New Roman"/>
          <w:b w:val="false"/>
          <w:i w:val="false"/>
          <w:color w:val="000000"/>
          <w:sz w:val="28"/>
        </w:rPr>
        <w:t>
      (бөлімінің) бастығы</w:t>
      </w:r>
    </w:p>
    <w:bookmarkEnd w:id="715"/>
    <w:bookmarkStart w:name="z913" w:id="716"/>
    <w:p>
      <w:pPr>
        <w:spacing w:after="0"/>
        <w:ind w:left="0"/>
        <w:jc w:val="both"/>
      </w:pPr>
      <w:r>
        <w:rPr>
          <w:rFonts w:ascii="Times New Roman"/>
          <w:b w:val="false"/>
          <w:i w:val="false"/>
          <w:color w:val="000000"/>
          <w:sz w:val="28"/>
        </w:rPr>
        <w:t>
      ___________________________________________________________________</w:t>
      </w:r>
    </w:p>
    <w:bookmarkEnd w:id="716"/>
    <w:bookmarkStart w:name="z914" w:id="717"/>
    <w:p>
      <w:pPr>
        <w:spacing w:after="0"/>
        <w:ind w:left="0"/>
        <w:jc w:val="both"/>
      </w:pPr>
      <w:r>
        <w:rPr>
          <w:rFonts w:ascii="Times New Roman"/>
          <w:b w:val="false"/>
          <w:i w:val="false"/>
          <w:color w:val="000000"/>
          <w:sz w:val="28"/>
        </w:rPr>
        <w:t>
      (әскери атағы, қолы)</w:t>
      </w:r>
    </w:p>
    <w:bookmarkEnd w:id="717"/>
    <w:bookmarkStart w:name="z915" w:id="718"/>
    <w:p>
      <w:pPr>
        <w:spacing w:after="0"/>
        <w:ind w:left="0"/>
        <w:jc w:val="both"/>
      </w:pPr>
      <w:r>
        <w:rPr>
          <w:rFonts w:ascii="Times New Roman"/>
          <w:b w:val="false"/>
          <w:i w:val="false"/>
          <w:color w:val="000000"/>
          <w:sz w:val="28"/>
        </w:rPr>
        <w:t>
      _________________________ауданы (қаласы) қорғаныс істері басқармасы</w:t>
      </w:r>
    </w:p>
    <w:bookmarkEnd w:id="718"/>
    <w:bookmarkStart w:name="z916" w:id="719"/>
    <w:p>
      <w:pPr>
        <w:spacing w:after="0"/>
        <w:ind w:left="0"/>
        <w:jc w:val="both"/>
      </w:pPr>
      <w:r>
        <w:rPr>
          <w:rFonts w:ascii="Times New Roman"/>
          <w:b w:val="false"/>
          <w:i w:val="false"/>
          <w:color w:val="000000"/>
          <w:sz w:val="28"/>
        </w:rPr>
        <w:t>
       (бөлімі)келісімшарт бойынша әскери қызметшілерді қабылдау және әскерге шақыру</w:t>
      </w:r>
    </w:p>
    <w:bookmarkEnd w:id="719"/>
    <w:bookmarkStart w:name="z917" w:id="720"/>
    <w:p>
      <w:pPr>
        <w:spacing w:after="0"/>
        <w:ind w:left="0"/>
        <w:jc w:val="both"/>
      </w:pPr>
      <w:r>
        <w:rPr>
          <w:rFonts w:ascii="Times New Roman"/>
          <w:b w:val="false"/>
          <w:i w:val="false"/>
          <w:color w:val="000000"/>
          <w:sz w:val="28"/>
        </w:rPr>
        <w:t>
      бөлімінің(бөлімшесінің) бастығы</w:t>
      </w:r>
    </w:p>
    <w:bookmarkEnd w:id="720"/>
    <w:bookmarkStart w:name="z918" w:id="721"/>
    <w:p>
      <w:pPr>
        <w:spacing w:after="0"/>
        <w:ind w:left="0"/>
        <w:jc w:val="both"/>
      </w:pPr>
      <w:r>
        <w:rPr>
          <w:rFonts w:ascii="Times New Roman"/>
          <w:b w:val="false"/>
          <w:i w:val="false"/>
          <w:color w:val="000000"/>
          <w:sz w:val="28"/>
        </w:rPr>
        <w:t>
      ____________________________________________________________________</w:t>
      </w:r>
    </w:p>
    <w:bookmarkEnd w:id="721"/>
    <w:bookmarkStart w:name="z919" w:id="722"/>
    <w:p>
      <w:pPr>
        <w:spacing w:after="0"/>
        <w:ind w:left="0"/>
        <w:jc w:val="both"/>
      </w:pPr>
      <w:r>
        <w:rPr>
          <w:rFonts w:ascii="Times New Roman"/>
          <w:b w:val="false"/>
          <w:i w:val="false"/>
          <w:color w:val="000000"/>
          <w:sz w:val="28"/>
        </w:rPr>
        <w:t>
       әскери атағы, қолы)</w:t>
      </w:r>
    </w:p>
    <w:bookmarkEnd w:id="722"/>
    <w:bookmarkStart w:name="z920" w:id="723"/>
    <w:p>
      <w:pPr>
        <w:spacing w:after="0"/>
        <w:ind w:left="0"/>
        <w:jc w:val="both"/>
      </w:pPr>
      <w:r>
        <w:rPr>
          <w:rFonts w:ascii="Times New Roman"/>
          <w:b w:val="false"/>
          <w:i w:val="false"/>
          <w:color w:val="000000"/>
          <w:sz w:val="28"/>
        </w:rPr>
        <w:t>
      20___ жылғы "___" _______________</w:t>
      </w:r>
    </w:p>
    <w:bookmarkEnd w:id="723"/>
    <w:bookmarkStart w:name="z921" w:id="724"/>
    <w:p>
      <w:pPr>
        <w:spacing w:after="0"/>
        <w:ind w:left="0"/>
        <w:jc w:val="both"/>
      </w:pPr>
      <w:r>
        <w:rPr>
          <w:rFonts w:ascii="Times New Roman"/>
          <w:b w:val="false"/>
          <w:i w:val="false"/>
          <w:color w:val="000000"/>
          <w:sz w:val="28"/>
        </w:rPr>
        <w:t>
      Есепке алу журналын жүргізу бойынша түсіндірме</w:t>
      </w:r>
    </w:p>
    <w:bookmarkEnd w:id="724"/>
    <w:bookmarkStart w:name="z922" w:id="725"/>
    <w:p>
      <w:pPr>
        <w:spacing w:after="0"/>
        <w:ind w:left="0"/>
        <w:jc w:val="both"/>
      </w:pPr>
      <w:r>
        <w:rPr>
          <w:rFonts w:ascii="Times New Roman"/>
          <w:b w:val="false"/>
          <w:i w:val="false"/>
          <w:color w:val="000000"/>
          <w:sz w:val="28"/>
        </w:rPr>
        <w:t>
      1) есепке алу журналын қорғаныс істері басқармасының (бөлімінің) келісімшарт бойынша әскери қызметшілерді қабылдау және әскерге шақыру бөлімінің (бөлімшесінің) бастығы жүргізеді, ал штат бойынша олар жоқ жерде қорғаныс істері басқармасы (бөлімі) бастығының нұсқауы бойынша қорғаныс істері басқармасының (бөлімінің) жұмыскері жүргізеді;</w:t>
      </w:r>
    </w:p>
    <w:bookmarkEnd w:id="725"/>
    <w:bookmarkStart w:name="z923" w:id="726"/>
    <w:p>
      <w:pPr>
        <w:spacing w:after="0"/>
        <w:ind w:left="0"/>
        <w:jc w:val="both"/>
      </w:pPr>
      <w:r>
        <w:rPr>
          <w:rFonts w:ascii="Times New Roman"/>
          <w:b w:val="false"/>
          <w:i w:val="false"/>
          <w:color w:val="000000"/>
          <w:sz w:val="28"/>
        </w:rPr>
        <w:t>
      2) есепке алу журналындағы мәліметтер әскерге шақырушылардың жеке істері немесе әліпбилік карточкалары негізінде жазылады. Ай сайын журналда қорытынды жасалады, оны қорғаныс істері басқармасы (бөлімі) бастығының және журналды жүргізуге жауапты адамның қол таңбасымен куәландырылады.</w:t>
      </w:r>
    </w:p>
    <w:bookmarkEnd w:id="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16-қосымша</w:t>
            </w:r>
            <w:r>
              <w:br/>
            </w:r>
            <w:r>
              <w:rPr>
                <w:rFonts w:ascii="Times New Roman"/>
                <w:b w:val="false"/>
                <w:i w:val="false"/>
                <w:color w:val="000000"/>
                <w:sz w:val="20"/>
              </w:rPr>
              <w:t>Нысан</w:t>
            </w:r>
          </w:p>
        </w:tc>
      </w:tr>
    </w:tbl>
    <w:bookmarkStart w:name="z925" w:id="727"/>
    <w:p>
      <w:pPr>
        <w:spacing w:after="0"/>
        <w:ind w:left="0"/>
        <w:jc w:val="left"/>
      </w:pPr>
      <w:r>
        <w:rPr>
          <w:rFonts w:ascii="Times New Roman"/>
          <w:b/>
          <w:i w:val="false"/>
          <w:color w:val="000000"/>
        </w:rPr>
        <w:t xml:space="preserve"> ________________________________________________әскери оқытып (Қорғаныс министрлігінің мамандандырылған ұйымының атауы) үйретілген резервті даярлау бағдарламасы бойынша оқып-үйретілген азаматтардың атаулы тізімі</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728"/>
          <w:p>
            <w:pPr>
              <w:spacing w:after="20"/>
              <w:ind w:left="20"/>
              <w:jc w:val="both"/>
            </w:pPr>
            <w:r>
              <w:rPr>
                <w:rFonts w:ascii="Times New Roman"/>
                <w:b w:val="false"/>
                <w:i w:val="false"/>
                <w:color w:val="000000"/>
                <w:sz w:val="20"/>
              </w:rPr>
              <w:t>
Р/с</w:t>
            </w:r>
          </w:p>
          <w:bookmarkEnd w:id="728"/>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 аяқтағаны туралы сертификат нөмірі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7" w:id="729"/>
    <w:p>
      <w:pPr>
        <w:spacing w:after="0"/>
        <w:ind w:left="0"/>
        <w:jc w:val="both"/>
      </w:pPr>
      <w:r>
        <w:rPr>
          <w:rFonts w:ascii="Times New Roman"/>
          <w:b w:val="false"/>
          <w:i w:val="false"/>
          <w:color w:val="000000"/>
          <w:sz w:val="28"/>
        </w:rPr>
        <w:t>
      Қосымша: Оқуды аяқтағаны туралы сертификаттың көшірмесі____ парақта.</w:t>
      </w:r>
    </w:p>
    <w:bookmarkEnd w:id="729"/>
    <w:bookmarkStart w:name="z928" w:id="730"/>
    <w:p>
      <w:pPr>
        <w:spacing w:after="0"/>
        <w:ind w:left="0"/>
        <w:jc w:val="both"/>
      </w:pPr>
      <w:r>
        <w:rPr>
          <w:rFonts w:ascii="Times New Roman"/>
          <w:b w:val="false"/>
          <w:i w:val="false"/>
          <w:color w:val="000000"/>
          <w:sz w:val="28"/>
        </w:rPr>
        <w:t>
      __________________________________________________________________________</w:t>
      </w:r>
    </w:p>
    <w:bookmarkEnd w:id="730"/>
    <w:bookmarkStart w:name="z929" w:id="731"/>
    <w:p>
      <w:pPr>
        <w:spacing w:after="0"/>
        <w:ind w:left="0"/>
        <w:jc w:val="both"/>
      </w:pPr>
      <w:r>
        <w:rPr>
          <w:rFonts w:ascii="Times New Roman"/>
          <w:b w:val="false"/>
          <w:i w:val="false"/>
          <w:color w:val="000000"/>
          <w:sz w:val="28"/>
        </w:rPr>
        <w:t>
      (лауазымы</w:t>
      </w:r>
    </w:p>
    <w:bookmarkEnd w:id="731"/>
    <w:bookmarkStart w:name="z930" w:id="732"/>
    <w:p>
      <w:pPr>
        <w:spacing w:after="0"/>
        <w:ind w:left="0"/>
        <w:jc w:val="both"/>
      </w:pPr>
      <w:r>
        <w:rPr>
          <w:rFonts w:ascii="Times New Roman"/>
          <w:b w:val="false"/>
          <w:i w:val="false"/>
          <w:color w:val="000000"/>
          <w:sz w:val="28"/>
        </w:rPr>
        <w:t>
      __________________________________________________________________________</w:t>
      </w:r>
    </w:p>
    <w:bookmarkEnd w:id="732"/>
    <w:bookmarkStart w:name="z931" w:id="733"/>
    <w:p>
      <w:pPr>
        <w:spacing w:after="0"/>
        <w:ind w:left="0"/>
        <w:jc w:val="both"/>
      </w:pPr>
      <w:r>
        <w:rPr>
          <w:rFonts w:ascii="Times New Roman"/>
          <w:b w:val="false"/>
          <w:i w:val="false"/>
          <w:color w:val="000000"/>
          <w:sz w:val="28"/>
        </w:rPr>
        <w:t>
      (атағы, қолы, аты-жөні, тегі)</w:t>
      </w:r>
    </w:p>
    <w:bookmarkEnd w:id="7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17-қосымша</w:t>
            </w:r>
            <w:r>
              <w:br/>
            </w:r>
            <w:r>
              <w:rPr>
                <w:rFonts w:ascii="Times New Roman"/>
                <w:b w:val="false"/>
                <w:i w:val="false"/>
                <w:color w:val="000000"/>
                <w:sz w:val="20"/>
              </w:rPr>
              <w:t>Нысан</w:t>
            </w:r>
          </w:p>
        </w:tc>
      </w:tr>
    </w:tbl>
    <w:bookmarkStart w:name="z933" w:id="734"/>
    <w:p>
      <w:pPr>
        <w:spacing w:after="0"/>
        <w:ind w:left="0"/>
        <w:jc w:val="left"/>
      </w:pPr>
      <w:r>
        <w:rPr>
          <w:rFonts w:ascii="Times New Roman"/>
          <w:b/>
          <w:i w:val="false"/>
          <w:color w:val="000000"/>
        </w:rPr>
        <w:t xml:space="preserve"> _______________________________________________________ запастағы офицерлер (оқу орнының атауы) бағдарламасы бойынша даярлықтан өткен азаматтардың атаулы тізімі</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аты, әкесінің аты (бар болса)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атағын беру туралы бұйрықтың нөмірі және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4" w:id="735"/>
    <w:p>
      <w:pPr>
        <w:spacing w:after="0"/>
        <w:ind w:left="0"/>
        <w:jc w:val="both"/>
      </w:pPr>
      <w:r>
        <w:rPr>
          <w:rFonts w:ascii="Times New Roman"/>
          <w:b w:val="false"/>
          <w:i w:val="false"/>
          <w:color w:val="000000"/>
          <w:sz w:val="28"/>
        </w:rPr>
        <w:t>
      Қосымша: саны ______ дана запастағы офицерлердің жеке істері.</w:t>
      </w:r>
    </w:p>
    <w:bookmarkEnd w:id="735"/>
    <w:bookmarkStart w:name="z935" w:id="736"/>
    <w:p>
      <w:pPr>
        <w:spacing w:after="0"/>
        <w:ind w:left="0"/>
        <w:jc w:val="both"/>
      </w:pPr>
      <w:r>
        <w:rPr>
          <w:rFonts w:ascii="Times New Roman"/>
          <w:b w:val="false"/>
          <w:i w:val="false"/>
          <w:color w:val="000000"/>
          <w:sz w:val="28"/>
        </w:rPr>
        <w:t>
      Әскери кафедра бастығы _________________________________________________</w:t>
      </w:r>
    </w:p>
    <w:bookmarkEnd w:id="736"/>
    <w:bookmarkStart w:name="z936" w:id="737"/>
    <w:p>
      <w:pPr>
        <w:spacing w:after="0"/>
        <w:ind w:left="0"/>
        <w:jc w:val="both"/>
      </w:pPr>
      <w:r>
        <w:rPr>
          <w:rFonts w:ascii="Times New Roman"/>
          <w:b w:val="false"/>
          <w:i w:val="false"/>
          <w:color w:val="000000"/>
          <w:sz w:val="28"/>
        </w:rPr>
        <w:t>
       (әскери атағы, қолы, аты-жөні, тегі)</w:t>
      </w:r>
    </w:p>
    <w:bookmarkEnd w:id="7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18-қосымша</w:t>
            </w:r>
            <w:r>
              <w:br/>
            </w:r>
            <w:r>
              <w:rPr>
                <w:rFonts w:ascii="Times New Roman"/>
                <w:b w:val="false"/>
                <w:i w:val="false"/>
                <w:color w:val="000000"/>
                <w:sz w:val="20"/>
              </w:rPr>
              <w:t>Нысан</w:t>
            </w:r>
          </w:p>
        </w:tc>
      </w:tr>
    </w:tbl>
    <w:bookmarkStart w:name="z938" w:id="738"/>
    <w:p>
      <w:pPr>
        <w:spacing w:after="0"/>
        <w:ind w:left="0"/>
        <w:jc w:val="left"/>
      </w:pPr>
      <w:r>
        <w:rPr>
          <w:rFonts w:ascii="Times New Roman"/>
          <w:b/>
          <w:i w:val="false"/>
          <w:color w:val="000000"/>
        </w:rPr>
        <w:t xml:space="preserve"> ______________________________________________запастағы сержанттар (оқу орнының атауы) бағдарламасы бойынша даярлықтан өткен азаматтардың атаулы тізімі</w:t>
      </w:r>
    </w:p>
    <w:bookmarkEnd w:id="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739"/>
          <w:p>
            <w:pPr>
              <w:spacing w:after="20"/>
              <w:ind w:left="20"/>
              <w:jc w:val="both"/>
            </w:pPr>
            <w:r>
              <w:rPr>
                <w:rFonts w:ascii="Times New Roman"/>
                <w:b w:val="false"/>
                <w:i w:val="false"/>
                <w:color w:val="000000"/>
                <w:sz w:val="20"/>
              </w:rPr>
              <w:t>
Рс</w:t>
            </w:r>
          </w:p>
          <w:bookmarkEnd w:id="739"/>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40" w:id="740"/>
    <w:p>
      <w:pPr>
        <w:spacing w:after="0"/>
        <w:ind w:left="0"/>
        <w:jc w:val="both"/>
      </w:pPr>
      <w:r>
        <w:rPr>
          <w:rFonts w:ascii="Times New Roman"/>
          <w:b w:val="false"/>
          <w:i w:val="false"/>
          <w:color w:val="000000"/>
          <w:sz w:val="28"/>
        </w:rPr>
        <w:t>
      Ескертпе: Әскери кафедраға қабылдау туралы оқу орны ректоры бұйрығының жобасы (электрондық және қағаз түрінде мемлекеттік және орыс тілдерінде), осы бұйрықтан үзінді және әскери кафедрада бітіру емтихандарын тапсыру хаттамасынан үзінді (мөрмен бекітілген).</w:t>
      </w:r>
    </w:p>
    <w:bookmarkEnd w:id="740"/>
    <w:bookmarkStart w:name="z941" w:id="741"/>
    <w:p>
      <w:pPr>
        <w:spacing w:after="0"/>
        <w:ind w:left="0"/>
        <w:jc w:val="both"/>
      </w:pPr>
      <w:r>
        <w:rPr>
          <w:rFonts w:ascii="Times New Roman"/>
          <w:b w:val="false"/>
          <w:i w:val="false"/>
          <w:color w:val="000000"/>
          <w:sz w:val="28"/>
        </w:rPr>
        <w:t>
      Әскери кафедра бастығы _________________________________________________</w:t>
      </w:r>
    </w:p>
    <w:bookmarkEnd w:id="741"/>
    <w:bookmarkStart w:name="z942" w:id="742"/>
    <w:p>
      <w:pPr>
        <w:spacing w:after="0"/>
        <w:ind w:left="0"/>
        <w:jc w:val="both"/>
      </w:pPr>
      <w:r>
        <w:rPr>
          <w:rFonts w:ascii="Times New Roman"/>
          <w:b w:val="false"/>
          <w:i w:val="false"/>
          <w:color w:val="000000"/>
          <w:sz w:val="28"/>
        </w:rPr>
        <w:t>
       (әскери атағы, қолы, аты-жөні, тегі)</w:t>
      </w:r>
    </w:p>
    <w:bookmarkEnd w:id="7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19-қосымша</w:t>
            </w:r>
            <w:r>
              <w:br/>
            </w:r>
            <w:r>
              <w:rPr>
                <w:rFonts w:ascii="Times New Roman"/>
                <w:b w:val="false"/>
                <w:i w:val="false"/>
                <w:color w:val="000000"/>
                <w:sz w:val="20"/>
              </w:rPr>
              <w:t>Нысан</w:t>
            </w:r>
          </w:p>
        </w:tc>
      </w:tr>
    </w:tbl>
    <w:bookmarkStart w:name="z944" w:id="743"/>
    <w:p>
      <w:pPr>
        <w:spacing w:after="0"/>
        <w:ind w:left="0"/>
        <w:jc w:val="both"/>
      </w:pPr>
      <w:r>
        <w:rPr>
          <w:rFonts w:ascii="Times New Roman"/>
          <w:b w:val="false"/>
          <w:i w:val="false"/>
          <w:color w:val="000000"/>
          <w:sz w:val="28"/>
        </w:rPr>
        <w:t>
      Оқу орнының мөртаңбасы</w:t>
      </w:r>
    </w:p>
    <w:bookmarkEnd w:id="743"/>
    <w:bookmarkStart w:name="z945" w:id="744"/>
    <w:p>
      <w:pPr>
        <w:spacing w:after="0"/>
        <w:ind w:left="0"/>
        <w:jc w:val="left"/>
      </w:pPr>
      <w:r>
        <w:rPr>
          <w:rFonts w:ascii="Times New Roman"/>
          <w:b/>
          <w:i w:val="false"/>
          <w:color w:val="000000"/>
        </w:rPr>
        <w:t xml:space="preserve"> Анықтама</w:t>
      </w:r>
    </w:p>
    <w:bookmarkEnd w:id="744"/>
    <w:bookmarkStart w:name="z946" w:id="745"/>
    <w:p>
      <w:pPr>
        <w:spacing w:after="0"/>
        <w:ind w:left="0"/>
        <w:jc w:val="both"/>
      </w:pPr>
      <w:r>
        <w:rPr>
          <w:rFonts w:ascii="Times New Roman"/>
          <w:b w:val="false"/>
          <w:i w:val="false"/>
          <w:color w:val="000000"/>
          <w:sz w:val="28"/>
        </w:rPr>
        <w:t>
      __________________________________________________________________________</w:t>
      </w:r>
    </w:p>
    <w:bookmarkEnd w:id="745"/>
    <w:bookmarkStart w:name="z947" w:id="746"/>
    <w:p>
      <w:pPr>
        <w:spacing w:after="0"/>
        <w:ind w:left="0"/>
        <w:jc w:val="both"/>
      </w:pPr>
      <w:r>
        <w:rPr>
          <w:rFonts w:ascii="Times New Roman"/>
          <w:b w:val="false"/>
          <w:i w:val="false"/>
          <w:color w:val="000000"/>
          <w:sz w:val="28"/>
        </w:rPr>
        <w:t>
      (тегі, аты, әкесінің аты (бар болса)</w:t>
      </w:r>
    </w:p>
    <w:bookmarkEnd w:id="746"/>
    <w:bookmarkStart w:name="z948" w:id="747"/>
    <w:p>
      <w:pPr>
        <w:spacing w:after="0"/>
        <w:ind w:left="0"/>
        <w:jc w:val="both"/>
      </w:pPr>
      <w:r>
        <w:rPr>
          <w:rFonts w:ascii="Times New Roman"/>
          <w:b w:val="false"/>
          <w:i w:val="false"/>
          <w:color w:val="000000"/>
          <w:sz w:val="28"/>
        </w:rPr>
        <w:t>
      оның_____________________________________________________________________</w:t>
      </w:r>
    </w:p>
    <w:bookmarkEnd w:id="747"/>
    <w:bookmarkStart w:name="z949" w:id="748"/>
    <w:p>
      <w:pPr>
        <w:spacing w:after="0"/>
        <w:ind w:left="0"/>
        <w:jc w:val="both"/>
      </w:pPr>
      <w:r>
        <w:rPr>
          <w:rFonts w:ascii="Times New Roman"/>
          <w:b w:val="false"/>
          <w:i w:val="false"/>
          <w:color w:val="000000"/>
          <w:sz w:val="28"/>
        </w:rPr>
        <w:t>
      (оқу орнының атауы)</w:t>
      </w:r>
    </w:p>
    <w:bookmarkEnd w:id="748"/>
    <w:bookmarkStart w:name="z950" w:id="749"/>
    <w:p>
      <w:pPr>
        <w:spacing w:after="0"/>
        <w:ind w:left="0"/>
        <w:jc w:val="both"/>
      </w:pPr>
      <w:r>
        <w:rPr>
          <w:rFonts w:ascii="Times New Roman"/>
          <w:b w:val="false"/>
          <w:i w:val="false"/>
          <w:color w:val="000000"/>
          <w:sz w:val="28"/>
        </w:rPr>
        <w:t>
      ______________________________________________________________факультетінде</w:t>
      </w:r>
    </w:p>
    <w:bookmarkEnd w:id="749"/>
    <w:bookmarkStart w:name="z951" w:id="750"/>
    <w:p>
      <w:pPr>
        <w:spacing w:after="0"/>
        <w:ind w:left="0"/>
        <w:jc w:val="both"/>
      </w:pPr>
      <w:r>
        <w:rPr>
          <w:rFonts w:ascii="Times New Roman"/>
          <w:b w:val="false"/>
          <w:i w:val="false"/>
          <w:color w:val="000000"/>
          <w:sz w:val="28"/>
        </w:rPr>
        <w:t>
      оқыған кезеңде ___________________________ӘЕМ бойынша 20_______ жылы "____"</w:t>
      </w:r>
    </w:p>
    <w:bookmarkEnd w:id="750"/>
    <w:bookmarkStart w:name="z952" w:id="751"/>
    <w:p>
      <w:pPr>
        <w:spacing w:after="0"/>
        <w:ind w:left="0"/>
        <w:jc w:val="both"/>
      </w:pPr>
      <w:r>
        <w:rPr>
          <w:rFonts w:ascii="Times New Roman"/>
          <w:b w:val="false"/>
          <w:i w:val="false"/>
          <w:color w:val="000000"/>
          <w:sz w:val="28"/>
        </w:rPr>
        <w:t>
      __________________________ белгіленген емтихандарды тапсырғаны туралы берілді.</w:t>
      </w:r>
    </w:p>
    <w:bookmarkEnd w:id="751"/>
    <w:bookmarkStart w:name="z953" w:id="752"/>
    <w:p>
      <w:pPr>
        <w:spacing w:after="0"/>
        <w:ind w:left="0"/>
        <w:jc w:val="both"/>
      </w:pPr>
      <w:r>
        <w:rPr>
          <w:rFonts w:ascii="Times New Roman"/>
          <w:b w:val="false"/>
          <w:i w:val="false"/>
          <w:color w:val="000000"/>
          <w:sz w:val="28"/>
        </w:rPr>
        <w:t>
      Оқу-жаттығу жиындарынан 20___ жылғы "____"___________ бастап 20___жылғы</w:t>
      </w:r>
    </w:p>
    <w:bookmarkEnd w:id="752"/>
    <w:bookmarkStart w:name="z954" w:id="753"/>
    <w:p>
      <w:pPr>
        <w:spacing w:after="0"/>
        <w:ind w:left="0"/>
        <w:jc w:val="both"/>
      </w:pPr>
      <w:r>
        <w:rPr>
          <w:rFonts w:ascii="Times New Roman"/>
          <w:b w:val="false"/>
          <w:i w:val="false"/>
          <w:color w:val="000000"/>
          <w:sz w:val="28"/>
        </w:rPr>
        <w:t>
      "____"___________дейін өтті.</w:t>
      </w:r>
    </w:p>
    <w:bookmarkEnd w:id="753"/>
    <w:bookmarkStart w:name="z955" w:id="754"/>
    <w:p>
      <w:pPr>
        <w:spacing w:after="0"/>
        <w:ind w:left="0"/>
        <w:jc w:val="both"/>
      </w:pPr>
      <w:r>
        <w:rPr>
          <w:rFonts w:ascii="Times New Roman"/>
          <w:b w:val="false"/>
          <w:i w:val="false"/>
          <w:color w:val="000000"/>
          <w:sz w:val="28"/>
        </w:rPr>
        <w:t>
      Офицер әскери атағын беруге аттестатталмаған</w:t>
      </w:r>
    </w:p>
    <w:bookmarkEnd w:id="754"/>
    <w:bookmarkStart w:name="z956" w:id="755"/>
    <w:p>
      <w:pPr>
        <w:spacing w:after="0"/>
        <w:ind w:left="0"/>
        <w:jc w:val="both"/>
      </w:pPr>
      <w:r>
        <w:rPr>
          <w:rFonts w:ascii="Times New Roman"/>
          <w:b w:val="false"/>
          <w:i w:val="false"/>
          <w:color w:val="000000"/>
          <w:sz w:val="28"/>
        </w:rPr>
        <w:t>
      __________________________________________________________________________</w:t>
      </w:r>
    </w:p>
    <w:bookmarkEnd w:id="755"/>
    <w:bookmarkStart w:name="z957" w:id="756"/>
    <w:p>
      <w:pPr>
        <w:spacing w:after="0"/>
        <w:ind w:left="0"/>
        <w:jc w:val="both"/>
      </w:pPr>
      <w:r>
        <w:rPr>
          <w:rFonts w:ascii="Times New Roman"/>
          <w:b w:val="false"/>
          <w:i w:val="false"/>
          <w:color w:val="000000"/>
          <w:sz w:val="28"/>
        </w:rPr>
        <w:t>
      (себебі көрсетілсін)</w:t>
      </w:r>
    </w:p>
    <w:bookmarkEnd w:id="756"/>
    <w:bookmarkStart w:name="z958" w:id="757"/>
    <w:p>
      <w:pPr>
        <w:spacing w:after="0"/>
        <w:ind w:left="0"/>
        <w:jc w:val="both"/>
      </w:pPr>
      <w:r>
        <w:rPr>
          <w:rFonts w:ascii="Times New Roman"/>
          <w:b w:val="false"/>
          <w:i w:val="false"/>
          <w:color w:val="000000"/>
          <w:sz w:val="28"/>
        </w:rPr>
        <w:t>
      __________________________________________________________________________</w:t>
      </w:r>
    </w:p>
    <w:bookmarkEnd w:id="757"/>
    <w:bookmarkStart w:name="z959" w:id="758"/>
    <w:p>
      <w:pPr>
        <w:spacing w:after="0"/>
        <w:ind w:left="0"/>
        <w:jc w:val="both"/>
      </w:pPr>
      <w:r>
        <w:rPr>
          <w:rFonts w:ascii="Times New Roman"/>
          <w:b w:val="false"/>
          <w:i w:val="false"/>
          <w:color w:val="000000"/>
          <w:sz w:val="28"/>
        </w:rPr>
        <w:t>
      __________________________________________________________________________</w:t>
      </w:r>
    </w:p>
    <w:bookmarkEnd w:id="758"/>
    <w:bookmarkStart w:name="z960" w:id="759"/>
    <w:p>
      <w:pPr>
        <w:spacing w:after="0"/>
        <w:ind w:left="0"/>
        <w:jc w:val="both"/>
      </w:pPr>
      <w:r>
        <w:rPr>
          <w:rFonts w:ascii="Times New Roman"/>
          <w:b w:val="false"/>
          <w:i w:val="false"/>
          <w:color w:val="000000"/>
          <w:sz w:val="28"/>
        </w:rPr>
        <w:t>
      __________________________________________________________________________</w:t>
      </w:r>
    </w:p>
    <w:bookmarkEnd w:id="759"/>
    <w:bookmarkStart w:name="z961" w:id="760"/>
    <w:p>
      <w:pPr>
        <w:spacing w:after="0"/>
        <w:ind w:left="0"/>
        <w:jc w:val="both"/>
      </w:pPr>
      <w:r>
        <w:rPr>
          <w:rFonts w:ascii="Times New Roman"/>
          <w:b w:val="false"/>
          <w:i w:val="false"/>
          <w:color w:val="000000"/>
          <w:sz w:val="28"/>
        </w:rPr>
        <w:t>
      Анықтама ______________________ ауданы (қаласы) қорғаныс істері басқармасына (бөліміне) ұсыну үшін берілді.</w:t>
      </w:r>
    </w:p>
    <w:bookmarkEnd w:id="760"/>
    <w:bookmarkStart w:name="z962" w:id="761"/>
    <w:p>
      <w:pPr>
        <w:spacing w:after="0"/>
        <w:ind w:left="0"/>
        <w:jc w:val="both"/>
      </w:pPr>
      <w:r>
        <w:rPr>
          <w:rFonts w:ascii="Times New Roman"/>
          <w:b w:val="false"/>
          <w:i w:val="false"/>
          <w:color w:val="000000"/>
          <w:sz w:val="28"/>
        </w:rPr>
        <w:t>
      Әскери кафедра бастығы</w:t>
      </w:r>
    </w:p>
    <w:bookmarkEnd w:id="761"/>
    <w:bookmarkStart w:name="z963" w:id="762"/>
    <w:p>
      <w:pPr>
        <w:spacing w:after="0"/>
        <w:ind w:left="0"/>
        <w:jc w:val="both"/>
      </w:pPr>
      <w:r>
        <w:rPr>
          <w:rFonts w:ascii="Times New Roman"/>
          <w:b w:val="false"/>
          <w:i w:val="false"/>
          <w:color w:val="000000"/>
          <w:sz w:val="28"/>
        </w:rPr>
        <w:t>
      __________________________________________________________________________</w:t>
      </w:r>
    </w:p>
    <w:bookmarkEnd w:id="762"/>
    <w:bookmarkStart w:name="z964" w:id="763"/>
    <w:p>
      <w:pPr>
        <w:spacing w:after="0"/>
        <w:ind w:left="0"/>
        <w:jc w:val="both"/>
      </w:pPr>
      <w:r>
        <w:rPr>
          <w:rFonts w:ascii="Times New Roman"/>
          <w:b w:val="false"/>
          <w:i w:val="false"/>
          <w:color w:val="000000"/>
          <w:sz w:val="28"/>
        </w:rPr>
        <w:t>
      (оқу орнының атауы)</w:t>
      </w:r>
    </w:p>
    <w:bookmarkEnd w:id="763"/>
    <w:bookmarkStart w:name="z965" w:id="764"/>
    <w:p>
      <w:pPr>
        <w:spacing w:after="0"/>
        <w:ind w:left="0"/>
        <w:jc w:val="both"/>
      </w:pPr>
      <w:r>
        <w:rPr>
          <w:rFonts w:ascii="Times New Roman"/>
          <w:b w:val="false"/>
          <w:i w:val="false"/>
          <w:color w:val="000000"/>
          <w:sz w:val="28"/>
        </w:rPr>
        <w:t>
      __________________________________________________________________________</w:t>
      </w:r>
    </w:p>
    <w:bookmarkEnd w:id="764"/>
    <w:bookmarkStart w:name="z966" w:id="765"/>
    <w:p>
      <w:pPr>
        <w:spacing w:after="0"/>
        <w:ind w:left="0"/>
        <w:jc w:val="both"/>
      </w:pPr>
      <w:r>
        <w:rPr>
          <w:rFonts w:ascii="Times New Roman"/>
          <w:b w:val="false"/>
          <w:i w:val="false"/>
          <w:color w:val="000000"/>
          <w:sz w:val="28"/>
        </w:rPr>
        <w:t>
      (әскери атағы, қолы, аты-жөні, тегі)</w:t>
      </w:r>
    </w:p>
    <w:bookmarkEnd w:id="7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20-қосымша</w:t>
            </w:r>
            <w:r>
              <w:br/>
            </w:r>
            <w:r>
              <w:rPr>
                <w:rFonts w:ascii="Times New Roman"/>
                <w:b w:val="false"/>
                <w:i w:val="false"/>
                <w:color w:val="000000"/>
                <w:sz w:val="20"/>
              </w:rPr>
              <w:t>Нысан</w:t>
            </w:r>
          </w:p>
        </w:tc>
      </w:tr>
    </w:tbl>
    <w:bookmarkStart w:name="z968" w:id="766"/>
    <w:p>
      <w:pPr>
        <w:spacing w:after="0"/>
        <w:ind w:left="0"/>
        <w:jc w:val="left"/>
      </w:pPr>
      <w:r>
        <w:rPr>
          <w:rFonts w:ascii="Times New Roman"/>
          <w:b/>
          <w:i w:val="false"/>
          <w:color w:val="000000"/>
        </w:rPr>
        <w:t xml:space="preserve"> _______________________________________________________ (ЖӘБО атауы) 20__ жылғы ___________№ __аудандық (қалалық) әскерге шақыру комиссиясы хаттамасы кітабынан көшірме</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 (басқа да өтініштер)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зертханалық және құралдық тексеру деректері, диагнозы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шешімі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69" w:id="767"/>
    <w:p>
      <w:pPr>
        <w:spacing w:after="0"/>
        <w:ind w:left="0"/>
        <w:jc w:val="both"/>
      </w:pPr>
      <w:r>
        <w:rPr>
          <w:rFonts w:ascii="Times New Roman"/>
          <w:b w:val="false"/>
          <w:i w:val="false"/>
          <w:color w:val="000000"/>
          <w:sz w:val="28"/>
        </w:rPr>
        <w:t>
      ___________________________________________ бастығы (ЖӘБО атауы)</w:t>
      </w:r>
    </w:p>
    <w:bookmarkEnd w:id="767"/>
    <w:bookmarkStart w:name="z970" w:id="768"/>
    <w:p>
      <w:pPr>
        <w:spacing w:after="0"/>
        <w:ind w:left="0"/>
        <w:jc w:val="both"/>
      </w:pPr>
      <w:r>
        <w:rPr>
          <w:rFonts w:ascii="Times New Roman"/>
          <w:b w:val="false"/>
          <w:i w:val="false"/>
          <w:color w:val="000000"/>
          <w:sz w:val="28"/>
        </w:rPr>
        <w:t>
      ________________________________________________________________ (қолы)</w:t>
      </w:r>
    </w:p>
    <w:bookmarkEnd w:id="7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21-қосымша</w:t>
            </w:r>
            <w:r>
              <w:br/>
            </w:r>
            <w:r>
              <w:rPr>
                <w:rFonts w:ascii="Times New Roman"/>
                <w:b w:val="false"/>
                <w:i w:val="false"/>
                <w:color w:val="000000"/>
                <w:sz w:val="20"/>
              </w:rPr>
              <w:t>Нысан</w:t>
            </w:r>
          </w:p>
        </w:tc>
      </w:tr>
    </w:tbl>
    <w:bookmarkStart w:name="z972" w:id="769"/>
    <w:p>
      <w:pPr>
        <w:spacing w:after="0"/>
        <w:ind w:left="0"/>
        <w:jc w:val="left"/>
      </w:pPr>
      <w:r>
        <w:rPr>
          <w:rFonts w:ascii="Times New Roman"/>
          <w:b/>
          <w:i w:val="false"/>
          <w:color w:val="000000"/>
        </w:rPr>
        <w:t xml:space="preserve"> Әскери есепте тұрған әскерге шақырылушылардың тізімі</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есепке қабылданды және қайдан келді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көрсетілсін)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 қандай оқу орнын аяқтады немесе нешіншісыныпта оқиды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және атқаратын лауазымы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Оқуға немесе емделуге тиіс (қандай бап бойынша және аурудың атауы, қайда тіркелді)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әскери-техникалық мектепте, кәсіптік-техникалық мектепте оқиды (оқыды)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 немесе емделуді аяқтағаны туралы белгі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әскери даярлықтан қайдан өтті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шығару туралы белгі (қашан және қайда кетті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3" w:id="770"/>
    <w:p>
      <w:pPr>
        <w:spacing w:after="0"/>
        <w:ind w:left="0"/>
        <w:jc w:val="both"/>
      </w:pPr>
      <w:r>
        <w:rPr>
          <w:rFonts w:ascii="Times New Roman"/>
          <w:b w:val="false"/>
          <w:i w:val="false"/>
          <w:color w:val="000000"/>
          <w:sz w:val="28"/>
        </w:rPr>
        <w:t>
      20___жылғы "___" ________________ Қолы ________________</w:t>
      </w:r>
    </w:p>
    <w:bookmarkEnd w:id="7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22-қосымша</w:t>
            </w:r>
          </w:p>
        </w:tc>
      </w:tr>
    </w:tbl>
    <w:bookmarkStart w:name="z975" w:id="771"/>
    <w:p>
      <w:pPr>
        <w:spacing w:after="0"/>
        <w:ind w:left="0"/>
        <w:jc w:val="left"/>
      </w:pPr>
      <w:r>
        <w:rPr>
          <w:rFonts w:ascii="Times New Roman"/>
          <w:b/>
          <w:i w:val="false"/>
          <w:color w:val="000000"/>
        </w:rPr>
        <w:t xml:space="preserve"> _________________________________________ (әскери, арнаулы оқу орнының атауы) оқитындарға әскери билеттер беру ведомосы</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772"/>
          <w:p>
            <w:pPr>
              <w:spacing w:after="20"/>
              <w:ind w:left="20"/>
              <w:jc w:val="both"/>
            </w:pPr>
            <w:r>
              <w:rPr>
                <w:rFonts w:ascii="Times New Roman"/>
                <w:b w:val="false"/>
                <w:i w:val="false"/>
                <w:color w:val="000000"/>
                <w:sz w:val="20"/>
              </w:rPr>
              <w:t>
Р/с</w:t>
            </w:r>
          </w:p>
          <w:bookmarkEnd w:id="772"/>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773"/>
          <w:p>
            <w:pPr>
              <w:spacing w:after="20"/>
              <w:ind w:left="20"/>
              <w:jc w:val="both"/>
            </w:pPr>
            <w:r>
              <w:rPr>
                <w:rFonts w:ascii="Times New Roman"/>
                <w:b w:val="false"/>
                <w:i w:val="false"/>
                <w:color w:val="000000"/>
                <w:sz w:val="20"/>
              </w:rPr>
              <w:t>
Тегі, аты, әкесінің аты</w:t>
            </w:r>
          </w:p>
          <w:bookmarkEnd w:id="773"/>
          <w:p>
            <w:pPr>
              <w:spacing w:after="20"/>
              <w:ind w:left="20"/>
              <w:jc w:val="both"/>
            </w:pPr>
            <w:r>
              <w:rPr>
                <w:rFonts w:ascii="Times New Roman"/>
                <w:b w:val="false"/>
                <w:i w:val="false"/>
                <w:color w:val="000000"/>
                <w:sz w:val="20"/>
              </w:rPr>
              <w:t>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билет сериясы және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 және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8" w:id="774"/>
    <w:p>
      <w:pPr>
        <w:spacing w:after="0"/>
        <w:ind w:left="0"/>
        <w:jc w:val="both"/>
      </w:pPr>
      <w:r>
        <w:rPr>
          <w:rFonts w:ascii="Times New Roman"/>
          <w:b w:val="false"/>
          <w:i w:val="false"/>
          <w:color w:val="000000"/>
          <w:sz w:val="28"/>
        </w:rPr>
        <w:t>
      __________________________________________________________________________</w:t>
      </w:r>
    </w:p>
    <w:bookmarkEnd w:id="774"/>
    <w:bookmarkStart w:name="z979" w:id="775"/>
    <w:p>
      <w:pPr>
        <w:spacing w:after="0"/>
        <w:ind w:left="0"/>
        <w:jc w:val="both"/>
      </w:pPr>
      <w:r>
        <w:rPr>
          <w:rFonts w:ascii="Times New Roman"/>
          <w:b w:val="false"/>
          <w:i w:val="false"/>
          <w:color w:val="000000"/>
          <w:sz w:val="28"/>
        </w:rPr>
        <w:t>
       (лауазымы)</w:t>
      </w:r>
    </w:p>
    <w:bookmarkEnd w:id="775"/>
    <w:bookmarkStart w:name="z980" w:id="776"/>
    <w:p>
      <w:pPr>
        <w:spacing w:after="0"/>
        <w:ind w:left="0"/>
        <w:jc w:val="both"/>
      </w:pPr>
      <w:r>
        <w:rPr>
          <w:rFonts w:ascii="Times New Roman"/>
          <w:b w:val="false"/>
          <w:i w:val="false"/>
          <w:color w:val="000000"/>
          <w:sz w:val="28"/>
        </w:rPr>
        <w:t>
      __________________________________________________________________________</w:t>
      </w:r>
    </w:p>
    <w:bookmarkEnd w:id="776"/>
    <w:bookmarkStart w:name="z981" w:id="777"/>
    <w:p>
      <w:pPr>
        <w:spacing w:after="0"/>
        <w:ind w:left="0"/>
        <w:jc w:val="both"/>
      </w:pPr>
      <w:r>
        <w:rPr>
          <w:rFonts w:ascii="Times New Roman"/>
          <w:b w:val="false"/>
          <w:i w:val="false"/>
          <w:color w:val="000000"/>
          <w:sz w:val="28"/>
        </w:rPr>
        <w:t>
       (атағы, қолы, аты-жөні, тегі)</w:t>
      </w:r>
    </w:p>
    <w:bookmarkEnd w:id="777"/>
    <w:bookmarkStart w:name="z982" w:id="778"/>
    <w:p>
      <w:pPr>
        <w:spacing w:after="0"/>
        <w:ind w:left="0"/>
        <w:jc w:val="both"/>
      </w:pPr>
      <w:r>
        <w:rPr>
          <w:rFonts w:ascii="Times New Roman"/>
          <w:b w:val="false"/>
          <w:i w:val="false"/>
          <w:color w:val="000000"/>
          <w:sz w:val="28"/>
        </w:rPr>
        <w:t>
      Мөр орны</w:t>
      </w:r>
    </w:p>
    <w:bookmarkEnd w:id="778"/>
    <w:bookmarkStart w:name="z983" w:id="779"/>
    <w:p>
      <w:pPr>
        <w:spacing w:after="0"/>
        <w:ind w:left="0"/>
        <w:jc w:val="both"/>
      </w:pPr>
      <w:r>
        <w:rPr>
          <w:rFonts w:ascii="Times New Roman"/>
          <w:b w:val="false"/>
          <w:i w:val="false"/>
          <w:color w:val="000000"/>
          <w:sz w:val="28"/>
        </w:rPr>
        <w:t>
      Ескертпе: Беру ведомосы 2 данада жасалады, оның екінші данасы берілмеген (бүлінген) әскери билет бланкісімен берілген сәттен бастап 10 жұмыс күнінен кешіктірілмей ЖӘБО-ға жолданады.</w:t>
      </w:r>
    </w:p>
    <w:bookmarkEnd w:id="7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23-қосымша</w:t>
            </w:r>
            <w:r>
              <w:br/>
            </w:r>
            <w:r>
              <w:rPr>
                <w:rFonts w:ascii="Times New Roman"/>
                <w:b w:val="false"/>
                <w:i w:val="false"/>
                <w:color w:val="000000"/>
                <w:sz w:val="20"/>
              </w:rPr>
              <w:t>Нысан</w:t>
            </w:r>
          </w:p>
        </w:tc>
      </w:tr>
    </w:tbl>
    <w:bookmarkStart w:name="z985" w:id="780"/>
    <w:p>
      <w:pPr>
        <w:spacing w:after="0"/>
        <w:ind w:left="0"/>
        <w:jc w:val="left"/>
      </w:pPr>
      <w:r>
        <w:rPr>
          <w:rFonts w:ascii="Times New Roman"/>
          <w:b/>
          <w:i w:val="false"/>
          <w:color w:val="000000"/>
        </w:rPr>
        <w:t xml:space="preserve"> _____________________________________________________________________________ (заңды тұлғаның атауы) _____________________________________________________________________________ жұмыс істейтін (оқитын) _______ жылы туған мерзімді әскери қызметке даярлауға тиіс азаматтардың тізімі 20__жылғы "____" _________________ жағдай бойынша</w:t>
      </w:r>
    </w:p>
    <w:bookmarkEnd w:id="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 қайда және нешінші сыныпта, нешінші курста оқиды немесе неше сыныпты және курсты бітірді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және атқаратын лауазымы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тілдерді меңгерген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86" w:id="781"/>
    <w:p>
      <w:pPr>
        <w:spacing w:after="0"/>
        <w:ind w:left="0"/>
        <w:jc w:val="both"/>
      </w:pPr>
      <w:r>
        <w:rPr>
          <w:rFonts w:ascii="Times New Roman"/>
          <w:b w:val="false"/>
          <w:i w:val="false"/>
          <w:color w:val="000000"/>
          <w:sz w:val="28"/>
        </w:rPr>
        <w:t>
      Мөр орны 20 __жылғы "___" ___________</w:t>
      </w:r>
    </w:p>
    <w:bookmarkEnd w:id="781"/>
    <w:bookmarkStart w:name="z987" w:id="782"/>
    <w:p>
      <w:pPr>
        <w:spacing w:after="0"/>
        <w:ind w:left="0"/>
        <w:jc w:val="both"/>
      </w:pPr>
      <w:r>
        <w:rPr>
          <w:rFonts w:ascii="Times New Roman"/>
          <w:b w:val="false"/>
          <w:i w:val="false"/>
          <w:color w:val="000000"/>
          <w:sz w:val="28"/>
        </w:rPr>
        <w:t>
      Басшының қолы____________</w:t>
      </w:r>
    </w:p>
    <w:bookmarkEnd w:id="7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24-қосымша</w:t>
            </w:r>
            <w:r>
              <w:br/>
            </w:r>
            <w:r>
              <w:rPr>
                <w:rFonts w:ascii="Times New Roman"/>
                <w:b w:val="false"/>
                <w:i w:val="false"/>
                <w:color w:val="000000"/>
                <w:sz w:val="20"/>
              </w:rPr>
              <w:t>Нысан</w:t>
            </w:r>
          </w:p>
        </w:tc>
      </w:tr>
    </w:tbl>
    <w:bookmarkStart w:name="z989" w:id="783"/>
    <w:p>
      <w:pPr>
        <w:spacing w:after="0"/>
        <w:ind w:left="0"/>
        <w:jc w:val="left"/>
      </w:pPr>
      <w:r>
        <w:rPr>
          <w:rFonts w:ascii="Times New Roman"/>
          <w:b/>
          <w:i w:val="false"/>
          <w:color w:val="000000"/>
        </w:rPr>
        <w:t xml:space="preserve"> Әскери міндеттілерді, әскерге шақырылушыларды әскери есепке алудың және броньға қоюдың жай-күйін тексеру журналы</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лауазымы, тегі мен аты-жөні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барысында қандай кемшілік анықталды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 бойынша қорытынды. Кемшілікті жою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тексеру нәтижесі бойынша қандай шара қабылдады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25-қосымша</w:t>
            </w:r>
            <w:r>
              <w:br/>
            </w:r>
            <w:r>
              <w:rPr>
                <w:rFonts w:ascii="Times New Roman"/>
                <w:b w:val="false"/>
                <w:i w:val="false"/>
                <w:color w:val="000000"/>
                <w:sz w:val="20"/>
              </w:rPr>
              <w:t>Нысан</w:t>
            </w:r>
          </w:p>
        </w:tc>
      </w:tr>
    </w:tbl>
    <w:bookmarkStart w:name="z991" w:id="784"/>
    <w:p>
      <w:pPr>
        <w:spacing w:after="0"/>
        <w:ind w:left="0"/>
        <w:jc w:val="left"/>
      </w:pPr>
      <w:r>
        <w:rPr>
          <w:rFonts w:ascii="Times New Roman"/>
          <w:b/>
          <w:i w:val="false"/>
          <w:color w:val="000000"/>
        </w:rPr>
        <w:t xml:space="preserve"> ___________________________________________________________________</w:t>
      </w:r>
    </w:p>
    <w:bookmarkEnd w:id="784"/>
    <w:bookmarkStart w:name="z992" w:id="785"/>
    <w:p>
      <w:pPr>
        <w:spacing w:after="0"/>
        <w:ind w:left="0"/>
        <w:jc w:val="left"/>
      </w:pPr>
      <w:r>
        <w:rPr>
          <w:rFonts w:ascii="Times New Roman"/>
          <w:b/>
          <w:i w:val="false"/>
          <w:color w:val="000000"/>
        </w:rPr>
        <w:t xml:space="preserve"> (заңды тұлғаның атауы)</w:t>
      </w:r>
    </w:p>
    <w:bookmarkEnd w:id="785"/>
    <w:bookmarkStart w:name="z993" w:id="786"/>
    <w:p>
      <w:pPr>
        <w:spacing w:after="0"/>
        <w:ind w:left="0"/>
        <w:jc w:val="left"/>
      </w:pPr>
      <w:r>
        <w:rPr>
          <w:rFonts w:ascii="Times New Roman"/>
          <w:b/>
          <w:i w:val="false"/>
          <w:color w:val="000000"/>
        </w:rPr>
        <w:t xml:space="preserve"> әскери міндеттілер мен әскерге шақырылушылардың тізімі</w:t>
      </w:r>
    </w:p>
    <w:bookmarkEnd w:id="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787"/>
          <w:p>
            <w:pPr>
              <w:spacing w:after="20"/>
              <w:ind w:left="20"/>
              <w:jc w:val="both"/>
            </w:pPr>
            <w:r>
              <w:rPr>
                <w:rFonts w:ascii="Times New Roman"/>
                <w:b w:val="false"/>
                <w:i w:val="false"/>
                <w:color w:val="000000"/>
                <w:sz w:val="20"/>
              </w:rPr>
              <w:t>
Р/с</w:t>
            </w:r>
          </w:p>
          <w:bookmarkEnd w:id="787"/>
          <w:p>
            <w:pPr>
              <w:spacing w:after="20"/>
              <w:ind w:left="20"/>
              <w:jc w:val="both"/>
            </w:pPr>
            <w:r>
              <w:rPr>
                <w:rFonts w:ascii="Times New Roman"/>
                <w:b w:val="false"/>
                <w:i w:val="false"/>
                <w:color w:val="000000"/>
                <w:sz w:val="20"/>
              </w:rPr>
              <w:t xml:space="preserve">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788"/>
          <w:p>
            <w:pPr>
              <w:spacing w:after="20"/>
              <w:ind w:left="20"/>
              <w:jc w:val="both"/>
            </w:pPr>
            <w:r>
              <w:rPr>
                <w:rFonts w:ascii="Times New Roman"/>
                <w:b w:val="false"/>
                <w:i w:val="false"/>
                <w:color w:val="000000"/>
                <w:sz w:val="20"/>
              </w:rPr>
              <w:t>
Тегі, аты, әкесінің аты</w:t>
            </w:r>
          </w:p>
          <w:bookmarkEnd w:id="788"/>
          <w:p>
            <w:pPr>
              <w:spacing w:after="20"/>
              <w:ind w:left="20"/>
              <w:jc w:val="both"/>
            </w:pPr>
            <w:r>
              <w:rPr>
                <w:rFonts w:ascii="Times New Roman"/>
                <w:b w:val="false"/>
                <w:i w:val="false"/>
                <w:color w:val="000000"/>
                <w:sz w:val="20"/>
              </w:rPr>
              <w:t>
(бар болса)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кетті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келу күні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6" w:id="789"/>
    <w:p>
      <w:pPr>
        <w:spacing w:after="0"/>
        <w:ind w:left="0"/>
        <w:jc w:val="both"/>
      </w:pPr>
      <w:r>
        <w:rPr>
          <w:rFonts w:ascii="Times New Roman"/>
          <w:b w:val="false"/>
          <w:i w:val="false"/>
          <w:color w:val="000000"/>
          <w:sz w:val="28"/>
        </w:rPr>
        <w:t>
      __________________________________________________________________________</w:t>
      </w:r>
    </w:p>
    <w:bookmarkEnd w:id="789"/>
    <w:bookmarkStart w:name="z997" w:id="790"/>
    <w:p>
      <w:pPr>
        <w:spacing w:after="0"/>
        <w:ind w:left="0"/>
        <w:jc w:val="both"/>
      </w:pPr>
      <w:r>
        <w:rPr>
          <w:rFonts w:ascii="Times New Roman"/>
          <w:b w:val="false"/>
          <w:i w:val="false"/>
          <w:color w:val="000000"/>
          <w:sz w:val="28"/>
        </w:rPr>
        <w:t>
      кадр органы қызметкерінің немесе әскери есепті жүргізу жүктелген адамның аты-жөні, тегі) (қолы)</w:t>
      </w:r>
    </w:p>
    <w:bookmarkEnd w:id="790"/>
    <w:bookmarkStart w:name="z998" w:id="791"/>
    <w:p>
      <w:pPr>
        <w:spacing w:after="0"/>
        <w:ind w:left="0"/>
        <w:jc w:val="both"/>
      </w:pPr>
      <w:r>
        <w:rPr>
          <w:rFonts w:ascii="Times New Roman"/>
          <w:b w:val="false"/>
          <w:i w:val="false"/>
          <w:color w:val="000000"/>
          <w:sz w:val="28"/>
        </w:rPr>
        <w:t xml:space="preserve">
      20 __ жылғы "___" ______________ </w:t>
      </w:r>
    </w:p>
    <w:bookmarkEnd w:id="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26-қосымша</w:t>
            </w:r>
            <w:r>
              <w:br/>
            </w:r>
            <w:r>
              <w:rPr>
                <w:rFonts w:ascii="Times New Roman"/>
                <w:b w:val="false"/>
                <w:i w:val="false"/>
                <w:color w:val="000000"/>
                <w:sz w:val="20"/>
              </w:rPr>
              <w:t>Нысан</w:t>
            </w:r>
          </w:p>
        </w:tc>
      </w:tr>
    </w:tbl>
    <w:bookmarkStart w:name="z1000" w:id="792"/>
    <w:p>
      <w:pPr>
        <w:spacing w:after="0"/>
        <w:ind w:left="0"/>
        <w:jc w:val="left"/>
      </w:pPr>
      <w:r>
        <w:rPr>
          <w:rFonts w:ascii="Times New Roman"/>
          <w:b/>
          <w:i w:val="false"/>
          <w:color w:val="000000"/>
        </w:rPr>
        <w:t xml:space="preserve"> Құқық қорғау және арнаулы органдардағы лауазымдарға қабылданған азаматтардың атаулы тізімі</w:t>
      </w:r>
    </w:p>
    <w:bookmarkEnd w:id="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Әскери-есептік мамандықтың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бұйрығымен және қандай лауазымға тағайындалды, бұйрықтың нөмірі мен күні (арнаулы мемлекеттік органдарда толтырылмайды)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құжаттары кімге, қашан және қандай шығ. № ҚІБ(Б)-да жолданды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01" w:id="793"/>
    <w:p>
      <w:pPr>
        <w:spacing w:after="0"/>
        <w:ind w:left="0"/>
        <w:jc w:val="both"/>
      </w:pPr>
      <w:r>
        <w:rPr>
          <w:rFonts w:ascii="Times New Roman"/>
          <w:b w:val="false"/>
          <w:i w:val="false"/>
          <w:color w:val="000000"/>
          <w:sz w:val="28"/>
        </w:rPr>
        <w:t>
      __________________________________________________________________________</w:t>
      </w:r>
    </w:p>
    <w:bookmarkEnd w:id="793"/>
    <w:bookmarkStart w:name="z1002" w:id="794"/>
    <w:p>
      <w:pPr>
        <w:spacing w:after="0"/>
        <w:ind w:left="0"/>
        <w:jc w:val="both"/>
      </w:pPr>
      <w:r>
        <w:rPr>
          <w:rFonts w:ascii="Times New Roman"/>
          <w:b w:val="false"/>
          <w:i w:val="false"/>
          <w:color w:val="000000"/>
          <w:sz w:val="28"/>
        </w:rPr>
        <w:t>
      (лауазымы)</w:t>
      </w:r>
    </w:p>
    <w:bookmarkEnd w:id="794"/>
    <w:bookmarkStart w:name="z1003" w:id="795"/>
    <w:p>
      <w:pPr>
        <w:spacing w:after="0"/>
        <w:ind w:left="0"/>
        <w:jc w:val="both"/>
      </w:pPr>
      <w:r>
        <w:rPr>
          <w:rFonts w:ascii="Times New Roman"/>
          <w:b w:val="false"/>
          <w:i w:val="false"/>
          <w:color w:val="000000"/>
          <w:sz w:val="28"/>
        </w:rPr>
        <w:t>
      __________________________________________________________________________</w:t>
      </w:r>
    </w:p>
    <w:bookmarkEnd w:id="795"/>
    <w:bookmarkStart w:name="z1004" w:id="796"/>
    <w:p>
      <w:pPr>
        <w:spacing w:after="0"/>
        <w:ind w:left="0"/>
        <w:jc w:val="both"/>
      </w:pPr>
      <w:r>
        <w:rPr>
          <w:rFonts w:ascii="Times New Roman"/>
          <w:b w:val="false"/>
          <w:i w:val="false"/>
          <w:color w:val="000000"/>
          <w:sz w:val="28"/>
        </w:rPr>
        <w:t>
       (атағы, қолы, аты-жөні, тегі)</w:t>
      </w:r>
    </w:p>
    <w:bookmarkEnd w:id="7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27-қосымша</w:t>
            </w:r>
            <w:r>
              <w:br/>
            </w:r>
            <w:r>
              <w:rPr>
                <w:rFonts w:ascii="Times New Roman"/>
                <w:b w:val="false"/>
                <w:i w:val="false"/>
                <w:color w:val="000000"/>
                <w:sz w:val="20"/>
              </w:rPr>
              <w:t>Нысан</w:t>
            </w:r>
          </w:p>
        </w:tc>
      </w:tr>
    </w:tbl>
    <w:bookmarkStart w:name="z1006" w:id="797"/>
    <w:p>
      <w:pPr>
        <w:spacing w:after="0"/>
        <w:ind w:left="0"/>
        <w:jc w:val="both"/>
      </w:pPr>
      <w:r>
        <w:rPr>
          <w:rFonts w:ascii="Times New Roman"/>
          <w:b w:val="false"/>
          <w:i w:val="false"/>
          <w:color w:val="000000"/>
          <w:sz w:val="28"/>
        </w:rPr>
        <w:t>
      Әскери бөлімнің (мекеменің) бұрыштама мөртаңбасы</w:t>
      </w:r>
    </w:p>
    <w:bookmarkEnd w:id="797"/>
    <w:bookmarkStart w:name="z1007" w:id="798"/>
    <w:p>
      <w:pPr>
        <w:spacing w:after="0"/>
        <w:ind w:left="0"/>
        <w:jc w:val="left"/>
      </w:pPr>
      <w:r>
        <w:rPr>
          <w:rFonts w:ascii="Times New Roman"/>
          <w:b/>
          <w:i w:val="false"/>
          <w:color w:val="000000"/>
        </w:rPr>
        <w:t xml:space="preserve"> Нұсқама</w:t>
      </w:r>
    </w:p>
    <w:bookmarkEnd w:id="798"/>
    <w:bookmarkStart w:name="z1008" w:id="799"/>
    <w:p>
      <w:pPr>
        <w:spacing w:after="0"/>
        <w:ind w:left="0"/>
        <w:jc w:val="left"/>
      </w:pPr>
      <w:r>
        <w:rPr>
          <w:rFonts w:ascii="Times New Roman"/>
          <w:b/>
          <w:i w:val="false"/>
          <w:color w:val="000000"/>
        </w:rPr>
        <w:t xml:space="preserve"> _______________________________________________________________________________</w:t>
      </w:r>
    </w:p>
    <w:bookmarkEnd w:id="799"/>
    <w:bookmarkStart w:name="z1009" w:id="800"/>
    <w:p>
      <w:pPr>
        <w:spacing w:after="0"/>
        <w:ind w:left="0"/>
        <w:jc w:val="left"/>
      </w:pPr>
      <w:r>
        <w:rPr>
          <w:rFonts w:ascii="Times New Roman"/>
          <w:b/>
          <w:i w:val="false"/>
          <w:color w:val="000000"/>
        </w:rPr>
        <w:t xml:space="preserve"> (әскери атағы)</w:t>
      </w:r>
    </w:p>
    <w:bookmarkEnd w:id="800"/>
    <w:bookmarkStart w:name="z1010" w:id="801"/>
    <w:p>
      <w:pPr>
        <w:spacing w:after="0"/>
        <w:ind w:left="0"/>
        <w:jc w:val="left"/>
      </w:pPr>
      <w:r>
        <w:rPr>
          <w:rFonts w:ascii="Times New Roman"/>
          <w:b/>
          <w:i w:val="false"/>
          <w:color w:val="000000"/>
        </w:rPr>
        <w:t xml:space="preserve"> ______________________________________________________________________________</w:t>
      </w:r>
    </w:p>
    <w:bookmarkEnd w:id="801"/>
    <w:bookmarkStart w:name="z1011" w:id="802"/>
    <w:p>
      <w:pPr>
        <w:spacing w:after="0"/>
        <w:ind w:left="0"/>
        <w:jc w:val="left"/>
      </w:pPr>
      <w:r>
        <w:rPr>
          <w:rFonts w:ascii="Times New Roman"/>
          <w:b/>
          <w:i w:val="false"/>
          <w:color w:val="000000"/>
        </w:rPr>
        <w:t xml:space="preserve"> (тегі, аты, әкесінің аты (бар болса)</w:t>
      </w:r>
    </w:p>
    <w:bookmarkEnd w:id="802"/>
    <w:bookmarkStart w:name="z1012" w:id="803"/>
    <w:p>
      <w:pPr>
        <w:spacing w:after="0"/>
        <w:ind w:left="0"/>
        <w:jc w:val="both"/>
      </w:pPr>
      <w:r>
        <w:rPr>
          <w:rFonts w:ascii="Times New Roman"/>
          <w:b w:val="false"/>
          <w:i w:val="false"/>
          <w:color w:val="000000"/>
          <w:sz w:val="28"/>
        </w:rPr>
        <w:t>
      Сізге 20___жылғы "____"______________дейінгі мерзімде тұрақты тұрғылықты жеріңіз бойынша ауданның (облыстық маңызы бар қаланың) ЖӘБО-сына әскери есепке қою бойынша мемлекеттік көрсетілетін қызметін алу үшін "электрондық үкімет" порталына өтініш беруді ұсынамын.</w:t>
      </w:r>
    </w:p>
    <w:bookmarkEnd w:id="803"/>
    <w:bookmarkStart w:name="z1013" w:id="804"/>
    <w:p>
      <w:pPr>
        <w:spacing w:after="0"/>
        <w:ind w:left="0"/>
        <w:jc w:val="both"/>
      </w:pPr>
      <w:r>
        <w:rPr>
          <w:rFonts w:ascii="Times New Roman"/>
          <w:b w:val="false"/>
          <w:i w:val="false"/>
          <w:color w:val="000000"/>
          <w:sz w:val="28"/>
        </w:rPr>
        <w:t>
      Негіз:</w:t>
      </w:r>
    </w:p>
    <w:bookmarkEnd w:id="804"/>
    <w:bookmarkStart w:name="z1014" w:id="805"/>
    <w:p>
      <w:pPr>
        <w:spacing w:after="0"/>
        <w:ind w:left="0"/>
        <w:jc w:val="both"/>
      </w:pPr>
      <w:r>
        <w:rPr>
          <w:rFonts w:ascii="Times New Roman"/>
          <w:b w:val="false"/>
          <w:i w:val="false"/>
          <w:color w:val="000000"/>
          <w:sz w:val="28"/>
        </w:rPr>
        <w:t>
      __________________________________________________________________________</w:t>
      </w:r>
    </w:p>
    <w:bookmarkEnd w:id="805"/>
    <w:bookmarkStart w:name="z1015" w:id="806"/>
    <w:p>
      <w:pPr>
        <w:spacing w:after="0"/>
        <w:ind w:left="0"/>
        <w:jc w:val="both"/>
      </w:pPr>
      <w:r>
        <w:rPr>
          <w:rFonts w:ascii="Times New Roman"/>
          <w:b w:val="false"/>
          <w:i w:val="false"/>
          <w:color w:val="000000"/>
          <w:sz w:val="28"/>
        </w:rPr>
        <w:t>
      __________________________________________________________________________</w:t>
      </w:r>
    </w:p>
    <w:bookmarkEnd w:id="806"/>
    <w:bookmarkStart w:name="z1016" w:id="807"/>
    <w:p>
      <w:pPr>
        <w:spacing w:after="0"/>
        <w:ind w:left="0"/>
        <w:jc w:val="both"/>
      </w:pPr>
      <w:r>
        <w:rPr>
          <w:rFonts w:ascii="Times New Roman"/>
          <w:b w:val="false"/>
          <w:i w:val="false"/>
          <w:color w:val="000000"/>
          <w:sz w:val="28"/>
        </w:rPr>
        <w:t>
      Командир (бастық) ________________________________________________________</w:t>
      </w:r>
    </w:p>
    <w:bookmarkEnd w:id="807"/>
    <w:bookmarkStart w:name="z1017" w:id="808"/>
    <w:p>
      <w:pPr>
        <w:spacing w:after="0"/>
        <w:ind w:left="0"/>
        <w:jc w:val="both"/>
      </w:pPr>
      <w:r>
        <w:rPr>
          <w:rFonts w:ascii="Times New Roman"/>
          <w:b w:val="false"/>
          <w:i w:val="false"/>
          <w:color w:val="000000"/>
          <w:sz w:val="28"/>
        </w:rPr>
        <w:t>
       (қолы, тегі мен аты-жөні)</w:t>
      </w:r>
    </w:p>
    <w:bookmarkEnd w:id="808"/>
    <w:bookmarkStart w:name="z1018" w:id="809"/>
    <w:p>
      <w:pPr>
        <w:spacing w:after="0"/>
        <w:ind w:left="0"/>
        <w:jc w:val="both"/>
      </w:pPr>
      <w:r>
        <w:rPr>
          <w:rFonts w:ascii="Times New Roman"/>
          <w:b w:val="false"/>
          <w:i w:val="false"/>
          <w:color w:val="000000"/>
          <w:sz w:val="28"/>
        </w:rPr>
        <w:t>
      Мөр орны</w:t>
      </w:r>
    </w:p>
    <w:bookmarkEnd w:id="809"/>
    <w:bookmarkStart w:name="z1019" w:id="810"/>
    <w:p>
      <w:pPr>
        <w:spacing w:after="0"/>
        <w:ind w:left="0"/>
        <w:jc w:val="both"/>
      </w:pPr>
      <w:r>
        <w:rPr>
          <w:rFonts w:ascii="Times New Roman"/>
          <w:b w:val="false"/>
          <w:i w:val="false"/>
          <w:color w:val="000000"/>
          <w:sz w:val="28"/>
        </w:rPr>
        <w:t>
      210 х 148 форматы</w:t>
      </w:r>
    </w:p>
    <w:bookmarkEnd w:id="8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28-қосымша</w:t>
            </w:r>
            <w:r>
              <w:br/>
            </w:r>
            <w:r>
              <w:rPr>
                <w:rFonts w:ascii="Times New Roman"/>
                <w:b w:val="false"/>
                <w:i w:val="false"/>
                <w:color w:val="000000"/>
                <w:sz w:val="20"/>
              </w:rPr>
              <w:t>Нысан</w:t>
            </w:r>
          </w:p>
        </w:tc>
      </w:tr>
    </w:tbl>
    <w:bookmarkStart w:name="z1021" w:id="811"/>
    <w:p>
      <w:pPr>
        <w:spacing w:after="0"/>
        <w:ind w:left="0"/>
        <w:jc w:val="left"/>
      </w:pPr>
      <w:r>
        <w:rPr>
          <w:rFonts w:ascii="Times New Roman"/>
          <w:b/>
          <w:i w:val="false"/>
          <w:color w:val="000000"/>
        </w:rPr>
        <w:t xml:space="preserve"> _________________________________________________________________________</w:t>
      </w:r>
    </w:p>
    <w:bookmarkEnd w:id="811"/>
    <w:bookmarkStart w:name="z1022" w:id="812"/>
    <w:p>
      <w:pPr>
        <w:spacing w:after="0"/>
        <w:ind w:left="0"/>
        <w:jc w:val="left"/>
      </w:pPr>
      <w:r>
        <w:rPr>
          <w:rFonts w:ascii="Times New Roman"/>
          <w:b/>
          <w:i w:val="false"/>
          <w:color w:val="000000"/>
        </w:rPr>
        <w:t xml:space="preserve"> (құқық қорғау немесе арнаулы мемлекеттік органның атауы) жеке құрам тізімінен</w:t>
      </w:r>
    </w:p>
    <w:bookmarkEnd w:id="812"/>
    <w:bookmarkStart w:name="z1023" w:id="813"/>
    <w:p>
      <w:pPr>
        <w:spacing w:after="0"/>
        <w:ind w:left="0"/>
        <w:jc w:val="left"/>
      </w:pPr>
      <w:r>
        <w:rPr>
          <w:rFonts w:ascii="Times New Roman"/>
          <w:b/>
          <w:i w:val="false"/>
          <w:color w:val="000000"/>
        </w:rPr>
        <w:t xml:space="preserve"> шығарылған (алып тасталған) азаматқа арналған мәлімет</w:t>
      </w:r>
    </w:p>
    <w:bookmarkEnd w:id="813"/>
    <w:bookmarkStart w:name="z1024" w:id="814"/>
    <w:p>
      <w:pPr>
        <w:spacing w:after="0"/>
        <w:ind w:left="0"/>
        <w:jc w:val="left"/>
      </w:pPr>
      <w:r>
        <w:rPr>
          <w:rFonts w:ascii="Times New Roman"/>
          <w:b/>
          <w:i w:val="false"/>
          <w:color w:val="000000"/>
        </w:rPr>
        <w:t xml:space="preserve"> 1. Жалпы мәлімет</w:t>
      </w:r>
    </w:p>
    <w:bookmarkEnd w:id="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(серия №, берілген күні, кім берді)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815"/>
          <w:p>
            <w:pPr>
              <w:spacing w:after="20"/>
              <w:ind w:left="20"/>
              <w:jc w:val="both"/>
            </w:pPr>
            <w:r>
              <w:rPr>
                <w:rFonts w:ascii="Times New Roman"/>
                <w:b w:val="false"/>
                <w:i w:val="false"/>
                <w:color w:val="000000"/>
                <w:sz w:val="20"/>
              </w:rPr>
              <w:t xml:space="preserve">
Жүргізуші куәлігінің № </w:t>
            </w:r>
          </w:p>
          <w:bookmarkEnd w:id="815"/>
          <w:p>
            <w:pPr>
              <w:spacing w:after="20"/>
              <w:ind w:left="20"/>
              <w:jc w:val="both"/>
            </w:pPr>
            <w:r>
              <w:rPr>
                <w:rFonts w:ascii="Times New Roman"/>
                <w:b w:val="false"/>
                <w:i w:val="false"/>
                <w:color w:val="000000"/>
                <w:sz w:val="20"/>
              </w:rPr>
              <w:t>
-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6" w:id="816"/>
    <w:p>
      <w:pPr>
        <w:spacing w:after="0"/>
        <w:ind w:left="0"/>
        <w:jc w:val="both"/>
      </w:pPr>
      <w:r>
        <w:rPr>
          <w:rFonts w:ascii="Times New Roman"/>
          <w:b w:val="false"/>
          <w:i w:val="false"/>
          <w:color w:val="000000"/>
          <w:sz w:val="28"/>
        </w:rPr>
        <w:t>
      2. Әскери қызметке қатынасы туралы мәлімет</w:t>
      </w:r>
    </w:p>
    <w:bookmarkEnd w:id="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атағыны4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Әскери-есептік мамандығы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ҚІБ(Б) әскерге шақырды (әскерге шақырылған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 қабылданды (бұйрықтың күні және нөмірі, кімнің бұйрығы, қабылдау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билеті (сериясы және №, берілген күні, кім берді)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7" w:id="817"/>
    <w:p>
      <w:pPr>
        <w:spacing w:after="0"/>
        <w:ind w:left="0"/>
        <w:jc w:val="both"/>
      </w:pPr>
      <w:r>
        <w:rPr>
          <w:rFonts w:ascii="Times New Roman"/>
          <w:b w:val="false"/>
          <w:i w:val="false"/>
          <w:color w:val="000000"/>
          <w:sz w:val="28"/>
        </w:rPr>
        <w:t>
      3. Әскери қызмет өткеру (әрбір әскери бөлім бойынша бөлек)</w:t>
      </w:r>
    </w:p>
    <w:bookmarkEnd w:id="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атауы, лауазымы және техника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ӘЕМ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818"/>
          <w:p>
            <w:pPr>
              <w:spacing w:after="20"/>
              <w:ind w:left="20"/>
              <w:jc w:val="both"/>
            </w:pPr>
            <w:r>
              <w:rPr>
                <w:rFonts w:ascii="Times New Roman"/>
                <w:b w:val="false"/>
                <w:i w:val="false"/>
                <w:color w:val="000000"/>
                <w:sz w:val="20"/>
              </w:rPr>
              <w:t xml:space="preserve">
4. Құқық қорғау және арнаулы мемлекеттік органдарда қызмет өткеру </w:t>
            </w:r>
          </w:p>
          <w:bookmarkEnd w:id="818"/>
          <w:p>
            <w:pPr>
              <w:spacing w:after="20"/>
              <w:ind w:left="20"/>
              <w:jc w:val="both"/>
            </w:pPr>
            <w:r>
              <w:rPr>
                <w:rFonts w:ascii="Times New Roman"/>
                <w:b w:val="false"/>
                <w:i w:val="false"/>
                <w:color w:val="000000"/>
                <w:sz w:val="20"/>
              </w:rPr>
              <w:t xml:space="preserve">
(жалпы кезең)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лауазымының және техника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ӘЕМ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_____________________________________20___ ж."____"_________ № _______бұйрығы негізінде запасқа (отставкаға) шығарылды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ерекше белгілері, қандай қару-жарақ пен техникада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іс-қимылға қатысуы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наградалармен, төс белгілермен, бағалы сыйлықтармен наградталуы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Жаралануы және контузия алуы (күні және сипаты)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Оқу-жаттығу жиынынан өтуі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Неше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әскери бөлімнің жанында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лауазымда және техника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Антропометриялық деректер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Басының өлшемі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Газтұмша өлшемі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 өлшемі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өлшемі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Медициналық куәландыру туралы мәлімет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 (әскери қызметке жарамдылығы)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белгілер (қосымша мәліметтер)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9" w:id="819"/>
    <w:p>
      <w:pPr>
        <w:spacing w:after="0"/>
        <w:ind w:left="0"/>
        <w:jc w:val="left"/>
      </w:pPr>
      <w:r>
        <w:rPr>
          <w:rFonts w:ascii="Times New Roman"/>
          <w:b/>
          <w:i w:val="false"/>
          <w:color w:val="000000"/>
        </w:rPr>
        <w:t xml:space="preserve"> Мәліметтерді толтыру бойынша түсіндірме</w:t>
      </w:r>
    </w:p>
    <w:bookmarkEnd w:id="819"/>
    <w:bookmarkStart w:name="z1030" w:id="820"/>
    <w:p>
      <w:pPr>
        <w:spacing w:after="0"/>
        <w:ind w:left="0"/>
        <w:jc w:val="both"/>
      </w:pPr>
      <w:r>
        <w:rPr>
          <w:rFonts w:ascii="Times New Roman"/>
          <w:b w:val="false"/>
          <w:i w:val="false"/>
          <w:color w:val="000000"/>
          <w:sz w:val="28"/>
        </w:rPr>
        <w:t>
      Мәлімет жүйелі түрде және жеке істегі, сондай-ақ қажетті мәліметтер қамтылған өзге де құжаттардағы деректерге дәлме-дәл сәйкестікте толтырылады.</w:t>
      </w:r>
    </w:p>
    <w:bookmarkEnd w:id="820"/>
    <w:bookmarkStart w:name="z1031" w:id="821"/>
    <w:p>
      <w:pPr>
        <w:spacing w:after="0"/>
        <w:ind w:left="0"/>
        <w:jc w:val="both"/>
      </w:pPr>
      <w:r>
        <w:rPr>
          <w:rFonts w:ascii="Times New Roman"/>
          <w:b w:val="false"/>
          <w:i w:val="false"/>
          <w:color w:val="000000"/>
          <w:sz w:val="28"/>
        </w:rPr>
        <w:t>
      Мәліметтерді толтыру мынадай тәртіппен және мынадай талаптарды сақтап жүргізіледі:</w:t>
      </w:r>
    </w:p>
    <w:bookmarkEnd w:id="821"/>
    <w:bookmarkStart w:name="z1032" w:id="822"/>
    <w:p>
      <w:pPr>
        <w:spacing w:after="0"/>
        <w:ind w:left="0"/>
        <w:jc w:val="both"/>
      </w:pPr>
      <w:r>
        <w:rPr>
          <w:rFonts w:ascii="Times New Roman"/>
          <w:b w:val="false"/>
          <w:i w:val="false"/>
          <w:color w:val="000000"/>
          <w:sz w:val="28"/>
        </w:rPr>
        <w:t>
      1. "Жалпы мәліметтер" деген бөлім азаматтың жеке құжаты не цифрлық құжаттар сервисінен алынған электрондық құжат негізінде толтырылады.</w:t>
      </w:r>
    </w:p>
    <w:bookmarkEnd w:id="822"/>
    <w:bookmarkStart w:name="z1033" w:id="823"/>
    <w:p>
      <w:pPr>
        <w:spacing w:after="0"/>
        <w:ind w:left="0"/>
        <w:jc w:val="both"/>
      </w:pPr>
      <w:r>
        <w:rPr>
          <w:rFonts w:ascii="Times New Roman"/>
          <w:b w:val="false"/>
          <w:i w:val="false"/>
          <w:color w:val="000000"/>
          <w:sz w:val="28"/>
        </w:rPr>
        <w:t>
      2. "Әскери қызметке қатынасы туралы мәлімет" деген бөлім әскери билет жазбасы, ал ол болмаған жағдайда жеке ісінің жазбасы негізінде толтырылады.</w:t>
      </w:r>
    </w:p>
    <w:bookmarkEnd w:id="823"/>
    <w:bookmarkStart w:name="z1034" w:id="824"/>
    <w:p>
      <w:pPr>
        <w:spacing w:after="0"/>
        <w:ind w:left="0"/>
        <w:jc w:val="both"/>
      </w:pPr>
      <w:r>
        <w:rPr>
          <w:rFonts w:ascii="Times New Roman"/>
          <w:b w:val="false"/>
          <w:i w:val="false"/>
          <w:color w:val="000000"/>
          <w:sz w:val="28"/>
        </w:rPr>
        <w:t>
      3. "Әскери қызмет өткеру" деген бөлімде жазба әрбір әскери бөлім бөлігінде жеке азаматтың әскери-есептік мамандығын және ол өткерген лауазымды ашып көрсетіп жүргізіледі.</w:t>
      </w:r>
    </w:p>
    <w:bookmarkEnd w:id="824"/>
    <w:bookmarkStart w:name="z1035" w:id="825"/>
    <w:p>
      <w:pPr>
        <w:spacing w:after="0"/>
        <w:ind w:left="0"/>
        <w:jc w:val="both"/>
      </w:pPr>
      <w:r>
        <w:rPr>
          <w:rFonts w:ascii="Times New Roman"/>
          <w:b w:val="false"/>
          <w:i w:val="false"/>
          <w:color w:val="000000"/>
          <w:sz w:val="28"/>
        </w:rPr>
        <w:t>
      "Әскери бөлім атауы, лауазымы және техника түрі" деген бағанда әскери бөлімнің немесе мекеменің шартты нөмірі, лауазымның кодтық белгісі, ал кодтық белгісі болмаған кезде лауазымның толық атауы көрсетіледі. Одан басқа, арнайы көлік құралының түрі көрсетіледі.</w:t>
      </w:r>
    </w:p>
    <w:bookmarkEnd w:id="825"/>
    <w:bookmarkStart w:name="z1036" w:id="826"/>
    <w:p>
      <w:pPr>
        <w:spacing w:after="0"/>
        <w:ind w:left="0"/>
        <w:jc w:val="both"/>
      </w:pPr>
      <w:r>
        <w:rPr>
          <w:rFonts w:ascii="Times New Roman"/>
          <w:b w:val="false"/>
          <w:i w:val="false"/>
          <w:color w:val="000000"/>
          <w:sz w:val="28"/>
        </w:rPr>
        <w:t>
      "ӘЕМ №" деген бағанда запастағы сержанттар мен сарбаздар үшін әскери-есептік мамандықтың үш таңбалы мәні және запастағы офицерлер үшін – алты таңбалы мәні көрсетіледі.</w:t>
      </w:r>
    </w:p>
    <w:bookmarkEnd w:id="826"/>
    <w:bookmarkStart w:name="z1037" w:id="827"/>
    <w:p>
      <w:pPr>
        <w:spacing w:after="0"/>
        <w:ind w:left="0"/>
        <w:jc w:val="both"/>
      </w:pPr>
      <w:r>
        <w:rPr>
          <w:rFonts w:ascii="Times New Roman"/>
          <w:b w:val="false"/>
          <w:i w:val="false"/>
          <w:color w:val="000000"/>
          <w:sz w:val="28"/>
        </w:rPr>
        <w:t>
      4. "Құқық қорғау және арнаулы мемлекеттік органдарда қызмет өткеру" деген бөлімде жазба сол немесе өзге де органда болудың жалпы кезеңі үшін жүргізіледі.</w:t>
      </w:r>
    </w:p>
    <w:bookmarkEnd w:id="827"/>
    <w:bookmarkStart w:name="z1038" w:id="828"/>
    <w:p>
      <w:pPr>
        <w:spacing w:after="0"/>
        <w:ind w:left="0"/>
        <w:jc w:val="both"/>
      </w:pPr>
      <w:r>
        <w:rPr>
          <w:rFonts w:ascii="Times New Roman"/>
          <w:b w:val="false"/>
          <w:i w:val="false"/>
          <w:color w:val="000000"/>
          <w:sz w:val="28"/>
        </w:rPr>
        <w:t>
      "Әскери бөлімнің атауы, лауазымы және техника түрі" деген бағанда әскери бөлімнің немесе мекеменің шартты нөмірі, лауазымның кодтық белгісі, ал кодтық белгісі болмаған кезде лауазымның толық атауы көрсетіледі. Одан басқа, арнайы көлік құралының түрі көрсетіледі.</w:t>
      </w:r>
    </w:p>
    <w:bookmarkEnd w:id="828"/>
    <w:bookmarkStart w:name="z1039" w:id="829"/>
    <w:p>
      <w:pPr>
        <w:spacing w:after="0"/>
        <w:ind w:left="0"/>
        <w:jc w:val="both"/>
      </w:pPr>
      <w:r>
        <w:rPr>
          <w:rFonts w:ascii="Times New Roman"/>
          <w:b w:val="false"/>
          <w:i w:val="false"/>
          <w:color w:val="000000"/>
          <w:sz w:val="28"/>
        </w:rPr>
        <w:t>
      "ӘЕМ №" деген бағанда запастағы сержанттар мен сарбаздар үшін әскери-есептік мамандықтың үш таңбалы саны және запастағы офицерлер үшін – алты таңбалы мәні көрсетіледі.</w:t>
      </w:r>
    </w:p>
    <w:bookmarkEnd w:id="829"/>
    <w:bookmarkStart w:name="z1040" w:id="830"/>
    <w:p>
      <w:pPr>
        <w:spacing w:after="0"/>
        <w:ind w:left="0"/>
        <w:jc w:val="both"/>
      </w:pPr>
      <w:r>
        <w:rPr>
          <w:rFonts w:ascii="Times New Roman"/>
          <w:b w:val="false"/>
          <w:i w:val="false"/>
          <w:color w:val="000000"/>
          <w:sz w:val="28"/>
        </w:rPr>
        <w:t>
      5. "Оқу-жаттығу жиынынан өту" деген бөлімде әскери жиыннан өткен, оның ішінде оқу орындарында болған барлық кезең көрсетіледі.</w:t>
      </w:r>
    </w:p>
    <w:bookmarkEnd w:id="830"/>
    <w:bookmarkStart w:name="z1041" w:id="831"/>
    <w:p>
      <w:pPr>
        <w:spacing w:after="0"/>
        <w:ind w:left="0"/>
        <w:jc w:val="both"/>
      </w:pPr>
      <w:r>
        <w:rPr>
          <w:rFonts w:ascii="Times New Roman"/>
          <w:b w:val="false"/>
          <w:i w:val="false"/>
          <w:color w:val="000000"/>
          <w:sz w:val="28"/>
        </w:rPr>
        <w:t>
      6. "Медициналық куәландыру туралы мәлімет" деген бөлімде азамат қызметтен шығарылған сәттегі денсаулық жағдайы көрсетіледі (денсаулық жағдайы бойынша қызметтен шығарылатын азаматтар үшін).</w:t>
      </w:r>
    </w:p>
    <w:bookmarkEnd w:id="831"/>
    <w:bookmarkStart w:name="z1042" w:id="832"/>
    <w:p>
      <w:pPr>
        <w:spacing w:after="0"/>
        <w:ind w:left="0"/>
        <w:jc w:val="both"/>
      </w:pPr>
      <w:r>
        <w:rPr>
          <w:rFonts w:ascii="Times New Roman"/>
          <w:b w:val="false"/>
          <w:i w:val="false"/>
          <w:color w:val="000000"/>
          <w:sz w:val="28"/>
        </w:rPr>
        <w:t>
      7. Қызметтен шығарылатын азамат туралы мәлімет болмаған кезде тиісті бағанға "Мәлімет жоқ" деген жазба жазылады.</w:t>
      </w:r>
    </w:p>
    <w:bookmarkEnd w:id="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29-қосымша</w:t>
            </w:r>
            <w:r>
              <w:br/>
            </w: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(қаласы) қорғаныс</w:t>
            </w:r>
            <w:r>
              <w:br/>
            </w:r>
            <w:r>
              <w:rPr>
                <w:rFonts w:ascii="Times New Roman"/>
                <w:b w:val="false"/>
                <w:i w:val="false"/>
                <w:color w:val="000000"/>
                <w:sz w:val="20"/>
              </w:rPr>
              <w:t>істері басқармасының</w:t>
            </w:r>
            <w:r>
              <w:br/>
            </w:r>
            <w:r>
              <w:rPr>
                <w:rFonts w:ascii="Times New Roman"/>
                <w:b w:val="false"/>
                <w:i w:val="false"/>
                <w:color w:val="000000"/>
                <w:sz w:val="20"/>
              </w:rPr>
              <w:t>(бөлімінің) бастығына</w:t>
            </w:r>
          </w:p>
        </w:tc>
      </w:tr>
    </w:tbl>
    <w:bookmarkStart w:name="z1046" w:id="833"/>
    <w:p>
      <w:pPr>
        <w:spacing w:after="0"/>
        <w:ind w:left="0"/>
        <w:jc w:val="left"/>
      </w:pPr>
      <w:r>
        <w:rPr>
          <w:rFonts w:ascii="Times New Roman"/>
          <w:b/>
          <w:i w:val="false"/>
          <w:color w:val="000000"/>
        </w:rPr>
        <w:t xml:space="preserve"> Әскери билет немесе оның телнұсқасын беруге өтініш</w:t>
      </w:r>
    </w:p>
    <w:bookmarkEnd w:id="833"/>
    <w:bookmarkStart w:name="z1047" w:id="834"/>
    <w:p>
      <w:pPr>
        <w:spacing w:after="0"/>
        <w:ind w:left="0"/>
        <w:jc w:val="both"/>
      </w:pPr>
      <w:r>
        <w:rPr>
          <w:rFonts w:ascii="Times New Roman"/>
          <w:b w:val="false"/>
          <w:i w:val="false"/>
          <w:color w:val="000000"/>
          <w:sz w:val="28"/>
        </w:rPr>
        <w:t>
      1.________________________________________________________________________</w:t>
      </w:r>
    </w:p>
    <w:bookmarkEnd w:id="834"/>
    <w:bookmarkStart w:name="z1048" w:id="835"/>
    <w:p>
      <w:pPr>
        <w:spacing w:after="0"/>
        <w:ind w:left="0"/>
        <w:jc w:val="both"/>
      </w:pPr>
      <w:r>
        <w:rPr>
          <w:rFonts w:ascii="Times New Roman"/>
          <w:b w:val="false"/>
          <w:i w:val="false"/>
          <w:color w:val="000000"/>
          <w:sz w:val="28"/>
        </w:rPr>
        <w:t>
       (тегі, аты және әкесінің аты (бар болса)</w:t>
      </w:r>
    </w:p>
    <w:bookmarkEnd w:id="835"/>
    <w:bookmarkStart w:name="z1049" w:id="836"/>
    <w:p>
      <w:pPr>
        <w:spacing w:after="0"/>
        <w:ind w:left="0"/>
        <w:jc w:val="both"/>
      </w:pPr>
      <w:r>
        <w:rPr>
          <w:rFonts w:ascii="Times New Roman"/>
          <w:b w:val="false"/>
          <w:i w:val="false"/>
          <w:color w:val="000000"/>
          <w:sz w:val="28"/>
        </w:rPr>
        <w:t>
      2.________________________________________________________________________</w:t>
      </w:r>
    </w:p>
    <w:bookmarkEnd w:id="836"/>
    <w:bookmarkStart w:name="z1050" w:id="837"/>
    <w:p>
      <w:pPr>
        <w:spacing w:after="0"/>
        <w:ind w:left="0"/>
        <w:jc w:val="both"/>
      </w:pPr>
      <w:r>
        <w:rPr>
          <w:rFonts w:ascii="Times New Roman"/>
          <w:b w:val="false"/>
          <w:i w:val="false"/>
          <w:color w:val="000000"/>
          <w:sz w:val="28"/>
        </w:rPr>
        <w:t>
       (туған күні, айы, жылы, жеке куәлігінің (төлқұжатының) №, жеке сәйкестендіру нөмірі)</w:t>
      </w:r>
    </w:p>
    <w:bookmarkEnd w:id="837"/>
    <w:bookmarkStart w:name="z1051" w:id="838"/>
    <w:p>
      <w:pPr>
        <w:spacing w:after="0"/>
        <w:ind w:left="0"/>
        <w:jc w:val="both"/>
      </w:pPr>
      <w:r>
        <w:rPr>
          <w:rFonts w:ascii="Times New Roman"/>
          <w:b w:val="false"/>
          <w:i w:val="false"/>
          <w:color w:val="000000"/>
          <w:sz w:val="28"/>
        </w:rPr>
        <w:t>
      3.________________________________________________________________________</w:t>
      </w:r>
    </w:p>
    <w:bookmarkEnd w:id="838"/>
    <w:bookmarkStart w:name="z1052" w:id="839"/>
    <w:p>
      <w:pPr>
        <w:spacing w:after="0"/>
        <w:ind w:left="0"/>
        <w:jc w:val="both"/>
      </w:pPr>
      <w:r>
        <w:rPr>
          <w:rFonts w:ascii="Times New Roman"/>
          <w:b w:val="false"/>
          <w:i w:val="false"/>
          <w:color w:val="000000"/>
          <w:sz w:val="28"/>
        </w:rPr>
        <w:t>
       (туған жері: ауыл, кент, аудан, облыс)</w:t>
      </w:r>
    </w:p>
    <w:bookmarkEnd w:id="839"/>
    <w:bookmarkStart w:name="z1053" w:id="840"/>
    <w:p>
      <w:pPr>
        <w:spacing w:after="0"/>
        <w:ind w:left="0"/>
        <w:jc w:val="both"/>
      </w:pPr>
      <w:r>
        <w:rPr>
          <w:rFonts w:ascii="Times New Roman"/>
          <w:b w:val="false"/>
          <w:i w:val="false"/>
          <w:color w:val="000000"/>
          <w:sz w:val="28"/>
        </w:rPr>
        <w:t>
      4._______________________________________________________________________</w:t>
      </w:r>
    </w:p>
    <w:bookmarkEnd w:id="840"/>
    <w:bookmarkStart w:name="z1054" w:id="841"/>
    <w:p>
      <w:pPr>
        <w:spacing w:after="0"/>
        <w:ind w:left="0"/>
        <w:jc w:val="both"/>
      </w:pPr>
      <w:r>
        <w:rPr>
          <w:rFonts w:ascii="Times New Roman"/>
          <w:b w:val="false"/>
          <w:i w:val="false"/>
          <w:color w:val="000000"/>
          <w:sz w:val="28"/>
        </w:rPr>
        <w:t>
       (ұлты)</w:t>
      </w:r>
    </w:p>
    <w:bookmarkEnd w:id="841"/>
    <w:bookmarkStart w:name="z1055" w:id="842"/>
    <w:p>
      <w:pPr>
        <w:spacing w:after="0"/>
        <w:ind w:left="0"/>
        <w:jc w:val="both"/>
      </w:pPr>
      <w:r>
        <w:rPr>
          <w:rFonts w:ascii="Times New Roman"/>
          <w:b w:val="false"/>
          <w:i w:val="false"/>
          <w:color w:val="000000"/>
          <w:sz w:val="28"/>
        </w:rPr>
        <w:t>
      5. ________________________________________________________________________</w:t>
      </w:r>
    </w:p>
    <w:bookmarkEnd w:id="842"/>
    <w:bookmarkStart w:name="z1056" w:id="843"/>
    <w:p>
      <w:pPr>
        <w:spacing w:after="0"/>
        <w:ind w:left="0"/>
        <w:jc w:val="both"/>
      </w:pPr>
      <w:r>
        <w:rPr>
          <w:rFonts w:ascii="Times New Roman"/>
          <w:b w:val="false"/>
          <w:i w:val="false"/>
          <w:color w:val="000000"/>
          <w:sz w:val="28"/>
        </w:rPr>
        <w:t>
       (отбасы жағдайы)</w:t>
      </w:r>
    </w:p>
    <w:bookmarkEnd w:id="843"/>
    <w:bookmarkStart w:name="z1057" w:id="844"/>
    <w:p>
      <w:pPr>
        <w:spacing w:after="0"/>
        <w:ind w:left="0"/>
        <w:jc w:val="both"/>
      </w:pPr>
      <w:r>
        <w:rPr>
          <w:rFonts w:ascii="Times New Roman"/>
          <w:b w:val="false"/>
          <w:i w:val="false"/>
          <w:color w:val="000000"/>
          <w:sz w:val="28"/>
        </w:rPr>
        <w:t>
      6. ________________________________________________________________________</w:t>
      </w:r>
    </w:p>
    <w:bookmarkEnd w:id="844"/>
    <w:bookmarkStart w:name="z1058" w:id="845"/>
    <w:p>
      <w:pPr>
        <w:spacing w:after="0"/>
        <w:ind w:left="0"/>
        <w:jc w:val="both"/>
      </w:pPr>
      <w:r>
        <w:rPr>
          <w:rFonts w:ascii="Times New Roman"/>
          <w:b w:val="false"/>
          <w:i w:val="false"/>
          <w:color w:val="000000"/>
          <w:sz w:val="28"/>
        </w:rPr>
        <w:t>
       (тұрғылықты жері бойынша тіркелген мекенжайы)</w:t>
      </w:r>
    </w:p>
    <w:bookmarkEnd w:id="845"/>
    <w:bookmarkStart w:name="z1059" w:id="846"/>
    <w:p>
      <w:pPr>
        <w:spacing w:after="0"/>
        <w:ind w:left="0"/>
        <w:jc w:val="both"/>
      </w:pPr>
      <w:r>
        <w:rPr>
          <w:rFonts w:ascii="Times New Roman"/>
          <w:b w:val="false"/>
          <w:i w:val="false"/>
          <w:color w:val="000000"/>
          <w:sz w:val="28"/>
        </w:rPr>
        <w:t>
      7. ________________________________________________________________________</w:t>
      </w:r>
    </w:p>
    <w:bookmarkEnd w:id="846"/>
    <w:bookmarkStart w:name="z1060" w:id="847"/>
    <w:p>
      <w:pPr>
        <w:spacing w:after="0"/>
        <w:ind w:left="0"/>
        <w:jc w:val="both"/>
      </w:pPr>
      <w:r>
        <w:rPr>
          <w:rFonts w:ascii="Times New Roman"/>
          <w:b w:val="false"/>
          <w:i w:val="false"/>
          <w:color w:val="000000"/>
          <w:sz w:val="28"/>
        </w:rPr>
        <w:t>
       (уақытша келген, тұратын мекенжайы (бар болған кезде)</w:t>
      </w:r>
    </w:p>
    <w:bookmarkEnd w:id="847"/>
    <w:bookmarkStart w:name="z1061" w:id="848"/>
    <w:p>
      <w:pPr>
        <w:spacing w:after="0"/>
        <w:ind w:left="0"/>
        <w:jc w:val="both"/>
      </w:pPr>
      <w:r>
        <w:rPr>
          <w:rFonts w:ascii="Times New Roman"/>
          <w:b w:val="false"/>
          <w:i w:val="false"/>
          <w:color w:val="000000"/>
          <w:sz w:val="28"/>
        </w:rPr>
        <w:t>
      __________________________________________________________________________</w:t>
      </w:r>
    </w:p>
    <w:bookmarkEnd w:id="848"/>
    <w:bookmarkStart w:name="z1062" w:id="849"/>
    <w:p>
      <w:pPr>
        <w:spacing w:after="0"/>
        <w:ind w:left="0"/>
        <w:jc w:val="both"/>
      </w:pPr>
      <w:r>
        <w:rPr>
          <w:rFonts w:ascii="Times New Roman"/>
          <w:b w:val="false"/>
          <w:i w:val="false"/>
          <w:color w:val="000000"/>
          <w:sz w:val="28"/>
        </w:rPr>
        <w:t>
      __________________________________________________________________________</w:t>
      </w:r>
    </w:p>
    <w:bookmarkEnd w:id="849"/>
    <w:bookmarkStart w:name="z1063" w:id="850"/>
    <w:p>
      <w:pPr>
        <w:spacing w:after="0"/>
        <w:ind w:left="0"/>
        <w:jc w:val="both"/>
      </w:pPr>
      <w:r>
        <w:rPr>
          <w:rFonts w:ascii="Times New Roman"/>
          <w:b w:val="false"/>
          <w:i w:val="false"/>
          <w:color w:val="000000"/>
          <w:sz w:val="28"/>
        </w:rPr>
        <w:t>
       (себебін көрсету)</w:t>
      </w:r>
    </w:p>
    <w:bookmarkEnd w:id="850"/>
    <w:bookmarkStart w:name="z1064" w:id="851"/>
    <w:p>
      <w:pPr>
        <w:spacing w:after="0"/>
        <w:ind w:left="0"/>
        <w:jc w:val="both"/>
      </w:pPr>
      <w:r>
        <w:rPr>
          <w:rFonts w:ascii="Times New Roman"/>
          <w:b w:val="false"/>
          <w:i w:val="false"/>
          <w:color w:val="000000"/>
          <w:sz w:val="28"/>
        </w:rPr>
        <w:t>
      байланысты әскери билет немесе оның телнұсқасын беруіңізді сұраймын.</w:t>
      </w:r>
    </w:p>
    <w:bookmarkEnd w:id="851"/>
    <w:bookmarkStart w:name="z1065" w:id="852"/>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w:t>
      </w:r>
    </w:p>
    <w:bookmarkEnd w:id="852"/>
    <w:bookmarkStart w:name="z1066" w:id="853"/>
    <w:p>
      <w:pPr>
        <w:spacing w:after="0"/>
        <w:ind w:left="0"/>
        <w:jc w:val="both"/>
      </w:pPr>
      <w:r>
        <w:rPr>
          <w:rFonts w:ascii="Times New Roman"/>
          <w:b w:val="false"/>
          <w:i w:val="false"/>
          <w:color w:val="000000"/>
          <w:sz w:val="28"/>
        </w:rPr>
        <w:t>
      пайдалануға келісемін.</w:t>
      </w:r>
    </w:p>
    <w:bookmarkEnd w:id="853"/>
    <w:bookmarkStart w:name="z1067" w:id="854"/>
    <w:p>
      <w:pPr>
        <w:spacing w:after="0"/>
        <w:ind w:left="0"/>
        <w:jc w:val="both"/>
      </w:pPr>
      <w:r>
        <w:rPr>
          <w:rFonts w:ascii="Times New Roman"/>
          <w:b w:val="false"/>
          <w:i w:val="false"/>
          <w:color w:val="000000"/>
          <w:sz w:val="28"/>
        </w:rPr>
        <w:t>
      ______________________________________________ 20__жылғы "___"________</w:t>
      </w:r>
    </w:p>
    <w:bookmarkEnd w:id="854"/>
    <w:bookmarkStart w:name="z1068" w:id="855"/>
    <w:p>
      <w:pPr>
        <w:spacing w:after="0"/>
        <w:ind w:left="0"/>
        <w:jc w:val="both"/>
      </w:pPr>
      <w:r>
        <w:rPr>
          <w:rFonts w:ascii="Times New Roman"/>
          <w:b w:val="false"/>
          <w:i w:val="false"/>
          <w:color w:val="000000"/>
          <w:sz w:val="28"/>
        </w:rPr>
        <w:t>
      ______________________________________________</w:t>
      </w:r>
    </w:p>
    <w:bookmarkEnd w:id="8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30-қосымша</w:t>
            </w:r>
          </w:p>
        </w:tc>
      </w:tr>
    </w:tbl>
    <w:bookmarkStart w:name="z1070" w:id="856"/>
    <w:p>
      <w:pPr>
        <w:spacing w:after="0"/>
        <w:ind w:left="0"/>
        <w:jc w:val="left"/>
      </w:pPr>
      <w:r>
        <w:rPr>
          <w:rFonts w:ascii="Times New Roman"/>
          <w:b/>
          <w:i w:val="false"/>
          <w:color w:val="000000"/>
        </w:rPr>
        <w:t xml:space="preserve"> Мемлекеттік қызмет көрсетуге қойылатын негізгі талаптар тізбесі</w:t>
      </w:r>
    </w:p>
    <w:bookmarkEnd w:id="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857"/>
          <w:p>
            <w:pPr>
              <w:spacing w:after="20"/>
              <w:ind w:left="20"/>
              <w:jc w:val="both"/>
            </w:pPr>
            <w:r>
              <w:rPr>
                <w:rFonts w:ascii="Times New Roman"/>
                <w:b w:val="false"/>
                <w:i w:val="false"/>
                <w:color w:val="000000"/>
                <w:sz w:val="20"/>
              </w:rPr>
              <w:t>
Мемлекеттік көрсетілетін қызмет атауы "Әскери міндеттілерге әскери билет немесе оның телнұсқасын беру"</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қызметтің кіші түрінің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әскери қызметтен не құқық қорғау, арнаулы мемлекеттік органдарда қызметтен шығарылған және әскери қызметтің белгіленген мерзімін өткерген азаматтарға;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бас бостандығынан айыру орындарынан босатылған және құқық қорғау, арнаулы мемлекеттік органдарда қызмет өткерген және әскери қызметтің белгіленген мерзімін өткерген азаматтарға; </w:t>
            </w:r>
          </w:p>
          <w:p>
            <w:pPr>
              <w:spacing w:after="20"/>
              <w:ind w:left="20"/>
              <w:jc w:val="both"/>
            </w:pPr>
            <w:r>
              <w:rPr>
                <w:rFonts w:ascii="Times New Roman"/>
                <w:b w:val="false"/>
                <w:i w:val="false"/>
                <w:color w:val="000000"/>
                <w:sz w:val="20"/>
              </w:rPr>
              <w:t>
</w:t>
            </w:r>
            <w:r>
              <w:rPr>
                <w:rFonts w:ascii="Times New Roman"/>
                <w:b w:val="false"/>
                <w:i w:val="false"/>
                <w:color w:val="000000"/>
                <w:sz w:val="20"/>
              </w:rPr>
              <w:t>3) бұрын әскери (балама) қызмет не құқық қорғау және арнаулы мемлекеттік органдарда қызмет өткергендердің қатарынан басқа мемлекеттерден келген және Қазақстан Республикасының азаматтығын алған адамдарға;</w:t>
            </w:r>
          </w:p>
          <w:p>
            <w:pPr>
              <w:spacing w:after="20"/>
              <w:ind w:left="20"/>
              <w:jc w:val="both"/>
            </w:pPr>
            <w:r>
              <w:rPr>
                <w:rFonts w:ascii="Times New Roman"/>
                <w:b w:val="false"/>
                <w:i w:val="false"/>
                <w:color w:val="000000"/>
                <w:sz w:val="20"/>
              </w:rPr>
              <w:t>
</w:t>
            </w:r>
            <w:r>
              <w:rPr>
                <w:rFonts w:ascii="Times New Roman"/>
                <w:b w:val="false"/>
                <w:i w:val="false"/>
                <w:color w:val="000000"/>
                <w:sz w:val="20"/>
              </w:rPr>
              <w:t>4) әскери атағы қалпына келтірілген және әскери қызмет не құқық қорғау және арнаулы мемлекеттік органдарда қызмет өткерген азаматтарға;</w:t>
            </w:r>
          </w:p>
          <w:p>
            <w:pPr>
              <w:spacing w:after="20"/>
              <w:ind w:left="20"/>
              <w:jc w:val="both"/>
            </w:pPr>
            <w:r>
              <w:rPr>
                <w:rFonts w:ascii="Times New Roman"/>
                <w:b w:val="false"/>
                <w:i w:val="false"/>
                <w:color w:val="000000"/>
                <w:sz w:val="20"/>
              </w:rPr>
              <w:t>
</w:t>
            </w:r>
            <w:r>
              <w:rPr>
                <w:rFonts w:ascii="Times New Roman"/>
                <w:b w:val="false"/>
                <w:i w:val="false"/>
                <w:color w:val="000000"/>
                <w:sz w:val="20"/>
              </w:rPr>
              <w:t>5) әскери қызмет не құқық қорғау, арнаулы мемлекеттік органдарда қызмет өткерген азаматтар әскери билетін жоғалтқан не бүлдірген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6) әскери қызмет не құқық қорғау, арнаулы мемлекеттік органдарда қызмет өткерген азаматтар ескі үлгідегі әскери билетті жаңасына ауыстырған кезде;</w:t>
            </w:r>
          </w:p>
          <w:p>
            <w:pPr>
              <w:spacing w:after="20"/>
              <w:ind w:left="20"/>
              <w:jc w:val="both"/>
            </w:pPr>
            <w:r>
              <w:rPr>
                <w:rFonts w:ascii="Times New Roman"/>
                <w:b w:val="false"/>
                <w:i w:val="false"/>
                <w:color w:val="000000"/>
                <w:sz w:val="20"/>
              </w:rPr>
              <w:t>
7) әскери қызмет не құқық қорғау, арнаулы мемлекеттік органдарда қызмет өткерген азамат тегін, атын, әкесінің атын өзгерткен кезде.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жергілікті әскери басқару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858"/>
          <w:p>
            <w:pPr>
              <w:spacing w:after="20"/>
              <w:ind w:left="20"/>
              <w:jc w:val="both"/>
            </w:pPr>
            <w:r>
              <w:rPr>
                <w:rFonts w:ascii="Times New Roman"/>
                <w:b w:val="false"/>
                <w:i w:val="false"/>
                <w:color w:val="000000"/>
                <w:sz w:val="20"/>
              </w:rPr>
              <w:t>
Мемлекеттік қызмет көрсетуге өтінішті қабылдау: www.egov.kz "электрондық үкімет" веб-порталы (бұдан әрі – портал).</w:t>
            </w:r>
          </w:p>
          <w:bookmarkEnd w:id="858"/>
          <w:p>
            <w:pPr>
              <w:spacing w:after="20"/>
              <w:ind w:left="20"/>
              <w:jc w:val="both"/>
            </w:pPr>
            <w:r>
              <w:rPr>
                <w:rFonts w:ascii="Times New Roman"/>
                <w:b w:val="false"/>
                <w:i w:val="false"/>
                <w:color w:val="000000"/>
                <w:sz w:val="20"/>
              </w:rPr>
              <w:t>
Мемлекеттік қызмет көрсету нәтижесін беру: портал, мемлекеттік корпорациясы.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859"/>
          <w:p>
            <w:pPr>
              <w:spacing w:after="20"/>
              <w:ind w:left="20"/>
              <w:jc w:val="both"/>
            </w:pPr>
            <w:r>
              <w:rPr>
                <w:rFonts w:ascii="Times New Roman"/>
                <w:b w:val="false"/>
                <w:i w:val="false"/>
                <w:color w:val="000000"/>
                <w:sz w:val="20"/>
              </w:rPr>
              <w:t>
республикалық және облыстық маңызы бар қалаларда, астанада – 7 жұмыс күні;</w:t>
            </w:r>
          </w:p>
          <w:bookmarkEnd w:id="859"/>
          <w:p>
            <w:pPr>
              <w:spacing w:after="20"/>
              <w:ind w:left="20"/>
              <w:jc w:val="both"/>
            </w:pPr>
            <w:r>
              <w:rPr>
                <w:rFonts w:ascii="Times New Roman"/>
                <w:b w:val="false"/>
                <w:i w:val="false"/>
                <w:color w:val="000000"/>
                <w:sz w:val="20"/>
              </w:rPr>
              <w:t>
аудандарда – 5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860"/>
          <w:p>
            <w:pPr>
              <w:spacing w:after="20"/>
              <w:ind w:left="20"/>
              <w:jc w:val="both"/>
            </w:pPr>
            <w:r>
              <w:rPr>
                <w:rFonts w:ascii="Times New Roman"/>
                <w:b w:val="false"/>
                <w:i w:val="false"/>
                <w:color w:val="000000"/>
                <w:sz w:val="20"/>
              </w:rPr>
              <w:t>
порталда:</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берушінің ЭЦҚ-сы қойылған мемлекеттік қызмет көрсету нәтижесін алу орны туралы ақпарат не осы Қағидаларға 39-қосымшаға сәйкес нысан бойынша осы Тізбенің 9-бөлімінде көзделген негiз бойынша мемлекеттiк қызметтi көрсетуден бас тарту туралы дәлелдi жауап.</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корпорация арқылы (көрсетілетін қызметті алушы порталда таңдаған филиал):</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запастағы офицерлерге, сержанттарға, сарбаздарға әскери билет беру (бұдан әрі – әскери билет).</w:t>
            </w:r>
          </w:p>
          <w:p>
            <w:pPr>
              <w:spacing w:after="20"/>
              <w:ind w:left="20"/>
              <w:jc w:val="both"/>
            </w:pPr>
            <w:r>
              <w:rPr>
                <w:rFonts w:ascii="Times New Roman"/>
                <w:b w:val="false"/>
                <w:i w:val="false"/>
                <w:color w:val="000000"/>
                <w:sz w:val="20"/>
              </w:rPr>
              <w:t>
Мемлекеттік қызметті көрсету нәтижесін ұсыну нысаны: электрондық/қағазда.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көрсетілетін қызмет алушыдан алынатын төлем мөлшері және Қазақстан Республикасы заңнамасында көзделген жағдайда оны алу тәсілдері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861"/>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күндерінен басқа, дүйсенбіден бастап жұмаға дейін сағат 9.00-ден 18.00-ге дейін, түскі асқа үзіліс сағат13.00-ден 14.00-ге дейін;</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порталда – жөндеу жұмысын жүргізуге байланысты техникалық үзілісті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өтініш жасаған кезде өтінішті қабылдау күні келесі жұмыс күні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қызметтің дайын нәтижесін беру Қазақстан Республикасының Еңбек кодексіне сәйкес мереке және демалыс күндерінен басқа, дүйсенбіден бастап жұмаға дейінгіні қоса алғанда, түскі асқа үзіліссіз сағат 9.00-ден 18.00-ге дейін Мемлекеттік корпорация арқылы, дүйсенбіден бастап жұмаға дейінгіні қоса алғанда, сағат 9.00-ден 20.00-ге дейін және сенбі күні сағат 9.00-ден 13.00-ге дейін Мемлекеттік корпорацияның кезекші халыққа қызмет көрсету бөлімдері арқылы жүзеге асырылады.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қызметті көрсету орындарының мекенжайы: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1) Қазақстан Республикасы Қорғаныс министрлігінің www.gov.kzинтернет-ресурсында;</w:t>
            </w:r>
          </w:p>
          <w:p>
            <w:pPr>
              <w:spacing w:after="20"/>
              <w:ind w:left="20"/>
              <w:jc w:val="both"/>
            </w:pPr>
            <w:r>
              <w:rPr>
                <w:rFonts w:ascii="Times New Roman"/>
                <w:b w:val="false"/>
                <w:i w:val="false"/>
                <w:color w:val="000000"/>
                <w:sz w:val="20"/>
              </w:rPr>
              <w:t>
2)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862"/>
          <w:p>
            <w:pPr>
              <w:spacing w:after="20"/>
              <w:ind w:left="20"/>
              <w:jc w:val="both"/>
            </w:pPr>
            <w:r>
              <w:rPr>
                <w:rFonts w:ascii="Times New Roman"/>
                <w:b w:val="false"/>
                <w:i w:val="false"/>
                <w:color w:val="000000"/>
                <w:sz w:val="20"/>
              </w:rPr>
              <w:t>
1) әскери қызметтен не құқық қорғау, арнаулы мемлекеттік органдардағы қызметтен шығарылған және әскери қызметтің белгіленген мерзімін өткерген азаматтар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w:t>
            </w:r>
          </w:p>
          <w:bookmarkEnd w:id="8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бас бостандығынан айыру орындарынан босатылған және әскери қызмет не құқық қорғау, арнаулы мемлекеттік органдарда қызмет өткерген және әскери қызметтің белгіленген мерзімін өткерген азаматтар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3) бұрын әскери (балама) қызмет не құқық қорғау және арнаулы мемлекеттік органдарда қызмет өткергендерден басқа мемлекеттен келген және Қазақстан Республикасының азаматтығын алған адамдар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4) әскери атағы қалпына келтірілген және әскери қызмет не құқық қорғау және арнаулы мемлекеттік органдарда қызмет өткерген азаматтар: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 қалпына келтірілгені туралы сот қаулысының электрондық көшірмесін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әскери қызмет не құқық қорғау, арнаулы мемлекеттік органдарда қызмет өткерген азаматтар әскери билетін жоғалтқан не бүлдірген кезде: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"Әкімшілік құқық бұзушылық туралы" Қазақстан Республикасы Кодексінің 649-бабында көзделген әскери есепке алу құжатын қасақана бүлдiргені немесе жоғалтқаны үшін әкімшілік жазаны қолдану туралы қаулының электрондық көшірмесі не көрсетілетін қызметті алушыға байланысты емес мән-жай бойынша жоғалту не бүлдіру фактісін растайтын уәкілетті мемлекеттік органнан анықтама.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6) әскери қызмет не құқық қорғау, арнаулы мемлекеттік органдарда қызмет өткерген азаматтар ескі үлгідегі әскери билетті жаңасына ауыстырған кезде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билеттің түпнұсқасы көрсетілетін қызметті алушы мемлекеттік қызмет көрсету нәтижесін алуға келген кезде Мемлекеттік корпорацияға тапсырылуға тиіс.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7) әскери қызмет не құқық қорғау, арнаулы мемлекеттік органдарда қызмет өткерген азаматтар тегін, атын, әкесінің атын өзгерткен кезде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билеттің түпнұсқасы (ескі үлгідегі) көрсетілетін қызметті алушы мемлекеттік қызмет көрсету нәтижесін алуға келген кезде Мемлекеттік корпорацияға тапсырылуға тиіс.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заңдарында белгіленген мемлекеттік қызметті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863"/>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деректің (мәліметтің) дұрыс еместігін анықтау;</w:t>
            </w:r>
          </w:p>
          <w:bookmarkEnd w:id="863"/>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алушының және (немесе) мемлекеттік қызметті көрсету үшін қажетті ұсынылған материалдың, деректің және мәліметтің осы Қағидаларда белгіленген талаптарға сәйкес келмеуі;</w:t>
            </w:r>
          </w:p>
          <w:p>
            <w:pPr>
              <w:spacing w:after="20"/>
              <w:ind w:left="20"/>
              <w:jc w:val="both"/>
            </w:pPr>
            <w:r>
              <w:rPr>
                <w:rFonts w:ascii="Times New Roman"/>
                <w:b w:val="false"/>
                <w:i w:val="false"/>
                <w:color w:val="000000"/>
                <w:sz w:val="20"/>
              </w:rPr>
              <w:t>
3) әскери есепте болмауы.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және Мемлекеттік корпорация арқылы көрсетілетін ерекшеліктері ескерілген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864"/>
          <w:p>
            <w:pPr>
              <w:spacing w:after="20"/>
              <w:ind w:left="20"/>
              <w:jc w:val="both"/>
            </w:pPr>
            <w:r>
              <w:rPr>
                <w:rFonts w:ascii="Times New Roman"/>
                <w:b w:val="false"/>
                <w:i w:val="false"/>
                <w:color w:val="000000"/>
                <w:sz w:val="20"/>
              </w:rPr>
              <w:t>
Цифрлық құжаттар сервисі мобильдік қосымшада және пайдаланушылардың ақпараттық жүйесінде тіркелген субъектілер үшін қолжетімді.</w:t>
            </w:r>
          </w:p>
          <w:bookmarkEnd w:id="864"/>
          <w:p>
            <w:pPr>
              <w:spacing w:after="20"/>
              <w:ind w:left="20"/>
              <w:jc w:val="both"/>
            </w:pPr>
            <w:r>
              <w:rPr>
                <w:rFonts w:ascii="Times New Roman"/>
                <w:b w:val="false"/>
                <w:i w:val="false"/>
                <w:color w:val="000000"/>
                <w:sz w:val="20"/>
              </w:rPr>
              <w:t>
</w:t>
            </w:r>
            <w:r>
              <w:rPr>
                <w:rFonts w:ascii="Times New Roman"/>
                <w:b w:val="false"/>
                <w:i w:val="false"/>
                <w:color w:val="000000"/>
                <w:sz w:val="20"/>
              </w:rPr>
              <w:t>Субъект мобильдік қосымшада және пайдаланушылардың ақпараттық жүйесінде қолжетімді әдістермен тіркеледі, бұдан әрі "Цифрлық құжаттар" деген бөлімде одан әрі пайдалану үшін қажетті құжатты қарайды.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Мемлекеттің жұмылдыру әзірлігін қамтамасыз ету мақсатында әскери қызмет, құқық қорғау және арнаулы мемлекеттік органдарда қызмет өткермеген азаматтарға әскери билет жұмылдыру, соғыс жағдайы кезеңінде және соғыс уақытында заңнамада белгіленген тәртіппен беріледі. </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қашықтан қолжетімділік режимінде көрсетілетін қызметті берушінің анықтама қызметі, Бірыңғай байланыс орталығының 1414, 8 800 080 7777 телефондары арқылы мемлекеттік қызмет көрсету белгісі туралы ақпаратты алуға мүмкіндігі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ЭЦҚ-сы болған кезде мемлекеттік көрсетілетін қызметті портал арқылы электрондық нысанда ала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мекенжайы Қазақстан Республикасы Қорғаныс министрлігінің www.gov.kz интернет-ресурсында, сондай-ақ Мемлекеттік корпорацияның www.gov4.kz интернет-ресурсында орналастырылған.</w:t>
            </w:r>
          </w:p>
          <w:p>
            <w:pPr>
              <w:spacing w:after="20"/>
              <w:ind w:left="20"/>
              <w:jc w:val="both"/>
            </w:pP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31-қосымша</w:t>
            </w:r>
            <w:r>
              <w:br/>
            </w:r>
            <w:r>
              <w:rPr>
                <w:rFonts w:ascii="Times New Roman"/>
                <w:b w:val="false"/>
                <w:i w:val="false"/>
                <w:color w:val="000000"/>
                <w:sz w:val="20"/>
              </w:rPr>
              <w:t>Нысан</w:t>
            </w:r>
            <w:r>
              <w:br/>
            </w: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w:t>
            </w:r>
            <w:r>
              <w:br/>
            </w:r>
            <w:r>
              <w:rPr>
                <w:rFonts w:ascii="Times New Roman"/>
                <w:b w:val="false"/>
                <w:i w:val="false"/>
                <w:color w:val="000000"/>
                <w:sz w:val="20"/>
              </w:rPr>
              <w:t>(ауданы (қаласы) қорғаныс</w:t>
            </w:r>
            <w:r>
              <w:br/>
            </w:r>
            <w:r>
              <w:rPr>
                <w:rFonts w:ascii="Times New Roman"/>
                <w:b w:val="false"/>
                <w:i w:val="false"/>
                <w:color w:val="000000"/>
                <w:sz w:val="20"/>
              </w:rPr>
              <w:t>істері басқармасының</w:t>
            </w:r>
            <w:r>
              <w:br/>
            </w:r>
            <w:r>
              <w:rPr>
                <w:rFonts w:ascii="Times New Roman"/>
                <w:b w:val="false"/>
                <w:i w:val="false"/>
                <w:color w:val="000000"/>
                <w:sz w:val="20"/>
              </w:rPr>
              <w:t>(бөлімінің) бастығына</w:t>
            </w:r>
          </w:p>
        </w:tc>
      </w:tr>
    </w:tbl>
    <w:bookmarkStart w:name="z1119" w:id="865"/>
    <w:p>
      <w:pPr>
        <w:spacing w:after="0"/>
        <w:ind w:left="0"/>
        <w:jc w:val="left"/>
      </w:pPr>
      <w:r>
        <w:rPr>
          <w:rFonts w:ascii="Times New Roman"/>
          <w:b/>
          <w:i w:val="false"/>
          <w:color w:val="000000"/>
        </w:rPr>
        <w:t xml:space="preserve"> Әскери есепке қою туралы өтініш</w:t>
      </w:r>
    </w:p>
    <w:bookmarkEnd w:id="865"/>
    <w:bookmarkStart w:name="z1120" w:id="866"/>
    <w:p>
      <w:pPr>
        <w:spacing w:after="0"/>
        <w:ind w:left="0"/>
        <w:jc w:val="both"/>
      </w:pPr>
      <w:r>
        <w:rPr>
          <w:rFonts w:ascii="Times New Roman"/>
          <w:b w:val="false"/>
          <w:i w:val="false"/>
          <w:color w:val="000000"/>
          <w:sz w:val="28"/>
        </w:rPr>
        <w:t>
      1. Тегі______________________________</w:t>
      </w:r>
    </w:p>
    <w:bookmarkEnd w:id="866"/>
    <w:bookmarkStart w:name="z1121" w:id="867"/>
    <w:p>
      <w:pPr>
        <w:spacing w:after="0"/>
        <w:ind w:left="0"/>
        <w:jc w:val="both"/>
      </w:pPr>
      <w:r>
        <w:rPr>
          <w:rFonts w:ascii="Times New Roman"/>
          <w:b w:val="false"/>
          <w:i w:val="false"/>
          <w:color w:val="000000"/>
          <w:sz w:val="28"/>
        </w:rPr>
        <w:t>
      2. Аты __________________________________</w:t>
      </w:r>
    </w:p>
    <w:bookmarkEnd w:id="867"/>
    <w:bookmarkStart w:name="z1122" w:id="868"/>
    <w:p>
      <w:pPr>
        <w:spacing w:after="0"/>
        <w:ind w:left="0"/>
        <w:jc w:val="both"/>
      </w:pPr>
      <w:r>
        <w:rPr>
          <w:rFonts w:ascii="Times New Roman"/>
          <w:b w:val="false"/>
          <w:i w:val="false"/>
          <w:color w:val="000000"/>
          <w:sz w:val="28"/>
        </w:rPr>
        <w:t>
      3. Әкесінің аты______________________________</w:t>
      </w:r>
    </w:p>
    <w:bookmarkEnd w:id="868"/>
    <w:bookmarkStart w:name="z1123" w:id="869"/>
    <w:p>
      <w:pPr>
        <w:spacing w:after="0"/>
        <w:ind w:left="0"/>
        <w:jc w:val="both"/>
      </w:pPr>
      <w:r>
        <w:rPr>
          <w:rFonts w:ascii="Times New Roman"/>
          <w:b w:val="false"/>
          <w:i w:val="false"/>
          <w:color w:val="000000"/>
          <w:sz w:val="28"/>
        </w:rPr>
        <w:t>
       (бар болса)</w:t>
      </w:r>
    </w:p>
    <w:bookmarkEnd w:id="869"/>
    <w:bookmarkStart w:name="z1124" w:id="870"/>
    <w:p>
      <w:pPr>
        <w:spacing w:after="0"/>
        <w:ind w:left="0"/>
        <w:jc w:val="both"/>
      </w:pPr>
      <w:r>
        <w:rPr>
          <w:rFonts w:ascii="Times New Roman"/>
          <w:b w:val="false"/>
          <w:i w:val="false"/>
          <w:color w:val="000000"/>
          <w:sz w:val="28"/>
        </w:rPr>
        <w:t xml:space="preserve">
      4. Туған жылы ________ ж."___" ______________ </w:t>
      </w:r>
    </w:p>
    <w:bookmarkEnd w:id="870"/>
    <w:bookmarkStart w:name="z1125" w:id="871"/>
    <w:p>
      <w:pPr>
        <w:spacing w:after="0"/>
        <w:ind w:left="0"/>
        <w:jc w:val="both"/>
      </w:pPr>
      <w:r>
        <w:rPr>
          <w:rFonts w:ascii="Times New Roman"/>
          <w:b w:val="false"/>
          <w:i w:val="false"/>
          <w:color w:val="000000"/>
          <w:sz w:val="28"/>
        </w:rPr>
        <w:t>
      3. Туған жері ____________________________________________</w:t>
      </w:r>
    </w:p>
    <w:bookmarkEnd w:id="871"/>
    <w:bookmarkStart w:name="z1126" w:id="872"/>
    <w:p>
      <w:pPr>
        <w:spacing w:after="0"/>
        <w:ind w:left="0"/>
        <w:jc w:val="both"/>
      </w:pPr>
      <w:r>
        <w:rPr>
          <w:rFonts w:ascii="Times New Roman"/>
          <w:b w:val="false"/>
          <w:i w:val="false"/>
          <w:color w:val="000000"/>
          <w:sz w:val="28"/>
        </w:rPr>
        <w:t>
       (ауыл, кент, аудан, қала, облыс, республика)</w:t>
      </w:r>
    </w:p>
    <w:bookmarkEnd w:id="872"/>
    <w:bookmarkStart w:name="z1127" w:id="873"/>
    <w:p>
      <w:pPr>
        <w:spacing w:after="0"/>
        <w:ind w:left="0"/>
        <w:jc w:val="both"/>
      </w:pPr>
      <w:r>
        <w:rPr>
          <w:rFonts w:ascii="Times New Roman"/>
          <w:b w:val="false"/>
          <w:i w:val="false"/>
          <w:color w:val="000000"/>
          <w:sz w:val="28"/>
        </w:rPr>
        <w:t>
      4. Ұлты________________________</w:t>
      </w:r>
    </w:p>
    <w:bookmarkEnd w:id="873"/>
    <w:bookmarkStart w:name="z1128" w:id="874"/>
    <w:p>
      <w:pPr>
        <w:spacing w:after="0"/>
        <w:ind w:left="0"/>
        <w:jc w:val="both"/>
      </w:pPr>
      <w:r>
        <w:rPr>
          <w:rFonts w:ascii="Times New Roman"/>
          <w:b w:val="false"/>
          <w:i w:val="false"/>
          <w:color w:val="000000"/>
          <w:sz w:val="28"/>
        </w:rPr>
        <w:t>
      5. Құжат түрі ______________ № _____________ сериясы __________</w:t>
      </w:r>
    </w:p>
    <w:bookmarkEnd w:id="874"/>
    <w:bookmarkStart w:name="z1129" w:id="875"/>
    <w:p>
      <w:pPr>
        <w:spacing w:after="0"/>
        <w:ind w:left="0"/>
        <w:jc w:val="both"/>
      </w:pPr>
      <w:r>
        <w:rPr>
          <w:rFonts w:ascii="Times New Roman"/>
          <w:b w:val="false"/>
          <w:i w:val="false"/>
          <w:color w:val="000000"/>
          <w:sz w:val="28"/>
        </w:rPr>
        <w:t>
      Қолданылу мерзімі ________________</w:t>
      </w:r>
    </w:p>
    <w:bookmarkEnd w:id="875"/>
    <w:bookmarkStart w:name="z1130" w:id="876"/>
    <w:p>
      <w:pPr>
        <w:spacing w:after="0"/>
        <w:ind w:left="0"/>
        <w:jc w:val="both"/>
      </w:pPr>
      <w:r>
        <w:rPr>
          <w:rFonts w:ascii="Times New Roman"/>
          <w:b w:val="false"/>
          <w:i w:val="false"/>
          <w:color w:val="000000"/>
          <w:sz w:val="28"/>
        </w:rPr>
        <w:t>
      Берілген күні______________ кім берді________________</w:t>
      </w:r>
    </w:p>
    <w:bookmarkEnd w:id="876"/>
    <w:bookmarkStart w:name="z1131" w:id="877"/>
    <w:p>
      <w:pPr>
        <w:spacing w:after="0"/>
        <w:ind w:left="0"/>
        <w:jc w:val="both"/>
      </w:pPr>
      <w:r>
        <w:rPr>
          <w:rFonts w:ascii="Times New Roman"/>
          <w:b w:val="false"/>
          <w:i w:val="false"/>
          <w:color w:val="000000"/>
          <w:sz w:val="28"/>
        </w:rPr>
        <w:t>
      6. ЖСН _________________________________</w:t>
      </w:r>
    </w:p>
    <w:bookmarkEnd w:id="877"/>
    <w:bookmarkStart w:name="z1132" w:id="878"/>
    <w:p>
      <w:pPr>
        <w:spacing w:after="0"/>
        <w:ind w:left="0"/>
        <w:jc w:val="both"/>
      </w:pPr>
      <w:r>
        <w:rPr>
          <w:rFonts w:ascii="Times New Roman"/>
          <w:b w:val="false"/>
          <w:i w:val="false"/>
          <w:color w:val="000000"/>
          <w:sz w:val="28"/>
        </w:rPr>
        <w:t>
      7. Отбасы жағдайы және отбасы құрамы____________________________</w:t>
      </w:r>
    </w:p>
    <w:bookmarkEnd w:id="878"/>
    <w:bookmarkStart w:name="z1133" w:id="879"/>
    <w:p>
      <w:pPr>
        <w:spacing w:after="0"/>
        <w:ind w:left="0"/>
        <w:jc w:val="both"/>
      </w:pPr>
      <w:r>
        <w:rPr>
          <w:rFonts w:ascii="Times New Roman"/>
          <w:b w:val="false"/>
          <w:i w:val="false"/>
          <w:color w:val="000000"/>
          <w:sz w:val="28"/>
        </w:rPr>
        <w:t>
      __________________________________________________________________________</w:t>
      </w:r>
    </w:p>
    <w:bookmarkEnd w:id="879"/>
    <w:bookmarkStart w:name="z1134" w:id="880"/>
    <w:p>
      <w:pPr>
        <w:spacing w:after="0"/>
        <w:ind w:left="0"/>
        <w:jc w:val="both"/>
      </w:pPr>
      <w:r>
        <w:rPr>
          <w:rFonts w:ascii="Times New Roman"/>
          <w:b w:val="false"/>
          <w:i w:val="false"/>
          <w:color w:val="000000"/>
          <w:sz w:val="28"/>
        </w:rPr>
        <w:t>
      бойдақ, ажырасқан (анасының Т.А.Ә. толық, туған жылы, тұрғылықты жерінің</w:t>
      </w:r>
    </w:p>
    <w:bookmarkEnd w:id="880"/>
    <w:bookmarkStart w:name="z1135" w:id="881"/>
    <w:p>
      <w:pPr>
        <w:spacing w:after="0"/>
        <w:ind w:left="0"/>
        <w:jc w:val="both"/>
      </w:pPr>
      <w:r>
        <w:rPr>
          <w:rFonts w:ascii="Times New Roman"/>
          <w:b w:val="false"/>
          <w:i w:val="false"/>
          <w:color w:val="000000"/>
          <w:sz w:val="28"/>
        </w:rPr>
        <w:t>
      мекенжайы); үйленген (жұбайының Т.А.Ә. толық, 18 жасқа дейінгі балаларының</w:t>
      </w:r>
    </w:p>
    <w:bookmarkEnd w:id="881"/>
    <w:bookmarkStart w:name="z1136" w:id="882"/>
    <w:p>
      <w:pPr>
        <w:spacing w:after="0"/>
        <w:ind w:left="0"/>
        <w:jc w:val="both"/>
      </w:pPr>
      <w:r>
        <w:rPr>
          <w:rFonts w:ascii="Times New Roman"/>
          <w:b w:val="false"/>
          <w:i w:val="false"/>
          <w:color w:val="000000"/>
          <w:sz w:val="28"/>
        </w:rPr>
        <w:t>
      аттары, туған жылдары және тұрғылықты мекенжайы) (бар болса)</w:t>
      </w:r>
    </w:p>
    <w:bookmarkEnd w:id="882"/>
    <w:bookmarkStart w:name="z1137" w:id="883"/>
    <w:p>
      <w:pPr>
        <w:spacing w:after="0"/>
        <w:ind w:left="0"/>
        <w:jc w:val="both"/>
      </w:pPr>
      <w:r>
        <w:rPr>
          <w:rFonts w:ascii="Times New Roman"/>
          <w:b w:val="false"/>
          <w:i w:val="false"/>
          <w:color w:val="000000"/>
          <w:sz w:val="28"/>
        </w:rPr>
        <w:t>
      8. Білімі__________________________</w:t>
      </w:r>
    </w:p>
    <w:bookmarkEnd w:id="883"/>
    <w:bookmarkStart w:name="z1138" w:id="884"/>
    <w:p>
      <w:pPr>
        <w:spacing w:after="0"/>
        <w:ind w:left="0"/>
        <w:jc w:val="both"/>
      </w:pPr>
      <w:r>
        <w:rPr>
          <w:rFonts w:ascii="Times New Roman"/>
          <w:b w:val="false"/>
          <w:i w:val="false"/>
          <w:color w:val="000000"/>
          <w:sz w:val="28"/>
        </w:rPr>
        <w:t>
      оқу орны_________________________</w:t>
      </w:r>
    </w:p>
    <w:bookmarkEnd w:id="884"/>
    <w:bookmarkStart w:name="z1139" w:id="885"/>
    <w:p>
      <w:pPr>
        <w:spacing w:after="0"/>
        <w:ind w:left="0"/>
        <w:jc w:val="both"/>
      </w:pPr>
      <w:r>
        <w:rPr>
          <w:rFonts w:ascii="Times New Roman"/>
          <w:b w:val="false"/>
          <w:i w:val="false"/>
          <w:color w:val="000000"/>
          <w:sz w:val="28"/>
        </w:rPr>
        <w:t>
      мамандығы___________________________</w:t>
      </w:r>
    </w:p>
    <w:bookmarkEnd w:id="885"/>
    <w:bookmarkStart w:name="z1140" w:id="886"/>
    <w:p>
      <w:pPr>
        <w:spacing w:after="0"/>
        <w:ind w:left="0"/>
        <w:jc w:val="both"/>
      </w:pPr>
      <w:r>
        <w:rPr>
          <w:rFonts w:ascii="Times New Roman"/>
          <w:b w:val="false"/>
          <w:i w:val="false"/>
          <w:color w:val="000000"/>
          <w:sz w:val="28"/>
        </w:rPr>
        <w:t xml:space="preserve">
      аяқтаған жылы ____ жылғы "____" ______________ </w:t>
      </w:r>
    </w:p>
    <w:bookmarkEnd w:id="886"/>
    <w:bookmarkStart w:name="z1141" w:id="887"/>
    <w:p>
      <w:pPr>
        <w:spacing w:after="0"/>
        <w:ind w:left="0"/>
        <w:jc w:val="both"/>
      </w:pPr>
      <w:r>
        <w:rPr>
          <w:rFonts w:ascii="Times New Roman"/>
          <w:b w:val="false"/>
          <w:i w:val="false"/>
          <w:color w:val="000000"/>
          <w:sz w:val="28"/>
        </w:rPr>
        <w:t>
      9. жүргізуші куәлігінің № ___________</w:t>
      </w:r>
    </w:p>
    <w:bookmarkEnd w:id="887"/>
    <w:bookmarkStart w:name="z1142" w:id="888"/>
    <w:p>
      <w:pPr>
        <w:spacing w:after="0"/>
        <w:ind w:left="0"/>
        <w:jc w:val="both"/>
      </w:pPr>
      <w:r>
        <w:rPr>
          <w:rFonts w:ascii="Times New Roman"/>
          <w:b w:val="false"/>
          <w:i w:val="false"/>
          <w:color w:val="000000"/>
          <w:sz w:val="28"/>
        </w:rPr>
        <w:t>
      санаты_______________________________</w:t>
      </w:r>
    </w:p>
    <w:bookmarkEnd w:id="888"/>
    <w:bookmarkStart w:name="z1143" w:id="889"/>
    <w:p>
      <w:pPr>
        <w:spacing w:after="0"/>
        <w:ind w:left="0"/>
        <w:jc w:val="both"/>
      </w:pPr>
      <w:r>
        <w:rPr>
          <w:rFonts w:ascii="Times New Roman"/>
          <w:b w:val="false"/>
          <w:i w:val="false"/>
          <w:color w:val="000000"/>
          <w:sz w:val="28"/>
        </w:rPr>
        <w:t>
      Сериясы_____________________________</w:t>
      </w:r>
    </w:p>
    <w:bookmarkEnd w:id="889"/>
    <w:bookmarkStart w:name="z1144" w:id="890"/>
    <w:p>
      <w:pPr>
        <w:spacing w:after="0"/>
        <w:ind w:left="0"/>
        <w:jc w:val="both"/>
      </w:pPr>
      <w:r>
        <w:rPr>
          <w:rFonts w:ascii="Times New Roman"/>
          <w:b w:val="false"/>
          <w:i w:val="false"/>
          <w:color w:val="000000"/>
          <w:sz w:val="28"/>
        </w:rPr>
        <w:t>
      берілген күні______________________________</w:t>
      </w:r>
    </w:p>
    <w:bookmarkEnd w:id="890"/>
    <w:bookmarkStart w:name="z1145" w:id="891"/>
    <w:p>
      <w:pPr>
        <w:spacing w:after="0"/>
        <w:ind w:left="0"/>
        <w:jc w:val="both"/>
      </w:pPr>
      <w:r>
        <w:rPr>
          <w:rFonts w:ascii="Times New Roman"/>
          <w:b w:val="false"/>
          <w:i w:val="false"/>
          <w:color w:val="000000"/>
          <w:sz w:val="28"/>
        </w:rPr>
        <w:t>
      10. Тұрғылықты мекенжайы________________________________</w:t>
      </w:r>
    </w:p>
    <w:bookmarkEnd w:id="891"/>
    <w:bookmarkStart w:name="z1146" w:id="892"/>
    <w:p>
      <w:pPr>
        <w:spacing w:after="0"/>
        <w:ind w:left="0"/>
        <w:jc w:val="both"/>
      </w:pPr>
      <w:r>
        <w:rPr>
          <w:rFonts w:ascii="Times New Roman"/>
          <w:b w:val="false"/>
          <w:i w:val="false"/>
          <w:color w:val="000000"/>
          <w:sz w:val="28"/>
        </w:rPr>
        <w:t>
      11. Нақты тұратын мекенжайы __________________________________</w:t>
      </w:r>
    </w:p>
    <w:bookmarkEnd w:id="892"/>
    <w:bookmarkStart w:name="z1147" w:id="893"/>
    <w:p>
      <w:pPr>
        <w:spacing w:after="0"/>
        <w:ind w:left="0"/>
        <w:jc w:val="both"/>
      </w:pPr>
      <w:r>
        <w:rPr>
          <w:rFonts w:ascii="Times New Roman"/>
          <w:b w:val="false"/>
          <w:i w:val="false"/>
          <w:color w:val="000000"/>
          <w:sz w:val="28"/>
        </w:rPr>
        <w:t>
      _________________________________________________________________________</w:t>
      </w:r>
    </w:p>
    <w:bookmarkEnd w:id="893"/>
    <w:bookmarkStart w:name="z1148" w:id="894"/>
    <w:p>
      <w:pPr>
        <w:spacing w:after="0"/>
        <w:ind w:left="0"/>
        <w:jc w:val="both"/>
      </w:pPr>
      <w:r>
        <w:rPr>
          <w:rFonts w:ascii="Times New Roman"/>
          <w:b w:val="false"/>
          <w:i w:val="false"/>
          <w:color w:val="000000"/>
          <w:sz w:val="28"/>
        </w:rPr>
        <w:t>
      12. Телефон нөмірі (қалалық, ұялы) ______________________________</w:t>
      </w:r>
    </w:p>
    <w:bookmarkEnd w:id="894"/>
    <w:bookmarkStart w:name="z1149" w:id="895"/>
    <w:p>
      <w:pPr>
        <w:spacing w:after="0"/>
        <w:ind w:left="0"/>
        <w:jc w:val="both"/>
      </w:pPr>
      <w:r>
        <w:rPr>
          <w:rFonts w:ascii="Times New Roman"/>
          <w:b w:val="false"/>
          <w:i w:val="false"/>
          <w:color w:val="000000"/>
          <w:sz w:val="28"/>
        </w:rPr>
        <w:t>
      13. Жұмыс орны_______________________________________________</w:t>
      </w:r>
    </w:p>
    <w:bookmarkEnd w:id="895"/>
    <w:bookmarkStart w:name="z1150" w:id="896"/>
    <w:p>
      <w:pPr>
        <w:spacing w:after="0"/>
        <w:ind w:left="0"/>
        <w:jc w:val="both"/>
      </w:pPr>
      <w:r>
        <w:rPr>
          <w:rFonts w:ascii="Times New Roman"/>
          <w:b w:val="false"/>
          <w:i w:val="false"/>
          <w:color w:val="000000"/>
          <w:sz w:val="28"/>
        </w:rPr>
        <w:t>
      ұйымның мекенжайы___________________________________________</w:t>
      </w:r>
    </w:p>
    <w:bookmarkEnd w:id="896"/>
    <w:bookmarkStart w:name="z1151" w:id="897"/>
    <w:p>
      <w:pPr>
        <w:spacing w:after="0"/>
        <w:ind w:left="0"/>
        <w:jc w:val="both"/>
      </w:pPr>
      <w:r>
        <w:rPr>
          <w:rFonts w:ascii="Times New Roman"/>
          <w:b w:val="false"/>
          <w:i w:val="false"/>
          <w:color w:val="000000"/>
          <w:sz w:val="28"/>
        </w:rPr>
        <w:t>
      лауазымы__________________________</w:t>
      </w:r>
    </w:p>
    <w:bookmarkEnd w:id="897"/>
    <w:bookmarkStart w:name="z1152" w:id="898"/>
    <w:p>
      <w:pPr>
        <w:spacing w:after="0"/>
        <w:ind w:left="0"/>
        <w:jc w:val="both"/>
      </w:pPr>
      <w:r>
        <w:rPr>
          <w:rFonts w:ascii="Times New Roman"/>
          <w:b w:val="false"/>
          <w:i w:val="false"/>
          <w:color w:val="000000"/>
          <w:sz w:val="28"/>
        </w:rPr>
        <w:t>
      телефон № _________________________</w:t>
      </w:r>
    </w:p>
    <w:bookmarkEnd w:id="898"/>
    <w:bookmarkStart w:name="z1153" w:id="899"/>
    <w:p>
      <w:pPr>
        <w:spacing w:after="0"/>
        <w:ind w:left="0"/>
        <w:jc w:val="both"/>
      </w:pPr>
      <w:r>
        <w:rPr>
          <w:rFonts w:ascii="Times New Roman"/>
          <w:b w:val="false"/>
          <w:i w:val="false"/>
          <w:color w:val="000000"/>
          <w:sz w:val="28"/>
        </w:rPr>
        <w:t>
      14. Қай ҚІБ(Б)-да әскери есепте тұр (тұрды) ____________________________________</w:t>
      </w:r>
    </w:p>
    <w:bookmarkEnd w:id="899"/>
    <w:bookmarkStart w:name="z1154" w:id="900"/>
    <w:p>
      <w:pPr>
        <w:spacing w:after="0"/>
        <w:ind w:left="0"/>
        <w:jc w:val="both"/>
      </w:pPr>
      <w:r>
        <w:rPr>
          <w:rFonts w:ascii="Times New Roman"/>
          <w:b w:val="false"/>
          <w:i w:val="false"/>
          <w:color w:val="000000"/>
          <w:sz w:val="28"/>
        </w:rPr>
        <w:t>
      __________________________________________________________________________</w:t>
      </w:r>
    </w:p>
    <w:bookmarkEnd w:id="900"/>
    <w:bookmarkStart w:name="z1155" w:id="901"/>
    <w:p>
      <w:pPr>
        <w:spacing w:after="0"/>
        <w:ind w:left="0"/>
        <w:jc w:val="both"/>
      </w:pPr>
      <w:r>
        <w:rPr>
          <w:rFonts w:ascii="Times New Roman"/>
          <w:b w:val="false"/>
          <w:i w:val="false"/>
          <w:color w:val="000000"/>
          <w:sz w:val="28"/>
        </w:rPr>
        <w:t>
      15. Қосымша мәліметтер ________________________________________</w:t>
      </w:r>
    </w:p>
    <w:bookmarkEnd w:id="901"/>
    <w:bookmarkStart w:name="z1156" w:id="902"/>
    <w:p>
      <w:pPr>
        <w:spacing w:after="0"/>
        <w:ind w:left="0"/>
        <w:jc w:val="both"/>
      </w:pPr>
      <w:r>
        <w:rPr>
          <w:rFonts w:ascii="Times New Roman"/>
          <w:b w:val="false"/>
          <w:i w:val="false"/>
          <w:color w:val="000000"/>
          <w:sz w:val="28"/>
        </w:rPr>
        <w:t>
      _________________________________________________________________________</w:t>
      </w:r>
    </w:p>
    <w:bookmarkEnd w:id="902"/>
    <w:bookmarkStart w:name="z1157" w:id="903"/>
    <w:p>
      <w:pPr>
        <w:spacing w:after="0"/>
        <w:ind w:left="0"/>
        <w:jc w:val="both"/>
      </w:pPr>
      <w:r>
        <w:rPr>
          <w:rFonts w:ascii="Times New Roman"/>
          <w:b w:val="false"/>
          <w:i w:val="false"/>
          <w:color w:val="000000"/>
          <w:sz w:val="28"/>
        </w:rPr>
        <w:t>
       (Т.А.Ә өзгерту туралы мәлімет, жауынгерлік іс-қимылға қатысу туралы, наградалары,</w:t>
      </w:r>
    </w:p>
    <w:bookmarkEnd w:id="903"/>
    <w:bookmarkStart w:name="z1158" w:id="904"/>
    <w:p>
      <w:pPr>
        <w:spacing w:after="0"/>
        <w:ind w:left="0"/>
        <w:jc w:val="both"/>
      </w:pPr>
      <w:r>
        <w:rPr>
          <w:rFonts w:ascii="Times New Roman"/>
          <w:b w:val="false"/>
          <w:i w:val="false"/>
          <w:color w:val="000000"/>
          <w:sz w:val="28"/>
        </w:rPr>
        <w:t>
      жеңілдіктері, денсаулық жағдайының өзгеруі туралы, қылмыстық құқық бұзушылық</w:t>
      </w:r>
    </w:p>
    <w:bookmarkEnd w:id="904"/>
    <w:bookmarkStart w:name="z1159" w:id="905"/>
    <w:p>
      <w:pPr>
        <w:spacing w:after="0"/>
        <w:ind w:left="0"/>
        <w:jc w:val="both"/>
      </w:pPr>
      <w:r>
        <w:rPr>
          <w:rFonts w:ascii="Times New Roman"/>
          <w:b w:val="false"/>
          <w:i w:val="false"/>
          <w:color w:val="000000"/>
          <w:sz w:val="28"/>
        </w:rPr>
        <w:t>
      жасағаны, тілдерді білуі туралы)</w:t>
      </w:r>
    </w:p>
    <w:bookmarkEnd w:id="905"/>
    <w:bookmarkStart w:name="z1160" w:id="906"/>
    <w:p>
      <w:pPr>
        <w:spacing w:after="0"/>
        <w:ind w:left="0"/>
        <w:jc w:val="both"/>
      </w:pPr>
      <w:r>
        <w:rPr>
          <w:rFonts w:ascii="Times New Roman"/>
          <w:b w:val="false"/>
          <w:i w:val="false"/>
          <w:color w:val="000000"/>
          <w:sz w:val="28"/>
        </w:rPr>
        <w:t>
      16. Антропометриялық деректері</w:t>
      </w:r>
    </w:p>
    <w:bookmarkEnd w:id="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Басының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Киімінің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киімінің өлшемі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1" w:id="907"/>
    <w:p>
      <w:pPr>
        <w:spacing w:after="0"/>
        <w:ind w:left="0"/>
        <w:jc w:val="both"/>
      </w:pPr>
      <w:r>
        <w:rPr>
          <w:rFonts w:ascii="Times New Roman"/>
          <w:b w:val="false"/>
          <w:i w:val="false"/>
          <w:color w:val="000000"/>
          <w:sz w:val="28"/>
        </w:rPr>
        <w:t>
      17. ________________________________________</w:t>
      </w:r>
    </w:p>
    <w:bookmarkEnd w:id="907"/>
    <w:bookmarkStart w:name="z1162" w:id="908"/>
    <w:p>
      <w:pPr>
        <w:spacing w:after="0"/>
        <w:ind w:left="0"/>
        <w:jc w:val="both"/>
      </w:pPr>
      <w:r>
        <w:rPr>
          <w:rFonts w:ascii="Times New Roman"/>
          <w:b w:val="false"/>
          <w:i w:val="false"/>
          <w:color w:val="000000"/>
          <w:sz w:val="28"/>
        </w:rPr>
        <w:t>
       (әскери билетінің сериясы, нөмірі (бар болса)</w:t>
      </w:r>
    </w:p>
    <w:bookmarkEnd w:id="908"/>
    <w:bookmarkStart w:name="z1163" w:id="909"/>
    <w:p>
      <w:pPr>
        <w:spacing w:after="0"/>
        <w:ind w:left="0"/>
        <w:jc w:val="both"/>
      </w:pPr>
      <w:r>
        <w:rPr>
          <w:rFonts w:ascii="Times New Roman"/>
          <w:b w:val="false"/>
          <w:i w:val="false"/>
          <w:color w:val="000000"/>
          <w:sz w:val="28"/>
        </w:rPr>
        <w:t>
      18. Қызмет өткеру кезеңі:</w:t>
      </w:r>
    </w:p>
    <w:bookmarkEnd w:id="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4" w:id="910"/>
    <w:p>
      <w:pPr>
        <w:spacing w:after="0"/>
        <w:ind w:left="0"/>
        <w:jc w:val="both"/>
      </w:pPr>
      <w:r>
        <w:rPr>
          <w:rFonts w:ascii="Times New Roman"/>
          <w:b w:val="false"/>
          <w:i w:val="false"/>
          <w:color w:val="000000"/>
          <w:sz w:val="28"/>
        </w:rPr>
        <w:t>
      19. Әскери ант қабылдау ______________________________</w:t>
      </w:r>
    </w:p>
    <w:bookmarkEnd w:id="910"/>
    <w:bookmarkStart w:name="z1165" w:id="911"/>
    <w:p>
      <w:pPr>
        <w:spacing w:after="0"/>
        <w:ind w:left="0"/>
        <w:jc w:val="both"/>
      </w:pPr>
      <w:r>
        <w:rPr>
          <w:rFonts w:ascii="Times New Roman"/>
          <w:b w:val="false"/>
          <w:i w:val="false"/>
          <w:color w:val="000000"/>
          <w:sz w:val="28"/>
        </w:rPr>
        <w:t>
       (ант қабылдаған күні, жері)</w:t>
      </w:r>
    </w:p>
    <w:bookmarkEnd w:id="911"/>
    <w:bookmarkStart w:name="z1166" w:id="912"/>
    <w:p>
      <w:pPr>
        <w:spacing w:after="0"/>
        <w:ind w:left="0"/>
        <w:jc w:val="both"/>
      </w:pPr>
      <w:r>
        <w:rPr>
          <w:rFonts w:ascii="Times New Roman"/>
          <w:b w:val="false"/>
          <w:i w:val="false"/>
          <w:color w:val="000000"/>
          <w:sz w:val="28"/>
        </w:rPr>
        <w:t>
      20. Әскери атағы________________________</w:t>
      </w:r>
    </w:p>
    <w:bookmarkEnd w:id="912"/>
    <w:bookmarkStart w:name="z1167" w:id="913"/>
    <w:p>
      <w:pPr>
        <w:spacing w:after="0"/>
        <w:ind w:left="0"/>
        <w:jc w:val="both"/>
      </w:pPr>
      <w:r>
        <w:rPr>
          <w:rFonts w:ascii="Times New Roman"/>
          <w:b w:val="false"/>
          <w:i w:val="false"/>
          <w:color w:val="000000"/>
          <w:sz w:val="28"/>
        </w:rPr>
        <w:t>
      21. __________________________________________________________</w:t>
      </w:r>
    </w:p>
    <w:bookmarkEnd w:id="913"/>
    <w:bookmarkStart w:name="z1168" w:id="914"/>
    <w:p>
      <w:pPr>
        <w:spacing w:after="0"/>
        <w:ind w:left="0"/>
        <w:jc w:val="both"/>
      </w:pPr>
      <w:r>
        <w:rPr>
          <w:rFonts w:ascii="Times New Roman"/>
          <w:b w:val="false"/>
          <w:i w:val="false"/>
          <w:color w:val="000000"/>
          <w:sz w:val="28"/>
        </w:rPr>
        <w:t>
       (себебін көрсету)</w:t>
      </w:r>
    </w:p>
    <w:bookmarkEnd w:id="914"/>
    <w:bookmarkStart w:name="z1169" w:id="915"/>
    <w:p>
      <w:pPr>
        <w:spacing w:after="0"/>
        <w:ind w:left="0"/>
        <w:jc w:val="both"/>
      </w:pPr>
      <w:r>
        <w:rPr>
          <w:rFonts w:ascii="Times New Roman"/>
          <w:b w:val="false"/>
          <w:i w:val="false"/>
          <w:color w:val="000000"/>
          <w:sz w:val="28"/>
        </w:rPr>
        <w:t>
      ____________________________________байланысты әскери есепке қоюыңызды</w:t>
      </w:r>
    </w:p>
    <w:bookmarkEnd w:id="915"/>
    <w:bookmarkStart w:name="z1170" w:id="916"/>
    <w:p>
      <w:pPr>
        <w:spacing w:after="0"/>
        <w:ind w:left="0"/>
        <w:jc w:val="both"/>
      </w:pPr>
      <w:r>
        <w:rPr>
          <w:rFonts w:ascii="Times New Roman"/>
          <w:b w:val="false"/>
          <w:i w:val="false"/>
          <w:color w:val="000000"/>
          <w:sz w:val="28"/>
        </w:rPr>
        <w:t>
      сұраймын.</w:t>
      </w:r>
    </w:p>
    <w:bookmarkEnd w:id="916"/>
    <w:bookmarkStart w:name="z1171" w:id="917"/>
    <w:p>
      <w:pPr>
        <w:spacing w:after="0"/>
        <w:ind w:left="0"/>
        <w:jc w:val="both"/>
      </w:pPr>
      <w:r>
        <w:rPr>
          <w:rFonts w:ascii="Times New Roman"/>
          <w:b w:val="false"/>
          <w:i w:val="false"/>
          <w:color w:val="000000"/>
          <w:sz w:val="28"/>
        </w:rPr>
        <w:t>
      Өтінішке мыналарды қоса беремін:</w:t>
      </w:r>
    </w:p>
    <w:bookmarkEnd w:id="917"/>
    <w:bookmarkStart w:name="z1172" w:id="918"/>
    <w:p>
      <w:pPr>
        <w:spacing w:after="0"/>
        <w:ind w:left="0"/>
        <w:jc w:val="both"/>
      </w:pPr>
      <w:r>
        <w:rPr>
          <w:rFonts w:ascii="Times New Roman"/>
          <w:b w:val="false"/>
          <w:i w:val="false"/>
          <w:color w:val="000000"/>
          <w:sz w:val="28"/>
        </w:rPr>
        <w:t>
      1. ________________________________________________________________</w:t>
      </w:r>
    </w:p>
    <w:bookmarkEnd w:id="918"/>
    <w:bookmarkStart w:name="z1173" w:id="919"/>
    <w:p>
      <w:pPr>
        <w:spacing w:after="0"/>
        <w:ind w:left="0"/>
        <w:jc w:val="both"/>
      </w:pPr>
      <w:r>
        <w:rPr>
          <w:rFonts w:ascii="Times New Roman"/>
          <w:b w:val="false"/>
          <w:i w:val="false"/>
          <w:color w:val="000000"/>
          <w:sz w:val="28"/>
        </w:rPr>
        <w:t>
      2. ________________________________________________________________</w:t>
      </w:r>
    </w:p>
    <w:bookmarkEnd w:id="919"/>
    <w:bookmarkStart w:name="z1174" w:id="920"/>
    <w:p>
      <w:pPr>
        <w:spacing w:after="0"/>
        <w:ind w:left="0"/>
        <w:jc w:val="both"/>
      </w:pPr>
      <w:r>
        <w:rPr>
          <w:rFonts w:ascii="Times New Roman"/>
          <w:b w:val="false"/>
          <w:i w:val="false"/>
          <w:color w:val="000000"/>
          <w:sz w:val="28"/>
        </w:rPr>
        <w:t>
      3. ________________________________________________________________</w:t>
      </w:r>
    </w:p>
    <w:bookmarkEnd w:id="920"/>
    <w:bookmarkStart w:name="z1175" w:id="921"/>
    <w:p>
      <w:pPr>
        <w:spacing w:after="0"/>
        <w:ind w:left="0"/>
        <w:jc w:val="both"/>
      </w:pPr>
      <w:r>
        <w:rPr>
          <w:rFonts w:ascii="Times New Roman"/>
          <w:b w:val="false"/>
          <w:i w:val="false"/>
          <w:color w:val="000000"/>
          <w:sz w:val="28"/>
        </w:rPr>
        <w:t>
      4. ________________________________________________________________</w:t>
      </w:r>
    </w:p>
    <w:bookmarkEnd w:id="921"/>
    <w:bookmarkStart w:name="z1176" w:id="922"/>
    <w:p>
      <w:pPr>
        <w:spacing w:after="0"/>
        <w:ind w:left="0"/>
        <w:jc w:val="both"/>
      </w:pPr>
      <w:r>
        <w:rPr>
          <w:rFonts w:ascii="Times New Roman"/>
          <w:b w:val="false"/>
          <w:i w:val="false"/>
          <w:color w:val="000000"/>
          <w:sz w:val="28"/>
        </w:rPr>
        <w:t>
      5. ________________________________________________________________</w:t>
      </w:r>
    </w:p>
    <w:bookmarkEnd w:id="922"/>
    <w:bookmarkStart w:name="z1177" w:id="923"/>
    <w:p>
      <w:pPr>
        <w:spacing w:after="0"/>
        <w:ind w:left="0"/>
        <w:jc w:val="both"/>
      </w:pPr>
      <w:r>
        <w:rPr>
          <w:rFonts w:ascii="Times New Roman"/>
          <w:b w:val="false"/>
          <w:i w:val="false"/>
          <w:color w:val="000000"/>
          <w:sz w:val="28"/>
        </w:rPr>
        <w:t>
      Ақпараттық жүйеде қамтылған заңмен қорғалатын құпияны құрайтын мәліметтерді</w:t>
      </w:r>
    </w:p>
    <w:bookmarkEnd w:id="923"/>
    <w:bookmarkStart w:name="z1178" w:id="924"/>
    <w:p>
      <w:pPr>
        <w:spacing w:after="0"/>
        <w:ind w:left="0"/>
        <w:jc w:val="both"/>
      </w:pPr>
      <w:r>
        <w:rPr>
          <w:rFonts w:ascii="Times New Roman"/>
          <w:b w:val="false"/>
          <w:i w:val="false"/>
          <w:color w:val="000000"/>
          <w:sz w:val="28"/>
        </w:rPr>
        <w:t>
      пайдалануға келісемін</w:t>
      </w:r>
    </w:p>
    <w:bookmarkEnd w:id="924"/>
    <w:bookmarkStart w:name="z1179" w:id="925"/>
    <w:p>
      <w:pPr>
        <w:spacing w:after="0"/>
        <w:ind w:left="0"/>
        <w:jc w:val="both"/>
      </w:pPr>
      <w:r>
        <w:rPr>
          <w:rFonts w:ascii="Times New Roman"/>
          <w:b w:val="false"/>
          <w:i w:val="false"/>
          <w:color w:val="000000"/>
          <w:sz w:val="28"/>
        </w:rPr>
        <w:t>
      20__ жылғы "___" ___________</w:t>
      </w:r>
    </w:p>
    <w:bookmarkEnd w:id="925"/>
    <w:bookmarkStart w:name="z1180" w:id="926"/>
    <w:p>
      <w:pPr>
        <w:spacing w:after="0"/>
        <w:ind w:left="0"/>
        <w:jc w:val="both"/>
      </w:pPr>
      <w:r>
        <w:rPr>
          <w:rFonts w:ascii="Times New Roman"/>
          <w:b w:val="false"/>
          <w:i w:val="false"/>
          <w:color w:val="000000"/>
          <w:sz w:val="28"/>
        </w:rPr>
        <w:t>
      _______________________________ ____________________</w:t>
      </w:r>
    </w:p>
    <w:bookmarkEnd w:id="926"/>
    <w:bookmarkStart w:name="z1181" w:id="927"/>
    <w:p>
      <w:pPr>
        <w:spacing w:after="0"/>
        <w:ind w:left="0"/>
        <w:jc w:val="both"/>
      </w:pPr>
      <w:r>
        <w:rPr>
          <w:rFonts w:ascii="Times New Roman"/>
          <w:b w:val="false"/>
          <w:i w:val="false"/>
          <w:color w:val="000000"/>
          <w:sz w:val="28"/>
        </w:rPr>
        <w:t>
       (аты-жөні, тегі) (қолы)</w:t>
      </w:r>
    </w:p>
    <w:bookmarkEnd w:id="9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32-қосымша</w:t>
            </w:r>
          </w:p>
        </w:tc>
      </w:tr>
    </w:tbl>
    <w:bookmarkStart w:name="z1183" w:id="928"/>
    <w:p>
      <w:pPr>
        <w:spacing w:after="0"/>
        <w:ind w:left="0"/>
        <w:jc w:val="left"/>
      </w:pPr>
      <w:r>
        <w:rPr>
          <w:rFonts w:ascii="Times New Roman"/>
          <w:b/>
          <w:i w:val="false"/>
          <w:color w:val="000000"/>
        </w:rPr>
        <w:t xml:space="preserve"> Мемлекеттік қызмет көрсетуге қойылатын негізгі талаптар тізбесі</w:t>
      </w:r>
    </w:p>
    <w:bookmarkEnd w:id="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929"/>
          <w:p>
            <w:pPr>
              <w:spacing w:after="20"/>
              <w:ind w:left="20"/>
              <w:jc w:val="both"/>
            </w:pPr>
            <w:r>
              <w:rPr>
                <w:rFonts w:ascii="Times New Roman"/>
                <w:b w:val="false"/>
                <w:i w:val="false"/>
                <w:color w:val="000000"/>
                <w:sz w:val="20"/>
              </w:rPr>
              <w:t>
Мемлекеттік көрсетілетін қызмет атауы "Әскери міндеттілер мен әскерге шақырылушыларды әскери есепке қою"</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қызметтің кіші түрінің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 Қазақстан Республикасының азаматтығын алған адамадар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2) әскери қызметтен, құқық қорғау және арнаулы мемлекеттік органдарда қызметтен шығарылған азаматтар, сондай-ақ әскери, арнаулы оқу орындарынан оқудан шығарылған және (немесе) келісімшартты бұзған курсанттар, тыңдаушылар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3) бұрын әскери есепте тұрған бас бостандығынан айыру орындарынан босатылған азаматтар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4) әскери-есептік мамандық ала отырып, білім беру ұйымын аяқтаған әйелдер үшін;</w:t>
            </w:r>
          </w:p>
          <w:p>
            <w:pPr>
              <w:spacing w:after="20"/>
              <w:ind w:left="20"/>
              <w:jc w:val="both"/>
            </w:pPr>
            <w:r>
              <w:rPr>
                <w:rFonts w:ascii="Times New Roman"/>
                <w:b w:val="false"/>
                <w:i w:val="false"/>
                <w:color w:val="000000"/>
                <w:sz w:val="20"/>
              </w:rPr>
              <w:t>
5) бұрын әскери есепте тұрмаған, оның ішінде бас бостандығынан айыру орындарынан босатылған ер азаматтар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жергілікті әскери басқару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"электрондық үкімет" веб-порталы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ЭЦҚ-сы қойылған электрондық құжат нысанында әскери міндеттілерді немесе әскерге шақырылушыларды әскери есепке қою туралы хабарлама не осы Қағидаларға 39-қосымшаға сәйкес нысан бойынша осы Тізбенің 9-бөлімінде көзделген негіз бойынша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көрсетілетін қызмет алушыдан алынатын төлем мөлшері және Қазақстан Республикасы заңнамасында көзделген жағдайда оны алу тәсілдері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930"/>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күндерінен басқа, дүйсенбіден бастап жұмаға дейін сағат 9.00-ден 18.00-ге дейін, түскі асқа үзіліс сағат 13.00-ден 14.00-ге дейін;</w:t>
            </w:r>
          </w:p>
          <w:bookmarkEnd w:id="930"/>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порталда – жөндеу жұмысын жүргізуге байланысты техникалық үзілісті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өтініш жасаған кезде өтінішті қабылдау күні келесі жұмыс күні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қызметті көрсету орындарының мекенжайы: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1) Қазақстан Республикасы Қорғаныс министрлігінің www.mod.gov.kz; интернет-ресурсында;</w:t>
            </w:r>
          </w:p>
          <w:p>
            <w:pPr>
              <w:spacing w:after="20"/>
              <w:ind w:left="20"/>
              <w:jc w:val="both"/>
            </w:pPr>
            <w:r>
              <w:rPr>
                <w:rFonts w:ascii="Times New Roman"/>
                <w:b w:val="false"/>
                <w:i w:val="false"/>
                <w:color w:val="000000"/>
                <w:sz w:val="20"/>
              </w:rPr>
              <w:t>
2)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931"/>
          <w:p>
            <w:pPr>
              <w:spacing w:after="20"/>
              <w:ind w:left="20"/>
              <w:jc w:val="both"/>
            </w:pPr>
            <w:r>
              <w:rPr>
                <w:rFonts w:ascii="Times New Roman"/>
                <w:b w:val="false"/>
                <w:i w:val="false"/>
                <w:color w:val="000000"/>
                <w:sz w:val="20"/>
              </w:rPr>
              <w:t>
1) Қазақстан Республикасының азаматтығын алған адамдар үшін:</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әскери қызметке қатынасын растайтын электрондық құжатты (бар болса) ("Нотариат туралы" Қазақстан Республикасы Заңының 80-бабына сәйкес мемлекеттік немесе орыс тіліне аударылған аударма не мемлекеттік немесе орыс тіліне аударма жасаған аудармашы қолының түпнұсқалығын нотариус куәландырған)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туу туралы куәлігінің электрондық көшірмесін ("Нотариат туралы" Қазақстан Республикасы Заңының 80-бабына сәйкес мемлекеттік немесе орыс тіліне аударылған аударма не мемлекеттік немесе орыс тіліне аударма жасаған аудармашы қолының түпнұсқалығын нотариус куәландырған)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некеге тұру туралы куәлігінің электрондық көшірмесін ("Нотариат туралы" Қазақстан Республикасы Заңының 80-бабына сәйкес мемлекеттік немесе орыс тіліне аударылған аударманы не мемлекеттік немесе орыс тіліне аударма жасаған аудармашы қолының түпнұсқалығын нотариус куәландырған)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балаларының туу туралы куәліктерінің (бар болса) электрондық көшірмесін ("Нотариат туралы" Қазақстан Республикасы Заңының 80-бабына сәйкес мемлекеттік немесе орыс тіліне аударылған аударманы не мемлекеттік немесе орыс тіліне аударма жасаған аудармашы қолының түпнұсқалығын нотариус куәландырған)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білімі туралы құжаттың электрондық көшірмесін ("Нотариат туралы" Қазақстан Республикасы Заңының 80-бабына сәйкес мемлекеттік немесе орыс тіліне аударылған аударманы не мемлекеттік немесе орыс тіліне аударма жасаған аудармашы қолының түпнұсқалығын нотариус куәландырған)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Жеке басын куәландыратын құжаттар, тұрғылықты жері немесе уақытша болатын жері бойынша тіркелгені туралы мәліметті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әскери қызметтен, құқық қорғау және арнаулы мемлекеттік органдарда қызметтен шығарылған азаматтар, сондай-ақ әскери, арнайы оқу орындарынан оқудан шығарылған және (немесе) келісімшартты бұзған курсанттар, тыңдаушылар үшін: </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әскери есепке қою туралы нұсқаманың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білімі туралы құжаттың (бар болса)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әскери билеттің (бар болса)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әскери қызметке жарамдылық санатын растайтын құжаттың (денсаулық жағдайы бойынша қызметтен шығарылғандар (оқудан шығарылғандар) үшін) электрондық көшірмесін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басын куәландыратын құжаттар, тұрғылықты жері немесе уақытша болатын жері бойынша тіркелгені туралы мәліметті көрсетілетін қызметті беруші "электрондық үкімет" шлюзі арқылы тиісті мемлекеттік ақпараттық жүйеден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3) бас бостандығынан айыру орындарынан босатылған, бұрын әскери есепте тұрған азаматтар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білімі туралы құжаттың (бар болса)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қылмыстық-атқару жүйесі мекемесінен алған босатылғаны туралы анықтаманың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басын куәландыратын құжаттар, тұрғылықты жері немесе уақытша болатын жері бойынша тіркелгені туралы мәліметті көрсетілетін қызметті беруші "электрондық үкімет" шлюзі арқылы тиісті мемлекеттік ақпараттық жүйеден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4) әскери-есептік мамандық алып, білім беру ұйымын аяқтаған әйелдер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осы Қағидаларға 40-қосымшаға сәйкес нысан бойынша запаста тұратын азаматты медициналық куәландыру картасының электрондық көшірмесін (әскери қызметке жарамдылық дәрежесін айқындау туралы қорытындымен бірге)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білімі туралы құжаттың электрондық көшірмесін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басын куәландыратын құжаттар, тұрғылықты жері немесе уақытша болатын жері бойынша тіркелгені туралы мәліметті көрсетілетін қызметті беруші "электрондық үкімет" шлюзі арқылы тиісті мемлекеттік ақпараттық жүйеден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5) бұрын әскери есепте тұрмаған, оның ішінде бас бостандығынан айыру орындарынан босатылған ер азаматтар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білімі туралы құжаттың (бар болса)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осы Қағидаларға 40-қосымшаға сәйкес нысан бойынша запаста тұратын азаматты медициналық куәландыру картасының электрондық көшірмесін (әскери қызметке жарамдылық дәрежесін айқындау туралы қорытындымен бірге)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қылмыстық-атқару жүйесі мекемесінен алған (бас бостандығынан айыру орындарынан босатылған адамдар үшін) босатылғаны туралы анықтаманың электрондық көшірмесін өтінішке тіркейді. </w:t>
            </w:r>
          </w:p>
          <w:p>
            <w:pPr>
              <w:spacing w:after="20"/>
              <w:ind w:left="20"/>
              <w:jc w:val="both"/>
            </w:pPr>
            <w:r>
              <w:rPr>
                <w:rFonts w:ascii="Times New Roman"/>
                <w:b w:val="false"/>
                <w:i w:val="false"/>
                <w:color w:val="000000"/>
                <w:sz w:val="20"/>
              </w:rPr>
              <w:t>
Жеке басын куәландыратын құжаттар туралы, туу туралы, некеге тұру туралы, балаларының туу туралы, тұрғылықты жері немесе уақытша болатын жері бойынша тіркелгені туралы мәліметті көрсетілетін қызметті беруші "электрондық үкімет" шлюзі арқылы тиісті мемлекеттік ақпараттық жүйеден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заңдарында белгіленген мемлекеттік қызметті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932"/>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деректің (мәліметтің) дұрыс еместігін анықтау;</w:t>
            </w:r>
          </w:p>
          <w:bookmarkEnd w:id="932"/>
          <w:p>
            <w:pPr>
              <w:spacing w:after="20"/>
              <w:ind w:left="20"/>
              <w:jc w:val="both"/>
            </w:pPr>
            <w:r>
              <w:rPr>
                <w:rFonts w:ascii="Times New Roman"/>
                <w:b w:val="false"/>
                <w:i w:val="false"/>
                <w:color w:val="000000"/>
                <w:sz w:val="20"/>
              </w:rPr>
              <w:t>
2) көрсетілетін қызметті алушының және (немесе) мемлекеттік қызметті көрсету үшін қажетті ұсынылған материалдың, дерек пен мәліметтің осы Қағидаларда белгіленген талаптарға сәйкес келмеуі.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933"/>
          <w:p>
            <w:pPr>
              <w:spacing w:after="20"/>
              <w:ind w:left="20"/>
              <w:jc w:val="both"/>
            </w:pPr>
            <w:r>
              <w:rPr>
                <w:rFonts w:ascii="Times New Roman"/>
                <w:b w:val="false"/>
                <w:i w:val="false"/>
                <w:color w:val="000000"/>
                <w:sz w:val="20"/>
              </w:rPr>
              <w:t>
Осы Тізбенің 8-бөлімінде көрсетілген санаттарды қоспағанда, азаматтарды кейіннен әскери есепке қою жаңа тұрғылықты жеріне тіркелу бойынша ЖТМДҚ-дан мәлімет ҚР МО АЖ-ға түскен кезде өтініш жасамай жүзеге асырылады.</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Азаматтарды әскери есептен шығаруды ЖӘБО тұрғылықты жері ауысқан жағдайда автоматты түрде жүзеге асырады.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Тұрғылықты жері бойынша тұрақты тіркелуден алынған азаматтар соңғы тұрғылықты жері бойынша әскери есепте тұрады.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Азаматтың әскери есепте тұрғаны туралы мәлімет азаматтың "электрондық үкімет" порталындағы "жеке кабинетінде"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қашықтан қолжетімділік режимінде көрсетілетін қызметті берушінің анықтама қызметі, Бірыңғай байланыс орталығының 1414, 8 800 080 7777 телефондары арқылы мемлекеттік қызмет көрсету белгісі туралы ақпаратты алуға мүмкіндігі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ЭЦҚ-сы болған жағдайда мемлекеттік көрсетілетін қызметті портал арқылы электрондық нысанда ала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мекенжайы Қазақстан Республикасы Қорғаныс министрлігінің www.gov.kz интернет-ресурсында, сондай-ақ Мемлекеттік корпорацияның www.gov4.kz интернет-ресурсында орналастырылған.</w:t>
            </w:r>
          </w:p>
          <w:p>
            <w:pPr>
              <w:spacing w:after="20"/>
              <w:ind w:left="20"/>
              <w:jc w:val="both"/>
            </w:pP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телефондары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33-қосымша</w:t>
            </w:r>
            <w:r>
              <w:br/>
            </w:r>
            <w:r>
              <w:rPr>
                <w:rFonts w:ascii="Times New Roman"/>
                <w:b w:val="false"/>
                <w:i w:val="false"/>
                <w:color w:val="000000"/>
                <w:sz w:val="20"/>
              </w:rPr>
              <w:t>Нысан</w:t>
            </w:r>
          </w:p>
        </w:tc>
      </w:tr>
    </w:tbl>
    <w:bookmarkStart w:name="z1233" w:id="934"/>
    <w:p>
      <w:pPr>
        <w:spacing w:after="0"/>
        <w:ind w:left="0"/>
        <w:jc w:val="both"/>
      </w:pPr>
      <w:r>
        <w:rPr>
          <w:rFonts w:ascii="Times New Roman"/>
          <w:b w:val="false"/>
          <w:i w:val="false"/>
          <w:color w:val="000000"/>
          <w:sz w:val="28"/>
        </w:rPr>
        <w:t>
      №______________ "Тіркеу нөмірі"</w:t>
      </w:r>
    </w:p>
    <w:bookmarkEnd w:id="934"/>
    <w:bookmarkStart w:name="z1234" w:id="935"/>
    <w:p>
      <w:pPr>
        <w:spacing w:after="0"/>
        <w:ind w:left="0"/>
        <w:jc w:val="both"/>
      </w:pPr>
      <w:r>
        <w:rPr>
          <w:rFonts w:ascii="Times New Roman"/>
          <w:b w:val="false"/>
          <w:i w:val="false"/>
          <w:color w:val="000000"/>
          <w:sz w:val="28"/>
        </w:rPr>
        <w:t>
      "Өтінішті беру күні" ____________</w:t>
      </w:r>
    </w:p>
    <w:bookmarkEnd w:id="935"/>
    <w:bookmarkStart w:name="z1235" w:id="936"/>
    <w:p>
      <w:pPr>
        <w:spacing w:after="0"/>
        <w:ind w:left="0"/>
        <w:jc w:val="left"/>
      </w:pPr>
      <w:r>
        <w:rPr>
          <w:rFonts w:ascii="Times New Roman"/>
          <w:b/>
          <w:i w:val="false"/>
          <w:color w:val="000000"/>
        </w:rPr>
        <w:t xml:space="preserve"> Әскери есепке қою туралы хабарлама</w:t>
      </w:r>
    </w:p>
    <w:bookmarkEnd w:id="936"/>
    <w:bookmarkStart w:name="z1236" w:id="937"/>
    <w:p>
      <w:pPr>
        <w:spacing w:after="0"/>
        <w:ind w:left="0"/>
        <w:jc w:val="both"/>
      </w:pPr>
      <w:r>
        <w:rPr>
          <w:rFonts w:ascii="Times New Roman"/>
          <w:b w:val="false"/>
          <w:i w:val="false"/>
          <w:color w:val="000000"/>
          <w:sz w:val="28"/>
        </w:rPr>
        <w:t>
      __________________________________________________________________________</w:t>
      </w:r>
    </w:p>
    <w:bookmarkEnd w:id="937"/>
    <w:bookmarkStart w:name="z1237" w:id="938"/>
    <w:p>
      <w:pPr>
        <w:spacing w:after="0"/>
        <w:ind w:left="0"/>
        <w:jc w:val="both"/>
      </w:pPr>
      <w:r>
        <w:rPr>
          <w:rFonts w:ascii="Times New Roman"/>
          <w:b w:val="false"/>
          <w:i w:val="false"/>
          <w:color w:val="000000"/>
          <w:sz w:val="28"/>
        </w:rPr>
        <w:t>
       (тегі, аты, әкесінің аты (бар болса)</w:t>
      </w:r>
    </w:p>
    <w:bookmarkEnd w:id="938"/>
    <w:bookmarkStart w:name="z1238" w:id="939"/>
    <w:p>
      <w:pPr>
        <w:spacing w:after="0"/>
        <w:ind w:left="0"/>
        <w:jc w:val="both"/>
      </w:pPr>
      <w:r>
        <w:rPr>
          <w:rFonts w:ascii="Times New Roman"/>
          <w:b w:val="false"/>
          <w:i w:val="false"/>
          <w:color w:val="000000"/>
          <w:sz w:val="28"/>
        </w:rPr>
        <w:t>
      оның_____________________________________________________________________</w:t>
      </w:r>
    </w:p>
    <w:bookmarkEnd w:id="939"/>
    <w:bookmarkStart w:name="z1239" w:id="940"/>
    <w:p>
      <w:pPr>
        <w:spacing w:after="0"/>
        <w:ind w:left="0"/>
        <w:jc w:val="both"/>
      </w:pPr>
      <w:r>
        <w:rPr>
          <w:rFonts w:ascii="Times New Roman"/>
          <w:b w:val="false"/>
          <w:i w:val="false"/>
          <w:color w:val="000000"/>
          <w:sz w:val="28"/>
        </w:rPr>
        <w:t>
       (жергілікті әскери басқару органының атауы)</w:t>
      </w:r>
    </w:p>
    <w:bookmarkEnd w:id="940"/>
    <w:bookmarkStart w:name="z1240" w:id="941"/>
    <w:p>
      <w:pPr>
        <w:spacing w:after="0"/>
        <w:ind w:left="0"/>
        <w:jc w:val="both"/>
      </w:pPr>
      <w:r>
        <w:rPr>
          <w:rFonts w:ascii="Times New Roman"/>
          <w:b w:val="false"/>
          <w:i w:val="false"/>
          <w:color w:val="000000"/>
          <w:sz w:val="28"/>
        </w:rPr>
        <w:t>
      жергілікті әскери басқару органында әскери есепке қойылғаны туралы берілді</w:t>
      </w:r>
    </w:p>
    <w:bookmarkEnd w:id="941"/>
    <w:bookmarkStart w:name="z1241" w:id="942"/>
    <w:p>
      <w:pPr>
        <w:spacing w:after="0"/>
        <w:ind w:left="0"/>
        <w:jc w:val="both"/>
      </w:pPr>
      <w:r>
        <w:rPr>
          <w:rFonts w:ascii="Times New Roman"/>
          <w:b w:val="false"/>
          <w:i w:val="false"/>
          <w:color w:val="000000"/>
          <w:sz w:val="28"/>
        </w:rPr>
        <w:t>
      ЖӘБО атауы: _______________ "ЖӘБО қызметкері"</w:t>
      </w:r>
    </w:p>
    <w:bookmarkEnd w:id="942"/>
    <w:bookmarkStart w:name="z1242" w:id="943"/>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 7-бабынасәйкес қағаз жеткізгіштегі құжатпен бірдей.</w:t>
      </w:r>
    </w:p>
    <w:bookmarkEnd w:id="943"/>
    <w:bookmarkStart w:name="z1243" w:id="944"/>
    <w:p>
      <w:pPr>
        <w:spacing w:after="0"/>
        <w:ind w:left="0"/>
        <w:jc w:val="both"/>
      </w:pPr>
      <w:r>
        <w:rPr>
          <w:rFonts w:ascii="Times New Roman"/>
          <w:b w:val="false"/>
          <w:i w:val="false"/>
          <w:color w:val="000000"/>
          <w:sz w:val="28"/>
        </w:rPr>
        <w:t xml:space="preserve">
      </w:t>
      </w:r>
    </w:p>
    <w:bookmarkEnd w:id="944"/>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34-қосымша</w:t>
            </w:r>
            <w:r>
              <w:br/>
            </w:r>
            <w:r>
              <w:rPr>
                <w:rFonts w:ascii="Times New Roman"/>
                <w:b w:val="false"/>
                <w:i w:val="false"/>
                <w:color w:val="000000"/>
                <w:sz w:val="20"/>
              </w:rPr>
              <w:t>Нысан</w:t>
            </w:r>
            <w:r>
              <w:br/>
            </w: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____________________________</w:t>
            </w:r>
            <w:r>
              <w:br/>
            </w:r>
            <w:r>
              <w:rPr>
                <w:rFonts w:ascii="Times New Roman"/>
                <w:b w:val="false"/>
                <w:i w:val="false"/>
                <w:color w:val="000000"/>
                <w:sz w:val="20"/>
              </w:rPr>
              <w:t>ауданы (қаласы) қорғаныс істері</w:t>
            </w:r>
            <w:r>
              <w:br/>
            </w:r>
            <w:r>
              <w:rPr>
                <w:rFonts w:ascii="Times New Roman"/>
                <w:b w:val="false"/>
                <w:i w:val="false"/>
                <w:color w:val="000000"/>
                <w:sz w:val="20"/>
              </w:rPr>
              <w:t>басқармасының (бөлімінің)</w:t>
            </w:r>
            <w:r>
              <w:br/>
            </w:r>
            <w:r>
              <w:rPr>
                <w:rFonts w:ascii="Times New Roman"/>
                <w:b w:val="false"/>
                <w:i w:val="false"/>
                <w:color w:val="000000"/>
                <w:sz w:val="20"/>
              </w:rPr>
              <w:t>бастығына</w:t>
            </w:r>
          </w:p>
        </w:tc>
      </w:tr>
    </w:tbl>
    <w:bookmarkStart w:name="z1245" w:id="945"/>
    <w:p>
      <w:pPr>
        <w:spacing w:after="0"/>
        <w:ind w:left="0"/>
        <w:jc w:val="left"/>
      </w:pPr>
      <w:r>
        <w:rPr>
          <w:rFonts w:ascii="Times New Roman"/>
          <w:b/>
          <w:i w:val="false"/>
          <w:color w:val="000000"/>
        </w:rPr>
        <w:t xml:space="preserve"> Әскери қызмет туралы мәліметтерді өзектілендіруге (түзетуге) өтініш</w:t>
      </w:r>
    </w:p>
    <w:bookmarkEnd w:id="945"/>
    <w:bookmarkStart w:name="z1246" w:id="946"/>
    <w:p>
      <w:pPr>
        <w:spacing w:after="0"/>
        <w:ind w:left="0"/>
        <w:jc w:val="both"/>
      </w:pPr>
      <w:r>
        <w:rPr>
          <w:rFonts w:ascii="Times New Roman"/>
          <w:b w:val="false"/>
          <w:i w:val="false"/>
          <w:color w:val="000000"/>
          <w:sz w:val="28"/>
        </w:rPr>
        <w:t>
      1.________________________________________________________________________</w:t>
      </w:r>
    </w:p>
    <w:bookmarkEnd w:id="946"/>
    <w:bookmarkStart w:name="z1247" w:id="947"/>
    <w:p>
      <w:pPr>
        <w:spacing w:after="0"/>
        <w:ind w:left="0"/>
        <w:jc w:val="both"/>
      </w:pPr>
      <w:r>
        <w:rPr>
          <w:rFonts w:ascii="Times New Roman"/>
          <w:b w:val="false"/>
          <w:i w:val="false"/>
          <w:color w:val="000000"/>
          <w:sz w:val="28"/>
        </w:rPr>
        <w:t>
       (тегі, аты мен әкесінің аты (бар болса)</w:t>
      </w:r>
    </w:p>
    <w:bookmarkEnd w:id="947"/>
    <w:bookmarkStart w:name="z1248" w:id="948"/>
    <w:p>
      <w:pPr>
        <w:spacing w:after="0"/>
        <w:ind w:left="0"/>
        <w:jc w:val="both"/>
      </w:pPr>
      <w:r>
        <w:rPr>
          <w:rFonts w:ascii="Times New Roman"/>
          <w:b w:val="false"/>
          <w:i w:val="false"/>
          <w:color w:val="000000"/>
          <w:sz w:val="28"/>
        </w:rPr>
        <w:t>
      2.________________________________________________________________________</w:t>
      </w:r>
    </w:p>
    <w:bookmarkEnd w:id="948"/>
    <w:bookmarkStart w:name="z1249" w:id="949"/>
    <w:p>
      <w:pPr>
        <w:spacing w:after="0"/>
        <w:ind w:left="0"/>
        <w:jc w:val="both"/>
      </w:pPr>
      <w:r>
        <w:rPr>
          <w:rFonts w:ascii="Times New Roman"/>
          <w:b w:val="false"/>
          <w:i w:val="false"/>
          <w:color w:val="000000"/>
          <w:sz w:val="28"/>
        </w:rPr>
        <w:t>
      __________________________________________________________________________</w:t>
      </w:r>
    </w:p>
    <w:bookmarkEnd w:id="949"/>
    <w:bookmarkStart w:name="z1250" w:id="950"/>
    <w:p>
      <w:pPr>
        <w:spacing w:after="0"/>
        <w:ind w:left="0"/>
        <w:jc w:val="both"/>
      </w:pPr>
      <w:r>
        <w:rPr>
          <w:rFonts w:ascii="Times New Roman"/>
          <w:b w:val="false"/>
          <w:i w:val="false"/>
          <w:color w:val="000000"/>
          <w:sz w:val="28"/>
        </w:rPr>
        <w:t>
      (туған жылы, күні, айы, жеке куәлігінің (төлқұжатының) № , жеке сәйкестендіру нөмірі)</w:t>
      </w:r>
    </w:p>
    <w:bookmarkEnd w:id="950"/>
    <w:bookmarkStart w:name="z1251" w:id="951"/>
    <w:p>
      <w:pPr>
        <w:spacing w:after="0"/>
        <w:ind w:left="0"/>
        <w:jc w:val="both"/>
      </w:pPr>
      <w:r>
        <w:rPr>
          <w:rFonts w:ascii="Times New Roman"/>
          <w:b w:val="false"/>
          <w:i w:val="false"/>
          <w:color w:val="000000"/>
          <w:sz w:val="28"/>
        </w:rPr>
        <w:t>
      3. ________________________________________________________________________</w:t>
      </w:r>
    </w:p>
    <w:bookmarkEnd w:id="951"/>
    <w:bookmarkStart w:name="z1252" w:id="952"/>
    <w:p>
      <w:pPr>
        <w:spacing w:after="0"/>
        <w:ind w:left="0"/>
        <w:jc w:val="both"/>
      </w:pPr>
      <w:r>
        <w:rPr>
          <w:rFonts w:ascii="Times New Roman"/>
          <w:b w:val="false"/>
          <w:i w:val="false"/>
          <w:color w:val="000000"/>
          <w:sz w:val="28"/>
        </w:rPr>
        <w:t>
       (тіркелген тұрғылықты жері бойынша мекенжайы)</w:t>
      </w:r>
    </w:p>
    <w:bookmarkEnd w:id="952"/>
    <w:bookmarkStart w:name="z1253" w:id="953"/>
    <w:p>
      <w:pPr>
        <w:spacing w:after="0"/>
        <w:ind w:left="0"/>
        <w:jc w:val="both"/>
      </w:pPr>
      <w:r>
        <w:rPr>
          <w:rFonts w:ascii="Times New Roman"/>
          <w:b w:val="false"/>
          <w:i w:val="false"/>
          <w:color w:val="000000"/>
          <w:sz w:val="28"/>
        </w:rPr>
        <w:t>
      4. ________________________________________________________________________</w:t>
      </w:r>
    </w:p>
    <w:bookmarkEnd w:id="953"/>
    <w:bookmarkStart w:name="z1254" w:id="954"/>
    <w:p>
      <w:pPr>
        <w:spacing w:after="0"/>
        <w:ind w:left="0"/>
        <w:jc w:val="both"/>
      </w:pPr>
      <w:r>
        <w:rPr>
          <w:rFonts w:ascii="Times New Roman"/>
          <w:b w:val="false"/>
          <w:i w:val="false"/>
          <w:color w:val="000000"/>
          <w:sz w:val="28"/>
        </w:rPr>
        <w:t>
       (уақытша болатын, тұратын мекенжайы (бар болса)</w:t>
      </w:r>
    </w:p>
    <w:bookmarkEnd w:id="954"/>
    <w:bookmarkStart w:name="z1255" w:id="955"/>
    <w:p>
      <w:pPr>
        <w:spacing w:after="0"/>
        <w:ind w:left="0"/>
        <w:jc w:val="both"/>
      </w:pPr>
      <w:r>
        <w:rPr>
          <w:rFonts w:ascii="Times New Roman"/>
          <w:b w:val="false"/>
          <w:i w:val="false"/>
          <w:color w:val="000000"/>
          <w:sz w:val="28"/>
        </w:rPr>
        <w:t>
      Мынадай мәліметтерді өзектілендіруіңізді (түзетуіңізді) сұраймын ________________</w:t>
      </w:r>
    </w:p>
    <w:bookmarkEnd w:id="955"/>
    <w:bookmarkStart w:name="z1256" w:id="956"/>
    <w:p>
      <w:pPr>
        <w:spacing w:after="0"/>
        <w:ind w:left="0"/>
        <w:jc w:val="both"/>
      </w:pPr>
      <w:r>
        <w:rPr>
          <w:rFonts w:ascii="Times New Roman"/>
          <w:b w:val="false"/>
          <w:i w:val="false"/>
          <w:color w:val="000000"/>
          <w:sz w:val="28"/>
        </w:rPr>
        <w:t>
      __________________________________________________________________________</w:t>
      </w:r>
    </w:p>
    <w:bookmarkEnd w:id="956"/>
    <w:bookmarkStart w:name="z1257" w:id="957"/>
    <w:p>
      <w:pPr>
        <w:spacing w:after="0"/>
        <w:ind w:left="0"/>
        <w:jc w:val="both"/>
      </w:pPr>
      <w:r>
        <w:rPr>
          <w:rFonts w:ascii="Times New Roman"/>
          <w:b w:val="false"/>
          <w:i w:val="false"/>
          <w:color w:val="000000"/>
          <w:sz w:val="28"/>
        </w:rPr>
        <w:t>
       (қандай мәліметтер екенін көрсету)</w:t>
      </w:r>
    </w:p>
    <w:bookmarkEnd w:id="957"/>
    <w:bookmarkStart w:name="z1258" w:id="958"/>
    <w:p>
      <w:pPr>
        <w:spacing w:after="0"/>
        <w:ind w:left="0"/>
        <w:jc w:val="both"/>
      </w:pPr>
      <w:r>
        <w:rPr>
          <w:rFonts w:ascii="Times New Roman"/>
          <w:b w:val="false"/>
          <w:i w:val="false"/>
          <w:color w:val="000000"/>
          <w:sz w:val="28"/>
        </w:rPr>
        <w:t>
      Өтінішке мыналарды қоса ұсынамын:</w:t>
      </w:r>
    </w:p>
    <w:bookmarkEnd w:id="958"/>
    <w:bookmarkStart w:name="z1259" w:id="959"/>
    <w:p>
      <w:pPr>
        <w:spacing w:after="0"/>
        <w:ind w:left="0"/>
        <w:jc w:val="both"/>
      </w:pPr>
      <w:r>
        <w:rPr>
          <w:rFonts w:ascii="Times New Roman"/>
          <w:b w:val="false"/>
          <w:i w:val="false"/>
          <w:color w:val="000000"/>
          <w:sz w:val="28"/>
        </w:rPr>
        <w:t>
      1. _______________________________________________________________________</w:t>
      </w:r>
    </w:p>
    <w:bookmarkEnd w:id="959"/>
    <w:bookmarkStart w:name="z1260" w:id="960"/>
    <w:p>
      <w:pPr>
        <w:spacing w:after="0"/>
        <w:ind w:left="0"/>
        <w:jc w:val="both"/>
      </w:pPr>
      <w:r>
        <w:rPr>
          <w:rFonts w:ascii="Times New Roman"/>
          <w:b w:val="false"/>
          <w:i w:val="false"/>
          <w:color w:val="000000"/>
          <w:sz w:val="28"/>
        </w:rPr>
        <w:t>
      2. ________________________________________________________________________</w:t>
      </w:r>
    </w:p>
    <w:bookmarkEnd w:id="960"/>
    <w:bookmarkStart w:name="z1261" w:id="961"/>
    <w:p>
      <w:pPr>
        <w:spacing w:after="0"/>
        <w:ind w:left="0"/>
        <w:jc w:val="both"/>
      </w:pPr>
      <w:r>
        <w:rPr>
          <w:rFonts w:ascii="Times New Roman"/>
          <w:b w:val="false"/>
          <w:i w:val="false"/>
          <w:color w:val="000000"/>
          <w:sz w:val="28"/>
        </w:rPr>
        <w:t>
      3. ________________________________________________________________________</w:t>
      </w:r>
    </w:p>
    <w:bookmarkEnd w:id="961"/>
    <w:bookmarkStart w:name="z1262" w:id="962"/>
    <w:p>
      <w:pPr>
        <w:spacing w:after="0"/>
        <w:ind w:left="0"/>
        <w:jc w:val="both"/>
      </w:pPr>
      <w:r>
        <w:rPr>
          <w:rFonts w:ascii="Times New Roman"/>
          <w:b w:val="false"/>
          <w:i w:val="false"/>
          <w:color w:val="000000"/>
          <w:sz w:val="28"/>
        </w:rPr>
        <w:t>
      Әлеуметтік қолдауды алу үшін қажетті әскери қызмет туралы мәліметтерді өзектілендіру (түзету) (қажеттіні таңдау):</w:t>
      </w:r>
    </w:p>
    <w:bookmarkEnd w:id="962"/>
    <w:bookmarkStart w:name="z1263" w:id="963"/>
    <w:p>
      <w:pPr>
        <w:spacing w:after="0"/>
        <w:ind w:left="0"/>
        <w:jc w:val="both"/>
      </w:pPr>
      <w:r>
        <w:rPr>
          <w:rFonts w:ascii="Times New Roman"/>
          <w:b w:val="false"/>
          <w:i w:val="false"/>
          <w:color w:val="000000"/>
          <w:sz w:val="28"/>
        </w:rPr>
        <w:t xml:space="preserve">
      </w:t>
      </w:r>
    </w:p>
    <w:bookmarkEnd w:id="963"/>
    <w:p>
      <w:pPr>
        <w:spacing w:after="0"/>
        <w:ind w:left="0"/>
        <w:jc w:val="both"/>
      </w:pPr>
      <w:r>
        <w:drawing>
          <wp:inline distT="0" distB="0" distL="0" distR="0">
            <wp:extent cx="457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57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Иә </w:t>
      </w:r>
    </w:p>
    <w:p>
      <w:pPr>
        <w:spacing w:after="0"/>
        <w:ind w:left="0"/>
        <w:jc w:val="both"/>
      </w:pPr>
      <w:r>
        <w:drawing>
          <wp:inline distT="0" distB="0" distL="0" distR="0">
            <wp:extent cx="457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57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Жоқ</w:t>
      </w:r>
      <w:r>
        <w:br/>
      </w:r>
      <w:r>
        <w:rPr>
          <w:rFonts w:ascii="Times New Roman"/>
          <w:b w:val="false"/>
          <w:i w:val="false"/>
          <w:color w:val="000000"/>
          <w:sz w:val="28"/>
        </w:rPr>
        <w:t>
</w:t>
      </w:r>
    </w:p>
    <w:bookmarkStart w:name="z1264" w:id="964"/>
    <w:p>
      <w:pPr>
        <w:spacing w:after="0"/>
        <w:ind w:left="0"/>
        <w:jc w:val="both"/>
      </w:pPr>
      <w:r>
        <w:rPr>
          <w:rFonts w:ascii="Times New Roman"/>
          <w:b w:val="false"/>
          <w:i w:val="false"/>
          <w:color w:val="000000"/>
          <w:sz w:val="28"/>
        </w:rPr>
        <w:t>
      Ақпараттық жүйеде қамтылған заңмен қорғалатын құпияны құрайтын мәліметтерді пайдалануға келісемін.</w:t>
      </w:r>
    </w:p>
    <w:bookmarkEnd w:id="964"/>
    <w:bookmarkStart w:name="z1265" w:id="965"/>
    <w:p>
      <w:pPr>
        <w:spacing w:after="0"/>
        <w:ind w:left="0"/>
        <w:jc w:val="both"/>
      </w:pPr>
      <w:r>
        <w:rPr>
          <w:rFonts w:ascii="Times New Roman"/>
          <w:b w:val="false"/>
          <w:i w:val="false"/>
          <w:color w:val="000000"/>
          <w:sz w:val="28"/>
        </w:rPr>
        <w:t>
      _______________________ 20__ жылғы "___" ___________ ___________</w:t>
      </w:r>
    </w:p>
    <w:bookmarkEnd w:id="965"/>
    <w:bookmarkStart w:name="z1266" w:id="966"/>
    <w:p>
      <w:pPr>
        <w:spacing w:after="0"/>
        <w:ind w:left="0"/>
        <w:jc w:val="both"/>
      </w:pPr>
      <w:r>
        <w:rPr>
          <w:rFonts w:ascii="Times New Roman"/>
          <w:b w:val="false"/>
          <w:i w:val="false"/>
          <w:color w:val="000000"/>
          <w:sz w:val="28"/>
        </w:rPr>
        <w:t>
       (тегі, аты-жөні) (қолы)</w:t>
      </w:r>
    </w:p>
    <w:bookmarkEnd w:id="9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35-қосымша</w:t>
            </w:r>
          </w:p>
        </w:tc>
      </w:tr>
    </w:tbl>
    <w:bookmarkStart w:name="z1268" w:id="967"/>
    <w:p>
      <w:pPr>
        <w:spacing w:after="0"/>
        <w:ind w:left="0"/>
        <w:jc w:val="left"/>
      </w:pPr>
      <w:r>
        <w:rPr>
          <w:rFonts w:ascii="Times New Roman"/>
          <w:b/>
          <w:i w:val="false"/>
          <w:color w:val="000000"/>
        </w:rPr>
        <w:t xml:space="preserve"> Мемлекеттік қызмет көрсетуге қойылатын негізгі талаптар тізбесі</w:t>
      </w:r>
    </w:p>
    <w:bookmarkEnd w:id="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атауы "Әскери қызмет туралы мәліметтерді өзектілендіру (түзету)".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жергілікті әскери басқару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"электрондық үкімет" веб-порталы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968"/>
          <w:p>
            <w:pPr>
              <w:spacing w:after="20"/>
              <w:ind w:left="20"/>
              <w:jc w:val="both"/>
            </w:pPr>
            <w:r>
              <w:rPr>
                <w:rFonts w:ascii="Times New Roman"/>
                <w:b w:val="false"/>
                <w:i w:val="false"/>
                <w:color w:val="000000"/>
                <w:sz w:val="20"/>
              </w:rPr>
              <w:t>
3 жұмыс күні</w:t>
            </w:r>
          </w:p>
          <w:bookmarkEnd w:id="968"/>
          <w:p>
            <w:pPr>
              <w:spacing w:after="20"/>
              <w:ind w:left="20"/>
              <w:jc w:val="both"/>
            </w:pPr>
            <w:r>
              <w:rPr>
                <w:rFonts w:ascii="Times New Roman"/>
                <w:b w:val="false"/>
                <w:i w:val="false"/>
                <w:color w:val="000000"/>
                <w:sz w:val="20"/>
              </w:rPr>
              <w:t>
Ақпаратты мемлекеттік органдар мен ұйымдардан (архивтен), оның ішінде басқа елден алу қажет болған кезде мемлекеттік қызметті көрсету мерзімі кейіннен көрсетілетін қызметті алушыны бір жұмыс күні ішінде мерзімнің ұзартылғаны туралы хабардар етумен 90 (тоқсан) жұмыс күніне дейін ұзартылады.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ЭЦҚ-сы қойылған электрондық құжат нысанында әскери қызмет туралы мәліметтерді өзектілендіру (түзету) туралы хабарлама, не осы Қағидаларға 39-қосымшаға сәйкес нысан бойынша осы Тізбенің 9-бөлімінде көзделген жағдайда және негіз бойынша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 алушыдан алынатын төлем мөлшері және Қазақстан Республикасы заңнамасында көзделген жағдайда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969"/>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күндерінен басқа, дүйсенбіден бастап жұмаға дейін сағат 9.00-ден 18.00-ге дейін, түскі асқа үзіліс сағат 13.00-ден 14.00-ге дейін;</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порталда – жөндеу жұмысын жүргізуге байланысты техникалық үзілісті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өтініш жасаған кезде өтінішті қабылдау күні келесі жұмыс күні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қызметті көрсету орындарының мекенжайы: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1) Қазақстан Республикасы Қорғаныс министрлігінің www.gov.kz; интернет-ресурсында;</w:t>
            </w:r>
          </w:p>
          <w:p>
            <w:pPr>
              <w:spacing w:after="20"/>
              <w:ind w:left="20"/>
              <w:jc w:val="both"/>
            </w:pPr>
            <w:r>
              <w:rPr>
                <w:rFonts w:ascii="Times New Roman"/>
                <w:b w:val="false"/>
                <w:i w:val="false"/>
                <w:color w:val="000000"/>
                <w:sz w:val="20"/>
              </w:rPr>
              <w:t>
2)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970"/>
          <w:p>
            <w:pPr>
              <w:spacing w:after="20"/>
              <w:ind w:left="20"/>
              <w:jc w:val="both"/>
            </w:pPr>
            <w:r>
              <w:rPr>
                <w:rFonts w:ascii="Times New Roman"/>
                <w:b w:val="false"/>
                <w:i w:val="false"/>
                <w:color w:val="000000"/>
                <w:sz w:val="20"/>
              </w:rPr>
              <w:t>
Әскери қызмет туралы мәлімет дұрыс көрсетілмеген не болмаған кезде көрсетілетін қызметті алушы:</w:t>
            </w:r>
          </w:p>
          <w:bookmarkEnd w:id="970"/>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өтініш толтырады;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өзектілендіру (түзету) қажет етілетін мәліметтің бар болуын растайтын құжаттың электрондық көшірмесін қоса береді.</w:t>
            </w:r>
          </w:p>
          <w:p>
            <w:pPr>
              <w:spacing w:after="20"/>
              <w:ind w:left="20"/>
              <w:jc w:val="both"/>
            </w:pPr>
            <w:r>
              <w:rPr>
                <w:rFonts w:ascii="Times New Roman"/>
                <w:b w:val="false"/>
                <w:i w:val="false"/>
                <w:color w:val="000000"/>
                <w:sz w:val="20"/>
              </w:rPr>
              <w:t>
Жеке басын куәландыратын құжаттар туралы мәліметті көрсетілетін қызметті беруші "электрондық үкімет" шлюзі арқылы тиісті мемлекеттік ақпараттық жүйеден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заңдарында белгіленген мемлекеттік қызметті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971"/>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 анықтау;</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алушының және (немесе) мемлекеттік қызмет көрсету үшін ұсынылған қажетті материалдың, деректер мен мәліметтердің осы Қағидаларда белгіленген талаптарға сәйкес келмеуі;</w:t>
            </w:r>
          </w:p>
          <w:p>
            <w:pPr>
              <w:spacing w:after="20"/>
              <w:ind w:left="20"/>
              <w:jc w:val="both"/>
            </w:pPr>
            <w:r>
              <w:rPr>
                <w:rFonts w:ascii="Times New Roman"/>
                <w:b w:val="false"/>
                <w:i w:val="false"/>
                <w:color w:val="000000"/>
                <w:sz w:val="20"/>
              </w:rPr>
              <w:t>
3) көрсетілетін қызметті алушы ұсынған және әскери қызмет өткеруін растау үшін жолданған сұрау салуға сәйкес алынған ақпарат пен қажетті мәліметтің жеткіліксіз болуы.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972"/>
          <w:p>
            <w:pPr>
              <w:spacing w:after="20"/>
              <w:ind w:left="20"/>
              <w:jc w:val="both"/>
            </w:pPr>
            <w:r>
              <w:rPr>
                <w:rFonts w:ascii="Times New Roman"/>
                <w:b w:val="false"/>
                <w:i w:val="false"/>
                <w:color w:val="000000"/>
                <w:sz w:val="20"/>
              </w:rPr>
              <w:t>
Көрсетілетін қызметті алушының қашықтан қолжетімділік режимінде көрсетілетін қызметті берушінің анықтама қызметі, Бірыңғай байланыс орталығының 1414, 8 800 080 7777 телефондары арқылы мемлекеттік қызмет көрсету белгісі туралы ақпаратты алуға мүмкіндігі бар.</w:t>
            </w:r>
          </w:p>
          <w:bookmarkEnd w:id="972"/>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ЭЦҚ-сы болған жағдайда мемлекеттік көрсетілетін қызметті портал арқылы электрондық нысанда ала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мекенжайы Қазақстан Республикасы Қорғаныс министрлігінің www.gov.kz интернет-ресурсында орналастырылған.</w:t>
            </w:r>
          </w:p>
          <w:p>
            <w:pPr>
              <w:spacing w:after="20"/>
              <w:ind w:left="20"/>
              <w:jc w:val="both"/>
            </w:pP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телефондары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36-қосымша</w:t>
            </w:r>
            <w:r>
              <w:br/>
            </w:r>
            <w:r>
              <w:rPr>
                <w:rFonts w:ascii="Times New Roman"/>
                <w:b w:val="false"/>
                <w:i w:val="false"/>
                <w:color w:val="000000"/>
                <w:sz w:val="20"/>
              </w:rPr>
              <w:t>Нысан</w:t>
            </w:r>
          </w:p>
        </w:tc>
      </w:tr>
    </w:tbl>
    <w:bookmarkStart w:name="z1283" w:id="973"/>
    <w:p>
      <w:pPr>
        <w:spacing w:after="0"/>
        <w:ind w:left="0"/>
        <w:jc w:val="left"/>
      </w:pPr>
      <w:r>
        <w:rPr>
          <w:rFonts w:ascii="Times New Roman"/>
          <w:b/>
          <w:i w:val="false"/>
          <w:color w:val="000000"/>
        </w:rPr>
        <w:t xml:space="preserve"> Мемлекеттік қызметті көрсету мерзімін ұзарту туралы хабарлама __________________________________________________________________________ (мемлекеттік көрсетілетін қызметтің атауы)</w:t>
      </w:r>
    </w:p>
    <w:bookmarkEnd w:id="973"/>
    <w:bookmarkStart w:name="z1284" w:id="974"/>
    <w:p>
      <w:pPr>
        <w:spacing w:after="0"/>
        <w:ind w:left="0"/>
        <w:jc w:val="both"/>
      </w:pPr>
      <w:r>
        <w:rPr>
          <w:rFonts w:ascii="Times New Roman"/>
          <w:b w:val="false"/>
          <w:i w:val="false"/>
          <w:color w:val="000000"/>
          <w:sz w:val="28"/>
        </w:rPr>
        <w:t>
      Әскери қызмет өткергенін растау үшін қажетті мәліметтің жеткіліксіз болуына</w:t>
      </w:r>
    </w:p>
    <w:bookmarkEnd w:id="974"/>
    <w:bookmarkStart w:name="z1285" w:id="975"/>
    <w:p>
      <w:pPr>
        <w:spacing w:after="0"/>
        <w:ind w:left="0"/>
        <w:jc w:val="both"/>
      </w:pPr>
      <w:r>
        <w:rPr>
          <w:rFonts w:ascii="Times New Roman"/>
          <w:b w:val="false"/>
          <w:i w:val="false"/>
          <w:color w:val="000000"/>
          <w:sz w:val="28"/>
        </w:rPr>
        <w:t>
      байланысты _______________________________________________________________</w:t>
      </w:r>
    </w:p>
    <w:bookmarkEnd w:id="975"/>
    <w:bookmarkStart w:name="z1286" w:id="976"/>
    <w:p>
      <w:pPr>
        <w:spacing w:after="0"/>
        <w:ind w:left="0"/>
        <w:jc w:val="both"/>
      </w:pPr>
      <w:r>
        <w:rPr>
          <w:rFonts w:ascii="Times New Roman"/>
          <w:b w:val="false"/>
          <w:i w:val="false"/>
          <w:color w:val="000000"/>
          <w:sz w:val="28"/>
        </w:rPr>
        <w:t>
      (ЖӘБО атауы)</w:t>
      </w:r>
    </w:p>
    <w:bookmarkEnd w:id="976"/>
    <w:bookmarkStart w:name="z1287" w:id="977"/>
    <w:p>
      <w:pPr>
        <w:spacing w:after="0"/>
        <w:ind w:left="0"/>
        <w:jc w:val="both"/>
      </w:pPr>
      <w:r>
        <w:rPr>
          <w:rFonts w:ascii="Times New Roman"/>
          <w:b w:val="false"/>
          <w:i w:val="false"/>
          <w:color w:val="000000"/>
          <w:sz w:val="28"/>
        </w:rPr>
        <w:t>
      қолда бар ақпаратты растау үшін_____________________________________________</w:t>
      </w:r>
    </w:p>
    <w:bookmarkEnd w:id="977"/>
    <w:bookmarkStart w:name="z1288" w:id="978"/>
    <w:p>
      <w:pPr>
        <w:spacing w:after="0"/>
        <w:ind w:left="0"/>
        <w:jc w:val="both"/>
      </w:pPr>
      <w:r>
        <w:rPr>
          <w:rFonts w:ascii="Times New Roman"/>
          <w:b w:val="false"/>
          <w:i w:val="false"/>
          <w:color w:val="000000"/>
          <w:sz w:val="28"/>
        </w:rPr>
        <w:t>
      __________________________________________________________________________</w:t>
      </w:r>
    </w:p>
    <w:bookmarkEnd w:id="978"/>
    <w:bookmarkStart w:name="z1289" w:id="979"/>
    <w:p>
      <w:pPr>
        <w:spacing w:after="0"/>
        <w:ind w:left="0"/>
        <w:jc w:val="both"/>
      </w:pPr>
      <w:r>
        <w:rPr>
          <w:rFonts w:ascii="Times New Roman"/>
          <w:b w:val="false"/>
          <w:i w:val="false"/>
          <w:color w:val="000000"/>
          <w:sz w:val="28"/>
        </w:rPr>
        <w:t>
       (тиісті органның атауы)</w:t>
      </w:r>
    </w:p>
    <w:bookmarkEnd w:id="979"/>
    <w:bookmarkStart w:name="z1290" w:id="980"/>
    <w:p>
      <w:pPr>
        <w:spacing w:after="0"/>
        <w:ind w:left="0"/>
        <w:jc w:val="both"/>
      </w:pPr>
      <w:r>
        <w:rPr>
          <w:rFonts w:ascii="Times New Roman"/>
          <w:b w:val="false"/>
          <w:i w:val="false"/>
          <w:color w:val="000000"/>
          <w:sz w:val="28"/>
        </w:rPr>
        <w:t>
      20_жылғы "_"_______ № ____________________ сұрау салу (шығыс нөмірі) жолданды.</w:t>
      </w:r>
    </w:p>
    <w:bookmarkEnd w:id="980"/>
    <w:bookmarkStart w:name="z1291" w:id="981"/>
    <w:p>
      <w:pPr>
        <w:spacing w:after="0"/>
        <w:ind w:left="0"/>
        <w:jc w:val="both"/>
      </w:pPr>
      <w:r>
        <w:rPr>
          <w:rFonts w:ascii="Times New Roman"/>
          <w:b w:val="false"/>
          <w:i w:val="false"/>
          <w:color w:val="000000"/>
          <w:sz w:val="28"/>
        </w:rPr>
        <w:t>
      Әскери міндеттілер мен әскерге шақырылушыларды әскери есепке алу қағидаларына</w:t>
      </w:r>
    </w:p>
    <w:bookmarkEnd w:id="981"/>
    <w:bookmarkStart w:name="z1292" w:id="982"/>
    <w:p>
      <w:pPr>
        <w:spacing w:after="0"/>
        <w:ind w:left="0"/>
        <w:jc w:val="both"/>
      </w:pPr>
      <w:r>
        <w:rPr>
          <w:rFonts w:ascii="Times New Roman"/>
          <w:b w:val="false"/>
          <w:i w:val="false"/>
          <w:color w:val="000000"/>
          <w:sz w:val="28"/>
        </w:rPr>
        <w:t>
      сәйкес мемлекеттік қызметті көрсету мерзімі 90 (тоқсан) жұмыс күніне дейін</w:t>
      </w:r>
    </w:p>
    <w:bookmarkEnd w:id="982"/>
    <w:bookmarkStart w:name="z1293" w:id="983"/>
    <w:p>
      <w:pPr>
        <w:spacing w:after="0"/>
        <w:ind w:left="0"/>
        <w:jc w:val="both"/>
      </w:pPr>
      <w:r>
        <w:rPr>
          <w:rFonts w:ascii="Times New Roman"/>
          <w:b w:val="false"/>
          <w:i w:val="false"/>
          <w:color w:val="000000"/>
          <w:sz w:val="28"/>
        </w:rPr>
        <w:t xml:space="preserve">
      ұзартылады. </w:t>
      </w:r>
    </w:p>
    <w:bookmarkEnd w:id="983"/>
    <w:bookmarkStart w:name="z1294" w:id="984"/>
    <w:p>
      <w:pPr>
        <w:spacing w:after="0"/>
        <w:ind w:left="0"/>
        <w:jc w:val="both"/>
      </w:pPr>
      <w:r>
        <w:rPr>
          <w:rFonts w:ascii="Times New Roman"/>
          <w:b w:val="false"/>
          <w:i w:val="false"/>
          <w:color w:val="000000"/>
          <w:sz w:val="28"/>
        </w:rPr>
        <w:t>
      Мемлекеттік қызметті көрсету нәтижесінің дайын болуы туралы қосымша хабардар</w:t>
      </w:r>
    </w:p>
    <w:bookmarkEnd w:id="984"/>
    <w:bookmarkStart w:name="z1295" w:id="985"/>
    <w:p>
      <w:pPr>
        <w:spacing w:after="0"/>
        <w:ind w:left="0"/>
        <w:jc w:val="both"/>
      </w:pPr>
      <w:r>
        <w:rPr>
          <w:rFonts w:ascii="Times New Roman"/>
          <w:b w:val="false"/>
          <w:i w:val="false"/>
          <w:color w:val="000000"/>
          <w:sz w:val="28"/>
        </w:rPr>
        <w:t xml:space="preserve">
      етілген боласыз. </w:t>
      </w:r>
    </w:p>
    <w:bookmarkEnd w:id="985"/>
    <w:bookmarkStart w:name="z1296" w:id="986"/>
    <w:p>
      <w:pPr>
        <w:spacing w:after="0"/>
        <w:ind w:left="0"/>
        <w:jc w:val="both"/>
      </w:pPr>
      <w:r>
        <w:rPr>
          <w:rFonts w:ascii="Times New Roman"/>
          <w:b w:val="false"/>
          <w:i w:val="false"/>
          <w:color w:val="000000"/>
          <w:sz w:val="28"/>
        </w:rPr>
        <w:t>
      ЖӘБО атауы: _______________ "ЖӘБО қызметкері"</w:t>
      </w:r>
    </w:p>
    <w:bookmarkEnd w:id="986"/>
    <w:bookmarkStart w:name="z1297" w:id="987"/>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w:t>
      </w:r>
    </w:p>
    <w:bookmarkEnd w:id="987"/>
    <w:bookmarkStart w:name="z1298" w:id="988"/>
    <w:p>
      <w:pPr>
        <w:spacing w:after="0"/>
        <w:ind w:left="0"/>
        <w:jc w:val="both"/>
      </w:pPr>
      <w:r>
        <w:rPr>
          <w:rFonts w:ascii="Times New Roman"/>
          <w:b w:val="false"/>
          <w:i w:val="false"/>
          <w:color w:val="000000"/>
          <w:sz w:val="28"/>
        </w:rPr>
        <w:t>
      7-бабынасәйкес қағаз жеткізгіштегі құжатпен бірдей.</w:t>
      </w:r>
    </w:p>
    <w:bookmarkEnd w:id="988"/>
    <w:bookmarkStart w:name="z1299" w:id="989"/>
    <w:p>
      <w:pPr>
        <w:spacing w:after="0"/>
        <w:ind w:left="0"/>
        <w:jc w:val="both"/>
      </w:pPr>
      <w:r>
        <w:rPr>
          <w:rFonts w:ascii="Times New Roman"/>
          <w:b w:val="false"/>
          <w:i w:val="false"/>
          <w:color w:val="000000"/>
          <w:sz w:val="28"/>
        </w:rPr>
        <w:t xml:space="preserve">
      </w:t>
      </w:r>
    </w:p>
    <w:bookmarkEnd w:id="989"/>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37-қосымша</w:t>
            </w:r>
            <w:r>
              <w:br/>
            </w:r>
            <w:r>
              <w:rPr>
                <w:rFonts w:ascii="Times New Roman"/>
                <w:b w:val="false"/>
                <w:i w:val="false"/>
                <w:color w:val="000000"/>
                <w:sz w:val="20"/>
              </w:rPr>
              <w:t>Нысан</w:t>
            </w:r>
          </w:p>
        </w:tc>
      </w:tr>
    </w:tbl>
    <w:bookmarkStart w:name="z1301" w:id="990"/>
    <w:p>
      <w:pPr>
        <w:spacing w:after="0"/>
        <w:ind w:left="0"/>
        <w:jc w:val="left"/>
      </w:pPr>
      <w:r>
        <w:rPr>
          <w:rFonts w:ascii="Times New Roman"/>
          <w:b/>
          <w:i w:val="false"/>
          <w:color w:val="000000"/>
        </w:rPr>
        <w:t xml:space="preserve"> Әскери қызмет туралы мәліметтерді өзектілендіру (түзету) туралы хабарлама</w:t>
      </w:r>
    </w:p>
    <w:bookmarkEnd w:id="990"/>
    <w:bookmarkStart w:name="z1302" w:id="991"/>
    <w:p>
      <w:pPr>
        <w:spacing w:after="0"/>
        <w:ind w:left="0"/>
        <w:jc w:val="both"/>
      </w:pPr>
      <w:r>
        <w:rPr>
          <w:rFonts w:ascii="Times New Roman"/>
          <w:b w:val="false"/>
          <w:i w:val="false"/>
          <w:color w:val="000000"/>
          <w:sz w:val="28"/>
        </w:rPr>
        <w:t>
      __________________________________________________________________-ға</w:t>
      </w:r>
    </w:p>
    <w:bookmarkEnd w:id="991"/>
    <w:bookmarkStart w:name="z1303" w:id="992"/>
    <w:p>
      <w:pPr>
        <w:spacing w:after="0"/>
        <w:ind w:left="0"/>
        <w:jc w:val="both"/>
      </w:pPr>
      <w:r>
        <w:rPr>
          <w:rFonts w:ascii="Times New Roman"/>
          <w:b w:val="false"/>
          <w:i w:val="false"/>
          <w:color w:val="000000"/>
          <w:sz w:val="28"/>
        </w:rPr>
        <w:t>
      (тегі, аты, әкесінің аты (бар болса)) мәліметтер өзектілендірілді (түзетілді).</w:t>
      </w:r>
    </w:p>
    <w:bookmarkEnd w:id="992"/>
    <w:bookmarkStart w:name="z1304" w:id="993"/>
    <w:p>
      <w:pPr>
        <w:spacing w:after="0"/>
        <w:ind w:left="0"/>
        <w:jc w:val="both"/>
      </w:pPr>
      <w:r>
        <w:rPr>
          <w:rFonts w:ascii="Times New Roman"/>
          <w:b w:val="false"/>
          <w:i w:val="false"/>
          <w:color w:val="000000"/>
          <w:sz w:val="28"/>
        </w:rPr>
        <w:t>
      ЖӘБО атауы: _______________ "ЖӘБО қызметкері"</w:t>
      </w:r>
    </w:p>
    <w:bookmarkEnd w:id="993"/>
    <w:bookmarkStart w:name="z1305" w:id="994"/>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w:t>
      </w:r>
    </w:p>
    <w:bookmarkEnd w:id="994"/>
    <w:bookmarkStart w:name="z1306" w:id="995"/>
    <w:p>
      <w:pPr>
        <w:spacing w:after="0"/>
        <w:ind w:left="0"/>
        <w:jc w:val="both"/>
      </w:pPr>
      <w:r>
        <w:rPr>
          <w:rFonts w:ascii="Times New Roman"/>
          <w:b w:val="false"/>
          <w:i w:val="false"/>
          <w:color w:val="000000"/>
          <w:sz w:val="28"/>
        </w:rPr>
        <w:t>
      7-бабынасәйкес қағаз жеткізгіштегі құжатпен бірдей.</w:t>
      </w:r>
    </w:p>
    <w:bookmarkEnd w:id="995"/>
    <w:bookmarkStart w:name="z1307"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38-қосымша</w:t>
            </w:r>
            <w:r>
              <w:br/>
            </w:r>
            <w:r>
              <w:rPr>
                <w:rFonts w:ascii="Times New Roman"/>
                <w:b w:val="false"/>
                <w:i w:val="false"/>
                <w:color w:val="000000"/>
                <w:sz w:val="20"/>
              </w:rPr>
              <w:t>Нысан</w:t>
            </w:r>
          </w:p>
        </w:tc>
      </w:tr>
    </w:tbl>
    <w:bookmarkStart w:name="z1309" w:id="997"/>
    <w:p>
      <w:pPr>
        <w:spacing w:after="0"/>
        <w:ind w:left="0"/>
        <w:jc w:val="left"/>
      </w:pPr>
      <w:r>
        <w:rPr>
          <w:rFonts w:ascii="Times New Roman"/>
          <w:b/>
          <w:i w:val="false"/>
          <w:color w:val="000000"/>
        </w:rPr>
        <w:t xml:space="preserve"> АНЫҚТАМА ________________________________________________________________ (тегі, аты, әкесінің аты (бар болған кезде)</w:t>
      </w:r>
    </w:p>
    <w:bookmarkEnd w:id="997"/>
    <w:bookmarkStart w:name="z1310" w:id="998"/>
    <w:p>
      <w:pPr>
        <w:spacing w:after="0"/>
        <w:ind w:left="0"/>
        <w:jc w:val="both"/>
      </w:pPr>
      <w:r>
        <w:rPr>
          <w:rFonts w:ascii="Times New Roman"/>
          <w:b w:val="false"/>
          <w:i w:val="false"/>
          <w:color w:val="000000"/>
          <w:sz w:val="28"/>
        </w:rPr>
        <w:t>
      ___________________________ _______________ бастап ____________ дейінгі жылдар</w:t>
      </w:r>
    </w:p>
    <w:bookmarkEnd w:id="998"/>
    <w:bookmarkStart w:name="z1311" w:id="999"/>
    <w:p>
      <w:pPr>
        <w:spacing w:after="0"/>
        <w:ind w:left="0"/>
        <w:jc w:val="both"/>
      </w:pPr>
      <w:r>
        <w:rPr>
          <w:rFonts w:ascii="Times New Roman"/>
          <w:b w:val="false"/>
          <w:i w:val="false"/>
          <w:color w:val="000000"/>
          <w:sz w:val="28"/>
        </w:rPr>
        <w:t>
      (туған күні, айы және жылы)</w:t>
      </w:r>
    </w:p>
    <w:bookmarkEnd w:id="999"/>
    <w:bookmarkStart w:name="z1312" w:id="1000"/>
    <w:p>
      <w:pPr>
        <w:spacing w:after="0"/>
        <w:ind w:left="0"/>
        <w:jc w:val="both"/>
      </w:pPr>
      <w:r>
        <w:rPr>
          <w:rFonts w:ascii="Times New Roman"/>
          <w:b w:val="false"/>
          <w:i w:val="false"/>
          <w:color w:val="000000"/>
          <w:sz w:val="28"/>
        </w:rPr>
        <w:t>
      кезеңінде _________________________________________________________________</w:t>
      </w:r>
    </w:p>
    <w:bookmarkEnd w:id="1000"/>
    <w:bookmarkStart w:name="z1313" w:id="1001"/>
    <w:p>
      <w:pPr>
        <w:spacing w:after="0"/>
        <w:ind w:left="0"/>
        <w:jc w:val="both"/>
      </w:pPr>
      <w:r>
        <w:rPr>
          <w:rFonts w:ascii="Times New Roman"/>
          <w:b w:val="false"/>
          <w:i w:val="false"/>
          <w:color w:val="000000"/>
          <w:sz w:val="28"/>
        </w:rPr>
        <w:t>
      (әскери қызмет өткерген әскери бөлім не аумақ) нақты әскери қызмет өткерді.</w:t>
      </w:r>
    </w:p>
    <w:bookmarkEnd w:id="1001"/>
    <w:bookmarkStart w:name="z1314" w:id="1002"/>
    <w:p>
      <w:pPr>
        <w:spacing w:after="0"/>
        <w:ind w:left="0"/>
        <w:jc w:val="both"/>
      </w:pPr>
      <w:r>
        <w:rPr>
          <w:rFonts w:ascii="Times New Roman"/>
          <w:b w:val="false"/>
          <w:i w:val="false"/>
          <w:color w:val="000000"/>
          <w:sz w:val="28"/>
        </w:rPr>
        <w:t>
      __________________________________________________________________________</w:t>
      </w:r>
    </w:p>
    <w:bookmarkEnd w:id="1002"/>
    <w:bookmarkStart w:name="z1315" w:id="1003"/>
    <w:p>
      <w:pPr>
        <w:spacing w:after="0"/>
        <w:ind w:left="0"/>
        <w:jc w:val="both"/>
      </w:pPr>
      <w:r>
        <w:rPr>
          <w:rFonts w:ascii="Times New Roman"/>
          <w:b w:val="false"/>
          <w:i w:val="false"/>
          <w:color w:val="000000"/>
          <w:sz w:val="28"/>
        </w:rPr>
        <w:t>
       (мемлекеттік орган, ұйым, архив)</w:t>
      </w:r>
    </w:p>
    <w:bookmarkEnd w:id="1003"/>
    <w:bookmarkStart w:name="z1316" w:id="1004"/>
    <w:p>
      <w:pPr>
        <w:spacing w:after="0"/>
        <w:ind w:left="0"/>
        <w:jc w:val="both"/>
      </w:pPr>
      <w:r>
        <w:rPr>
          <w:rFonts w:ascii="Times New Roman"/>
          <w:b w:val="false"/>
          <w:i w:val="false"/>
          <w:color w:val="000000"/>
          <w:sz w:val="28"/>
        </w:rPr>
        <w:t>
      алынған мәлімет негізінде _____________ бастап ___________________ дейінгі кезеңде</w:t>
      </w:r>
    </w:p>
    <w:bookmarkEnd w:id="1004"/>
    <w:bookmarkStart w:name="z1317" w:id="1005"/>
    <w:p>
      <w:pPr>
        <w:spacing w:after="0"/>
        <w:ind w:left="0"/>
        <w:jc w:val="both"/>
      </w:pPr>
      <w:r>
        <w:rPr>
          <w:rFonts w:ascii="Times New Roman"/>
          <w:b w:val="false"/>
          <w:i w:val="false"/>
          <w:color w:val="000000"/>
          <w:sz w:val="28"/>
        </w:rPr>
        <w:t>
      _________________________________________________________________________</w:t>
      </w:r>
    </w:p>
    <w:bookmarkEnd w:id="1005"/>
    <w:bookmarkStart w:name="z1318" w:id="1006"/>
    <w:p>
      <w:pPr>
        <w:spacing w:after="0"/>
        <w:ind w:left="0"/>
        <w:jc w:val="both"/>
      </w:pPr>
      <w:r>
        <w:rPr>
          <w:rFonts w:ascii="Times New Roman"/>
          <w:b w:val="false"/>
          <w:i w:val="false"/>
          <w:color w:val="000000"/>
          <w:sz w:val="28"/>
        </w:rPr>
        <w:t>
      ("Ардагерлер туралы" Заңның 5-бабында және 6-бабының 1) тармақшасында көзделген</w:t>
      </w:r>
    </w:p>
    <w:bookmarkEnd w:id="1006"/>
    <w:bookmarkStart w:name="z1319" w:id="1007"/>
    <w:p>
      <w:pPr>
        <w:spacing w:after="0"/>
        <w:ind w:left="0"/>
        <w:jc w:val="both"/>
      </w:pPr>
      <w:r>
        <w:rPr>
          <w:rFonts w:ascii="Times New Roman"/>
          <w:b w:val="false"/>
          <w:i w:val="false"/>
          <w:color w:val="000000"/>
          <w:sz w:val="28"/>
        </w:rPr>
        <w:t>
      оқиғаға қатысу фактісі көрсетіледі) фактісі расталады (расталмайды).</w:t>
      </w:r>
    </w:p>
    <w:bookmarkEnd w:id="1007"/>
    <w:bookmarkStart w:name="z1320" w:id="1008"/>
    <w:p>
      <w:pPr>
        <w:spacing w:after="0"/>
        <w:ind w:left="0"/>
        <w:jc w:val="both"/>
      </w:pPr>
      <w:r>
        <w:rPr>
          <w:rFonts w:ascii="Times New Roman"/>
          <w:b w:val="false"/>
          <w:i w:val="false"/>
          <w:color w:val="000000"/>
          <w:sz w:val="28"/>
        </w:rPr>
        <w:t>
      Анықтама талап ету орнына ұсыну үшін берілді.</w:t>
      </w:r>
    </w:p>
    <w:bookmarkEnd w:id="1008"/>
    <w:bookmarkStart w:name="z1321" w:id="1009"/>
    <w:p>
      <w:pPr>
        <w:spacing w:after="0"/>
        <w:ind w:left="0"/>
        <w:jc w:val="both"/>
      </w:pPr>
      <w:r>
        <w:rPr>
          <w:rFonts w:ascii="Times New Roman"/>
          <w:b w:val="false"/>
          <w:i w:val="false"/>
          <w:color w:val="000000"/>
          <w:sz w:val="28"/>
        </w:rPr>
        <w:t>
      Анықтама берілген күн __________</w:t>
      </w:r>
    </w:p>
    <w:bookmarkEnd w:id="1009"/>
    <w:bookmarkStart w:name="z1322" w:id="1010"/>
    <w:p>
      <w:pPr>
        <w:spacing w:after="0"/>
        <w:ind w:left="0"/>
        <w:jc w:val="both"/>
      </w:pPr>
      <w:r>
        <w:rPr>
          <w:rFonts w:ascii="Times New Roman"/>
          <w:b w:val="false"/>
          <w:i w:val="false"/>
          <w:color w:val="000000"/>
          <w:sz w:val="28"/>
        </w:rPr>
        <w:t>
      Анықтама жарамды: мерзімсіз.</w:t>
      </w:r>
    </w:p>
    <w:bookmarkEnd w:id="1010"/>
    <w:bookmarkStart w:name="z1323" w:id="1011"/>
    <w:p>
      <w:pPr>
        <w:spacing w:after="0"/>
        <w:ind w:left="0"/>
        <w:jc w:val="both"/>
      </w:pPr>
      <w:r>
        <w:rPr>
          <w:rFonts w:ascii="Times New Roman"/>
          <w:b w:val="false"/>
          <w:i w:val="false"/>
          <w:color w:val="000000"/>
          <w:sz w:val="28"/>
        </w:rPr>
        <w:t>
      ЖӘБО атауы: _______________ "ЖӘБО қызметкері"</w:t>
      </w:r>
    </w:p>
    <w:bookmarkEnd w:id="1011"/>
    <w:bookmarkStart w:name="z1324" w:id="1012"/>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 7-бабынасәйкес қағаз жеткізгіштегі құжатпен бірдей.</w:t>
      </w:r>
    </w:p>
    <w:bookmarkEnd w:id="1012"/>
    <w:bookmarkStart w:name="z1325"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39-қосымша</w:t>
            </w:r>
            <w:r>
              <w:br/>
            </w:r>
            <w:r>
              <w:rPr>
                <w:rFonts w:ascii="Times New Roman"/>
                <w:b w:val="false"/>
                <w:i w:val="false"/>
                <w:color w:val="000000"/>
                <w:sz w:val="20"/>
              </w:rPr>
              <w:t>Нысан</w:t>
            </w:r>
          </w:p>
        </w:tc>
      </w:tr>
    </w:tbl>
    <w:bookmarkStart w:name="z1327" w:id="1014"/>
    <w:p>
      <w:pPr>
        <w:spacing w:after="0"/>
        <w:ind w:left="0"/>
        <w:jc w:val="left"/>
      </w:pPr>
      <w:r>
        <w:rPr>
          <w:rFonts w:ascii="Times New Roman"/>
          <w:b/>
          <w:i w:val="false"/>
          <w:color w:val="000000"/>
        </w:rPr>
        <w:t xml:space="preserve"> Мемлекеттік қызмет көрсетуден бас тарту туралы хабарлама ___________________________________________________________________________________ (мемлекеттік көрсетілетін қызмет атауы)</w:t>
      </w:r>
    </w:p>
    <w:bookmarkEnd w:id="1014"/>
    <w:bookmarkStart w:name="z1328" w:id="1015"/>
    <w:p>
      <w:pPr>
        <w:spacing w:after="0"/>
        <w:ind w:left="0"/>
        <w:jc w:val="both"/>
      </w:pPr>
      <w:r>
        <w:rPr>
          <w:rFonts w:ascii="Times New Roman"/>
          <w:b w:val="false"/>
          <w:i w:val="false"/>
          <w:color w:val="000000"/>
          <w:sz w:val="28"/>
        </w:rPr>
        <w:t>
      __________________________________________________________________________</w:t>
      </w:r>
    </w:p>
    <w:bookmarkEnd w:id="1015"/>
    <w:bookmarkStart w:name="z1329" w:id="1016"/>
    <w:p>
      <w:pPr>
        <w:spacing w:after="0"/>
        <w:ind w:left="0"/>
        <w:jc w:val="both"/>
      </w:pPr>
      <w:r>
        <w:rPr>
          <w:rFonts w:ascii="Times New Roman"/>
          <w:b w:val="false"/>
          <w:i w:val="false"/>
          <w:color w:val="000000"/>
          <w:sz w:val="28"/>
        </w:rPr>
        <w:t>
      __________________________________________________________________________</w:t>
      </w:r>
    </w:p>
    <w:bookmarkEnd w:id="1016"/>
    <w:bookmarkStart w:name="z1330" w:id="1017"/>
    <w:p>
      <w:pPr>
        <w:spacing w:after="0"/>
        <w:ind w:left="0"/>
        <w:jc w:val="both"/>
      </w:pPr>
      <w:r>
        <w:rPr>
          <w:rFonts w:ascii="Times New Roman"/>
          <w:b w:val="false"/>
          <w:i w:val="false"/>
          <w:color w:val="000000"/>
          <w:sz w:val="28"/>
        </w:rPr>
        <w:t>
      сәйкес Сізге мемлекеттік қызмет көрсетуден бас тартылғаны туралы хабарлаймыз.</w:t>
      </w:r>
    </w:p>
    <w:bookmarkEnd w:id="1017"/>
    <w:bookmarkStart w:name="z1331" w:id="1018"/>
    <w:p>
      <w:pPr>
        <w:spacing w:after="0"/>
        <w:ind w:left="0"/>
        <w:jc w:val="both"/>
      </w:pPr>
      <w:r>
        <w:rPr>
          <w:rFonts w:ascii="Times New Roman"/>
          <w:b w:val="false"/>
          <w:i w:val="false"/>
          <w:color w:val="000000"/>
          <w:sz w:val="28"/>
        </w:rPr>
        <w:t>
      ЖӘБО атауы: _______________ "ЖӘБО қызметкері"</w:t>
      </w:r>
    </w:p>
    <w:bookmarkEnd w:id="1018"/>
    <w:bookmarkStart w:name="z1332" w:id="1019"/>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 7-бабынасәйкес қағаз жеткізгіштегі құжатпен бірдей.</w:t>
      </w:r>
    </w:p>
    <w:bookmarkEnd w:id="1019"/>
    <w:bookmarkStart w:name="z1333" w:id="1020"/>
    <w:p>
      <w:pPr>
        <w:spacing w:after="0"/>
        <w:ind w:left="0"/>
        <w:jc w:val="both"/>
      </w:pPr>
      <w:r>
        <w:rPr>
          <w:rFonts w:ascii="Times New Roman"/>
          <w:b w:val="false"/>
          <w:i w:val="false"/>
          <w:color w:val="000000"/>
          <w:sz w:val="28"/>
        </w:rPr>
        <w:t xml:space="preserve">
      </w:t>
      </w:r>
    </w:p>
    <w:bookmarkEnd w:id="1020"/>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40-қосымша</w:t>
            </w:r>
            <w:r>
              <w:br/>
            </w:r>
            <w:r>
              <w:rPr>
                <w:rFonts w:ascii="Times New Roman"/>
                <w:b w:val="false"/>
                <w:i w:val="false"/>
                <w:color w:val="000000"/>
                <w:sz w:val="20"/>
              </w:rPr>
              <w:t>Нысан</w:t>
            </w:r>
          </w:p>
        </w:tc>
      </w:tr>
    </w:tbl>
    <w:bookmarkStart w:name="z1335" w:id="1021"/>
    <w:p>
      <w:pPr>
        <w:spacing w:after="0"/>
        <w:ind w:left="0"/>
        <w:jc w:val="both"/>
      </w:pPr>
      <w:r>
        <w:rPr>
          <w:rFonts w:ascii="Times New Roman"/>
          <w:b w:val="false"/>
          <w:i w:val="false"/>
          <w:color w:val="000000"/>
          <w:sz w:val="28"/>
        </w:rPr>
        <w:t>
      Фотоға арналған орын (қорғаныс істері бөлімінің (басқармасының) елтаңбалы мөрі)</w:t>
      </w:r>
    </w:p>
    <w:bookmarkEnd w:id="1021"/>
    <w:bookmarkStart w:name="z1336" w:id="1022"/>
    <w:p>
      <w:pPr>
        <w:spacing w:after="0"/>
        <w:ind w:left="0"/>
        <w:jc w:val="left"/>
      </w:pPr>
      <w:r>
        <w:rPr>
          <w:rFonts w:ascii="Times New Roman"/>
          <w:b/>
          <w:i w:val="false"/>
          <w:color w:val="000000"/>
        </w:rPr>
        <w:t xml:space="preserve"> Запаста тұратын азаматты медициналық куәландыру КАРТАСЫ</w:t>
      </w:r>
    </w:p>
    <w:bookmarkEnd w:id="1022"/>
    <w:bookmarkStart w:name="z1337" w:id="1023"/>
    <w:p>
      <w:pPr>
        <w:spacing w:after="0"/>
        <w:ind w:left="0"/>
        <w:jc w:val="both"/>
      </w:pPr>
      <w:r>
        <w:rPr>
          <w:rFonts w:ascii="Times New Roman"/>
          <w:b w:val="false"/>
          <w:i w:val="false"/>
          <w:color w:val="000000"/>
          <w:sz w:val="28"/>
        </w:rPr>
        <w:t>
      1. Тегі, аты, бар болса әкесінің аты___________________________</w:t>
      </w:r>
    </w:p>
    <w:bookmarkEnd w:id="1023"/>
    <w:bookmarkStart w:name="z1338" w:id="1024"/>
    <w:p>
      <w:pPr>
        <w:spacing w:after="0"/>
        <w:ind w:left="0"/>
        <w:jc w:val="both"/>
      </w:pPr>
      <w:r>
        <w:rPr>
          <w:rFonts w:ascii="Times New Roman"/>
          <w:b w:val="false"/>
          <w:i w:val="false"/>
          <w:color w:val="000000"/>
          <w:sz w:val="28"/>
        </w:rPr>
        <w:t>
      2. Туған күні ____________________________________________________</w:t>
      </w:r>
    </w:p>
    <w:bookmarkEnd w:id="1024"/>
    <w:bookmarkStart w:name="z1339" w:id="1025"/>
    <w:p>
      <w:pPr>
        <w:spacing w:after="0"/>
        <w:ind w:left="0"/>
        <w:jc w:val="both"/>
      </w:pPr>
      <w:r>
        <w:rPr>
          <w:rFonts w:ascii="Times New Roman"/>
          <w:b w:val="false"/>
          <w:i w:val="false"/>
          <w:color w:val="000000"/>
          <w:sz w:val="28"/>
        </w:rPr>
        <w:t>
      3. Әскери атағы _________________________________________________</w:t>
      </w:r>
    </w:p>
    <w:bookmarkEnd w:id="1025"/>
    <w:bookmarkStart w:name="z1340" w:id="1026"/>
    <w:p>
      <w:pPr>
        <w:spacing w:after="0"/>
        <w:ind w:left="0"/>
        <w:jc w:val="both"/>
      </w:pPr>
      <w:r>
        <w:rPr>
          <w:rFonts w:ascii="Times New Roman"/>
          <w:b w:val="false"/>
          <w:i w:val="false"/>
          <w:color w:val="000000"/>
          <w:sz w:val="28"/>
        </w:rPr>
        <w:t>
      4. Әскери-есептік мамандығы _____________________________________</w:t>
      </w:r>
    </w:p>
    <w:bookmarkEnd w:id="1026"/>
    <w:bookmarkStart w:name="z1341" w:id="1027"/>
    <w:p>
      <w:pPr>
        <w:spacing w:after="0"/>
        <w:ind w:left="0"/>
        <w:jc w:val="both"/>
      </w:pPr>
      <w:r>
        <w:rPr>
          <w:rFonts w:ascii="Times New Roman"/>
          <w:b w:val="false"/>
          <w:i w:val="false"/>
          <w:color w:val="000000"/>
          <w:sz w:val="28"/>
        </w:rPr>
        <w:t>
      5. Куәландыру нәтижесі:</w:t>
      </w:r>
    </w:p>
    <w:bookmarkEnd w:id="1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несеп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микропреципитацияның реакциясы (микрореакция)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 зерттеулер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 ағзаларының флюорографиясы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Мұрын қосалқы қуыстарының рентгенограммасы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Көздің ішкі қысымы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қантқа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мәліметтер (зерттеулер)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Бой/дене салмағы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Маман-дәрігерлер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Окулист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қажетті мамандар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ӘДК қорытындысы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1028"/>
          <w:p>
            <w:pPr>
              <w:spacing w:after="20"/>
              <w:ind w:left="20"/>
              <w:jc w:val="both"/>
            </w:pPr>
            <w:r>
              <w:rPr>
                <w:rFonts w:ascii="Times New Roman"/>
                <w:b w:val="false"/>
                <w:i w:val="false"/>
                <w:color w:val="000000"/>
                <w:sz w:val="20"/>
              </w:rPr>
              <w:t>
Қазақстан Республикасы Қорғаныс министрінің</w:t>
            </w:r>
          </w:p>
          <w:bookmarkEnd w:id="1028"/>
          <w:p>
            <w:pPr>
              <w:spacing w:after="20"/>
              <w:ind w:left="20"/>
              <w:jc w:val="both"/>
            </w:pPr>
            <w:r>
              <w:rPr>
                <w:rFonts w:ascii="Times New Roman"/>
                <w:b w:val="false"/>
                <w:i w:val="false"/>
                <w:color w:val="000000"/>
                <w:sz w:val="20"/>
              </w:rPr>
              <w:t>
</w:t>
            </w:r>
            <w:r>
              <w:rPr>
                <w:rFonts w:ascii="Times New Roman"/>
                <w:b w:val="false"/>
                <w:i w:val="false"/>
                <w:color w:val="000000"/>
                <w:sz w:val="20"/>
              </w:rPr>
              <w:t>20___ жылғы "___"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____ бұйрығымен бекітілген Қазақстан Республикасының Қарулы Күштерінде, басқа да әскерлері мен әскери құралымдарында қызмет ету үшін адамдар денсаулық жағдайының сәйкес келуіне қойылатын талаптардың_____ бағаны___ тармағының _____ тармақшасы негізінде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ӘДК төрағасы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тегі және аты-жөні ӘДК хатшысы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w:t>
            </w:r>
          </w:p>
          <w:p>
            <w:pPr>
              <w:spacing w:after="20"/>
              <w:ind w:left="20"/>
              <w:jc w:val="both"/>
            </w:pPr>
            <w:r>
              <w:rPr>
                <w:rFonts w:ascii="Times New Roman"/>
                <w:b w:val="false"/>
                <w:i w:val="false"/>
                <w:color w:val="000000"/>
                <w:sz w:val="20"/>
              </w:rPr>
              <w:t>
қолы, тегі және аты-жөні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029"/>
          <w:p>
            <w:pPr>
              <w:spacing w:after="20"/>
              <w:ind w:left="20"/>
              <w:jc w:val="both"/>
            </w:pPr>
            <w:r>
              <w:rPr>
                <w:rFonts w:ascii="Times New Roman"/>
                <w:b w:val="false"/>
                <w:i w:val="false"/>
                <w:color w:val="000000"/>
                <w:sz w:val="20"/>
              </w:rPr>
              <w:t>
Қазақстан Республикасы Қорғаныс министрінің</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20___ жылғы "___"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____ бұйрығымен бекітілген Қазақстан Республикасының Қарулы Күштерінде, басқа да әскерлері мен әскери құралымдарында қызмет ету үшін адамдар денсаулық жағдайының сәйкес келуіне қойылатын талаптардың_____ бағаны___ тармағының _____ тармақшасы негізінде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ӘДК төрағасы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тегі және аты-жөні ӘДК хатшысы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w:t>
            </w:r>
          </w:p>
          <w:p>
            <w:pPr>
              <w:spacing w:after="20"/>
              <w:ind w:left="20"/>
              <w:jc w:val="both"/>
            </w:pPr>
            <w:r>
              <w:rPr>
                <w:rFonts w:ascii="Times New Roman"/>
                <w:b w:val="false"/>
                <w:i w:val="false"/>
                <w:color w:val="000000"/>
                <w:sz w:val="20"/>
              </w:rPr>
              <w:t>
қолы, тегі және аты-жөні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