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e0bb38" w14:textId="3e0bb3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Талғар ауданы елді мекендерінің шекараларын (шектерін өзгерту туралы</w:t>
      </w:r>
    </w:p>
    <w:p>
      <w:pPr>
        <w:spacing w:after="0"/>
        <w:ind w:left="0"/>
        <w:jc w:val="both"/>
      </w:pPr>
      <w:r>
        <w:rPr>
          <w:rFonts w:ascii="Times New Roman"/>
          <w:b w:val="false"/>
          <w:i w:val="false"/>
          <w:color w:val="000000"/>
          <w:sz w:val="28"/>
        </w:rPr>
        <w:t>Алматы облысы Талғар аудандық мәслихатының 2017 жылғы 06 ақпандағы № 11-65 шешімі және Алматы облысы Талғар ауданы әкімдігінің 2017 жылғы 06 ақпандағы № 02-30 қаулысы. Алматы облысы Әділет департаментінде 2017 жылы 9 наурызда № 4120 болып тіркелді.</w:t>
      </w:r>
    </w:p>
    <w:p>
      <w:pPr>
        <w:spacing w:after="0"/>
        <w:ind w:left="0"/>
        <w:jc w:val="both"/>
      </w:pPr>
      <w:bookmarkStart w:name="z4" w:id="0"/>
      <w:r>
        <w:rPr>
          <w:rFonts w:ascii="Times New Roman"/>
          <w:b w:val="false"/>
          <w:i w:val="false"/>
          <w:color w:val="000000"/>
          <w:sz w:val="28"/>
        </w:rPr>
        <w:t xml:space="preserve">
      2003 жылғы 20 маусымдағы Қазақстан Республикасының Жер кодексінің 108-бабының </w:t>
      </w:r>
      <w:r>
        <w:rPr>
          <w:rFonts w:ascii="Times New Roman"/>
          <w:b w:val="false"/>
          <w:i w:val="false"/>
          <w:color w:val="000000"/>
          <w:sz w:val="28"/>
        </w:rPr>
        <w:t>5-тармағына</w:t>
      </w:r>
      <w:r>
        <w:rPr>
          <w:rFonts w:ascii="Times New Roman"/>
          <w:b w:val="false"/>
          <w:i w:val="false"/>
          <w:color w:val="000000"/>
          <w:sz w:val="28"/>
        </w:rPr>
        <w:t xml:space="preserve">, "Қазақстан Республикасының әкімшілік-аумақтық құрылысы туралы" 1993 жылғы 8 желтоқсандағы Қазақстан Республикасы Заңының </w:t>
      </w:r>
      <w:r>
        <w:rPr>
          <w:rFonts w:ascii="Times New Roman"/>
          <w:b w:val="false"/>
          <w:i w:val="false"/>
          <w:color w:val="000000"/>
          <w:sz w:val="28"/>
        </w:rPr>
        <w:t>12-бабының</w:t>
      </w:r>
      <w:r>
        <w:rPr>
          <w:rFonts w:ascii="Times New Roman"/>
          <w:b w:val="false"/>
          <w:i w:val="false"/>
          <w:color w:val="000000"/>
          <w:sz w:val="28"/>
        </w:rPr>
        <w:t xml:space="preserve"> 3) тармақшасына сәйкес, Талғар аудандық мәслихаты </w:t>
      </w:r>
      <w:r>
        <w:rPr>
          <w:rFonts w:ascii="Times New Roman"/>
          <w:b/>
          <w:i w:val="false"/>
          <w:color w:val="000000"/>
          <w:sz w:val="28"/>
        </w:rPr>
        <w:t xml:space="preserve">ШЕШІМ ҚАБЫЛДАДЫ </w:t>
      </w:r>
      <w:r>
        <w:rPr>
          <w:rFonts w:ascii="Times New Roman"/>
          <w:b w:val="false"/>
          <w:i w:val="false"/>
          <w:color w:val="000000"/>
          <w:sz w:val="28"/>
        </w:rPr>
        <w:t xml:space="preserve">және Талғар ауданының әкімдігі </w:t>
      </w:r>
      <w:r>
        <w:rPr>
          <w:rFonts w:ascii="Times New Roman"/>
          <w:b/>
          <w:i w:val="false"/>
          <w:color w:val="000000"/>
          <w:sz w:val="28"/>
        </w:rPr>
        <w:t>ҚАУЛЫ ЕТЕДІ:</w:t>
      </w:r>
      <w:r>
        <w:rPr>
          <w:rFonts w:ascii="Times New Roman"/>
          <w:b w:val="false"/>
          <w:i w:val="false"/>
          <w:color w:val="000000"/>
          <w:sz w:val="28"/>
        </w:rPr>
        <w:t xml:space="preserve"> </w:t>
      </w:r>
    </w:p>
    <w:bookmarkEnd w:id="0"/>
    <w:bookmarkStart w:name="z5" w:id="1"/>
    <w:p>
      <w:pPr>
        <w:spacing w:after="0"/>
        <w:ind w:left="0"/>
        <w:jc w:val="both"/>
      </w:pPr>
      <w:r>
        <w:rPr>
          <w:rFonts w:ascii="Times New Roman"/>
          <w:b w:val="false"/>
          <w:i w:val="false"/>
          <w:color w:val="000000"/>
          <w:sz w:val="28"/>
        </w:rPr>
        <w:t>
      1. Талғар ауданының елді мекендерінің шекаралары (шектері) қоса беріліп отырған схемалық карталарға сәйкес өзгертілсін:</w:t>
      </w:r>
    </w:p>
    <w:bookmarkEnd w:id="1"/>
    <w:bookmarkStart w:name="z6" w:id="2"/>
    <w:p>
      <w:pPr>
        <w:spacing w:after="0"/>
        <w:ind w:left="0"/>
        <w:jc w:val="both"/>
      </w:pPr>
      <w:r>
        <w:rPr>
          <w:rFonts w:ascii="Times New Roman"/>
          <w:b w:val="false"/>
          <w:i w:val="false"/>
          <w:color w:val="000000"/>
          <w:sz w:val="28"/>
        </w:rPr>
        <w:t xml:space="preserve">
      1) Алатау ауылдық округі бойынша: </w:t>
      </w:r>
    </w:p>
    <w:bookmarkEnd w:id="2"/>
    <w:bookmarkStart w:name="z7" w:id="3"/>
    <w:p>
      <w:pPr>
        <w:spacing w:after="0"/>
        <w:ind w:left="0"/>
        <w:jc w:val="both"/>
      </w:pPr>
      <w:r>
        <w:rPr>
          <w:rFonts w:ascii="Times New Roman"/>
          <w:b w:val="false"/>
          <w:i w:val="false"/>
          <w:color w:val="000000"/>
          <w:sz w:val="28"/>
        </w:rPr>
        <w:t>
      Алмалық ауылының шекарасы (шегі) 148,1976 гектарға өзгертіліп, Алмалық ауылының жаңа шекарасының жалпы көлемі 175,1069 гектар болып белгіленсін;</w:t>
      </w:r>
    </w:p>
    <w:bookmarkEnd w:id="3"/>
    <w:bookmarkStart w:name="z8" w:id="4"/>
    <w:p>
      <w:pPr>
        <w:spacing w:after="0"/>
        <w:ind w:left="0"/>
        <w:jc w:val="both"/>
      </w:pPr>
      <w:r>
        <w:rPr>
          <w:rFonts w:ascii="Times New Roman"/>
          <w:b w:val="false"/>
          <w:i w:val="false"/>
          <w:color w:val="000000"/>
          <w:sz w:val="28"/>
        </w:rPr>
        <w:t>
      Алтындән ауылының шекарасы (шегі) 22,089 гектарға өзгертіліп, Алтындән ауылының жаңа шекарасының жалпы көлемі 33,4595 гектар болып белгіленсін;</w:t>
      </w:r>
    </w:p>
    <w:bookmarkEnd w:id="4"/>
    <w:bookmarkStart w:name="z9" w:id="5"/>
    <w:p>
      <w:pPr>
        <w:spacing w:after="0"/>
        <w:ind w:left="0"/>
        <w:jc w:val="both"/>
      </w:pPr>
      <w:r>
        <w:rPr>
          <w:rFonts w:ascii="Times New Roman"/>
          <w:b w:val="false"/>
          <w:i w:val="false"/>
          <w:color w:val="000000"/>
          <w:sz w:val="28"/>
        </w:rPr>
        <w:t xml:space="preserve">
      Амангелді ауылының шекарасы (шегі) 62,3965 гектарға өзгертіліп, Амангелді ауылының жаңа шекарасының жалпы көлемі 87,4421 гектар болып белгіленсін; </w:t>
      </w:r>
    </w:p>
    <w:bookmarkEnd w:id="5"/>
    <w:bookmarkStart w:name="z10" w:id="6"/>
    <w:p>
      <w:pPr>
        <w:spacing w:after="0"/>
        <w:ind w:left="0"/>
        <w:jc w:val="both"/>
      </w:pPr>
      <w:r>
        <w:rPr>
          <w:rFonts w:ascii="Times New Roman"/>
          <w:b w:val="false"/>
          <w:i w:val="false"/>
          <w:color w:val="000000"/>
          <w:sz w:val="28"/>
        </w:rPr>
        <w:t>
      Байбұлақ ауылының шекарасы (шегі) 68,5533 гектарға өзгертіліп, Байбұлақ ауылының жаңа шекарасының жалпы көлемі 101,5386 гектар болып белгіленсін:</w:t>
      </w:r>
    </w:p>
    <w:bookmarkEnd w:id="6"/>
    <w:bookmarkStart w:name="z11" w:id="7"/>
    <w:p>
      <w:pPr>
        <w:spacing w:after="0"/>
        <w:ind w:left="0"/>
        <w:jc w:val="both"/>
      </w:pPr>
      <w:r>
        <w:rPr>
          <w:rFonts w:ascii="Times New Roman"/>
          <w:b w:val="false"/>
          <w:i w:val="false"/>
          <w:color w:val="000000"/>
          <w:sz w:val="28"/>
        </w:rPr>
        <w:t>
      Береке ауылының шекарасы (шегі) 28,3488 гектарға өзгертіліп, Береке ауылының жаңа шекарасының жалпы көлемі 75,7700 гектар болып белгіленсін;</w:t>
      </w:r>
    </w:p>
    <w:bookmarkEnd w:id="7"/>
    <w:bookmarkStart w:name="z12" w:id="8"/>
    <w:p>
      <w:pPr>
        <w:spacing w:after="0"/>
        <w:ind w:left="0"/>
        <w:jc w:val="both"/>
      </w:pPr>
      <w:r>
        <w:rPr>
          <w:rFonts w:ascii="Times New Roman"/>
          <w:b w:val="false"/>
          <w:i w:val="false"/>
          <w:color w:val="000000"/>
          <w:sz w:val="28"/>
        </w:rPr>
        <w:t>
      Қызыл Қайрат ауылының шекарасы (шегі) 271,8901 гектарға өзгертіліп, Қызыл Қайрат ауылының жаңа шекарасының жалпы көлемі 476,9618 гектар болып белгіленсін;</w:t>
      </w:r>
    </w:p>
    <w:bookmarkEnd w:id="8"/>
    <w:bookmarkStart w:name="z13" w:id="9"/>
    <w:p>
      <w:pPr>
        <w:spacing w:after="0"/>
        <w:ind w:left="0"/>
        <w:jc w:val="both"/>
      </w:pPr>
      <w:r>
        <w:rPr>
          <w:rFonts w:ascii="Times New Roman"/>
          <w:b w:val="false"/>
          <w:i w:val="false"/>
          <w:color w:val="000000"/>
          <w:sz w:val="28"/>
        </w:rPr>
        <w:t>
      Рысқұлов ауылының шекарасы (шегі) 141,1876 гектарға өзгертіліп, Рысқұлов ауылының жаңа шекарасының жалпы көлемі 296,0000 гектар болып белгіленсін;</w:t>
      </w:r>
    </w:p>
    <w:bookmarkEnd w:id="9"/>
    <w:bookmarkStart w:name="z14" w:id="10"/>
    <w:p>
      <w:pPr>
        <w:spacing w:after="0"/>
        <w:ind w:left="0"/>
        <w:jc w:val="both"/>
      </w:pPr>
      <w:r>
        <w:rPr>
          <w:rFonts w:ascii="Times New Roman"/>
          <w:b w:val="false"/>
          <w:i w:val="false"/>
          <w:color w:val="000000"/>
          <w:sz w:val="28"/>
        </w:rPr>
        <w:t xml:space="preserve">
      Шымбұлақ ауылының шекарасы (шегі) 23,9638 гектарға өзгертіліп, Шымбұлақ ауылының жаңа шекарасының жалпы көлемі 49,0188 гектар болып белгіленсін; </w:t>
      </w:r>
    </w:p>
    <w:bookmarkEnd w:id="10"/>
    <w:bookmarkStart w:name="z15" w:id="11"/>
    <w:p>
      <w:pPr>
        <w:spacing w:after="0"/>
        <w:ind w:left="0"/>
        <w:jc w:val="both"/>
      </w:pPr>
      <w:r>
        <w:rPr>
          <w:rFonts w:ascii="Times New Roman"/>
          <w:b w:val="false"/>
          <w:i w:val="false"/>
          <w:color w:val="000000"/>
          <w:sz w:val="28"/>
        </w:rPr>
        <w:t xml:space="preserve">
      2) Бесағаш ауылдық округі бойынша: </w:t>
      </w:r>
    </w:p>
    <w:bookmarkEnd w:id="11"/>
    <w:bookmarkStart w:name="z16" w:id="12"/>
    <w:p>
      <w:pPr>
        <w:spacing w:after="0"/>
        <w:ind w:left="0"/>
        <w:jc w:val="both"/>
      </w:pPr>
      <w:r>
        <w:rPr>
          <w:rFonts w:ascii="Times New Roman"/>
          <w:b w:val="false"/>
          <w:i w:val="false"/>
          <w:color w:val="000000"/>
          <w:sz w:val="28"/>
        </w:rPr>
        <w:t>
      Акбұлақ ауылының шекарасы (шегі) 15,176 гектарға өзгертіліп, Акбұлақ ауылының жаңа шекарасының жалпы көлемі 20,4000 гектар болып белгіленсін;</w:t>
      </w:r>
    </w:p>
    <w:bookmarkEnd w:id="12"/>
    <w:bookmarkStart w:name="z17" w:id="13"/>
    <w:p>
      <w:pPr>
        <w:spacing w:after="0"/>
        <w:ind w:left="0"/>
        <w:jc w:val="both"/>
      </w:pPr>
      <w:r>
        <w:rPr>
          <w:rFonts w:ascii="Times New Roman"/>
          <w:b w:val="false"/>
          <w:i w:val="false"/>
          <w:color w:val="000000"/>
          <w:sz w:val="28"/>
        </w:rPr>
        <w:t xml:space="preserve">
      Бесағаш ауылының шекарасы (шегі) 420,0935 гектарға өзгертіліп, Бесағаш ауылының жаңа шекарасының жалпы көлемі 553,7315 гектар болып белгіленсін; </w:t>
      </w:r>
    </w:p>
    <w:bookmarkEnd w:id="13"/>
    <w:bookmarkStart w:name="z18" w:id="14"/>
    <w:p>
      <w:pPr>
        <w:spacing w:after="0"/>
        <w:ind w:left="0"/>
        <w:jc w:val="both"/>
      </w:pPr>
      <w:r>
        <w:rPr>
          <w:rFonts w:ascii="Times New Roman"/>
          <w:b w:val="false"/>
          <w:i w:val="false"/>
          <w:color w:val="000000"/>
          <w:sz w:val="28"/>
        </w:rPr>
        <w:t>
      3) Бесқайнар ауылдық округі бойынша:</w:t>
      </w:r>
    </w:p>
    <w:bookmarkEnd w:id="14"/>
    <w:bookmarkStart w:name="z19" w:id="15"/>
    <w:p>
      <w:pPr>
        <w:spacing w:after="0"/>
        <w:ind w:left="0"/>
        <w:jc w:val="both"/>
      </w:pPr>
      <w:r>
        <w:rPr>
          <w:rFonts w:ascii="Times New Roman"/>
          <w:b w:val="false"/>
          <w:i w:val="false"/>
          <w:color w:val="000000"/>
          <w:sz w:val="28"/>
        </w:rPr>
        <w:t>
      Бесқайнар ауылының шекарасы (шегі) 152,64 гектарға өзгертіліп, Бесқайнар ауылының жаңа шекарасының жалпы көлемі 260,0000 гектар болып белгіленсін;</w:t>
      </w:r>
    </w:p>
    <w:bookmarkEnd w:id="15"/>
    <w:bookmarkStart w:name="z20" w:id="16"/>
    <w:p>
      <w:pPr>
        <w:spacing w:after="0"/>
        <w:ind w:left="0"/>
        <w:jc w:val="both"/>
      </w:pPr>
      <w:r>
        <w:rPr>
          <w:rFonts w:ascii="Times New Roman"/>
          <w:b w:val="false"/>
          <w:i w:val="false"/>
          <w:color w:val="000000"/>
          <w:sz w:val="28"/>
        </w:rPr>
        <w:t>
      Қотырбұлақ ауылының шекарасы (шегі) 24,8817 гектарға өзгертіліп, Қотырбұлақ ауылының жаңа шекарасының жалпы көлемі 34,5000 гектар болып белгіленсін;</w:t>
      </w:r>
    </w:p>
    <w:bookmarkEnd w:id="16"/>
    <w:bookmarkStart w:name="z21" w:id="17"/>
    <w:p>
      <w:pPr>
        <w:spacing w:after="0"/>
        <w:ind w:left="0"/>
        <w:jc w:val="both"/>
      </w:pPr>
      <w:r>
        <w:rPr>
          <w:rFonts w:ascii="Times New Roman"/>
          <w:b w:val="false"/>
          <w:i w:val="false"/>
          <w:color w:val="000000"/>
          <w:sz w:val="28"/>
        </w:rPr>
        <w:t>
      4) Белбұлақ ауылдық округі бойынша:</w:t>
      </w:r>
    </w:p>
    <w:bookmarkEnd w:id="17"/>
    <w:bookmarkStart w:name="z22" w:id="18"/>
    <w:p>
      <w:pPr>
        <w:spacing w:after="0"/>
        <w:ind w:left="0"/>
        <w:jc w:val="both"/>
      </w:pPr>
      <w:r>
        <w:rPr>
          <w:rFonts w:ascii="Times New Roman"/>
          <w:b w:val="false"/>
          <w:i w:val="false"/>
          <w:color w:val="000000"/>
          <w:sz w:val="28"/>
        </w:rPr>
        <w:t xml:space="preserve">
      Белбұлақ ауылының шекарасы (шегі) 525,0978 гектарға өзгертіліп, Белбұлақ ауылының жаңа шекарасының жалпы көлемі 953,0614 гектар болып белгіленсін; </w:t>
      </w:r>
    </w:p>
    <w:bookmarkEnd w:id="18"/>
    <w:bookmarkStart w:name="z23" w:id="19"/>
    <w:p>
      <w:pPr>
        <w:spacing w:after="0"/>
        <w:ind w:left="0"/>
        <w:jc w:val="both"/>
      </w:pPr>
      <w:r>
        <w:rPr>
          <w:rFonts w:ascii="Times New Roman"/>
          <w:b w:val="false"/>
          <w:i w:val="false"/>
          <w:color w:val="000000"/>
          <w:sz w:val="28"/>
        </w:rPr>
        <w:t xml:space="preserve">
      Бірлік ауылының шекарасы (шегі) 244,9589 гектарға өзгертіліп, Бірлік ауылының жаңа шекарасының жалпы көлемі 366,3045 гектар болып белгіленсін; </w:t>
      </w:r>
    </w:p>
    <w:bookmarkEnd w:id="19"/>
    <w:bookmarkStart w:name="z24" w:id="20"/>
    <w:p>
      <w:pPr>
        <w:spacing w:after="0"/>
        <w:ind w:left="0"/>
        <w:jc w:val="both"/>
      </w:pPr>
      <w:r>
        <w:rPr>
          <w:rFonts w:ascii="Times New Roman"/>
          <w:b w:val="false"/>
          <w:i w:val="false"/>
          <w:color w:val="000000"/>
          <w:sz w:val="28"/>
        </w:rPr>
        <w:t xml:space="preserve">
      Талдыбұлақ ауылының шекарасы (шегі) 236,1852 гектарға өзгертіліп, Талдыбұлақ ауылының жаңа шекарасының жалпы көлемі 408,0373 гектар болып белгіленсін; </w:t>
      </w:r>
    </w:p>
    <w:bookmarkEnd w:id="20"/>
    <w:bookmarkStart w:name="z25" w:id="21"/>
    <w:p>
      <w:pPr>
        <w:spacing w:after="0"/>
        <w:ind w:left="0"/>
        <w:jc w:val="both"/>
      </w:pPr>
      <w:r>
        <w:rPr>
          <w:rFonts w:ascii="Times New Roman"/>
          <w:b w:val="false"/>
          <w:i w:val="false"/>
          <w:color w:val="000000"/>
          <w:sz w:val="28"/>
        </w:rPr>
        <w:t xml:space="preserve">
      5) Гүлдала ауылдық округі бойынша: </w:t>
      </w:r>
    </w:p>
    <w:bookmarkEnd w:id="21"/>
    <w:bookmarkStart w:name="z26" w:id="22"/>
    <w:p>
      <w:pPr>
        <w:spacing w:after="0"/>
        <w:ind w:left="0"/>
        <w:jc w:val="both"/>
      </w:pPr>
      <w:r>
        <w:rPr>
          <w:rFonts w:ascii="Times New Roman"/>
          <w:b w:val="false"/>
          <w:i w:val="false"/>
          <w:color w:val="000000"/>
          <w:sz w:val="28"/>
        </w:rPr>
        <w:t>
      Гүлдала ауылының шекарасы (шегі) 104,8787 гектарға өзгертіліп, Гүлдала ауылының жаңа шекарасының жалпы көлемі 339,9000 гектар болып белгіленсін;</w:t>
      </w:r>
    </w:p>
    <w:bookmarkEnd w:id="22"/>
    <w:bookmarkStart w:name="z27" w:id="23"/>
    <w:p>
      <w:pPr>
        <w:spacing w:after="0"/>
        <w:ind w:left="0"/>
        <w:jc w:val="both"/>
      </w:pPr>
      <w:r>
        <w:rPr>
          <w:rFonts w:ascii="Times New Roman"/>
          <w:b w:val="false"/>
          <w:i w:val="false"/>
          <w:color w:val="000000"/>
          <w:sz w:val="28"/>
        </w:rPr>
        <w:t xml:space="preserve">
      Кіші Байсерке ауылының шекарасы (шегі) 167,9873 гектарға өзгертіліп, Кіші Байсерке ауылының жаңа шекарасының жалпы көлемі 227,0000 гектар болып белгіленсін; </w:t>
      </w:r>
    </w:p>
    <w:bookmarkEnd w:id="23"/>
    <w:bookmarkStart w:name="z28" w:id="24"/>
    <w:p>
      <w:pPr>
        <w:spacing w:after="0"/>
        <w:ind w:left="0"/>
        <w:jc w:val="both"/>
      </w:pPr>
      <w:r>
        <w:rPr>
          <w:rFonts w:ascii="Times New Roman"/>
          <w:b w:val="false"/>
          <w:i w:val="false"/>
          <w:color w:val="000000"/>
          <w:sz w:val="28"/>
        </w:rPr>
        <w:t>
      6) Қайнар ауылдық округі бойынша:</w:t>
      </w:r>
    </w:p>
    <w:bookmarkEnd w:id="24"/>
    <w:bookmarkStart w:name="z29" w:id="25"/>
    <w:p>
      <w:pPr>
        <w:spacing w:after="0"/>
        <w:ind w:left="0"/>
        <w:jc w:val="both"/>
      </w:pPr>
      <w:r>
        <w:rPr>
          <w:rFonts w:ascii="Times New Roman"/>
          <w:b w:val="false"/>
          <w:i w:val="false"/>
          <w:color w:val="000000"/>
          <w:sz w:val="28"/>
        </w:rPr>
        <w:t>
      Дәулет ауылының шекарасы (шегі) 119,545 гектарға өзгертіліп, Дәулет ауылының жаңа шекарасының жалпы көлемі 274,6000 гектар болып белгіленсін;</w:t>
      </w:r>
    </w:p>
    <w:bookmarkEnd w:id="25"/>
    <w:bookmarkStart w:name="z30" w:id="26"/>
    <w:p>
      <w:pPr>
        <w:spacing w:after="0"/>
        <w:ind w:left="0"/>
        <w:jc w:val="both"/>
      </w:pPr>
      <w:r>
        <w:rPr>
          <w:rFonts w:ascii="Times New Roman"/>
          <w:b w:val="false"/>
          <w:i w:val="false"/>
          <w:color w:val="000000"/>
          <w:sz w:val="28"/>
        </w:rPr>
        <w:t>
      Достық ауылының шекарасы (шегі) 18,7675 гектарға өзгертіліп, Достық ауылының жаңа шекарасының жалпы көлемі 30,9135 гектар болып белгіленсін;</w:t>
      </w:r>
    </w:p>
    <w:bookmarkEnd w:id="26"/>
    <w:bookmarkStart w:name="z31" w:id="27"/>
    <w:p>
      <w:pPr>
        <w:spacing w:after="0"/>
        <w:ind w:left="0"/>
        <w:jc w:val="both"/>
      </w:pPr>
      <w:r>
        <w:rPr>
          <w:rFonts w:ascii="Times New Roman"/>
          <w:b w:val="false"/>
          <w:i w:val="false"/>
          <w:color w:val="000000"/>
          <w:sz w:val="28"/>
        </w:rPr>
        <w:t>
      Еламан ауылының шекарасы (шегі) 22,917 гектарға өзгертіліп, Еламан ауылының жаңа шекарасының жалпы көлемі 156,4000 гектар болып белгіленсін;</w:t>
      </w:r>
    </w:p>
    <w:bookmarkEnd w:id="27"/>
    <w:bookmarkStart w:name="z32" w:id="28"/>
    <w:p>
      <w:pPr>
        <w:spacing w:after="0"/>
        <w:ind w:left="0"/>
        <w:jc w:val="both"/>
      </w:pPr>
      <w:r>
        <w:rPr>
          <w:rFonts w:ascii="Times New Roman"/>
          <w:b w:val="false"/>
          <w:i w:val="false"/>
          <w:color w:val="000000"/>
          <w:sz w:val="28"/>
        </w:rPr>
        <w:t xml:space="preserve">
      Еркін ауылының шекарасы (шегі) 103,2861 гектарға өзгертіліп, Еркін ауылының жаңа шекарасының жалпы көлемі 198,2231 гектар болып белгіленсін; </w:t>
      </w:r>
    </w:p>
    <w:bookmarkEnd w:id="28"/>
    <w:bookmarkStart w:name="z33" w:id="29"/>
    <w:p>
      <w:pPr>
        <w:spacing w:after="0"/>
        <w:ind w:left="0"/>
        <w:jc w:val="both"/>
      </w:pPr>
      <w:r>
        <w:rPr>
          <w:rFonts w:ascii="Times New Roman"/>
          <w:b w:val="false"/>
          <w:i w:val="false"/>
          <w:color w:val="000000"/>
          <w:sz w:val="28"/>
        </w:rPr>
        <w:t>
      Жаңалық ауылының шекарасы (шегі) 423,4114 гектарға өзгертіліп, Жаңалық ауылының жаңа шекарасының жалпы көлемі 658,6000 гектар болып белгіленсін;</w:t>
      </w:r>
    </w:p>
    <w:bookmarkEnd w:id="29"/>
    <w:bookmarkStart w:name="z34" w:id="30"/>
    <w:p>
      <w:pPr>
        <w:spacing w:after="0"/>
        <w:ind w:left="0"/>
        <w:jc w:val="both"/>
      </w:pPr>
      <w:r>
        <w:rPr>
          <w:rFonts w:ascii="Times New Roman"/>
          <w:b w:val="false"/>
          <w:i w:val="false"/>
          <w:color w:val="000000"/>
          <w:sz w:val="28"/>
        </w:rPr>
        <w:t>
      Жалқамыс ауылының шекарасы (шегі) 88,2447 гектарға өзгертіліп, Жалқамыс ауылының жаңа шекарасының жалпы көлемі 362,5600 гектар болып белгіленсін;</w:t>
      </w:r>
    </w:p>
    <w:bookmarkEnd w:id="30"/>
    <w:bookmarkStart w:name="z35" w:id="31"/>
    <w:p>
      <w:pPr>
        <w:spacing w:after="0"/>
        <w:ind w:left="0"/>
        <w:jc w:val="both"/>
      </w:pPr>
      <w:r>
        <w:rPr>
          <w:rFonts w:ascii="Times New Roman"/>
          <w:b w:val="false"/>
          <w:i w:val="false"/>
          <w:color w:val="000000"/>
          <w:sz w:val="28"/>
        </w:rPr>
        <w:t>
      Көктал ауылының шекарасы (шегі) 144,6949 гектарға өзгертіліп, Көктал ауылының жаңа шекарасының жалпы көлемі 278,4314 гектар болып белгіленсін;</w:t>
      </w:r>
    </w:p>
    <w:bookmarkEnd w:id="31"/>
    <w:bookmarkStart w:name="z36" w:id="32"/>
    <w:p>
      <w:pPr>
        <w:spacing w:after="0"/>
        <w:ind w:left="0"/>
        <w:jc w:val="both"/>
      </w:pPr>
      <w:r>
        <w:rPr>
          <w:rFonts w:ascii="Times New Roman"/>
          <w:b w:val="false"/>
          <w:i w:val="false"/>
          <w:color w:val="000000"/>
          <w:sz w:val="28"/>
        </w:rPr>
        <w:t>
      Қайнар ауылының шекарасы (шегі) 162,5041 гектарға өзгертіліп, Қайнар ауылының жаңа шекарасының жалпы көлемі 188,1000 гектар болып белгіленсін;</w:t>
      </w:r>
    </w:p>
    <w:bookmarkEnd w:id="32"/>
    <w:bookmarkStart w:name="z37" w:id="33"/>
    <w:p>
      <w:pPr>
        <w:spacing w:after="0"/>
        <w:ind w:left="0"/>
        <w:jc w:val="both"/>
      </w:pPr>
      <w:r>
        <w:rPr>
          <w:rFonts w:ascii="Times New Roman"/>
          <w:b w:val="false"/>
          <w:i w:val="false"/>
          <w:color w:val="000000"/>
          <w:sz w:val="28"/>
        </w:rPr>
        <w:t>
      Сақтан ауылының шекарасы (шегі) 16,3695 гектарға өзгертіліп, Сақтан ауылының жаңа шекарасының жалпы көлемі 20,5000 гектар болып белгіленсін;</w:t>
      </w:r>
    </w:p>
    <w:bookmarkEnd w:id="33"/>
    <w:bookmarkStart w:name="z38" w:id="34"/>
    <w:p>
      <w:pPr>
        <w:spacing w:after="0"/>
        <w:ind w:left="0"/>
        <w:jc w:val="both"/>
      </w:pPr>
      <w:r>
        <w:rPr>
          <w:rFonts w:ascii="Times New Roman"/>
          <w:b w:val="false"/>
          <w:i w:val="false"/>
          <w:color w:val="000000"/>
          <w:sz w:val="28"/>
        </w:rPr>
        <w:t>
      Тереңқара ауылының шекарасы (шегі) 28,8372 гектарға өзгертіліп, Тереңқара ауылының жаңа шекарасының жалпы көлемі 66,5000 гектар болып белгіленсін;</w:t>
      </w:r>
    </w:p>
    <w:bookmarkEnd w:id="34"/>
    <w:bookmarkStart w:name="z42" w:id="35"/>
    <w:p>
      <w:pPr>
        <w:spacing w:after="0"/>
        <w:ind w:left="0"/>
        <w:jc w:val="both"/>
      </w:pPr>
      <w:r>
        <w:rPr>
          <w:rFonts w:ascii="Times New Roman"/>
          <w:b w:val="false"/>
          <w:i w:val="false"/>
          <w:color w:val="000000"/>
          <w:sz w:val="28"/>
        </w:rPr>
        <w:t>
      7) Кеңдала ауылдық округі бойынша:</w:t>
      </w:r>
    </w:p>
    <w:bookmarkEnd w:id="35"/>
    <w:p>
      <w:pPr>
        <w:spacing w:after="0"/>
        <w:ind w:left="0"/>
        <w:jc w:val="both"/>
      </w:pPr>
      <w:r>
        <w:rPr>
          <w:rFonts w:ascii="Times New Roman"/>
          <w:b w:val="false"/>
          <w:i w:val="false"/>
          <w:color w:val="000000"/>
          <w:sz w:val="28"/>
        </w:rPr>
        <w:t>
      Ақдала ауылының шекарасы (шегі) 385,3277 гектарға өзгертіліп, Ақдала ауылының жаңа шекарасының жалпы көлемі 735,4277 гектар болып белгіленсін;</w:t>
      </w:r>
    </w:p>
    <w:bookmarkStart w:name="z43" w:id="36"/>
    <w:p>
      <w:pPr>
        <w:spacing w:after="0"/>
        <w:ind w:left="0"/>
        <w:jc w:val="both"/>
      </w:pPr>
      <w:r>
        <w:rPr>
          <w:rFonts w:ascii="Times New Roman"/>
          <w:b w:val="false"/>
          <w:i w:val="false"/>
          <w:color w:val="000000"/>
          <w:sz w:val="28"/>
        </w:rPr>
        <w:t>
      8) Нұра ауылдық округі бойынша:</w:t>
      </w:r>
    </w:p>
    <w:bookmarkEnd w:id="36"/>
    <w:bookmarkStart w:name="z44" w:id="37"/>
    <w:p>
      <w:pPr>
        <w:spacing w:after="0"/>
        <w:ind w:left="0"/>
        <w:jc w:val="both"/>
      </w:pPr>
      <w:r>
        <w:rPr>
          <w:rFonts w:ascii="Times New Roman"/>
          <w:b w:val="false"/>
          <w:i w:val="false"/>
          <w:color w:val="000000"/>
          <w:sz w:val="28"/>
        </w:rPr>
        <w:t>
      Нұра ауылының шекарасы (шегі) 387,2481 гектарға өзгертіліп, Нұра ауылының жаңа шекарасының жалпы көлемі 689,8000 гектар болып белгіленсін;</w:t>
      </w:r>
    </w:p>
    <w:bookmarkEnd w:id="37"/>
    <w:bookmarkStart w:name="z45" w:id="38"/>
    <w:p>
      <w:pPr>
        <w:spacing w:after="0"/>
        <w:ind w:left="0"/>
        <w:jc w:val="both"/>
      </w:pPr>
      <w:r>
        <w:rPr>
          <w:rFonts w:ascii="Times New Roman"/>
          <w:b w:val="false"/>
          <w:i w:val="false"/>
          <w:color w:val="000000"/>
          <w:sz w:val="28"/>
        </w:rPr>
        <w:t>
      Өстемір ауылының шекарасы (шегі) 100,59 гектарға өзгертіліп, Өстемір ауылының жаңа шекарасының жалпы көлемі 394,6000 гектар болып белгіленсін;</w:t>
      </w:r>
    </w:p>
    <w:bookmarkEnd w:id="38"/>
    <w:bookmarkStart w:name="z46" w:id="39"/>
    <w:p>
      <w:pPr>
        <w:spacing w:after="0"/>
        <w:ind w:left="0"/>
        <w:jc w:val="both"/>
      </w:pPr>
      <w:r>
        <w:rPr>
          <w:rFonts w:ascii="Times New Roman"/>
          <w:b w:val="false"/>
          <w:i w:val="false"/>
          <w:color w:val="000000"/>
          <w:sz w:val="28"/>
        </w:rPr>
        <w:t>
      Туғанбай ауылының шекарасы (шегі) 246,8120 гектарға өзгертіліп, Туғанбай ауылының жаңа шекарасының жалпы көлемі 530,7000 гектар болып белгіленсін;</w:t>
      </w:r>
    </w:p>
    <w:bookmarkEnd w:id="39"/>
    <w:bookmarkStart w:name="z47" w:id="40"/>
    <w:p>
      <w:pPr>
        <w:spacing w:after="0"/>
        <w:ind w:left="0"/>
        <w:jc w:val="both"/>
      </w:pPr>
      <w:r>
        <w:rPr>
          <w:rFonts w:ascii="Times New Roman"/>
          <w:b w:val="false"/>
          <w:i w:val="false"/>
          <w:color w:val="000000"/>
          <w:sz w:val="28"/>
        </w:rPr>
        <w:t>
      9) Панфилов ауылдық округі бойынша:</w:t>
      </w:r>
    </w:p>
    <w:bookmarkEnd w:id="40"/>
    <w:bookmarkStart w:name="z48" w:id="41"/>
    <w:p>
      <w:pPr>
        <w:spacing w:after="0"/>
        <w:ind w:left="0"/>
        <w:jc w:val="both"/>
      </w:pPr>
      <w:r>
        <w:rPr>
          <w:rFonts w:ascii="Times New Roman"/>
          <w:b w:val="false"/>
          <w:i w:val="false"/>
          <w:color w:val="000000"/>
          <w:sz w:val="28"/>
        </w:rPr>
        <w:t>
      Арқабай ауылының шекарасы (шегі) 71,8775 гектарға өзгертіліп, Арқабай ауылының жаңа шекарасының жалпы көлемі 109,8000 гектар болып белгіленсін;</w:t>
      </w:r>
    </w:p>
    <w:bookmarkEnd w:id="41"/>
    <w:bookmarkStart w:name="z49" w:id="42"/>
    <w:p>
      <w:pPr>
        <w:spacing w:after="0"/>
        <w:ind w:left="0"/>
        <w:jc w:val="both"/>
      </w:pPr>
      <w:r>
        <w:rPr>
          <w:rFonts w:ascii="Times New Roman"/>
          <w:b w:val="false"/>
          <w:i w:val="false"/>
          <w:color w:val="000000"/>
          <w:sz w:val="28"/>
        </w:rPr>
        <w:t>
      Каменное плато ауылының шекарасы (шегі) 0,1589 гектарға өзгертіліп, Каменное плато ауылының жаңа шекарасының жалпы көлемі 8,1000 гектар болып белгіленсін;</w:t>
      </w:r>
    </w:p>
    <w:bookmarkEnd w:id="42"/>
    <w:bookmarkStart w:name="z50" w:id="43"/>
    <w:p>
      <w:pPr>
        <w:spacing w:after="0"/>
        <w:ind w:left="0"/>
        <w:jc w:val="both"/>
      </w:pPr>
      <w:r>
        <w:rPr>
          <w:rFonts w:ascii="Times New Roman"/>
          <w:b w:val="false"/>
          <w:i w:val="false"/>
          <w:color w:val="000000"/>
          <w:sz w:val="28"/>
        </w:rPr>
        <w:t>
      Қарабұлақ ауылының шекарасы (шегі) 174,2285 гектарға өзгертіліп, Қарабұлақ ауылының жаңа шекарасының жалпы көлемі 397,2227 гектар болып белгіленсін;</w:t>
      </w:r>
    </w:p>
    <w:bookmarkEnd w:id="43"/>
    <w:bookmarkStart w:name="z51" w:id="44"/>
    <w:p>
      <w:pPr>
        <w:spacing w:after="0"/>
        <w:ind w:left="0"/>
        <w:jc w:val="both"/>
      </w:pPr>
      <w:r>
        <w:rPr>
          <w:rFonts w:ascii="Times New Roman"/>
          <w:b w:val="false"/>
          <w:i w:val="false"/>
          <w:color w:val="000000"/>
          <w:sz w:val="28"/>
        </w:rPr>
        <w:t>
      Қызыл ту ауылының шекарасы (шегі) 280,9207 гектарға өзгертіліп, Қызыл ту ауылының жаңа шекарасының жалпы көлемі 574, 148 гектар болып белгіленсін;</w:t>
      </w:r>
    </w:p>
    <w:bookmarkEnd w:id="44"/>
    <w:bookmarkStart w:name="z52" w:id="45"/>
    <w:p>
      <w:pPr>
        <w:spacing w:after="0"/>
        <w:ind w:left="0"/>
        <w:jc w:val="both"/>
      </w:pPr>
      <w:r>
        <w:rPr>
          <w:rFonts w:ascii="Times New Roman"/>
          <w:b w:val="false"/>
          <w:i w:val="false"/>
          <w:color w:val="000000"/>
          <w:sz w:val="28"/>
        </w:rPr>
        <w:t>
      Панфилов ауылының шекарасы (шегі) 950 гектарға өзгертіліп, Панфилов ауылының жаңа шекарасының жалпы көлемі 1434,0595 гектар болып белгіленсін;</w:t>
      </w:r>
    </w:p>
    <w:bookmarkEnd w:id="45"/>
    <w:bookmarkStart w:name="z53" w:id="46"/>
    <w:p>
      <w:pPr>
        <w:spacing w:after="0"/>
        <w:ind w:left="0"/>
        <w:jc w:val="both"/>
      </w:pPr>
      <w:r>
        <w:rPr>
          <w:rFonts w:ascii="Times New Roman"/>
          <w:b w:val="false"/>
          <w:i w:val="false"/>
          <w:color w:val="000000"/>
          <w:sz w:val="28"/>
        </w:rPr>
        <w:t>
      Төңкеріс ауылының шекарасы (шегі) 94,7355 гектарға өзгертіліп, Төңкеріс ауылының жаңа шекарасының жалпы көлемі 171,0043 гектар болып белгіленсін;</w:t>
      </w:r>
    </w:p>
    <w:bookmarkEnd w:id="46"/>
    <w:bookmarkStart w:name="z54" w:id="47"/>
    <w:p>
      <w:pPr>
        <w:spacing w:after="0"/>
        <w:ind w:left="0"/>
        <w:jc w:val="both"/>
      </w:pPr>
      <w:r>
        <w:rPr>
          <w:rFonts w:ascii="Times New Roman"/>
          <w:b w:val="false"/>
          <w:i w:val="false"/>
          <w:color w:val="000000"/>
          <w:sz w:val="28"/>
        </w:rPr>
        <w:t>
      Түзусай ауылының шекарасы (шегі) 26,4934 гектарға өзгертіліп, Түзусай ауылының жаңа шекарасының жалпы көлемі 65,8000 гектар болып белгіленсін;</w:t>
      </w:r>
    </w:p>
    <w:bookmarkEnd w:id="47"/>
    <w:bookmarkStart w:name="z55" w:id="48"/>
    <w:p>
      <w:pPr>
        <w:spacing w:after="0"/>
        <w:ind w:left="0"/>
        <w:jc w:val="both"/>
      </w:pPr>
      <w:r>
        <w:rPr>
          <w:rFonts w:ascii="Times New Roman"/>
          <w:b w:val="false"/>
          <w:i w:val="false"/>
          <w:color w:val="000000"/>
          <w:sz w:val="28"/>
        </w:rPr>
        <w:t>
      10) Тұздыбастау ауылдық округіндегі Тұздыбастау ауылының шекарасы (шегі) 795,3 гектарға өзгертіліп, Тұздыбастау ауылының жаңа шекарасының жалпы көлемі 1292,3380 гектар болып белгіленсін.</w:t>
      </w:r>
    </w:p>
    <w:bookmarkEnd w:id="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1 - тармаққа өзгеріс енгізілді - Алматы облысы Талғар ауданы мәслихатының 14.04.2023 </w:t>
      </w:r>
      <w:r>
        <w:rPr>
          <w:rFonts w:ascii="Times New Roman"/>
          <w:b w:val="false"/>
          <w:i w:val="false"/>
          <w:color w:val="000000"/>
          <w:sz w:val="28"/>
        </w:rPr>
        <w:t>№ 2-9</w:t>
      </w:r>
      <w:r>
        <w:rPr>
          <w:rFonts w:ascii="Times New Roman"/>
          <w:b w:val="false"/>
          <w:i w:val="false"/>
          <w:color w:val="ff0000"/>
          <w:sz w:val="28"/>
        </w:rPr>
        <w:t xml:space="preserve"> және Алматы облысы Талғар ауданы әкімдігінің 17.04.2023 </w:t>
      </w:r>
      <w:r>
        <w:rPr>
          <w:rFonts w:ascii="Times New Roman"/>
          <w:b w:val="false"/>
          <w:i w:val="false"/>
          <w:color w:val="000000"/>
          <w:sz w:val="28"/>
        </w:rPr>
        <w:t>№ 04-181</w:t>
      </w:r>
      <w:r>
        <w:rPr>
          <w:rFonts w:ascii="Times New Roman"/>
          <w:b w:val="false"/>
          <w:i w:val="false"/>
          <w:color w:val="ff0000"/>
          <w:sz w:val="28"/>
        </w:rPr>
        <w:t xml:space="preserve"> бірлескен шешімі және қаулысы (алғашқы ресми жарияланған күнінен кейін күнтізбелік он күн өткен соң қолданысқа енгізіледі).</w:t>
      </w:r>
      <w:r>
        <w:br/>
      </w:r>
      <w:r>
        <w:rPr>
          <w:rFonts w:ascii="Times New Roman"/>
          <w:b w:val="false"/>
          <w:i w:val="false"/>
          <w:color w:val="000000"/>
          <w:sz w:val="28"/>
        </w:rPr>
        <w:t>
</w:t>
      </w:r>
    </w:p>
    <w:bookmarkStart w:name="z56" w:id="49"/>
    <w:p>
      <w:pPr>
        <w:spacing w:after="0"/>
        <w:ind w:left="0"/>
        <w:jc w:val="both"/>
      </w:pPr>
      <w:r>
        <w:rPr>
          <w:rFonts w:ascii="Times New Roman"/>
          <w:b w:val="false"/>
          <w:i w:val="false"/>
          <w:color w:val="000000"/>
          <w:sz w:val="28"/>
        </w:rPr>
        <w:t>
      2. Осы бірлескен Талғар аудандық мәслихатының шешімі мен Талғар ауданы әкімдігінің қаулысының орындалуын бақылауды Талғар аудандық мәслихатының "Ауылшаруашылығын өркендету, экология және индустриялық, энергетикалық инфроқұрылымның дамуы жөнiндегi" тұрақты комиссиясына және Талғар ауданы әкімінің орынбасары Тойбаев Әбдіғали Әбдіханұлына жүктелсін.</w:t>
      </w:r>
    </w:p>
    <w:bookmarkEnd w:id="49"/>
    <w:bookmarkStart w:name="z57" w:id="50"/>
    <w:p>
      <w:pPr>
        <w:spacing w:after="0"/>
        <w:ind w:left="0"/>
        <w:jc w:val="both"/>
      </w:pPr>
      <w:r>
        <w:rPr>
          <w:rFonts w:ascii="Times New Roman"/>
          <w:b w:val="false"/>
          <w:i w:val="false"/>
          <w:color w:val="000000"/>
          <w:sz w:val="28"/>
        </w:rPr>
        <w:t>
      3. Осы бірлескен Талғар аудандық мәслихатының шешімі мен Талғар ауданы әкімдігінің қаулысы әділет органдарында мемлекеттік тіркелген күннен бастап күшіне енеді және алғашқы ресми жарияланған күнінен кейін күнтізбелік он күн өткен соң қолданысқа енгізіледі.</w:t>
      </w:r>
    </w:p>
    <w:bookmarkEnd w:id="50"/>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хатшысы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Еңкебайұлы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 сессиясының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төрағасы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С. Құрақпаев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әкімінің міндетін</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атқарушы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Ә. Тойбаев</w:t>
            </w:r>
            <w:r>
              <w:rPr>
                <w:rFonts w:ascii="Times New Roman"/>
                <w:b w:val="false"/>
                <w:i w:val="false"/>
                <w:color w:val="000000"/>
                <w:sz w:val="20"/>
              </w:rPr>
              <w:t>
</w:t>
            </w:r>
          </w:p>
        </w:tc>
      </w:tr>
    </w:tbl>
    <w:bookmarkStart w:name="z67"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