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79f6a5" w14:textId="f79f6a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"Жылжымайтын мүлікке құқықтарды тіркеу және міндетті мемлекеттік тіркеуге жатпайтын жылжымалы мүлік кепілін тіркеу мәселелері бойынша мемлекеттік көрсетілетін қызметтердің регламенттерін бекіту туралы" Қазақстан Республикасы Әділет министрінің міндетін атқарушының 2015 жылғы 28 мамырдағы № 300 бұйрығына өзгеріс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Әділет министрінің 2018 жылғы 19 желтоқсандағы № 1601 бұйрығы. Қазақстан Республикасының Әділет министрлігінде 2018 жылғы 20 желтоқсанда № 17967 болып тіркелді. Күші жойылды - Қазақстан Республикасы Әділет министрінің м.а. 2020 жылғы 29 мамырдағы № 67 бұйрығымен.</w:t>
      </w:r>
    </w:p>
    <w:p>
      <w:pPr>
        <w:spacing w:after="0"/>
        <w:ind w:left="0"/>
        <w:jc w:val="both"/>
      </w:pPr>
      <w:r>
        <w:rPr>
          <w:rFonts w:ascii="Times New Roman"/>
          <w:b w:val="false"/>
          <w:i w:val="false"/>
          <w:color w:val="ff0000"/>
          <w:sz w:val="28"/>
        </w:rPr>
        <w:t xml:space="preserve">
      Ескерту. Күші жойылды – ҚР Әділет министрінің м.а. 29.05.2020 </w:t>
      </w:r>
      <w:r>
        <w:rPr>
          <w:rFonts w:ascii="Times New Roman"/>
          <w:b w:val="false"/>
          <w:i w:val="false"/>
          <w:color w:val="ff0000"/>
          <w:sz w:val="28"/>
        </w:rPr>
        <w:t>№ 67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БҰЙЫРАМЫН:</w:t>
      </w:r>
    </w:p>
    <w:bookmarkEnd w:id="0"/>
    <w:bookmarkStart w:name="z2" w:id="1"/>
    <w:p>
      <w:pPr>
        <w:spacing w:after="0"/>
        <w:ind w:left="0"/>
        <w:jc w:val="both"/>
      </w:pPr>
      <w:r>
        <w:rPr>
          <w:rFonts w:ascii="Times New Roman"/>
          <w:b w:val="false"/>
          <w:i w:val="false"/>
          <w:color w:val="000000"/>
          <w:sz w:val="28"/>
        </w:rPr>
        <w:t xml:space="preserve">
      1. "Жылжымайтын мүлікке құқықтарды тіркеу және міндетті мемлекеттік тіркеуге жатпайтын жылжымалы мүлік кепілін тіркеу мәселелері бойынша мемлекеттік көрсетілетін қызметтердің регламенттерін бекіту туралы" Қазақстан Республикасы Әділет министрінің міндетін атқарушының 2015 жылғы 28 мамырдағы № 300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11785 болып тіркелген, 2015 жылғы 3 қыркүйекте "Әділет" ақпараттық-құқықтық жүйесінде жарияланған) мынадай өзгеріс енгізілсін:</w:t>
      </w:r>
    </w:p>
    <w:bookmarkEnd w:id="1"/>
    <w:bookmarkStart w:name="z3" w:id="2"/>
    <w:p>
      <w:pPr>
        <w:spacing w:after="0"/>
        <w:ind w:left="0"/>
        <w:jc w:val="both"/>
      </w:pPr>
      <w:r>
        <w:rPr>
          <w:rFonts w:ascii="Times New Roman"/>
          <w:b w:val="false"/>
          <w:i w:val="false"/>
          <w:color w:val="000000"/>
          <w:sz w:val="28"/>
        </w:rPr>
        <w:t xml:space="preserve">
      1) көрсетілген бұйрықпен бекітілген "Жылжымайтын мүлiкке құқықтарды (ауыртпалықтарды) мемлекеттiк тiркеу"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жаңа редакцияда жазылсын;</w:t>
      </w:r>
    </w:p>
    <w:bookmarkEnd w:id="2"/>
    <w:bookmarkStart w:name="z4" w:id="3"/>
    <w:p>
      <w:pPr>
        <w:spacing w:after="0"/>
        <w:ind w:left="0"/>
        <w:jc w:val="both"/>
      </w:pPr>
      <w:r>
        <w:rPr>
          <w:rFonts w:ascii="Times New Roman"/>
          <w:b w:val="false"/>
          <w:i w:val="false"/>
          <w:color w:val="000000"/>
          <w:sz w:val="28"/>
        </w:rPr>
        <w:t xml:space="preserve">
      2) көрсетілген бұйрықпен бекітілген "Мiндеттi мемлекеттiк тiркеуге жатпайтын жылжымалы мүлiк кепiлін тiркеу"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жаңа редакцияда жазылсын;</w:t>
      </w:r>
    </w:p>
    <w:bookmarkEnd w:id="3"/>
    <w:bookmarkStart w:name="z5" w:id="4"/>
    <w:p>
      <w:pPr>
        <w:spacing w:after="0"/>
        <w:ind w:left="0"/>
        <w:jc w:val="both"/>
      </w:pPr>
      <w:r>
        <w:rPr>
          <w:rFonts w:ascii="Times New Roman"/>
          <w:b w:val="false"/>
          <w:i w:val="false"/>
          <w:color w:val="000000"/>
          <w:sz w:val="28"/>
        </w:rPr>
        <w:t xml:space="preserve">
      3) көрсетілген бұйрықпен бекітілген "Жылжымайтын мүлікке тіркелген құқықтар (ауыртпалықтар) және оның техникалық сипаттамалары туралы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жаңа редакцияда жазылсын;</w:t>
      </w:r>
    </w:p>
    <w:bookmarkEnd w:id="4"/>
    <w:bookmarkStart w:name="z6" w:id="5"/>
    <w:p>
      <w:pPr>
        <w:spacing w:after="0"/>
        <w:ind w:left="0"/>
        <w:jc w:val="both"/>
      </w:pPr>
      <w:r>
        <w:rPr>
          <w:rFonts w:ascii="Times New Roman"/>
          <w:b w:val="false"/>
          <w:i w:val="false"/>
          <w:color w:val="000000"/>
          <w:sz w:val="28"/>
        </w:rPr>
        <w:t xml:space="preserve">
      4) көрсетілген бұйрықпен бекітілген "Жылжымайтын мүлiк объектiлерi жоспарын (схемасын) қоса алғанда, тiркеу органы куәландырған тiркеу iсi құжаттарының көшiрмелерiн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жаңа редакцияда жазылсын;</w:t>
      </w:r>
    </w:p>
    <w:bookmarkEnd w:id="5"/>
    <w:bookmarkStart w:name="z7" w:id="6"/>
    <w:p>
      <w:pPr>
        <w:spacing w:after="0"/>
        <w:ind w:left="0"/>
        <w:jc w:val="both"/>
      </w:pPr>
      <w:r>
        <w:rPr>
          <w:rFonts w:ascii="Times New Roman"/>
          <w:b w:val="false"/>
          <w:i w:val="false"/>
          <w:color w:val="000000"/>
          <w:sz w:val="28"/>
        </w:rPr>
        <w:t xml:space="preserve">
      5) көрсетілген бұйрықпен бекітілген "Жылжымайтын мүлiктiң болмауы (болуы) туралы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жаңа редакцияда жазылсын;</w:t>
      </w:r>
    </w:p>
    <w:bookmarkEnd w:id="6"/>
    <w:bookmarkStart w:name="z8" w:id="7"/>
    <w:p>
      <w:pPr>
        <w:spacing w:after="0"/>
        <w:ind w:left="0"/>
        <w:jc w:val="both"/>
      </w:pPr>
      <w:r>
        <w:rPr>
          <w:rFonts w:ascii="Times New Roman"/>
          <w:b w:val="false"/>
          <w:i w:val="false"/>
          <w:color w:val="000000"/>
          <w:sz w:val="28"/>
        </w:rPr>
        <w:t xml:space="preserve">
      6) көрсетілген бұйрықпен бекітілген "Жылжымалы мүлік кепілін тіркеу тізілімінен үзінді көшірме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жаңа редакцияда жазылсын;</w:t>
      </w:r>
    </w:p>
    <w:bookmarkEnd w:id="7"/>
    <w:bookmarkStart w:name="z9" w:id="8"/>
    <w:p>
      <w:pPr>
        <w:spacing w:after="0"/>
        <w:ind w:left="0"/>
        <w:jc w:val="both"/>
      </w:pPr>
      <w:r>
        <w:rPr>
          <w:rFonts w:ascii="Times New Roman"/>
          <w:b w:val="false"/>
          <w:i w:val="false"/>
          <w:color w:val="000000"/>
          <w:sz w:val="28"/>
        </w:rPr>
        <w:t xml:space="preserve">
      7) көрсетілген бұйрықпен бекітілген "Жылжымайтын мүлiкке тiркелген және тоқтатылған құқықтар туралы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жаңа редакцияда жазылсын;</w:t>
      </w:r>
    </w:p>
    <w:bookmarkEnd w:id="8"/>
    <w:bookmarkStart w:name="z10" w:id="9"/>
    <w:p>
      <w:pPr>
        <w:spacing w:after="0"/>
        <w:ind w:left="0"/>
        <w:jc w:val="both"/>
      </w:pPr>
      <w:r>
        <w:rPr>
          <w:rFonts w:ascii="Times New Roman"/>
          <w:b w:val="false"/>
          <w:i w:val="false"/>
          <w:color w:val="000000"/>
          <w:sz w:val="28"/>
        </w:rPr>
        <w:t xml:space="preserve">
      8) көрсетілген бұйрықпен бекітілген "Жылжымайтын мүлікке құқық белгілейтін құжаттың телнұсқасын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жаңа редакцияда жазылсын;</w:t>
      </w:r>
    </w:p>
    <w:bookmarkEnd w:id="9"/>
    <w:bookmarkStart w:name="z11" w:id="10"/>
    <w:p>
      <w:pPr>
        <w:spacing w:after="0"/>
        <w:ind w:left="0"/>
        <w:jc w:val="both"/>
      </w:pPr>
      <w:r>
        <w:rPr>
          <w:rFonts w:ascii="Times New Roman"/>
          <w:b w:val="false"/>
          <w:i w:val="false"/>
          <w:color w:val="000000"/>
          <w:sz w:val="28"/>
        </w:rPr>
        <w:t xml:space="preserve">
      9) көрсетілген бұйрықпен бекітілген "Ғимараттардың, құрылыстардың және (немесе) олардың құрамдастарының жаңадан құрылған жылжымайтын мүлікке сәйкестендіру және техникалық мәліметтерін құқықтық кадастрға енгізу, жылжымайтын мүлік объектілерінің техникалық паспортын және жаңадан құрылған жылжымайтын мүлік объектісіне жүргізілген мемлекеттік техникалық тексеру қорытындысы бойынша сәйкестендіру және техникалық мәліметтердің алшақтығын белгілеу туралы қорытынды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жаңа редакцияда жазылсын;</w:t>
      </w:r>
    </w:p>
    <w:bookmarkEnd w:id="10"/>
    <w:bookmarkStart w:name="z12" w:id="11"/>
    <w:p>
      <w:pPr>
        <w:spacing w:after="0"/>
        <w:ind w:left="0"/>
        <w:jc w:val="both"/>
      </w:pPr>
      <w:r>
        <w:rPr>
          <w:rFonts w:ascii="Times New Roman"/>
          <w:b w:val="false"/>
          <w:i w:val="false"/>
          <w:color w:val="000000"/>
          <w:sz w:val="28"/>
        </w:rPr>
        <w:t xml:space="preserve">
      10) көрсетілген бұйрықпен бекітілген "Жылжымайтын мүлік объектілерінің техникалық паспортының телнұсқасын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жаңа редакцияда жазылсын;</w:t>
      </w:r>
    </w:p>
    <w:bookmarkEnd w:id="11"/>
    <w:bookmarkStart w:name="z13" w:id="12"/>
    <w:p>
      <w:pPr>
        <w:spacing w:after="0"/>
        <w:ind w:left="0"/>
        <w:jc w:val="both"/>
      </w:pPr>
      <w:r>
        <w:rPr>
          <w:rFonts w:ascii="Times New Roman"/>
          <w:b w:val="false"/>
          <w:i w:val="false"/>
          <w:color w:val="000000"/>
          <w:sz w:val="28"/>
        </w:rPr>
        <w:t xml:space="preserve">
      11) көрсетілген бұйрықпен бекітілген "Жылжымайтын мүлік иесі (құқық иеленушісі) туралы мәліметті қамтитын техникалық паспортқа қосымшаны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жаңа редакцияда жазылсын;</w:t>
      </w:r>
    </w:p>
    <w:bookmarkEnd w:id="12"/>
    <w:bookmarkStart w:name="z14" w:id="13"/>
    <w:p>
      <w:pPr>
        <w:spacing w:after="0"/>
        <w:ind w:left="0"/>
        <w:jc w:val="both"/>
      </w:pPr>
      <w:r>
        <w:rPr>
          <w:rFonts w:ascii="Times New Roman"/>
          <w:b w:val="false"/>
          <w:i w:val="false"/>
          <w:color w:val="000000"/>
          <w:sz w:val="28"/>
        </w:rPr>
        <w:t xml:space="preserve">
      12) көрсетілген бұйрықпен бекітілген "Кондоминиум объектiсiн мемлекеттік тiркеу"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жаңа редакцияда жазылсын.".</w:t>
      </w:r>
    </w:p>
    <w:bookmarkEnd w:id="13"/>
    <w:bookmarkStart w:name="z15" w:id="14"/>
    <w:p>
      <w:pPr>
        <w:spacing w:after="0"/>
        <w:ind w:left="0"/>
        <w:jc w:val="both"/>
      </w:pPr>
      <w:r>
        <w:rPr>
          <w:rFonts w:ascii="Times New Roman"/>
          <w:b w:val="false"/>
          <w:i w:val="false"/>
          <w:color w:val="000000"/>
          <w:sz w:val="28"/>
        </w:rPr>
        <w:t>
      2. Қазақстан Республикасы Әділет министрлігінің Тіркеу қызметі және заң қызметін ұйымдастыру департаменті Қазақстан Республикасының заңнамасында белгіленген тәртіппен:</w:t>
      </w:r>
    </w:p>
    <w:bookmarkEnd w:id="14"/>
    <w:bookmarkStart w:name="z16" w:id="15"/>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bookmarkEnd w:id="15"/>
    <w:bookmarkStart w:name="z17" w:id="16"/>
    <w:p>
      <w:pPr>
        <w:spacing w:after="0"/>
        <w:ind w:left="0"/>
        <w:jc w:val="both"/>
      </w:pPr>
      <w:r>
        <w:rPr>
          <w:rFonts w:ascii="Times New Roman"/>
          <w:b w:val="false"/>
          <w:i w:val="false"/>
          <w:color w:val="000000"/>
          <w:sz w:val="28"/>
        </w:rPr>
        <w:t>
      2) осы бұйрық Қазақстан Республикасы Әділет министрлігінде мемлекеттік тіркелген күннен бастап күнтізбелік он күн ішінде оны қазақ және орыс тілдерінде "Республикалық құқықтық ақпарат орталығы" шаруашылық жүргізу құқығындағы республикалық мемлекеттік кәсіпорнына ресми жариялау және Қазақстан Республикасы нормативтік құқықтық актілерінің эталондық-бақылау банкіне енгізу үшін жіберуді;</w:t>
      </w:r>
    </w:p>
    <w:bookmarkEnd w:id="16"/>
    <w:bookmarkStart w:name="z18" w:id="17"/>
    <w:p>
      <w:pPr>
        <w:spacing w:after="0"/>
        <w:ind w:left="0"/>
        <w:jc w:val="both"/>
      </w:pPr>
      <w:r>
        <w:rPr>
          <w:rFonts w:ascii="Times New Roman"/>
          <w:b w:val="false"/>
          <w:i w:val="false"/>
          <w:color w:val="000000"/>
          <w:sz w:val="28"/>
        </w:rPr>
        <w:t>
      3) осы бұйрықты Қазақстан Республикасы Әділет министрлігінің интернет-ресурсында орналастыруды қамтамасыз етсін.</w:t>
      </w:r>
    </w:p>
    <w:bookmarkEnd w:id="17"/>
    <w:bookmarkStart w:name="z19" w:id="18"/>
    <w:p>
      <w:pPr>
        <w:spacing w:after="0"/>
        <w:ind w:left="0"/>
        <w:jc w:val="both"/>
      </w:pPr>
      <w:r>
        <w:rPr>
          <w:rFonts w:ascii="Times New Roman"/>
          <w:b w:val="false"/>
          <w:i w:val="false"/>
          <w:color w:val="000000"/>
          <w:sz w:val="28"/>
        </w:rPr>
        <w:t>
      3. Осы бұйрықтың орындалуын бақылау Қазақстан Республикасы Әділет министрінің жетекшілік ететін орынбасарына жүктелсін.</w:t>
      </w:r>
    </w:p>
    <w:bookmarkEnd w:id="18"/>
    <w:bookmarkStart w:name="z20" w:id="19"/>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19"/>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Әділет 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Бекетаев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19 желтоқсандағы</w:t>
            </w:r>
            <w:r>
              <w:br/>
            </w:r>
            <w:r>
              <w:rPr>
                <w:rFonts w:ascii="Times New Roman"/>
                <w:b w:val="false"/>
                <w:i w:val="false"/>
                <w:color w:val="000000"/>
                <w:sz w:val="20"/>
              </w:rPr>
              <w:t>№ 1601 бұйрығына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1-қосымша</w:t>
            </w:r>
          </w:p>
        </w:tc>
      </w:tr>
    </w:tbl>
    <w:bookmarkStart w:name="z23" w:id="20"/>
    <w:p>
      <w:pPr>
        <w:spacing w:after="0"/>
        <w:ind w:left="0"/>
        <w:jc w:val="left"/>
      </w:pPr>
      <w:r>
        <w:rPr>
          <w:rFonts w:ascii="Times New Roman"/>
          <w:b/>
          <w:i w:val="false"/>
          <w:color w:val="000000"/>
        </w:rPr>
        <w:t xml:space="preserve"> "Жылжымайтын мүлікке құқықтарды (ауыртпалықтарды) мемлекеттік тіркеу" мемлекеттік көрсетілетін қызмет регламенті </w:t>
      </w:r>
    </w:p>
    <w:bookmarkEnd w:id="20"/>
    <w:bookmarkStart w:name="z24" w:id="21"/>
    <w:p>
      <w:pPr>
        <w:spacing w:after="0"/>
        <w:ind w:left="0"/>
        <w:jc w:val="left"/>
      </w:pPr>
      <w:r>
        <w:rPr>
          <w:rFonts w:ascii="Times New Roman"/>
          <w:b/>
          <w:i w:val="false"/>
          <w:color w:val="000000"/>
        </w:rPr>
        <w:t xml:space="preserve"> 1 тарау. Жалпы ережелер</w:t>
      </w:r>
    </w:p>
    <w:bookmarkEnd w:id="21"/>
    <w:bookmarkStart w:name="z25" w:id="22"/>
    <w:p>
      <w:pPr>
        <w:spacing w:after="0"/>
        <w:ind w:left="0"/>
        <w:jc w:val="both"/>
      </w:pPr>
      <w:r>
        <w:rPr>
          <w:rFonts w:ascii="Times New Roman"/>
          <w:b w:val="false"/>
          <w:i w:val="false"/>
          <w:color w:val="000000"/>
          <w:sz w:val="28"/>
        </w:rPr>
        <w:t xml:space="preserve">
      1. Мемлекеттік көрсетілетін қызметті Қазақстан Республикасы Әділет министрінің 2015 жылғы 28 сәуірдегі № 246 бұйрығымен бекітілген (Нормативтік құқықтық актілерді мемлекеттік тіркеу тізілімінде № 11408 болып тіркелген) "Жылжымайтын мүлiкке құқықтарды (ауыртпалықтарды) мемлекеттiк тiркеу"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"Азаматтарға арналған үкімет" Мемлекеттік корпорациясы коммерциялық емес акционерлік қоғамы (бұдан әрі - көрсетілетін қызметті беруші) көрсетеді.</w:t>
      </w:r>
    </w:p>
    <w:bookmarkEnd w:id="22"/>
    <w:bookmarkStart w:name="z26" w:id="23"/>
    <w:p>
      <w:pPr>
        <w:spacing w:after="0"/>
        <w:ind w:left="0"/>
        <w:jc w:val="both"/>
      </w:pPr>
      <w:r>
        <w:rPr>
          <w:rFonts w:ascii="Times New Roman"/>
          <w:b w:val="false"/>
          <w:i w:val="false"/>
          <w:color w:val="000000"/>
          <w:sz w:val="28"/>
        </w:rPr>
        <w:t>
      2. Өтініштерді қабылдау және мемлекеттік қызметті көрсету нәтижелерін беру:</w:t>
      </w:r>
    </w:p>
    <w:bookmarkEnd w:id="23"/>
    <w:bookmarkStart w:name="z27" w:id="24"/>
    <w:p>
      <w:pPr>
        <w:spacing w:after="0"/>
        <w:ind w:left="0"/>
        <w:jc w:val="both"/>
      </w:pPr>
      <w:r>
        <w:rPr>
          <w:rFonts w:ascii="Times New Roman"/>
          <w:b w:val="false"/>
          <w:i w:val="false"/>
          <w:color w:val="000000"/>
          <w:sz w:val="28"/>
        </w:rPr>
        <w:t>
      1) көрсетілетін қызметті беруші арқылы, көрсетілетін қызметті алушының жылжымайтын мүлкі объектісінің тіркелген жері бойынша;</w:t>
      </w:r>
    </w:p>
    <w:bookmarkEnd w:id="24"/>
    <w:bookmarkStart w:name="z28" w:id="25"/>
    <w:p>
      <w:pPr>
        <w:spacing w:after="0"/>
        <w:ind w:left="0"/>
        <w:jc w:val="both"/>
      </w:pPr>
      <w:r>
        <w:rPr>
          <w:rFonts w:ascii="Times New Roman"/>
          <w:b w:val="false"/>
          <w:i w:val="false"/>
          <w:color w:val="000000"/>
          <w:sz w:val="28"/>
        </w:rPr>
        <w:t>
      2) "электрондық үкіметтің" www.е.gov.kz веб-порталы (бұдан әрі - портал) арқылы жүзеге асырады.</w:t>
      </w:r>
    </w:p>
    <w:bookmarkEnd w:id="25"/>
    <w:bookmarkStart w:name="z29" w:id="26"/>
    <w:p>
      <w:pPr>
        <w:spacing w:after="0"/>
        <w:ind w:left="0"/>
        <w:jc w:val="both"/>
      </w:pPr>
      <w:r>
        <w:rPr>
          <w:rFonts w:ascii="Times New Roman"/>
          <w:b w:val="false"/>
          <w:i w:val="false"/>
          <w:color w:val="000000"/>
          <w:sz w:val="28"/>
        </w:rPr>
        <w:t>
      3. Көрсетілетін қызмет нысаны - электрондық (ішінара автоматтандырылған) және (немесе) қағаз жүзінде.</w:t>
      </w:r>
    </w:p>
    <w:bookmarkEnd w:id="26"/>
    <w:bookmarkStart w:name="z30" w:id="27"/>
    <w:p>
      <w:pPr>
        <w:spacing w:after="0"/>
        <w:ind w:left="0"/>
        <w:jc w:val="both"/>
      </w:pPr>
      <w:r>
        <w:rPr>
          <w:rFonts w:ascii="Times New Roman"/>
          <w:b w:val="false"/>
          <w:i w:val="false"/>
          <w:color w:val="000000"/>
          <w:sz w:val="28"/>
        </w:rPr>
        <w:t>
      4. Көрсетілген мемлекеттік қызметтің нәтижесi:</w:t>
      </w:r>
    </w:p>
    <w:bookmarkEnd w:id="27"/>
    <w:p>
      <w:pPr>
        <w:spacing w:after="0"/>
        <w:ind w:left="0"/>
        <w:jc w:val="both"/>
      </w:pPr>
      <w:r>
        <w:rPr>
          <w:rFonts w:ascii="Times New Roman"/>
          <w:b w:val="false"/>
          <w:i w:val="false"/>
          <w:color w:val="000000"/>
          <w:sz w:val="28"/>
        </w:rPr>
        <w:t xml:space="preserve">
      көрсетілетін қызметті берушіге жүгінген кезде жүргізілген жылжымайтын мүлiкке құқықтарды (ауыртпалықтарды) мемлекеттiк тiркеу туралы белгісі бар құқық белгілеуші құжат, не тіркеуді тоқтата тұру немесе осы мемлекеттік қызмет көрсету стандарының </w:t>
      </w:r>
      <w:r>
        <w:rPr>
          <w:rFonts w:ascii="Times New Roman"/>
          <w:b w:val="false"/>
          <w:i w:val="false"/>
          <w:color w:val="000000"/>
          <w:sz w:val="28"/>
        </w:rPr>
        <w:t>9-тармағында</w:t>
      </w:r>
      <w:r>
        <w:rPr>
          <w:rFonts w:ascii="Times New Roman"/>
          <w:b w:val="false"/>
          <w:i w:val="false"/>
          <w:color w:val="000000"/>
          <w:sz w:val="28"/>
        </w:rPr>
        <w:t xml:space="preserve"> көзделген жағдайларда және негіздер бойынша бас тарту, сондай-ақ Қазақстан Республикасының заңнамалық актiлерiнде көзделген жағдайларда мемлекеттiк тiркеу туралы куәлiк (қағаз жеткізгіште) беру болып табылады.</w:t>
      </w:r>
    </w:p>
    <w:p>
      <w:pPr>
        <w:spacing w:after="0"/>
        <w:ind w:left="0"/>
        <w:jc w:val="both"/>
      </w:pPr>
      <w:r>
        <w:rPr>
          <w:rFonts w:ascii="Times New Roman"/>
          <w:b w:val="false"/>
          <w:i w:val="false"/>
          <w:color w:val="000000"/>
          <w:sz w:val="28"/>
        </w:rPr>
        <w:t xml:space="preserve">
      Бірыңғай нотариалдық ақпараттық жүйе (бұдан әрі - БНАЖ) арқылы электрондық тіркеу үшін жүргізілген тіркеу туралы немесе осы мемлекеттік көрсетілетін қызмет стандартының </w:t>
      </w:r>
      <w:r>
        <w:rPr>
          <w:rFonts w:ascii="Times New Roman"/>
          <w:b w:val="false"/>
          <w:i w:val="false"/>
          <w:color w:val="000000"/>
          <w:sz w:val="28"/>
        </w:rPr>
        <w:t>4-тармағында</w:t>
      </w:r>
      <w:r>
        <w:rPr>
          <w:rFonts w:ascii="Times New Roman"/>
          <w:b w:val="false"/>
          <w:i w:val="false"/>
          <w:color w:val="000000"/>
          <w:sz w:val="28"/>
        </w:rPr>
        <w:t xml:space="preserve"> көзделген жағдайларда және негіздер бойынша мемлекеттік тіркеуді тоқтата тұру туралы немесе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негіздер бойынша БНАЖ - ға уәкілетті қызметкердің электрондық цифрлық қолтаңбасымен (бұдан әрі - ЭЦҚ) куәландырылған электрондық құжаттар нысанында бас тарту туралы хабарламаны, сондай-ақ мәмілеге қатысушылардың электрондық мекенжайларына олар болған.</w:t>
      </w:r>
    </w:p>
    <w:p>
      <w:pPr>
        <w:spacing w:after="0"/>
        <w:ind w:left="0"/>
        <w:jc w:val="both"/>
      </w:pPr>
      <w:r>
        <w:rPr>
          <w:rFonts w:ascii="Times New Roman"/>
          <w:b w:val="false"/>
          <w:i w:val="false"/>
          <w:color w:val="000000"/>
          <w:sz w:val="28"/>
        </w:rPr>
        <w:t>
      Мемлекеттік қызмет көрсетуден бас тарту туралы дәлелді жауап ұсынылған кезде тіркеу үшін төлем туралы құжатты көрсетілетін қызметті алушы құжаттарды тіркеуге қайта берген кезде ұсынады.</w:t>
      </w:r>
    </w:p>
    <w:bookmarkStart w:name="z31" w:id="28"/>
    <w:p>
      <w:pPr>
        <w:spacing w:after="0"/>
        <w:ind w:left="0"/>
        <w:jc w:val="left"/>
      </w:pPr>
      <w:r>
        <w:rPr>
          <w:rFonts w:ascii="Times New Roman"/>
          <w:b/>
          <w:i w:val="false"/>
          <w:color w:val="000000"/>
        </w:rPr>
        <w:t xml:space="preserve"> 2 тарау . Мемлекеттік қызмет көрсету процесіндегі көрсетілетін қызметті берушінің құрылымдық бөлімшелерінің (қызметкерлерінің) әрекеттері тәртібінің сипаттамасы</w:t>
      </w:r>
    </w:p>
    <w:bookmarkEnd w:id="28"/>
    <w:bookmarkStart w:name="z32" w:id="29"/>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көрсетілетін қызметті берушіге стандарттың </w:t>
      </w:r>
      <w:r>
        <w:rPr>
          <w:rFonts w:ascii="Times New Roman"/>
          <w:b w:val="false"/>
          <w:i w:val="false"/>
          <w:color w:val="000000"/>
          <w:sz w:val="28"/>
        </w:rPr>
        <w:t>8-тармағына</w:t>
      </w:r>
      <w:r>
        <w:rPr>
          <w:rFonts w:ascii="Times New Roman"/>
          <w:b w:val="false"/>
          <w:i w:val="false"/>
          <w:color w:val="000000"/>
          <w:sz w:val="28"/>
        </w:rPr>
        <w:t xml:space="preserve"> сәйкес құжаттар топтамасымен жүгінуі болып табылады.</w:t>
      </w:r>
    </w:p>
    <w:bookmarkEnd w:id="29"/>
    <w:bookmarkStart w:name="z33" w:id="30"/>
    <w:p>
      <w:pPr>
        <w:spacing w:after="0"/>
        <w:ind w:left="0"/>
        <w:jc w:val="both"/>
      </w:pPr>
      <w:r>
        <w:rPr>
          <w:rFonts w:ascii="Times New Roman"/>
          <w:b w:val="false"/>
          <w:i w:val="false"/>
          <w:color w:val="000000"/>
          <w:sz w:val="28"/>
        </w:rPr>
        <w:t>
      6. Көрсетілетін қызметті берушінің қызметкері өзінің функционалдық міндеттеріне сәйкес құжаттарды есепке алу кітабы бойынша Мемлекеттік корпорациядан құжаттарды қабылдауды жүзеге асырады, кейіннен жұмыс күні ішінде қабылданған құжаттар топтамасын көрсетілетін қызметті берушінің жауапты орындаушысының мұрағатына тапсырады, ол бір жұмыс күні ішінде тіркеу істерін іздестіруді және оларды жылжымайтын мүлікке құқықтарды тіркеу бөліміне тапсыруды жүзеге асырады, орындалған құжаттарды есепке алу кітабы бойынша Мемлекеттік корпорацияға тапсырады; көрсетілетін қызметті берушінің жылжымайтын мүлікке құқықтарды тіркеу бөлімінің қызметкері - өтінішті қарауды және орындауды жүзеге асырады.</w:t>
      </w:r>
    </w:p>
    <w:bookmarkEnd w:id="30"/>
    <w:p>
      <w:pPr>
        <w:spacing w:after="0"/>
        <w:ind w:left="0"/>
        <w:jc w:val="both"/>
      </w:pPr>
      <w:r>
        <w:rPr>
          <w:rFonts w:ascii="Times New Roman"/>
          <w:b w:val="false"/>
          <w:i w:val="false"/>
          <w:color w:val="000000"/>
          <w:sz w:val="28"/>
        </w:rPr>
        <w:t>
      Мемлекеттік қызмет көрсету процесінің құрамына кіретін әрбір рәсімнің (іс-қимылдың) мазмұны:</w:t>
      </w:r>
    </w:p>
    <w:p>
      <w:pPr>
        <w:spacing w:after="0"/>
        <w:ind w:left="0"/>
        <w:jc w:val="both"/>
      </w:pPr>
      <w:r>
        <w:rPr>
          <w:rFonts w:ascii="Times New Roman"/>
          <w:b w:val="false"/>
          <w:i w:val="false"/>
          <w:color w:val="000000"/>
          <w:sz w:val="28"/>
        </w:rPr>
        <w:t>
      1) қызмет берушінің жұмыскері өзінің функционалдық міндеттеріне сәйкес құжаттарды есепке алу кітабы бойынша қызмет берушінің құжаттарды қабылдау және беру бөлімінен құжаттарды қабылдауды жүзеге асырады, әрі қарай қабылданған құжаттар топтамасын қызмет берушінің жауапты орындаушысына мұрағатқа тапсырады (үш сағаттан аспайды).</w:t>
      </w:r>
    </w:p>
    <w:p>
      <w:pPr>
        <w:spacing w:after="0"/>
        <w:ind w:left="0"/>
        <w:jc w:val="both"/>
      </w:pPr>
      <w:r>
        <w:rPr>
          <w:rFonts w:ascii="Times New Roman"/>
          <w:b w:val="false"/>
          <w:i w:val="false"/>
          <w:color w:val="000000"/>
          <w:sz w:val="28"/>
        </w:rPr>
        <w:t>
      2) қызмет берушінің мұрағат бөлімі жұмыскері (бір жұмыс күні ішінде) тіркеу істерін іздестіруді және оларды жылжымайтын мүлікке құқықтарды тіркеу бөліміне тапсыруды жүзеге асырады.</w:t>
      </w:r>
    </w:p>
    <w:p>
      <w:pPr>
        <w:spacing w:after="0"/>
        <w:ind w:left="0"/>
        <w:jc w:val="both"/>
      </w:pPr>
      <w:r>
        <w:rPr>
          <w:rFonts w:ascii="Times New Roman"/>
          <w:b w:val="false"/>
          <w:i w:val="false"/>
          <w:color w:val="000000"/>
          <w:sz w:val="28"/>
        </w:rPr>
        <w:t>
      3) қызмет берушінің жылжымайтын мүлікке құқықтарды тіркеу бөлімінің жұмыскері - өтінішті қарау және орындауын жүзеге асырады (бір жұмыс күні ішінде).</w:t>
      </w:r>
    </w:p>
    <w:p>
      <w:pPr>
        <w:spacing w:after="0"/>
        <w:ind w:left="0"/>
        <w:jc w:val="both"/>
      </w:pPr>
      <w:r>
        <w:rPr>
          <w:rFonts w:ascii="Times New Roman"/>
          <w:b w:val="false"/>
          <w:i w:val="false"/>
          <w:color w:val="000000"/>
          <w:sz w:val="28"/>
        </w:rPr>
        <w:t>
      4) қызмет берушінің басшысы немесе оның орынбасары құжаттарға немесе дәлелді бас тартуға қол қояды (екі сағаттан аспайды).</w:t>
      </w:r>
    </w:p>
    <w:p>
      <w:pPr>
        <w:spacing w:after="0"/>
        <w:ind w:left="0"/>
        <w:jc w:val="both"/>
      </w:pPr>
      <w:r>
        <w:rPr>
          <w:rFonts w:ascii="Times New Roman"/>
          <w:b w:val="false"/>
          <w:i w:val="false"/>
          <w:color w:val="000000"/>
          <w:sz w:val="28"/>
        </w:rPr>
        <w:t>
      Рәсімнің (іс-қимылдың) нәтижесі: құжаттарды көрсетілетін қызметті берушінің жұмыскеріне жолдау.</w:t>
      </w:r>
    </w:p>
    <w:p>
      <w:pPr>
        <w:spacing w:after="0"/>
        <w:ind w:left="0"/>
        <w:jc w:val="both"/>
      </w:pPr>
      <w:r>
        <w:rPr>
          <w:rFonts w:ascii="Times New Roman"/>
          <w:b w:val="false"/>
          <w:i w:val="false"/>
          <w:color w:val="000000"/>
          <w:sz w:val="28"/>
        </w:rPr>
        <w:t>
      5) қызмет берушінің жұмыскері мемлекеттік көрсетілетін қызмет нәтижесін тіркейді (отыз минуттан аспайды).</w:t>
      </w:r>
    </w:p>
    <w:p>
      <w:pPr>
        <w:spacing w:after="0"/>
        <w:ind w:left="0"/>
        <w:jc w:val="both"/>
      </w:pPr>
      <w:r>
        <w:rPr>
          <w:rFonts w:ascii="Times New Roman"/>
          <w:b w:val="false"/>
          <w:i w:val="false"/>
          <w:color w:val="000000"/>
          <w:sz w:val="28"/>
        </w:rPr>
        <w:t>
      Рәсімнің (іс-қимылдың) нәтижесі: мемлекеттік көрсетілетін қызмет нәтижесін қызмет берушінің құжаттарды қабылдау және беру бөліміне құжаттарды есепке алу кітабы бойынша жолдау.</w:t>
      </w:r>
    </w:p>
    <w:p>
      <w:pPr>
        <w:spacing w:after="0"/>
        <w:ind w:left="0"/>
        <w:jc w:val="both"/>
      </w:pPr>
      <w:r>
        <w:rPr>
          <w:rFonts w:ascii="Times New Roman"/>
          <w:b w:val="false"/>
          <w:i w:val="false"/>
          <w:color w:val="000000"/>
          <w:sz w:val="28"/>
        </w:rPr>
        <w:t>
      Мемлекеттiк органдар және өзге де уәкiлеттi адамдар салатын ауыртпалықтарды (ауыртпалықтардың тоқтатылуын), сондай-ақ заңдық талаптарды тiркеу бойынша - көрсетілетін қызмет алушының өтiнiші келіп түскен кезден бастап дереу орындалады (орындалған құжаттар көрсетілетін қызметті берушіге өтініш келіп түскен кезден бастап бір жұмыс күнiнен кешiктiрiлмей мемлекеттік көрсетілетін қызметті алушыға берiледi).</w:t>
      </w:r>
    </w:p>
    <w:p>
      <w:pPr>
        <w:spacing w:after="0"/>
        <w:ind w:left="0"/>
        <w:jc w:val="both"/>
      </w:pPr>
      <w:r>
        <w:rPr>
          <w:rFonts w:ascii="Times New Roman"/>
          <w:b w:val="false"/>
          <w:i w:val="false"/>
          <w:color w:val="000000"/>
          <w:sz w:val="28"/>
        </w:rPr>
        <w:t>
      Нотариаттық куәландырылмаған мәміле бойынша мемлекеттік тіркеу бойынша - көрсетілетін қызметті берушігеөтініш келіп түскен кезден бастап бір жұмыс күні ішінде.</w:t>
      </w:r>
    </w:p>
    <w:bookmarkStart w:name="z34" w:id="31"/>
    <w:p>
      <w:pPr>
        <w:spacing w:after="0"/>
        <w:ind w:left="0"/>
        <w:jc w:val="left"/>
      </w:pPr>
      <w:r>
        <w:rPr>
          <w:rFonts w:ascii="Times New Roman"/>
          <w:b/>
          <w:i w:val="false"/>
          <w:color w:val="000000"/>
        </w:rPr>
        <w:t xml:space="preserve"> 3 тарау. Мемлекеттік қызмет көрсету процесіндегі құрылымдық бөлімшелердің (қызметкерлердің) іс-қимылы тәртібінің сипаттамасы</w:t>
      </w:r>
    </w:p>
    <w:bookmarkEnd w:id="31"/>
    <w:bookmarkStart w:name="z35" w:id="3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2"/>
    <w:bookmarkStart w:name="z36" w:id="33"/>
    <w:p>
      <w:pPr>
        <w:spacing w:after="0"/>
        <w:ind w:left="0"/>
        <w:jc w:val="both"/>
      </w:pPr>
      <w:r>
        <w:rPr>
          <w:rFonts w:ascii="Times New Roman"/>
          <w:b w:val="false"/>
          <w:i w:val="false"/>
          <w:color w:val="000000"/>
          <w:sz w:val="28"/>
        </w:rPr>
        <w:t>
      1) қызмет берушінің құжаттарды қабылдау және беру бөлімінің жұмыскері;</w:t>
      </w:r>
    </w:p>
    <w:bookmarkEnd w:id="33"/>
    <w:bookmarkStart w:name="z37" w:id="34"/>
    <w:p>
      <w:pPr>
        <w:spacing w:after="0"/>
        <w:ind w:left="0"/>
        <w:jc w:val="both"/>
      </w:pPr>
      <w:r>
        <w:rPr>
          <w:rFonts w:ascii="Times New Roman"/>
          <w:b w:val="false"/>
          <w:i w:val="false"/>
          <w:color w:val="000000"/>
          <w:sz w:val="28"/>
        </w:rPr>
        <w:t>
      2) қызмет берушінің жұмыскері;</w:t>
      </w:r>
    </w:p>
    <w:bookmarkEnd w:id="34"/>
    <w:bookmarkStart w:name="z38" w:id="35"/>
    <w:p>
      <w:pPr>
        <w:spacing w:after="0"/>
        <w:ind w:left="0"/>
        <w:jc w:val="both"/>
      </w:pPr>
      <w:r>
        <w:rPr>
          <w:rFonts w:ascii="Times New Roman"/>
          <w:b w:val="false"/>
          <w:i w:val="false"/>
          <w:color w:val="000000"/>
          <w:sz w:val="28"/>
        </w:rPr>
        <w:t>
      3) қызмет берушінің мұрағат бөлімі жұмыскері;</w:t>
      </w:r>
    </w:p>
    <w:bookmarkEnd w:id="35"/>
    <w:bookmarkStart w:name="z39" w:id="36"/>
    <w:p>
      <w:pPr>
        <w:spacing w:after="0"/>
        <w:ind w:left="0"/>
        <w:jc w:val="both"/>
      </w:pPr>
      <w:r>
        <w:rPr>
          <w:rFonts w:ascii="Times New Roman"/>
          <w:b w:val="false"/>
          <w:i w:val="false"/>
          <w:color w:val="000000"/>
          <w:sz w:val="28"/>
        </w:rPr>
        <w:t>
      4) қызмет берушінің жылжымайтын мүлікке құқықтарды тіркеу бөлімінің жұмыскері;</w:t>
      </w:r>
    </w:p>
    <w:bookmarkEnd w:id="36"/>
    <w:bookmarkStart w:name="z40" w:id="37"/>
    <w:p>
      <w:pPr>
        <w:spacing w:after="0"/>
        <w:ind w:left="0"/>
        <w:jc w:val="both"/>
      </w:pPr>
      <w:r>
        <w:rPr>
          <w:rFonts w:ascii="Times New Roman"/>
          <w:b w:val="false"/>
          <w:i w:val="false"/>
          <w:color w:val="000000"/>
          <w:sz w:val="28"/>
        </w:rPr>
        <w:t>
      5) қызмет берушінің басшысы немесе оның орынбасары;</w:t>
      </w:r>
    </w:p>
    <w:bookmarkEnd w:id="37"/>
    <w:bookmarkStart w:name="z41" w:id="38"/>
    <w:p>
      <w:pPr>
        <w:spacing w:after="0"/>
        <w:ind w:left="0"/>
        <w:jc w:val="both"/>
      </w:pPr>
      <w:r>
        <w:rPr>
          <w:rFonts w:ascii="Times New Roman"/>
          <w:b w:val="false"/>
          <w:i w:val="false"/>
          <w:color w:val="000000"/>
          <w:sz w:val="28"/>
        </w:rPr>
        <w:t xml:space="preserve">
      8. Құрылымдық бөлімшелердің (әрбір рәсімдердің (әрекеттердің) ұзақтығын көрсете отырып, қызметкерлердің) арасындағы рәсімдер (әрекеттер) реттілігінің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көрсетуге қатысатын тараптардың әрекеттерінің сипаттамасына және осы регламенттің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4-қосымшасына</w:t>
      </w:r>
      <w:r>
        <w:rPr>
          <w:rFonts w:ascii="Times New Roman"/>
          <w:b w:val="false"/>
          <w:i w:val="false"/>
          <w:color w:val="000000"/>
          <w:sz w:val="28"/>
        </w:rPr>
        <w:t xml:space="preserve"> сәйкес функционалдық өзара іс-қимыл схемасында (бұдан әрі - бизнес-процесстердің анықтамасы) көрсетілген.</w:t>
      </w:r>
    </w:p>
    <w:bookmarkEnd w:id="38"/>
    <w:bookmarkStart w:name="z42" w:id="39"/>
    <w:p>
      <w:pPr>
        <w:spacing w:after="0"/>
        <w:ind w:left="0"/>
        <w:jc w:val="left"/>
      </w:pPr>
      <w:r>
        <w:rPr>
          <w:rFonts w:ascii="Times New Roman"/>
          <w:b/>
          <w:i w:val="false"/>
          <w:color w:val="000000"/>
        </w:rPr>
        <w:t xml:space="preserve"> 4 тарау. Мемлекеттік корпорациямен және (немесе) өзге де көрсетілетін қызметті берушілермен өзара іс-қимыл тәртібінің, сондай-ақ мемлекеттік қызмет көрсету процесіндегі ақпараттық жүйелерді пайдалану тәртібінің сипаттамасы</w:t>
      </w:r>
    </w:p>
    <w:bookmarkEnd w:id="39"/>
    <w:bookmarkStart w:name="z43" w:id="40"/>
    <w:p>
      <w:pPr>
        <w:spacing w:after="0"/>
        <w:ind w:left="0"/>
        <w:jc w:val="both"/>
      </w:pPr>
      <w:r>
        <w:rPr>
          <w:rFonts w:ascii="Times New Roman"/>
          <w:b w:val="false"/>
          <w:i w:val="false"/>
          <w:color w:val="000000"/>
          <w:sz w:val="28"/>
        </w:rPr>
        <w:t>
      9. Мемлекеттік корпорацияда құжаттарды қабылдау "кедергісіз қызмет көрсету" арқылы операциялық залда жүзеге асырылады, онда қызмет берушінің жұмыскерінің тегі, аты, әкесінің аты (бар болса) және лауазымы көрсетіледі.</w:t>
      </w:r>
    </w:p>
    <w:bookmarkEnd w:id="40"/>
    <w:p>
      <w:pPr>
        <w:spacing w:after="0"/>
        <w:ind w:left="0"/>
        <w:jc w:val="both"/>
      </w:pPr>
      <w:r>
        <w:rPr>
          <w:rFonts w:ascii="Times New Roman"/>
          <w:b w:val="false"/>
          <w:i w:val="false"/>
          <w:color w:val="000000"/>
          <w:sz w:val="28"/>
        </w:rPr>
        <w:t>
      Көрсетілетін қызметті алушының құжаттарды тапсыруы үшін рұқсат берілетін ең ұзақ күту уақыты - 20 минуттан аспайды;</w:t>
      </w:r>
    </w:p>
    <w:p>
      <w:pPr>
        <w:spacing w:after="0"/>
        <w:ind w:left="0"/>
        <w:jc w:val="both"/>
      </w:pPr>
      <w:r>
        <w:rPr>
          <w:rFonts w:ascii="Times New Roman"/>
          <w:b w:val="false"/>
          <w:i w:val="false"/>
          <w:color w:val="000000"/>
          <w:sz w:val="28"/>
        </w:rPr>
        <w:t>
      Көрсетілетін қызметті алушыға қызмет көрсетуге рұқсат берілетін ең ұзақ уақыт - 20 минуттан аспайды;</w:t>
      </w:r>
    </w:p>
    <w:p>
      <w:pPr>
        <w:spacing w:after="0"/>
        <w:ind w:left="0"/>
        <w:jc w:val="both"/>
      </w:pPr>
      <w:r>
        <w:rPr>
          <w:rFonts w:ascii="Times New Roman"/>
          <w:b w:val="false"/>
          <w:i w:val="false"/>
          <w:color w:val="000000"/>
          <w:sz w:val="28"/>
        </w:rPr>
        <w:t xml:space="preserve">
      Мемлекеттік көрсетілетін қызметті алу үшін көрсетілетін қызметті алушы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 құжаттарды ұсынады.</w:t>
      </w:r>
    </w:p>
    <w:bookmarkStart w:name="z44" w:id="41"/>
    <w:p>
      <w:pPr>
        <w:spacing w:after="0"/>
        <w:ind w:left="0"/>
        <w:jc w:val="both"/>
      </w:pPr>
      <w:r>
        <w:rPr>
          <w:rFonts w:ascii="Times New Roman"/>
          <w:b w:val="false"/>
          <w:i w:val="false"/>
          <w:color w:val="000000"/>
          <w:sz w:val="28"/>
        </w:rPr>
        <w:t xml:space="preserve">
      10. Көрсетілетін қызметті беруші дайын құжаттарды көрсетілетін қызметті алушыға беру Стандарттың </w:t>
      </w:r>
      <w:r>
        <w:rPr>
          <w:rFonts w:ascii="Times New Roman"/>
          <w:b w:val="false"/>
          <w:i w:val="false"/>
          <w:color w:val="000000"/>
          <w:sz w:val="28"/>
        </w:rPr>
        <w:t>7-тармағына</w:t>
      </w:r>
      <w:r>
        <w:rPr>
          <w:rFonts w:ascii="Times New Roman"/>
          <w:b w:val="false"/>
          <w:i w:val="false"/>
          <w:color w:val="000000"/>
          <w:sz w:val="28"/>
        </w:rPr>
        <w:t xml:space="preserve"> сәйкес дүйсенбіден бастап сенбіні қоса алғанда, қолхат негізінде онда көрсетілген мерзімде "терезелер" арқылы жүзеге асырылады.</w:t>
      </w:r>
    </w:p>
    <w:bookmarkEnd w:id="41"/>
    <w:p>
      <w:pPr>
        <w:spacing w:after="0"/>
        <w:ind w:left="0"/>
        <w:jc w:val="both"/>
      </w:pPr>
      <w:r>
        <w:rPr>
          <w:rFonts w:ascii="Times New Roman"/>
          <w:b w:val="false"/>
          <w:i w:val="false"/>
          <w:color w:val="000000"/>
          <w:sz w:val="28"/>
        </w:rPr>
        <w:t>
      Көрсетілетін қызметті алушының құжаттарды алу үшін рұқсат берілетін ең ұзақ күту уақыты - 20 минуттан аспайды.</w:t>
      </w:r>
    </w:p>
    <w:p>
      <w:pPr>
        <w:spacing w:after="0"/>
        <w:ind w:left="0"/>
        <w:jc w:val="both"/>
      </w:pPr>
      <w:r>
        <w:rPr>
          <w:rFonts w:ascii="Times New Roman"/>
          <w:b w:val="false"/>
          <w:i w:val="false"/>
          <w:color w:val="000000"/>
          <w:sz w:val="28"/>
        </w:rPr>
        <w:t>
      Көрсетілетін қызметті алушыға қызмет көрсетуге рұқсат берілетін ең ұзақ уақыт - 20 минуттан аспайды.</w:t>
      </w:r>
    </w:p>
    <w:bookmarkStart w:name="z45" w:id="42"/>
    <w:p>
      <w:pPr>
        <w:spacing w:after="0"/>
        <w:ind w:left="0"/>
        <w:jc w:val="both"/>
      </w:pPr>
      <w:r>
        <w:rPr>
          <w:rFonts w:ascii="Times New Roman"/>
          <w:b w:val="false"/>
          <w:i w:val="false"/>
          <w:color w:val="000000"/>
          <w:sz w:val="28"/>
        </w:rPr>
        <w:t xml:space="preserve">
      11. Жылжымайтын мүлікке құқықтарды БНАЖ арқылы электрондық тіркеу кезінде көрсетілетін қызметті берушінің және көрсетілетін қызметті алушының өтініш беру тәртібі мен рәсімдердің (әрекеттердің) реттілігі тәртібінің сипаттамасы осы регламенттің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4-қосымшаларына</w:t>
      </w:r>
      <w:r>
        <w:rPr>
          <w:rFonts w:ascii="Times New Roman"/>
          <w:b w:val="false"/>
          <w:i w:val="false"/>
          <w:color w:val="000000"/>
          <w:sz w:val="28"/>
        </w:rPr>
        <w:t xml:space="preserve"> сәйкес мемлекеттік қызмет көрсету кезіндегі бизнес-процестердің өзара іс-қимылының анықтамалығында көрсетілген:</w:t>
      </w:r>
    </w:p>
    <w:bookmarkEnd w:id="42"/>
    <w:bookmarkStart w:name="z46" w:id="43"/>
    <w:p>
      <w:pPr>
        <w:spacing w:after="0"/>
        <w:ind w:left="0"/>
        <w:jc w:val="both"/>
      </w:pPr>
      <w:r>
        <w:rPr>
          <w:rFonts w:ascii="Times New Roman"/>
          <w:b w:val="false"/>
          <w:i w:val="false"/>
          <w:color w:val="000000"/>
          <w:sz w:val="28"/>
        </w:rPr>
        <w:t>
      1) жылжымайтын мүлік объектісінің мәмілесі мен осы әрекеттің БНАЖ-да тіркелгенін нотариус куәландырғаннан кейін нотариус өтінімді электрондық тіркеуді ресімдейді;</w:t>
      </w:r>
    </w:p>
    <w:bookmarkEnd w:id="43"/>
    <w:bookmarkStart w:name="z47" w:id="44"/>
    <w:p>
      <w:pPr>
        <w:spacing w:after="0"/>
        <w:ind w:left="0"/>
        <w:jc w:val="both"/>
      </w:pPr>
      <w:r>
        <w:rPr>
          <w:rFonts w:ascii="Times New Roman"/>
          <w:b w:val="false"/>
          <w:i w:val="false"/>
          <w:color w:val="000000"/>
          <w:sz w:val="28"/>
        </w:rPr>
        <w:t>
      2) нотариус құқықты тіркеуге өтінімді ашу үшін БНАЖ-да жылжымайтын мүлік объектісін табады және таңдайды;</w:t>
      </w:r>
    </w:p>
    <w:bookmarkEnd w:id="44"/>
    <w:bookmarkStart w:name="z48" w:id="45"/>
    <w:p>
      <w:pPr>
        <w:spacing w:after="0"/>
        <w:ind w:left="0"/>
        <w:jc w:val="both"/>
      </w:pPr>
      <w:r>
        <w:rPr>
          <w:rFonts w:ascii="Times New Roman"/>
          <w:b w:val="false"/>
          <w:i w:val="false"/>
          <w:color w:val="000000"/>
          <w:sz w:val="28"/>
        </w:rPr>
        <w:t>
      3) құқықты тіркеуге өтінімді толтыру кезінде нотариус өтінімнің бірегей кодына назар аударарып көрсетілетін қызметті алушының жеке сәйкестендіру нөмірін (бұдан әрі - ЖСН) немесе бизнес-сәйкестендіру нөмірін (бұдан әрі - БСН) және азаматтық жағдайын көрсетеді, электрондық поштасы бар болған және хабарламаны пошта арқылы алуға ниеті болған кезде - көрсетілетін қызметті алушының электрондық поштасының мекенжайын, осы нотариустың БНАЖ тіркелімінде тіркелген жылжымайтын мүлік объектісі мәмілесінің нөмірін, осы нотариустың БНАЖ тіркелімінде жылжымайтын мүлік объектісі мәмілесінің тіркелген күнін, құқық белгілеуші құжатты қоса береді; көрсетілетін қызметті алушы мемлекеттік бажды төлеуден босатылған адамдардың санатына тиесілігі кезінде - адамның қандай жеңілдікті санатқа жататынын көрсетеді;</w:t>
      </w:r>
    </w:p>
    <w:bookmarkEnd w:id="45"/>
    <w:bookmarkStart w:name="z49" w:id="46"/>
    <w:p>
      <w:pPr>
        <w:spacing w:after="0"/>
        <w:ind w:left="0"/>
        <w:jc w:val="both"/>
      </w:pPr>
      <w:r>
        <w:rPr>
          <w:rFonts w:ascii="Times New Roman"/>
          <w:b w:val="false"/>
          <w:i w:val="false"/>
          <w:color w:val="000000"/>
          <w:sz w:val="28"/>
        </w:rPr>
        <w:t>
      4) нотариус толтырылған өтінімге ЭЦҚ қояды;</w:t>
      </w:r>
    </w:p>
    <w:bookmarkEnd w:id="46"/>
    <w:bookmarkStart w:name="z50" w:id="47"/>
    <w:p>
      <w:pPr>
        <w:spacing w:after="0"/>
        <w:ind w:left="0"/>
        <w:jc w:val="both"/>
      </w:pPr>
      <w:r>
        <w:rPr>
          <w:rFonts w:ascii="Times New Roman"/>
          <w:b w:val="false"/>
          <w:i w:val="false"/>
          <w:color w:val="000000"/>
          <w:sz w:val="28"/>
        </w:rPr>
        <w:t>
      5) нотариус құқықты (ауыртпалықты) тіркеуге өтінімді сәтті жібергені туралы хабарламаны басып шығарады және көрсетілетін қызметті алушыға береді;</w:t>
      </w:r>
    </w:p>
    <w:bookmarkEnd w:id="47"/>
    <w:bookmarkStart w:name="z51" w:id="48"/>
    <w:p>
      <w:pPr>
        <w:spacing w:after="0"/>
        <w:ind w:left="0"/>
        <w:jc w:val="both"/>
      </w:pPr>
      <w:r>
        <w:rPr>
          <w:rFonts w:ascii="Times New Roman"/>
          <w:b w:val="false"/>
          <w:i w:val="false"/>
          <w:color w:val="000000"/>
          <w:sz w:val="28"/>
        </w:rPr>
        <w:t>
      6) көрсетілетін қызметті алушы электрондық үкімет порталында авторландырылады және құқықты тіркеуге өтінімнің бірегей кодын енгізеді;</w:t>
      </w:r>
    </w:p>
    <w:bookmarkEnd w:id="48"/>
    <w:bookmarkStart w:name="z52" w:id="49"/>
    <w:p>
      <w:pPr>
        <w:spacing w:after="0"/>
        <w:ind w:left="0"/>
        <w:jc w:val="both"/>
      </w:pPr>
      <w:r>
        <w:rPr>
          <w:rFonts w:ascii="Times New Roman"/>
          <w:b w:val="false"/>
          <w:i w:val="false"/>
          <w:color w:val="000000"/>
          <w:sz w:val="28"/>
        </w:rPr>
        <w:t>
      7) көрсетілетін қызметті алушы мемлекеттік тіркеу үшін төлемді жүргізеді және қалыптастырылған электрондық чекті алады;</w:t>
      </w:r>
    </w:p>
    <w:bookmarkEnd w:id="49"/>
    <w:bookmarkStart w:name="z53" w:id="50"/>
    <w:p>
      <w:pPr>
        <w:spacing w:after="0"/>
        <w:ind w:left="0"/>
        <w:jc w:val="both"/>
      </w:pPr>
      <w:r>
        <w:rPr>
          <w:rFonts w:ascii="Times New Roman"/>
          <w:b w:val="false"/>
          <w:i w:val="false"/>
          <w:color w:val="000000"/>
          <w:sz w:val="28"/>
        </w:rPr>
        <w:t>
      8) көрсетілетін қызметті алушы БНАЖ-дан құқықты тіркеуге өтінімді және мемлекеттік тіркеу үшін ақы төлеу туралы растауды алады және жылжымайтын мүлік объектісіне құқықты тіркеу туралы немесе тоқтата тұру немесе бас тарту себептерін көрсете отырып, жылжымайтын мүлік объектісіне құқықты тіркеуді жүргізуді тоқтата тұру немесе бас тарту туралы шешім қабылдайды;</w:t>
      </w:r>
    </w:p>
    <w:bookmarkEnd w:id="50"/>
    <w:bookmarkStart w:name="z54" w:id="51"/>
    <w:p>
      <w:pPr>
        <w:spacing w:after="0"/>
        <w:ind w:left="0"/>
        <w:jc w:val="both"/>
      </w:pPr>
      <w:r>
        <w:rPr>
          <w:rFonts w:ascii="Times New Roman"/>
          <w:b w:val="false"/>
          <w:i w:val="false"/>
          <w:color w:val="000000"/>
          <w:sz w:val="28"/>
        </w:rPr>
        <w:t>
      9) құқықты сәтті тіркеу туралы хабарлама БНАЖ-ға және көрсетілетін қызметті алушының құқықты тіркеуге өтінімінде электрондық поштаның мекенжайы көрсетілген жағдайда көрсетілетін қызметті алушының жеке поштасына жіберіледі.</w:t>
      </w:r>
    </w:p>
    <w:bookmarkEnd w:id="51"/>
    <w:bookmarkStart w:name="z55" w:id="52"/>
    <w:p>
      <w:pPr>
        <w:spacing w:after="0"/>
        <w:ind w:left="0"/>
        <w:jc w:val="both"/>
      </w:pPr>
      <w:r>
        <w:rPr>
          <w:rFonts w:ascii="Times New Roman"/>
          <w:b w:val="false"/>
          <w:i w:val="false"/>
          <w:color w:val="000000"/>
          <w:sz w:val="28"/>
        </w:rPr>
        <w:t xml:space="preserve">
      11. Объектіні пайдалануға қабылдаудың бекітілген актісі негізінде жылжымайтын мүлікке құқықтарды қабылдау және тіркеу кезінде көрсетілетін қызметті берушінің жүгіну және рәсімдердің (іс-қимылдардың) реттілігі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 кезіндегі бизнес-үдерістердің өзара іс-қимылдарының анықтамалығында көрсетілген.</w:t>
      </w:r>
    </w:p>
    <w:bookmarkEnd w:id="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w:t>
            </w:r>
            <w:r>
              <w:br/>
            </w:r>
            <w:r>
              <w:rPr>
                <w:rFonts w:ascii="Times New Roman"/>
                <w:b w:val="false"/>
                <w:i w:val="false"/>
                <w:color w:val="000000"/>
                <w:sz w:val="20"/>
              </w:rPr>
              <w:t>құқықтарды (ауыртпалықтарды)</w:t>
            </w:r>
            <w:r>
              <w:br/>
            </w:r>
            <w:r>
              <w:rPr>
                <w:rFonts w:ascii="Times New Roman"/>
                <w:b w:val="false"/>
                <w:i w:val="false"/>
                <w:color w:val="000000"/>
                <w:sz w:val="20"/>
              </w:rPr>
              <w:t>мемлекеттік тіркеу"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57" w:id="53"/>
    <w:p>
      <w:pPr>
        <w:spacing w:after="0"/>
        <w:ind w:left="0"/>
        <w:jc w:val="left"/>
      </w:pPr>
      <w:r>
        <w:rPr>
          <w:rFonts w:ascii="Times New Roman"/>
          <w:b/>
          <w:i w:val="false"/>
          <w:color w:val="000000"/>
        </w:rPr>
        <w:t xml:space="preserve"> Мемлекеттік қызмет көрсетуге қатысатын тараптардың әрекеттерінің сипаттамасы</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0"/>
        <w:gridCol w:w="1034"/>
        <w:gridCol w:w="1529"/>
        <w:gridCol w:w="1772"/>
        <w:gridCol w:w="1771"/>
        <w:gridCol w:w="1973"/>
        <w:gridCol w:w="1486"/>
        <w:gridCol w:w="1549"/>
        <w:gridCol w:w="906"/>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(жұмыстар барысының, ағынының) әрекеттері</w:t>
            </w:r>
          </w:p>
        </w:tc>
      </w:tr>
      <w:tr>
        <w:trPr>
          <w:trHeight w:val="30" w:hRule="atLeast"/>
        </w:trPr>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(жұмыстар барысының, ағынының)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Қатысушы тараптың атауы</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қызметті берушінің құжаттарды қабылдау және беруі бөлімінің қызметкері</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қызметті берушінің құжаттарды қабылдау және беруі бөлімінің қызметкері</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берулінің жылжымайтын мүлікке құқықтарды тірукеу бөлімінің қызметкері</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БНАЖ</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 АЖ</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 және ЭҮПШ, ӨДАҚ электрондық үкіметтің құрамдастары</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қызметті берушінің құжаттарды қабылдау және беруі бөлімінің қызметкері</w:t>
            </w:r>
          </w:p>
        </w:tc>
      </w:tr>
      <w:tr>
        <w:trPr>
          <w:trHeight w:val="30" w:hRule="atLeast"/>
        </w:trPr>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(процестің, ресімдеудің, операцияның) атауы және олардың сипаттамасы</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және тексеру, құжаттарды есепке алу кітабына қабылдау туралы жазбаларды енгізу және көрсетілетін қызметті алушыға қолхат беру</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және оларды тіркеушіге көрсетілетін қызметті берулінің жылжымайтын мүлікке құқықтарды тірукеу бөліміге қызметкері; көрсетілетін қызметті берушіден орындалған құжаттарды қабылдау.</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есепке алу кітабы бойынша қабылдау; құжаттарды ЖМТ МДҚ-дан тіркеуге қабылдау.</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Мәмілені куәландыру; өтінімді толтыру және тіркеуге жіберу; ЖМТ МДҚ АЖ-ге құқық белгілеуші құжаттың электрондық нұсқасын жіберу; қызмет көрсету нәтижесін алу</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Тіркеуге түскен өтінімдер туралы Мемлекеттік корпорациядан және БНАЖ-дан мәліметтерді алу; өтінім мәртебесінің өзгеруі туралы мәліметтерді жіберу</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берушінің жеке кабинетінде көрсетілетін қызметті алғаны фактісін белгілеу; төлемді алу; көрсетілетін қызметті алу туралы ақпаратты көрсету</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берушіге беру үшін орындалған құжаттарды қабылдау</w:t>
            </w:r>
          </w:p>
        </w:tc>
      </w:tr>
      <w:tr>
        <w:trPr>
          <w:trHeight w:val="30" w:hRule="atLeast"/>
        </w:trPr>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шешімі)</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Орталықтың жинақтау бөліміне беру</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қызметті берушінің құжаттарды қабылдау және беруі бөлімінің қызметкеріге беру</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 іздестіру және орындау үшін беру;</w:t>
            </w:r>
            <w:r>
              <w:br/>
            </w:r>
            <w:r>
              <w:rPr>
                <w:rFonts w:ascii="Times New Roman"/>
                <w:b w:val="false"/>
                <w:i w:val="false"/>
                <w:color w:val="000000"/>
                <w:sz w:val="20"/>
              </w:rPr>
              <w:t>
тіркеу бойынша іс-шараларды жүзеге асыру;</w:t>
            </w:r>
            <w:r>
              <w:br/>
            </w:r>
            <w:r>
              <w:rPr>
                <w:rFonts w:ascii="Times New Roman"/>
                <w:b w:val="false"/>
                <w:i w:val="false"/>
                <w:color w:val="000000"/>
                <w:sz w:val="20"/>
              </w:rPr>
              <w:t>
ЖМТ МД АЖ-ге тиісті өзгертулер енгізу</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Өтінімді сәтті жіберу туралы хабарлама</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бойынша жұмыстардың аяқталғаны туралы хабарлама</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чек; өтініш берушінің жеке кабинетінде көрсетілетін қызметтерді алу тарихындағы мемлекеттік көрсетілетін қызмет</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өтініш берушіге қолхат және құжаттарды есепке алу кітабы бойынша беру</w:t>
            </w:r>
          </w:p>
        </w:tc>
      </w:tr>
      <w:tr>
        <w:trPr>
          <w:trHeight w:val="30" w:hRule="atLeast"/>
        </w:trPr>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тіркеу ісін іздестіруге және беруге 30 минут; құжаттарды орындауға қабылдағаннан кейін тіркеуге 1 тәулік</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Өтінімді толтыруға және жіберуге 30-40 минут</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әрекеттің нөмірі</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нұсқасы</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баламалы процесс</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Баламалы процесс</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баламалы процесс</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Баламалы процесс</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w:t>
            </w:r>
          </w:p>
        </w:tc>
      </w:tr>
    </w:tbl>
    <w:bookmarkStart w:name="z58" w:id="54"/>
    <w:p>
      <w:pPr>
        <w:spacing w:after="0"/>
        <w:ind w:left="0"/>
        <w:jc w:val="left"/>
      </w:pPr>
      <w:r>
        <w:rPr>
          <w:rFonts w:ascii="Times New Roman"/>
          <w:b/>
          <w:i w:val="false"/>
          <w:color w:val="000000"/>
        </w:rPr>
        <w:t xml:space="preserve"> Пайдалану нұсқалары. Негізгі процесс</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2"/>
        <w:gridCol w:w="3494"/>
        <w:gridCol w:w="2776"/>
        <w:gridCol w:w="205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(жұмыс барысы, ағыны)</w:t>
            </w:r>
          </w:p>
        </w:tc>
      </w:tr>
      <w:tr>
        <w:trPr>
          <w:trHeight w:val="30" w:hRule="atLeast"/>
        </w:trPr>
        <w:tc>
          <w:tcPr>
            <w:tcW w:w="3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қызметті берушінің құжаттарды қабылдау және беруі бөлімі</w:t>
            </w:r>
          </w:p>
        </w:tc>
        <w:tc>
          <w:tcPr>
            <w:tcW w:w="3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(тіркеу бөлімі)</w:t>
            </w:r>
          </w:p>
        </w:tc>
      </w:tr>
      <w:tr>
        <w:trPr>
          <w:trHeight w:val="30" w:hRule="atLeast"/>
        </w:trPr>
        <w:tc>
          <w:tcPr>
            <w:tcW w:w="3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w:t>
            </w:r>
          </w:p>
        </w:tc>
        <w:tc>
          <w:tcPr>
            <w:tcW w:w="3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Құжаттарды есепке алу кітабы бойынша құжаттарды қабылдау</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Тіркеу ісін іздестіру және орындау үшін беру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Өтінішті қарау және тіркеу</w:t>
            </w:r>
          </w:p>
        </w:tc>
      </w:tr>
      <w:tr>
        <w:trPr>
          <w:trHeight w:val="30" w:hRule="atLeast"/>
        </w:trPr>
        <w:tc>
          <w:tcPr>
            <w:tcW w:w="3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Құжаттарды есепке алу кітабына қабылдау туралы жазбаны енгізу</w:t>
            </w:r>
          </w:p>
        </w:tc>
        <w:tc>
          <w:tcPr>
            <w:tcW w:w="3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Құжаттарды есепке алу кітабы бойынша орындалған құжаттарды Мемлекеттік корпорацияға беру</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Қолхат беру</w:t>
            </w:r>
          </w:p>
        </w:tc>
        <w:tc>
          <w:tcPr>
            <w:tcW w:w="3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Орындалған құжаттарды қолхат және құжаттарды есепке алу кітабы бойынша өтініш берушіге беру</w:t>
            </w:r>
          </w:p>
        </w:tc>
        <w:tc>
          <w:tcPr>
            <w:tcW w:w="3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9" w:id="55"/>
    <w:p>
      <w:pPr>
        <w:spacing w:after="0"/>
        <w:ind w:left="0"/>
        <w:jc w:val="left"/>
      </w:pPr>
      <w:r>
        <w:rPr>
          <w:rFonts w:ascii="Times New Roman"/>
          <w:b/>
          <w:i w:val="false"/>
          <w:color w:val="000000"/>
        </w:rPr>
        <w:t xml:space="preserve"> Пайдалану нұсқалары. Баламалы процесс</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34"/>
        <w:gridCol w:w="2831"/>
        <w:gridCol w:w="2625"/>
        <w:gridCol w:w="281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Баламалы процесс жұмыс барысы, ағыны, немесе кеңейтулер</w:t>
            </w:r>
          </w:p>
        </w:tc>
      </w:tr>
      <w:tr>
        <w:trPr>
          <w:trHeight w:val="30" w:hRule="atLeast"/>
        </w:trPr>
        <w:tc>
          <w:tcPr>
            <w:tcW w:w="4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БНАЖ</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 және ЭҮПШ, ӨДАҚ, электрондық үкіметтің құрамдастары</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 АЖ</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берулінің жылжымайтын мүлікке құқықтарды тірукеу бөлімінің қызметкері (тіркеуші)</w:t>
            </w:r>
          </w:p>
        </w:tc>
      </w:tr>
      <w:tr>
        <w:trPr>
          <w:trHeight w:val="30" w:hRule="atLeast"/>
        </w:trPr>
        <w:tc>
          <w:tcPr>
            <w:tcW w:w="4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Нотариус мәмілені куәландырады</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Өтініш беруші ЭҮП/ӨДАҚ-да тіркеу қызметін алуға өтінімді табады</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Өтінім және мемлекеттік баж төлемі қабылданады</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Тіркеуші өтінімді тіркеуге қабылдайды және қажетті іс-шараларды жүзеге асырады</w:t>
            </w:r>
          </w:p>
        </w:tc>
      </w:tr>
      <w:tr>
        <w:trPr>
          <w:trHeight w:val="30" w:hRule="atLeast"/>
        </w:trPr>
        <w:tc>
          <w:tcPr>
            <w:tcW w:w="4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Нотариус жылжымайтын мүлікке құқықтарды (ауыртпалықтарды) тіркеуге өтінімді толтырады және ЖМТ МД АЖ-ге жібереді</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ЭҮПШ тіркеу үшін мемлекеттік баж төлемін қабылдайды</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БНАЖ-ға мемлекеттік көрсетілетін қызметтің нәтижесі туралы ақпарат жіберіледі</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тіркеуші тиісті мәліметтерді ЖМТ МД АЖ-ге енгізеді</w:t>
            </w:r>
          </w:p>
        </w:tc>
      </w:tr>
      <w:tr>
        <w:trPr>
          <w:trHeight w:val="30" w:hRule="atLeast"/>
        </w:trPr>
        <w:tc>
          <w:tcPr>
            <w:tcW w:w="4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БНАЖ қызмет көрсету нәтижесін нотариустың жеке кабинетінде көрсетеді</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w:t>
            </w:r>
            <w:r>
              <w:br/>
            </w:r>
            <w:r>
              <w:rPr>
                <w:rFonts w:ascii="Times New Roman"/>
                <w:b w:val="false"/>
                <w:i w:val="false"/>
                <w:color w:val="000000"/>
                <w:sz w:val="20"/>
              </w:rPr>
              <w:t>құқықтарды (ауыртпалықтарды)</w:t>
            </w:r>
            <w:r>
              <w:br/>
            </w:r>
            <w:r>
              <w:rPr>
                <w:rFonts w:ascii="Times New Roman"/>
                <w:b w:val="false"/>
                <w:i w:val="false"/>
                <w:color w:val="000000"/>
                <w:sz w:val="20"/>
              </w:rPr>
              <w:t>мемлекеттік тіркеу"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61" w:id="56"/>
    <w:p>
      <w:pPr>
        <w:spacing w:after="0"/>
        <w:ind w:left="0"/>
        <w:jc w:val="left"/>
      </w:pPr>
      <w:r>
        <w:rPr>
          <w:rFonts w:ascii="Times New Roman"/>
          <w:b/>
          <w:i w:val="false"/>
          <w:color w:val="000000"/>
        </w:rPr>
        <w:t xml:space="preserve"> Мемлекеттік қызметті көрсету кезіндегі бизнес-процестердің іс-қимылының анықтамасы</w:t>
      </w:r>
    </w:p>
    <w:bookmarkEnd w:id="56"/>
    <w:p>
      <w:pPr>
        <w:spacing w:after="0"/>
        <w:ind w:left="0"/>
        <w:jc w:val="both"/>
      </w:pPr>
      <w:r>
        <w:rPr>
          <w:rFonts w:ascii="Times New Roman"/>
          <w:b w:val="false"/>
          <w:i w:val="false"/>
          <w:color w:val="000000"/>
          <w:sz w:val="28"/>
        </w:rPr>
        <w:t>
      Мемлекеттік корпорацияның құжаттарды қабылдау және жіберу арқылы мемлекеттік қызмет көрсетуі: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w:t>
            </w:r>
            <w:r>
              <w:br/>
            </w:r>
            <w:r>
              <w:rPr>
                <w:rFonts w:ascii="Times New Roman"/>
                <w:b w:val="false"/>
                <w:i w:val="false"/>
                <w:color w:val="000000"/>
                <w:sz w:val="20"/>
              </w:rPr>
              <w:t>құқықтарды (ауыртпалықтарды)</w:t>
            </w:r>
            <w:r>
              <w:br/>
            </w:r>
            <w:r>
              <w:rPr>
                <w:rFonts w:ascii="Times New Roman"/>
                <w:b w:val="false"/>
                <w:i w:val="false"/>
                <w:color w:val="000000"/>
                <w:sz w:val="20"/>
              </w:rPr>
              <w:t>мемлекеттік тіркеу"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63" w:id="57"/>
    <w:p>
      <w:pPr>
        <w:spacing w:after="0"/>
        <w:ind w:left="0"/>
        <w:jc w:val="left"/>
      </w:pPr>
      <w:r>
        <w:rPr>
          <w:rFonts w:ascii="Times New Roman"/>
          <w:b/>
          <w:i w:val="false"/>
          <w:color w:val="000000"/>
        </w:rPr>
        <w:t xml:space="preserve"> Мемлекеттік қызмет көрсету бизнес-процестерінің анықтамасы "Жылжымайтын мүлікке құқықтарды (ауыртпалықтарды) мемлекеттік тіркеу"</w:t>
      </w:r>
    </w:p>
    <w:bookmarkEnd w:id="57"/>
    <w:p>
      <w:pPr>
        <w:spacing w:after="0"/>
        <w:ind w:left="0"/>
        <w:jc w:val="both"/>
      </w:pPr>
      <w:r>
        <w:rPr>
          <w:rFonts w:ascii="Times New Roman"/>
          <w:b w:val="false"/>
          <w:i w:val="false"/>
          <w:color w:val="000000"/>
          <w:sz w:val="28"/>
        </w:rPr>
        <w:t>
      *Мемлекеттік корпорация арқылы қызмет көрсету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БНАЖ ақпараттық жүйесі арқылы электрондық форматта көрсетілетін қызметті беру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w:t>
            </w:r>
            <w:r>
              <w:br/>
            </w:r>
            <w:r>
              <w:rPr>
                <w:rFonts w:ascii="Times New Roman"/>
                <w:b w:val="false"/>
                <w:i w:val="false"/>
                <w:color w:val="000000"/>
                <w:sz w:val="20"/>
              </w:rPr>
              <w:t>құқықтарды (ауыртпалықтарды)</w:t>
            </w:r>
            <w:r>
              <w:br/>
            </w:r>
            <w:r>
              <w:rPr>
                <w:rFonts w:ascii="Times New Roman"/>
                <w:b w:val="false"/>
                <w:i w:val="false"/>
                <w:color w:val="000000"/>
                <w:sz w:val="20"/>
              </w:rPr>
              <w:t>мемлекеттік тіркеу"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4-қосымша</w:t>
            </w:r>
          </w:p>
        </w:tc>
      </w:tr>
    </w:tbl>
    <w:p>
      <w:pPr>
        <w:spacing w:after="0"/>
        <w:ind w:left="0"/>
        <w:jc w:val="left"/>
      </w:pPr>
      <w:r>
        <w:br/>
      </w:r>
    </w:p>
    <w:p>
      <w:pPr>
        <w:spacing w:after="0"/>
        <w:ind w:left="0"/>
        <w:jc w:val="both"/>
      </w:pPr>
      <w:r>
        <w:drawing>
          <wp:inline distT="0" distB="0" distL="0" distR="0">
            <wp:extent cx="39878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9878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19 желтоқсандағы</w:t>
            </w:r>
            <w:r>
              <w:br/>
            </w:r>
            <w:r>
              <w:rPr>
                <w:rFonts w:ascii="Times New Roman"/>
                <w:b w:val="false"/>
                <w:i w:val="false"/>
                <w:color w:val="000000"/>
                <w:sz w:val="20"/>
              </w:rPr>
              <w:t>№ 1601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2-қосымша</w:t>
            </w:r>
          </w:p>
        </w:tc>
      </w:tr>
    </w:tbl>
    <w:bookmarkStart w:name="z67" w:id="58"/>
    <w:p>
      <w:pPr>
        <w:spacing w:after="0"/>
        <w:ind w:left="0"/>
        <w:jc w:val="left"/>
      </w:pPr>
      <w:r>
        <w:rPr>
          <w:rFonts w:ascii="Times New Roman"/>
          <w:b/>
          <w:i w:val="false"/>
          <w:color w:val="000000"/>
        </w:rPr>
        <w:t xml:space="preserve"> "Міндетті мемлекеттік тіркеуге жатпайтын жылжымалы мүлік кепілдігін тіркеу" мемлекеттік көрсетілетін қызмет регламенті </w:t>
      </w:r>
    </w:p>
    <w:bookmarkEnd w:id="58"/>
    <w:bookmarkStart w:name="z68" w:id="59"/>
    <w:p>
      <w:pPr>
        <w:spacing w:after="0"/>
        <w:ind w:left="0"/>
        <w:jc w:val="left"/>
      </w:pPr>
      <w:r>
        <w:rPr>
          <w:rFonts w:ascii="Times New Roman"/>
          <w:b/>
          <w:i w:val="false"/>
          <w:color w:val="000000"/>
        </w:rPr>
        <w:t xml:space="preserve"> 1 тарау. Жалпы ережелер</w:t>
      </w:r>
    </w:p>
    <w:bookmarkEnd w:id="59"/>
    <w:bookmarkStart w:name="z69" w:id="60"/>
    <w:p>
      <w:pPr>
        <w:spacing w:after="0"/>
        <w:ind w:left="0"/>
        <w:jc w:val="both"/>
      </w:pPr>
      <w:r>
        <w:rPr>
          <w:rFonts w:ascii="Times New Roman"/>
          <w:b w:val="false"/>
          <w:i w:val="false"/>
          <w:color w:val="000000"/>
          <w:sz w:val="28"/>
        </w:rPr>
        <w:t xml:space="preserve">
      1. Мемлекеттік көрсетілетін қызмет Қазақстан Республикасы Әділет министрінің 2015 жылғы 28 сәуірдегі № 246 бұйрығымен бекітілген "Міндетті мемлекеттік тіркеуге жатпайтын жылжымалы мүлік кепілін тіркеу"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(нормативтік құқықтық актілерді мемлекеттік тіркеу тізілімінде № 11408 болып тіркелген) (бұдан әрі - стандарт) негізінде "Азаматтарға арналған үкімет" мемлекеттік корпорациясы коммерциялық емес акционерлік қоғамымен (бұдан әрі - көрсетілетін қызметті беруші) көрсетіледі.</w:t>
      </w:r>
    </w:p>
    <w:bookmarkEnd w:id="60"/>
    <w:bookmarkStart w:name="z70" w:id="61"/>
    <w:p>
      <w:pPr>
        <w:spacing w:after="0"/>
        <w:ind w:left="0"/>
        <w:jc w:val="both"/>
      </w:pPr>
      <w:r>
        <w:rPr>
          <w:rFonts w:ascii="Times New Roman"/>
          <w:b w:val="false"/>
          <w:i w:val="false"/>
          <w:color w:val="000000"/>
          <w:sz w:val="28"/>
        </w:rPr>
        <w:t>
      2. Өтініштерді қабылдау және мемлекеттік қызметті көрсету нәтижелерін беру:</w:t>
      </w:r>
    </w:p>
    <w:bookmarkEnd w:id="61"/>
    <w:bookmarkStart w:name="z71" w:id="62"/>
    <w:p>
      <w:pPr>
        <w:spacing w:after="0"/>
        <w:ind w:left="0"/>
        <w:jc w:val="both"/>
      </w:pPr>
      <w:r>
        <w:rPr>
          <w:rFonts w:ascii="Times New Roman"/>
          <w:b w:val="false"/>
          <w:i w:val="false"/>
          <w:color w:val="000000"/>
          <w:sz w:val="28"/>
        </w:rPr>
        <w:t>
      1) көрсетілетін қызметті алушының өтініш берген жері бойынша көрсетілетін қызметті беруші;</w:t>
      </w:r>
    </w:p>
    <w:bookmarkEnd w:id="62"/>
    <w:bookmarkStart w:name="z72" w:id="63"/>
    <w:p>
      <w:pPr>
        <w:spacing w:after="0"/>
        <w:ind w:left="0"/>
        <w:jc w:val="both"/>
      </w:pPr>
      <w:r>
        <w:rPr>
          <w:rFonts w:ascii="Times New Roman"/>
          <w:b w:val="false"/>
          <w:i w:val="false"/>
          <w:color w:val="000000"/>
          <w:sz w:val="28"/>
        </w:rPr>
        <w:t>
      2) "электрондық үкіметтің" веб-порталы: www.egov.kz (бұдан әрі - портал) арқылы жүзеге асырылады.</w:t>
      </w:r>
    </w:p>
    <w:bookmarkEnd w:id="63"/>
    <w:bookmarkStart w:name="z73" w:id="64"/>
    <w:p>
      <w:pPr>
        <w:spacing w:after="0"/>
        <w:ind w:left="0"/>
        <w:jc w:val="both"/>
      </w:pPr>
      <w:r>
        <w:rPr>
          <w:rFonts w:ascii="Times New Roman"/>
          <w:b w:val="false"/>
          <w:i w:val="false"/>
          <w:color w:val="000000"/>
          <w:sz w:val="28"/>
        </w:rPr>
        <w:t>
      3. Көрсетілетін қызмет нысаны - электрондық (ішінара автоматтандырылған) және (немесе) қағаз түрінде.</w:t>
      </w:r>
    </w:p>
    <w:bookmarkEnd w:id="64"/>
    <w:bookmarkStart w:name="z74" w:id="65"/>
    <w:p>
      <w:pPr>
        <w:spacing w:after="0"/>
        <w:ind w:left="0"/>
        <w:jc w:val="both"/>
      </w:pPr>
      <w:r>
        <w:rPr>
          <w:rFonts w:ascii="Times New Roman"/>
          <w:b w:val="false"/>
          <w:i w:val="false"/>
          <w:color w:val="000000"/>
          <w:sz w:val="28"/>
        </w:rPr>
        <w:t>
      4. Мемлекеттік қызметті көрсету нәтижесі:</w:t>
      </w:r>
    </w:p>
    <w:bookmarkEnd w:id="65"/>
    <w:bookmarkStart w:name="z75" w:id="66"/>
    <w:p>
      <w:pPr>
        <w:spacing w:after="0"/>
        <w:ind w:left="0"/>
        <w:jc w:val="both"/>
      </w:pPr>
      <w:r>
        <w:rPr>
          <w:rFonts w:ascii="Times New Roman"/>
          <w:b w:val="false"/>
          <w:i w:val="false"/>
          <w:color w:val="000000"/>
          <w:sz w:val="28"/>
        </w:rPr>
        <w:t>
      1) көрсетілетін қызметті беруші арқылы қағаз жеткізгіште:</w:t>
      </w:r>
    </w:p>
    <w:bookmarkEnd w:id="66"/>
    <w:p>
      <w:pPr>
        <w:spacing w:after="0"/>
        <w:ind w:left="0"/>
        <w:jc w:val="both"/>
      </w:pPr>
      <w:r>
        <w:rPr>
          <w:rFonts w:ascii="Times New Roman"/>
          <w:b w:val="false"/>
          <w:i w:val="false"/>
          <w:color w:val="000000"/>
          <w:sz w:val="28"/>
        </w:rPr>
        <w:t xml:space="preserve">
      міндетті мемлекеттік тіркеуге жатпайтын жылжымалы мүлік кепілін тіркеу туралы куәлік немесе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жазбаша дәлелді жауап;</w:t>
      </w:r>
    </w:p>
    <w:p>
      <w:pPr>
        <w:spacing w:after="0"/>
        <w:ind w:left="0"/>
        <w:jc w:val="both"/>
      </w:pPr>
      <w:r>
        <w:rPr>
          <w:rFonts w:ascii="Times New Roman"/>
          <w:b w:val="false"/>
          <w:i w:val="false"/>
          <w:color w:val="000000"/>
          <w:sz w:val="28"/>
        </w:rPr>
        <w:t>
      берілген куәліктерге қатысты жоғалған куәліктердің орнына жылжымалы мүлік кепілін тіркеу туралы куәліктің телнұсқасы;</w:t>
      </w:r>
    </w:p>
    <w:bookmarkStart w:name="z76" w:id="67"/>
    <w:p>
      <w:pPr>
        <w:spacing w:after="0"/>
        <w:ind w:left="0"/>
        <w:jc w:val="both"/>
      </w:pPr>
      <w:r>
        <w:rPr>
          <w:rFonts w:ascii="Times New Roman"/>
          <w:b w:val="false"/>
          <w:i w:val="false"/>
          <w:color w:val="000000"/>
          <w:sz w:val="28"/>
        </w:rPr>
        <w:t>
      2) портал арқылы "екінші деңгейдегі банктер" ақпараттық жүйесі (бұдан әрі - ЕДБ АЖ) және электрондық нысандағы жылжымалы мүлік кепілінің бірыңғай тізілімі арқылы:</w:t>
      </w:r>
    </w:p>
    <w:bookmarkEnd w:id="67"/>
    <w:p>
      <w:pPr>
        <w:spacing w:after="0"/>
        <w:ind w:left="0"/>
        <w:jc w:val="both"/>
      </w:pPr>
      <w:r>
        <w:rPr>
          <w:rFonts w:ascii="Times New Roman"/>
          <w:b w:val="false"/>
          <w:i w:val="false"/>
          <w:color w:val="000000"/>
          <w:sz w:val="28"/>
        </w:rPr>
        <w:t xml:space="preserve">
      міндетті мемлекеттік тіркеуге жатпайтын жылжымалы мүлік кепілін тіркеу туралы куәлік немесе көрсетілетін қызметті берушінің электрондық - цифрлық қолтаңбасымен (бұдан әрі - ЭЦҚ) куәландырылған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жазбаша дәлелді жауап.</w:t>
      </w:r>
    </w:p>
    <w:p>
      <w:pPr>
        <w:spacing w:after="0"/>
        <w:ind w:left="0"/>
        <w:jc w:val="both"/>
      </w:pPr>
      <w:r>
        <w:rPr>
          <w:rFonts w:ascii="Times New Roman"/>
          <w:b w:val="false"/>
          <w:i w:val="false"/>
          <w:color w:val="000000"/>
          <w:sz w:val="28"/>
        </w:rPr>
        <w:t>
      Мемлекеттік қызметті көрсету нәтижесін ұсыну нысаны-электрондық (ішінара автоматтандырылған) және (немесе) қағаз түрінде.</w:t>
      </w:r>
    </w:p>
    <w:bookmarkStart w:name="z77" w:id="68"/>
    <w:p>
      <w:pPr>
        <w:spacing w:after="0"/>
        <w:ind w:left="0"/>
        <w:jc w:val="left"/>
      </w:pPr>
      <w:r>
        <w:rPr>
          <w:rFonts w:ascii="Times New Roman"/>
          <w:b/>
          <w:i w:val="false"/>
          <w:color w:val="000000"/>
        </w:rPr>
        <w:t xml:space="preserve"> 2 тарау. Мемлекеттік қызмет көрсету процесінде көрсетілетін қызметті берушінің құрылымдық бөлімшелерінің (қызметкерлерінің) әрекет ету тәртібінің сипаттамасы</w:t>
      </w:r>
    </w:p>
    <w:bookmarkEnd w:id="68"/>
    <w:bookmarkStart w:name="z78" w:id="69"/>
    <w:p>
      <w:pPr>
        <w:spacing w:after="0"/>
        <w:ind w:left="0"/>
        <w:jc w:val="both"/>
      </w:pPr>
      <w:r>
        <w:rPr>
          <w:rFonts w:ascii="Times New Roman"/>
          <w:b w:val="false"/>
          <w:i w:val="false"/>
          <w:color w:val="000000"/>
          <w:sz w:val="28"/>
        </w:rPr>
        <w:t xml:space="preserve">
      5. Көрсетілетін қызметті алушының Стандарттың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топтамасымен көрсетілетін қызметті берушіге жүгінуі Мемлекеттік қызмет көрсету бойынша рәсімді (іс-қимылды) бастауға негіз болып табылады.</w:t>
      </w:r>
    </w:p>
    <w:bookmarkEnd w:id="69"/>
    <w:bookmarkStart w:name="z79" w:id="70"/>
    <w:p>
      <w:pPr>
        <w:spacing w:after="0"/>
        <w:ind w:left="0"/>
        <w:jc w:val="both"/>
      </w:pPr>
      <w:r>
        <w:rPr>
          <w:rFonts w:ascii="Times New Roman"/>
          <w:b w:val="false"/>
          <w:i w:val="false"/>
          <w:color w:val="000000"/>
          <w:sz w:val="28"/>
        </w:rPr>
        <w:t>
      6. Мемлекеттік қызмет көрсету процесінің құрамына кіретін рәсімнің (іс-қимылдың) мазмұны:</w:t>
      </w:r>
    </w:p>
    <w:bookmarkEnd w:id="70"/>
    <w:bookmarkStart w:name="z80" w:id="71"/>
    <w:p>
      <w:pPr>
        <w:spacing w:after="0"/>
        <w:ind w:left="0"/>
        <w:jc w:val="both"/>
      </w:pPr>
      <w:r>
        <w:rPr>
          <w:rFonts w:ascii="Times New Roman"/>
          <w:b w:val="false"/>
          <w:i w:val="false"/>
          <w:color w:val="000000"/>
          <w:sz w:val="28"/>
        </w:rPr>
        <w:t>
      1) құжаттарды қабылдау және беру бойынша көрсетілетін қызметті берушінің қызметкері - құжаттарды қабылдау және беру-20 минут;</w:t>
      </w:r>
    </w:p>
    <w:bookmarkEnd w:id="71"/>
    <w:bookmarkStart w:name="z81" w:id="72"/>
    <w:p>
      <w:pPr>
        <w:spacing w:after="0"/>
        <w:ind w:left="0"/>
        <w:jc w:val="both"/>
      </w:pPr>
      <w:r>
        <w:rPr>
          <w:rFonts w:ascii="Times New Roman"/>
          <w:b w:val="false"/>
          <w:i w:val="false"/>
          <w:color w:val="000000"/>
          <w:sz w:val="28"/>
        </w:rPr>
        <w:t>
      2) құжаттарды қабылдау және беру бойынша көрсетілетін қызметті берушінің жинақтау бөлімінің қызметкері - міндетті тіркеуге жатпайтын жылжымалы мүлік кепілін тіркеу бойынша немесе міндетті мемлекеттік тіркеуге жатпайтын жылжымалы мүлік кепілін тіркеу туралы куәліктің телнұсқасын беру бойынша құжаттарды қалыптастыру және көрсетілетін қызметті берушіге куръер арқылы беру - 1 сағат ішінде;</w:t>
      </w:r>
    </w:p>
    <w:bookmarkEnd w:id="72"/>
    <w:bookmarkStart w:name="z82" w:id="73"/>
    <w:p>
      <w:pPr>
        <w:spacing w:after="0"/>
        <w:ind w:left="0"/>
        <w:jc w:val="both"/>
      </w:pPr>
      <w:r>
        <w:rPr>
          <w:rFonts w:ascii="Times New Roman"/>
          <w:b w:val="false"/>
          <w:i w:val="false"/>
          <w:color w:val="000000"/>
          <w:sz w:val="28"/>
        </w:rPr>
        <w:t xml:space="preserve">
      3) міндетті тіркеуге жатпайтын жылжымалы мүлік кепілін тіркеу бойынша немесе міндетті мемлекеттік тіркеуге жатпайтын жылжымалы мүлік кепілін тіркеу туралы куәліктің телнұсқасын беру бойынша көрсетілетін қызметті берушінің қызметкері - өтінішті қарайды, қарау нәтижелері бойынша тіркеуді жүргізеді немесе тіркеуді тоқтата тұрады немесе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негіздер бойынша бас тарту туралы дәлелді жауап дайындайды, содан кейін Мемлекеттік қызмет көрсету нәтижесін көрсетілетін қызметті берушінің құжаттарды қабылдау және беру бөліміне куръер арқылы кейіннен көрсетілетін қызметті алушыға беру үшін береді-құжаттар түскен күннен кейінгі бір жұмыс күні ішінде;</w:t>
      </w:r>
    </w:p>
    <w:bookmarkEnd w:id="73"/>
    <w:bookmarkStart w:name="z83" w:id="74"/>
    <w:p>
      <w:pPr>
        <w:spacing w:after="0"/>
        <w:ind w:left="0"/>
        <w:jc w:val="both"/>
      </w:pPr>
      <w:r>
        <w:rPr>
          <w:rFonts w:ascii="Times New Roman"/>
          <w:b w:val="false"/>
          <w:i w:val="false"/>
          <w:color w:val="000000"/>
          <w:sz w:val="28"/>
        </w:rPr>
        <w:t>
      4) құжаттарды қабылдау және беру бойынша көрсетілетін қызметті берушінің қызметкері - орындалған құжаттарды көрсетілетін қызметті алушыға беру-20 минут;</w:t>
      </w:r>
    </w:p>
    <w:bookmarkEnd w:id="74"/>
    <w:bookmarkStart w:name="z84" w:id="75"/>
    <w:p>
      <w:pPr>
        <w:spacing w:after="0"/>
        <w:ind w:left="0"/>
        <w:jc w:val="left"/>
      </w:pPr>
      <w:r>
        <w:rPr>
          <w:rFonts w:ascii="Times New Roman"/>
          <w:b/>
          <w:i w:val="false"/>
          <w:color w:val="000000"/>
        </w:rPr>
        <w:t xml:space="preserve"> 3 тарау. Мемлекеттік қызмет көрсету процесіндегі көрсетілетін қызметті берушінің құрылымдық бөлімшелерінің (қызметкерлерінің) өзара іс-қимыл жасау тәртібінің сипаттамасы</w:t>
      </w:r>
    </w:p>
    <w:bookmarkEnd w:id="75"/>
    <w:bookmarkStart w:name="z85" w:id="7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76"/>
    <w:bookmarkStart w:name="z86" w:id="77"/>
    <w:p>
      <w:pPr>
        <w:spacing w:after="0"/>
        <w:ind w:left="0"/>
        <w:jc w:val="both"/>
      </w:pPr>
      <w:r>
        <w:rPr>
          <w:rFonts w:ascii="Times New Roman"/>
          <w:b w:val="false"/>
          <w:i w:val="false"/>
          <w:color w:val="000000"/>
          <w:sz w:val="28"/>
        </w:rPr>
        <w:t>
      1) құжаттарды қабылдау және беру бойынша көрсетілетін қызметті берушінің қызметкері;</w:t>
      </w:r>
    </w:p>
    <w:bookmarkEnd w:id="77"/>
    <w:bookmarkStart w:name="z87" w:id="78"/>
    <w:p>
      <w:pPr>
        <w:spacing w:after="0"/>
        <w:ind w:left="0"/>
        <w:jc w:val="both"/>
      </w:pPr>
      <w:r>
        <w:rPr>
          <w:rFonts w:ascii="Times New Roman"/>
          <w:b w:val="false"/>
          <w:i w:val="false"/>
          <w:color w:val="000000"/>
          <w:sz w:val="28"/>
        </w:rPr>
        <w:t>
      2) көрсетілетін қызметті берушінің жинақтау бөлімінің қызметкері;</w:t>
      </w:r>
    </w:p>
    <w:bookmarkEnd w:id="78"/>
    <w:bookmarkStart w:name="z88" w:id="79"/>
    <w:p>
      <w:pPr>
        <w:spacing w:after="0"/>
        <w:ind w:left="0"/>
        <w:jc w:val="both"/>
      </w:pPr>
      <w:r>
        <w:rPr>
          <w:rFonts w:ascii="Times New Roman"/>
          <w:b w:val="false"/>
          <w:i w:val="false"/>
          <w:color w:val="000000"/>
          <w:sz w:val="28"/>
        </w:rPr>
        <w:t>
      3) міндетті тіркеуге жатпайтын жылжымалы мүлік кепілін тіркеу бойынша немесе міндетті мемлекеттік тіркеуге жатпайтын жылжымалы мүлік кепілін тіркеу туралы куәліктің телнұсқасын беру бойынша көрсетілетін қызметті берушінің қызметкері;</w:t>
      </w:r>
    </w:p>
    <w:bookmarkEnd w:id="79"/>
    <w:bookmarkStart w:name="z89" w:id="80"/>
    <w:p>
      <w:pPr>
        <w:spacing w:after="0"/>
        <w:ind w:left="0"/>
        <w:jc w:val="both"/>
      </w:pPr>
      <w:r>
        <w:rPr>
          <w:rFonts w:ascii="Times New Roman"/>
          <w:b w:val="false"/>
          <w:i w:val="false"/>
          <w:color w:val="000000"/>
          <w:sz w:val="28"/>
        </w:rPr>
        <w:t>
      4) құжаттарды қабылдау және беру бойынша көрсетілетін қызметті берушінің қызметкері;</w:t>
      </w:r>
    </w:p>
    <w:bookmarkEnd w:id="80"/>
    <w:bookmarkStart w:name="z90" w:id="81"/>
    <w:p>
      <w:pPr>
        <w:spacing w:after="0"/>
        <w:ind w:left="0"/>
        <w:jc w:val="both"/>
      </w:pPr>
      <w:r>
        <w:rPr>
          <w:rFonts w:ascii="Times New Roman"/>
          <w:b w:val="false"/>
          <w:i w:val="false"/>
          <w:color w:val="000000"/>
          <w:sz w:val="28"/>
        </w:rPr>
        <w:t>
      5) ЕДБ АЖ операторы.</w:t>
      </w:r>
    </w:p>
    <w:bookmarkEnd w:id="81"/>
    <w:p>
      <w:pPr>
        <w:spacing w:after="0"/>
        <w:ind w:left="0"/>
        <w:jc w:val="both"/>
      </w:pPr>
      <w:r>
        <w:rPr>
          <w:rFonts w:ascii="Times New Roman"/>
          <w:b w:val="false"/>
          <w:i w:val="false"/>
          <w:color w:val="000000"/>
          <w:sz w:val="28"/>
        </w:rPr>
        <w:t>
      Ақпараттық өзара iс-қимылға қатысушылар - жүйелері:</w:t>
      </w:r>
    </w:p>
    <w:bookmarkStart w:name="z91" w:id="82"/>
    <w:p>
      <w:pPr>
        <w:spacing w:after="0"/>
        <w:ind w:left="0"/>
        <w:jc w:val="both"/>
      </w:pPr>
      <w:r>
        <w:rPr>
          <w:rFonts w:ascii="Times New Roman"/>
          <w:b w:val="false"/>
          <w:i w:val="false"/>
          <w:color w:val="000000"/>
          <w:sz w:val="28"/>
        </w:rPr>
        <w:t>
      1) ЕДБ АЖ;</w:t>
      </w:r>
    </w:p>
    <w:bookmarkEnd w:id="82"/>
    <w:bookmarkStart w:name="z92" w:id="83"/>
    <w:p>
      <w:pPr>
        <w:spacing w:after="0"/>
        <w:ind w:left="0"/>
        <w:jc w:val="both"/>
      </w:pPr>
      <w:r>
        <w:rPr>
          <w:rFonts w:ascii="Times New Roman"/>
          <w:b w:val="false"/>
          <w:i w:val="false"/>
          <w:color w:val="000000"/>
          <w:sz w:val="28"/>
        </w:rPr>
        <w:t>
      2) "Жылжымалы мүлiк тiзiлiмi" АЖ (бұдан әрi - ЖМТ АЖ);</w:t>
      </w:r>
    </w:p>
    <w:bookmarkEnd w:id="83"/>
    <w:bookmarkStart w:name="z93" w:id="84"/>
    <w:p>
      <w:pPr>
        <w:spacing w:after="0"/>
        <w:ind w:left="0"/>
        <w:jc w:val="both"/>
      </w:pPr>
      <w:r>
        <w:rPr>
          <w:rFonts w:ascii="Times New Roman"/>
          <w:b w:val="false"/>
          <w:i w:val="false"/>
          <w:color w:val="000000"/>
          <w:sz w:val="28"/>
        </w:rPr>
        <w:t>
      3) интеграцияланған салық ақпараттық жүйесi (бұдан әрi - ИСАЖ);</w:t>
      </w:r>
    </w:p>
    <w:bookmarkEnd w:id="84"/>
    <w:bookmarkStart w:name="z94" w:id="85"/>
    <w:p>
      <w:pPr>
        <w:spacing w:after="0"/>
        <w:ind w:left="0"/>
        <w:jc w:val="both"/>
      </w:pPr>
      <w:r>
        <w:rPr>
          <w:rFonts w:ascii="Times New Roman"/>
          <w:b w:val="false"/>
          <w:i w:val="false"/>
          <w:color w:val="000000"/>
          <w:sz w:val="28"/>
        </w:rPr>
        <w:t>
      4) Денсаулық сақтау және әлеуметтiк даму министрлiгiнің ақпараттық жүйесі (бұдан әрi - ДСӘДМ АЖ);</w:t>
      </w:r>
    </w:p>
    <w:bookmarkEnd w:id="85"/>
    <w:bookmarkStart w:name="z95" w:id="86"/>
    <w:p>
      <w:pPr>
        <w:spacing w:after="0"/>
        <w:ind w:left="0"/>
        <w:jc w:val="both"/>
      </w:pPr>
      <w:r>
        <w:rPr>
          <w:rFonts w:ascii="Times New Roman"/>
          <w:b w:val="false"/>
          <w:i w:val="false"/>
          <w:color w:val="000000"/>
          <w:sz w:val="28"/>
        </w:rPr>
        <w:t>
      5) электрондық үкiметтiң төлем шлюзi (бұдан әрi - ЭҮТШ);</w:t>
      </w:r>
    </w:p>
    <w:bookmarkEnd w:id="86"/>
    <w:bookmarkStart w:name="z96" w:id="87"/>
    <w:p>
      <w:pPr>
        <w:spacing w:after="0"/>
        <w:ind w:left="0"/>
        <w:jc w:val="both"/>
      </w:pPr>
      <w:r>
        <w:rPr>
          <w:rFonts w:ascii="Times New Roman"/>
          <w:b w:val="false"/>
          <w:i w:val="false"/>
          <w:color w:val="000000"/>
          <w:sz w:val="28"/>
        </w:rPr>
        <w:t>
      6) электрондық үкiметтің шлюзі (бұдан әрi - ЭҮШ);</w:t>
      </w:r>
    </w:p>
    <w:bookmarkEnd w:id="87"/>
    <w:bookmarkStart w:name="z97" w:id="88"/>
    <w:p>
      <w:pPr>
        <w:spacing w:after="0"/>
        <w:ind w:left="0"/>
        <w:jc w:val="both"/>
      </w:pPr>
      <w:r>
        <w:rPr>
          <w:rFonts w:ascii="Times New Roman"/>
          <w:b w:val="false"/>
          <w:i w:val="false"/>
          <w:color w:val="000000"/>
          <w:sz w:val="28"/>
        </w:rPr>
        <w:t>
      7) портал.</w:t>
      </w:r>
    </w:p>
    <w:bookmarkEnd w:id="88"/>
    <w:bookmarkStart w:name="z98" w:id="89"/>
    <w:p>
      <w:pPr>
        <w:spacing w:after="0"/>
        <w:ind w:left="0"/>
        <w:jc w:val="both"/>
      </w:pPr>
      <w:r>
        <w:rPr>
          <w:rFonts w:ascii="Times New Roman"/>
          <w:b w:val="false"/>
          <w:i w:val="false"/>
          <w:color w:val="000000"/>
          <w:sz w:val="28"/>
        </w:rPr>
        <w:t xml:space="preserve">
      8. Құрылымдық бөлімшелердің (әрбір рәсімнің (әрекеттердің) ұзақтығын көрсете отырып қызметкерлерінің) арасындағы рәсімдердің сипаттамасы (әрекеттердің реттілігінің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құрылымдық-функционалдық бірліктер-әрекетінің сипаттамасында және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функционалдық өзара іс-қимыл схемасында көрсетілген.</w:t>
      </w:r>
    </w:p>
    <w:bookmarkEnd w:id="89"/>
    <w:bookmarkStart w:name="z99" w:id="90"/>
    <w:p>
      <w:pPr>
        <w:spacing w:after="0"/>
        <w:ind w:left="0"/>
        <w:jc w:val="left"/>
      </w:pPr>
      <w:r>
        <w:rPr>
          <w:rFonts w:ascii="Times New Roman"/>
          <w:b/>
          <w:i w:val="false"/>
          <w:color w:val="000000"/>
        </w:rPr>
        <w:t xml:space="preserve"> 4 тарау. Мемлекеттiк қызмет көрсету процесiнде көрсетілетін қызметті берушілермен өзара іс-қимыл жасау тәртібінің, сондай-ақ ақпараттық жүйелердi пайдалану тәртібінің сипаттамасы</w:t>
      </w:r>
    </w:p>
    <w:bookmarkEnd w:id="90"/>
    <w:bookmarkStart w:name="z100" w:id="91"/>
    <w:p>
      <w:pPr>
        <w:spacing w:after="0"/>
        <w:ind w:left="0"/>
        <w:jc w:val="both"/>
      </w:pPr>
      <w:r>
        <w:rPr>
          <w:rFonts w:ascii="Times New Roman"/>
          <w:b w:val="false"/>
          <w:i w:val="false"/>
          <w:color w:val="000000"/>
          <w:sz w:val="28"/>
        </w:rPr>
        <w:t>
      9. Көрсетілетін қызметті беруші құжаттар қабылдауды "кедергісіз қызмет көрсету" арқылы операциялық залда жүзеге асырады, онда орталық қызметкерінің тегі, аты, әкесінің аты (бар болған жағдайда) және лауазымы көрсетіледі.</w:t>
      </w:r>
    </w:p>
    <w:bookmarkEnd w:id="91"/>
    <w:p>
      <w:pPr>
        <w:spacing w:after="0"/>
        <w:ind w:left="0"/>
        <w:jc w:val="both"/>
      </w:pPr>
      <w:r>
        <w:rPr>
          <w:rFonts w:ascii="Times New Roman"/>
          <w:b w:val="false"/>
          <w:i w:val="false"/>
          <w:color w:val="000000"/>
          <w:sz w:val="28"/>
        </w:rPr>
        <w:t>
      Көрсетілетін қызметті алушының құжаттарды тапсыру үшін рұқсат етілген ең ұзақ уақыт - 20 минуттан аспайды;</w:t>
      </w:r>
    </w:p>
    <w:p>
      <w:pPr>
        <w:spacing w:after="0"/>
        <w:ind w:left="0"/>
        <w:jc w:val="both"/>
      </w:pPr>
      <w:r>
        <w:rPr>
          <w:rFonts w:ascii="Times New Roman"/>
          <w:b w:val="false"/>
          <w:i w:val="false"/>
          <w:color w:val="000000"/>
          <w:sz w:val="28"/>
        </w:rPr>
        <w:t>
      Көрсетілетін қызметті алушыға қызмет көрсетуге рұқсат етілген ең ұзақ уақыт - 20 минуттан аспайды.</w:t>
      </w:r>
    </w:p>
    <w:bookmarkStart w:name="z101" w:id="92"/>
    <w:p>
      <w:pPr>
        <w:spacing w:after="0"/>
        <w:ind w:left="0"/>
        <w:jc w:val="both"/>
      </w:pPr>
      <w:r>
        <w:rPr>
          <w:rFonts w:ascii="Times New Roman"/>
          <w:b w:val="false"/>
          <w:i w:val="false"/>
          <w:color w:val="000000"/>
          <w:sz w:val="28"/>
        </w:rPr>
        <w:t>
      10. ЕДБ АЖ-мен өзара іс-қимыл жолымен "электрондық үкімет" веб-порталы арқылы мемлекеттік қызмет көрсету кезінде көрсетілетін қызметті беруші мен көрсетілетін қызметті алушының жүгіну тәртібін және рәсімдерінің (әрекеттерінің) реттілігін сипаттау:</w:t>
      </w:r>
    </w:p>
    <w:bookmarkEnd w:id="92"/>
    <w:bookmarkStart w:name="z102" w:id="93"/>
    <w:p>
      <w:pPr>
        <w:spacing w:after="0"/>
        <w:ind w:left="0"/>
        <w:jc w:val="both"/>
      </w:pPr>
      <w:r>
        <w:rPr>
          <w:rFonts w:ascii="Times New Roman"/>
          <w:b w:val="false"/>
          <w:i w:val="false"/>
          <w:color w:val="000000"/>
          <w:sz w:val="28"/>
        </w:rPr>
        <w:t xml:space="preserve">
      1) өтініш беруші Стандарттың </w:t>
      </w:r>
      <w:r>
        <w:rPr>
          <w:rFonts w:ascii="Times New Roman"/>
          <w:b w:val="false"/>
          <w:i w:val="false"/>
          <w:color w:val="000000"/>
          <w:sz w:val="28"/>
        </w:rPr>
        <w:t>8-тармағында</w:t>
      </w:r>
      <w:r>
        <w:rPr>
          <w:rFonts w:ascii="Times New Roman"/>
          <w:b w:val="false"/>
          <w:i w:val="false"/>
          <w:color w:val="000000"/>
          <w:sz w:val="28"/>
        </w:rPr>
        <w:t xml:space="preserve"> көзделген қажетті құжаттарды ЕДБ-ге тапсырады;</w:t>
      </w:r>
    </w:p>
    <w:bookmarkEnd w:id="93"/>
    <w:bookmarkStart w:name="z103" w:id="94"/>
    <w:p>
      <w:pPr>
        <w:spacing w:after="0"/>
        <w:ind w:left="0"/>
        <w:jc w:val="both"/>
      </w:pPr>
      <w:r>
        <w:rPr>
          <w:rFonts w:ascii="Times New Roman"/>
          <w:b w:val="false"/>
          <w:i w:val="false"/>
          <w:color w:val="000000"/>
          <w:sz w:val="28"/>
        </w:rPr>
        <w:t>
      2) өтінішке, Салық комитетінің ақпараттық жүйесінен және Мемлекеттік зейнетақы төлеу орталығының ақпараттық жүйесінен ақпаратқа сұрау салуға келісімге қол қояды;</w:t>
      </w:r>
    </w:p>
    <w:bookmarkEnd w:id="94"/>
    <w:bookmarkStart w:name="z104" w:id="95"/>
    <w:p>
      <w:pPr>
        <w:spacing w:after="0"/>
        <w:ind w:left="0"/>
        <w:jc w:val="both"/>
      </w:pPr>
      <w:r>
        <w:rPr>
          <w:rFonts w:ascii="Times New Roman"/>
          <w:b w:val="false"/>
          <w:i w:val="false"/>
          <w:color w:val="000000"/>
          <w:sz w:val="28"/>
        </w:rPr>
        <w:t>
      3) ЕДБ қызметкерлері көрсетілетін қызметті алушының электрондық өтінішін ресімдейді;</w:t>
      </w:r>
    </w:p>
    <w:bookmarkEnd w:id="95"/>
    <w:bookmarkStart w:name="z105" w:id="96"/>
    <w:p>
      <w:pPr>
        <w:spacing w:after="0"/>
        <w:ind w:left="0"/>
        <w:jc w:val="both"/>
      </w:pPr>
      <w:r>
        <w:rPr>
          <w:rFonts w:ascii="Times New Roman"/>
          <w:b w:val="false"/>
          <w:i w:val="false"/>
          <w:color w:val="000000"/>
          <w:sz w:val="28"/>
        </w:rPr>
        <w:t>
      4) көрсетілетін қызметті алушының электрондық өтінішіне электрондық шарт және төлегені туралы сканерленген түбіртек қоса беріледі;</w:t>
      </w:r>
    </w:p>
    <w:bookmarkEnd w:id="96"/>
    <w:bookmarkStart w:name="z106" w:id="97"/>
    <w:p>
      <w:pPr>
        <w:spacing w:after="0"/>
        <w:ind w:left="0"/>
        <w:jc w:val="both"/>
      </w:pPr>
      <w:r>
        <w:rPr>
          <w:rFonts w:ascii="Times New Roman"/>
          <w:b w:val="false"/>
          <w:i w:val="false"/>
          <w:color w:val="000000"/>
          <w:sz w:val="28"/>
        </w:rPr>
        <w:t>
      5) электрондық өтінішке ЕДБ-нің ЭЦҚ-ы және көрсетілетін қызметті алушының ЭЦҚ-ы қойылады;</w:t>
      </w:r>
    </w:p>
    <w:bookmarkEnd w:id="97"/>
    <w:bookmarkStart w:name="z107" w:id="98"/>
    <w:p>
      <w:pPr>
        <w:spacing w:after="0"/>
        <w:ind w:left="0"/>
        <w:jc w:val="both"/>
      </w:pPr>
      <w:r>
        <w:rPr>
          <w:rFonts w:ascii="Times New Roman"/>
          <w:b w:val="false"/>
          <w:i w:val="false"/>
          <w:color w:val="000000"/>
          <w:sz w:val="28"/>
        </w:rPr>
        <w:t>
      6) электрондық өтініш ЖМКТ АЖ-ға келіп түседі;</w:t>
      </w:r>
    </w:p>
    <w:bookmarkEnd w:id="98"/>
    <w:bookmarkStart w:name="z108" w:id="99"/>
    <w:p>
      <w:pPr>
        <w:spacing w:after="0"/>
        <w:ind w:left="0"/>
        <w:jc w:val="both"/>
      </w:pPr>
      <w:r>
        <w:rPr>
          <w:rFonts w:ascii="Times New Roman"/>
          <w:b w:val="false"/>
          <w:i w:val="false"/>
          <w:color w:val="000000"/>
          <w:sz w:val="28"/>
        </w:rPr>
        <w:t>
      7) көрсетілетін қызметті берушінің қызметкерлері өтінішті қарайды және кепілді тіркеу туралы шешім қабылдайды;</w:t>
      </w:r>
    </w:p>
    <w:bookmarkEnd w:id="99"/>
    <w:bookmarkStart w:name="z109" w:id="100"/>
    <w:p>
      <w:pPr>
        <w:spacing w:after="0"/>
        <w:ind w:left="0"/>
        <w:jc w:val="both"/>
      </w:pPr>
      <w:r>
        <w:rPr>
          <w:rFonts w:ascii="Times New Roman"/>
          <w:b w:val="false"/>
          <w:i w:val="false"/>
          <w:color w:val="000000"/>
          <w:sz w:val="28"/>
        </w:rPr>
        <w:t>
      8) қызмет көрсету нәтижесі порталдың жеке кабинетінде және ЕДБ АЖ-де қолжетімді.</w:t>
      </w:r>
    </w:p>
    <w:bookmarkEnd w:id="100"/>
    <w:bookmarkStart w:name="z110" w:id="101"/>
    <w:p>
      <w:pPr>
        <w:spacing w:after="0"/>
        <w:ind w:left="0"/>
        <w:jc w:val="both"/>
      </w:pPr>
      <w:r>
        <w:rPr>
          <w:rFonts w:ascii="Times New Roman"/>
          <w:b w:val="false"/>
          <w:i w:val="false"/>
          <w:color w:val="000000"/>
          <w:sz w:val="28"/>
        </w:rPr>
        <w:t xml:space="preserve">
      11. Мемлекеттік қызмет көрсетуге жұмылдырылған ақпараттық жүйелердің функционалдық өзара іс-қимылының диаграммасы графикалық нысанда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ЕДБ арқылы "Міндетті мемлекеттік тіркеуге жатпайтын жылжымалы мүлік кепілін тіркеу" бизнес-процесі диаграммасында және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 бизнес-процестердің анықтамасында көрсетілген.</w:t>
      </w:r>
    </w:p>
    <w:bookmarkEnd w:id="1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"Міндетті мемлекеттік тіркеуге жатпайтын жылжымалы мүлік кепілін тіркеу"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12" w:id="102"/>
    <w:p>
      <w:pPr>
        <w:spacing w:after="0"/>
        <w:ind w:left="0"/>
        <w:jc w:val="left"/>
      </w:pPr>
      <w:r>
        <w:rPr>
          <w:rFonts w:ascii="Times New Roman"/>
          <w:b/>
          <w:i w:val="false"/>
          <w:color w:val="000000"/>
        </w:rPr>
        <w:t xml:space="preserve"> Құрылымдық-функционалдық - бірліктер іс-қимылдарының сипаттамасы</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52"/>
        <w:gridCol w:w="4995"/>
        <w:gridCol w:w="3076"/>
        <w:gridCol w:w="307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әрекеті (жүріс, жұмыстың ағымы)</w:t>
            </w:r>
          </w:p>
        </w:tc>
      </w:tr>
      <w:tr>
        <w:trPr>
          <w:trHeight w:val="30" w:hRule="atLeast"/>
        </w:trPr>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 (жұмыстың барысы, ағымы)</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 бірлік атауы (бұдан әрі - ҚФБ)</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беруі бөлімінің қызметкері</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қимыл (процесс, рәсім, операция барысы) және олардың сипаттамасы</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 құжаттардың толықтығын тексеру, қабылдау</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кезінде құжаттардың толықтығын тексеру</w:t>
            </w:r>
          </w:p>
        </w:tc>
      </w:tr>
      <w:tr>
        <w:trPr>
          <w:trHeight w:val="30" w:hRule="atLeast"/>
        </w:trPr>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 басқару шешімі)</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 кітабында тіркеу және қолхат беру</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өтінішті қоса берілген құжаттармен тіркеу бөліміне жібереді</w:t>
            </w:r>
          </w:p>
        </w:tc>
      </w:tr>
      <w:tr>
        <w:trPr>
          <w:trHeight w:val="30" w:hRule="atLeast"/>
        </w:trPr>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өтінішті өңдеуге 20 минут</w:t>
            </w:r>
            <w:r>
              <w:br/>
            </w:r>
            <w:r>
              <w:rPr>
                <w:rFonts w:ascii="Times New Roman"/>
                <w:b w:val="false"/>
                <w:i w:val="false"/>
                <w:color w:val="000000"/>
                <w:sz w:val="20"/>
              </w:rPr>
              <w:t>
Құжаттарды тапсыру күніне 2 рет</w:t>
            </w:r>
          </w:p>
        </w:tc>
      </w:tr>
      <w:tr>
        <w:trPr>
          <w:trHeight w:val="30" w:hRule="atLeast"/>
        </w:trPr>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 нөмірі</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99"/>
        <w:gridCol w:w="4362"/>
        <w:gridCol w:w="3239"/>
      </w:tblGrid>
      <w:tr>
        <w:trPr>
          <w:trHeight w:val="30" w:hRule="atLeast"/>
        </w:trPr>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4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жылжымайтын мүлікке құқықтарды тіркеу бөлімінің қызметкері</w:t>
            </w:r>
          </w:p>
        </w:tc>
      </w:tr>
      <w:tr>
        <w:trPr>
          <w:trHeight w:val="30" w:hRule="atLeast"/>
        </w:trPr>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өңдеу, талдау, тіркеу телнұсқаны өңдеу және дайындау</w:t>
            </w:r>
          </w:p>
        </w:tc>
        <w:tc>
          <w:tcPr>
            <w:tcW w:w="4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жылжымайтын мүлікке құқықтарды тіркеу бөлімге беру үшін құжаттарды жинау</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 кітабындағы көрсетілетін қызметті алушының қолтаңбасы</w:t>
            </w:r>
          </w:p>
        </w:tc>
      </w:tr>
      <w:tr>
        <w:trPr>
          <w:trHeight w:val="30" w:hRule="atLeast"/>
        </w:trPr>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 органның қабылдау - тапсыру бөліміне орындалған құжаттарды және ЖМКТК телнұсқасын тапсыру</w:t>
            </w:r>
          </w:p>
        </w:tc>
        <w:tc>
          <w:tcPr>
            <w:tcW w:w="4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Орталыққа есепке алу кітабы бойынша ЖМКТК-ның тіркелген құжаттарын және телнұсқасын тапсыру</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Қолхат бойынша құжаттарды беру</w:t>
            </w:r>
          </w:p>
        </w:tc>
      </w:tr>
      <w:tr>
        <w:trPr>
          <w:trHeight w:val="30" w:hRule="atLeast"/>
        </w:trPr>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өңдеуге және орындауға 1 күн</w:t>
            </w:r>
            <w:r>
              <w:br/>
            </w:r>
            <w:r>
              <w:rPr>
                <w:rFonts w:ascii="Times New Roman"/>
                <w:b w:val="false"/>
                <w:i w:val="false"/>
                <w:color w:val="000000"/>
                <w:sz w:val="20"/>
              </w:rPr>
              <w:t>
Бір өтінішті өңдеуге және орындауға 6 күн</w:t>
            </w:r>
            <w:r>
              <w:br/>
            </w:r>
            <w:r>
              <w:rPr>
                <w:rFonts w:ascii="Times New Roman"/>
                <w:b w:val="false"/>
                <w:i w:val="false"/>
                <w:color w:val="000000"/>
                <w:sz w:val="20"/>
              </w:rPr>
              <w:t>
Құжаттарды тапсыру күніне 2 рет</w:t>
            </w:r>
          </w:p>
        </w:tc>
        <w:tc>
          <w:tcPr>
            <w:tcW w:w="4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минут</w:t>
            </w:r>
          </w:p>
        </w:tc>
      </w:tr>
      <w:tr>
        <w:trPr>
          <w:trHeight w:val="30" w:hRule="atLeast"/>
        </w:trPr>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3" w:id="103"/>
    <w:p>
      <w:pPr>
        <w:spacing w:after="0"/>
        <w:ind w:left="0"/>
        <w:jc w:val="left"/>
      </w:pPr>
      <w:r>
        <w:rPr>
          <w:rFonts w:ascii="Times New Roman"/>
          <w:b/>
          <w:i w:val="false"/>
          <w:color w:val="000000"/>
        </w:rPr>
        <w:t xml:space="preserve"> Пайдалану нұсқалары. Негізгі процесс</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76"/>
        <w:gridCol w:w="7324"/>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(жұмыстың барысы, ағымы)</w:t>
            </w:r>
          </w:p>
        </w:tc>
      </w:tr>
      <w:tr>
        <w:trPr>
          <w:trHeight w:val="30" w:hRule="atLeast"/>
        </w:trPr>
        <w:tc>
          <w:tcPr>
            <w:tcW w:w="4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жылжымайтын мүлікке құқықтарды тіркеу бөлімінің қызметкері</w:t>
            </w:r>
          </w:p>
        </w:tc>
        <w:tc>
          <w:tcPr>
            <w:tcW w:w="7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4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Өтінішті қабылдау, құжатардың толықтығын тексеру</w:t>
            </w:r>
          </w:p>
        </w:tc>
        <w:tc>
          <w:tcPr>
            <w:tcW w:w="7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Құжатардың толықтығын тексеру</w:t>
            </w:r>
          </w:p>
        </w:tc>
      </w:tr>
      <w:tr>
        <w:trPr>
          <w:trHeight w:val="30" w:hRule="atLeast"/>
        </w:trPr>
        <w:tc>
          <w:tcPr>
            <w:tcW w:w="4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Өңдеу және орындау</w:t>
            </w:r>
          </w:p>
        </w:tc>
      </w:tr>
      <w:tr>
        <w:trPr>
          <w:trHeight w:val="30" w:hRule="atLeast"/>
        </w:trPr>
        <w:tc>
          <w:tcPr>
            <w:tcW w:w="4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Қолхат бойынша құжаттарды беру</w:t>
            </w:r>
          </w:p>
        </w:tc>
        <w:tc>
          <w:tcPr>
            <w:tcW w:w="7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Құжаттарды көрсетілетін қызметті берушінің жылжымайтын мүлікке құқықтарды тіркеу бөлімінің қызметкеріне жібереді</w:t>
            </w:r>
          </w:p>
        </w:tc>
      </w:tr>
    </w:tbl>
    <w:p>
      <w:pPr>
        <w:spacing w:after="0"/>
        <w:ind w:left="0"/>
        <w:jc w:val="left"/>
      </w:pPr>
      <w:r>
        <w:rPr>
          <w:rFonts w:ascii="Times New Roman"/>
          <w:b/>
          <w:i w:val="false"/>
          <w:color w:val="000000"/>
        </w:rPr>
        <w:t xml:space="preserve"> Пайдалану нұсқалары. Баламалы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76"/>
        <w:gridCol w:w="7324"/>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(жұмыстың барысы, ағымы)</w:t>
            </w:r>
          </w:p>
        </w:tc>
      </w:tr>
      <w:tr>
        <w:trPr>
          <w:trHeight w:val="30" w:hRule="atLeast"/>
        </w:trPr>
        <w:tc>
          <w:tcPr>
            <w:tcW w:w="4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Өтінішті қабылдау, құжатардың толықтығын тексеру</w:t>
            </w:r>
          </w:p>
        </w:tc>
        <w:tc>
          <w:tcPr>
            <w:tcW w:w="7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Құжатардың толықтығын тексеру</w:t>
            </w:r>
          </w:p>
        </w:tc>
      </w:tr>
      <w:tr>
        <w:trPr>
          <w:trHeight w:val="30" w:hRule="atLeast"/>
        </w:trPr>
        <w:tc>
          <w:tcPr>
            <w:tcW w:w="4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Өңдеу және дәлелді кері қайтару</w:t>
            </w:r>
          </w:p>
        </w:tc>
      </w:tr>
      <w:tr>
        <w:trPr>
          <w:trHeight w:val="30" w:hRule="atLeast"/>
        </w:trPr>
        <w:tc>
          <w:tcPr>
            <w:tcW w:w="4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Дәлелді бас тартуды беру</w:t>
            </w:r>
          </w:p>
        </w:tc>
        <w:tc>
          <w:tcPr>
            <w:tcW w:w="7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Құжаттарды Көрсетілетін қызметті берушінің жылжымайтын мүлікке құқықтарды тіркеу бөлімінің қызметкеріне жібереді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"Міндетті мемлекеттік тіркеуге</w:t>
            </w:r>
            <w:r>
              <w:br/>
            </w:r>
            <w:r>
              <w:rPr>
                <w:rFonts w:ascii="Times New Roman"/>
                <w:b w:val="false"/>
                <w:i w:val="false"/>
                <w:color w:val="000000"/>
                <w:sz w:val="20"/>
              </w:rPr>
              <w:t>жатпайтын жылжымалы мүлік</w:t>
            </w:r>
            <w:r>
              <w:br/>
            </w:r>
            <w:r>
              <w:rPr>
                <w:rFonts w:ascii="Times New Roman"/>
                <w:b w:val="false"/>
                <w:i w:val="false"/>
                <w:color w:val="000000"/>
                <w:sz w:val="20"/>
              </w:rPr>
              <w:t>кепілін тіркеу"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115" w:id="104"/>
    <w:p>
      <w:pPr>
        <w:spacing w:after="0"/>
        <w:ind w:left="0"/>
        <w:jc w:val="left"/>
      </w:pPr>
      <w:r>
        <w:rPr>
          <w:rFonts w:ascii="Times New Roman"/>
          <w:b/>
          <w:i w:val="false"/>
          <w:color w:val="000000"/>
        </w:rPr>
        <w:t xml:space="preserve"> Функционалдық өзара іс-қимыл сызбасы</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жылжымайтын мүлікке құқықтарды тіркеу бөлімі</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 Құжаттарды тексеру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 топтамасы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О-2. Құжаттарды қабылдау, есепке алу кiтабына қабылдау туралы жазбаны енгізу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О-3. Қолхат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О-8. Орындалған құжаттарды қолхат бойынша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А-8. Бас тартудың себебі көрсетілген хабарламаны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О-4.Құжаттарды есепке алу кiтабы бойынша қабылдау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О-6. Өтінішті қарау және тіркеу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О-7. Орталыққа есепке алу кітапшасы бойынша ЖМКТК-ның тіркелген құжаттарын және телнұсқасын тапсыру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 Өтінішті қарау және бас тартудың себебі көрсетілген хабарламаны дайындау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 Бас тартудың себебі көрсетілген хабарламаны Мемлекеттік корпорацияға тапсыру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"Міндетті мемлекеттік тіркеуге</w:t>
            </w:r>
            <w:r>
              <w:br/>
            </w:r>
            <w:r>
              <w:rPr>
                <w:rFonts w:ascii="Times New Roman"/>
                <w:b w:val="false"/>
                <w:i w:val="false"/>
                <w:color w:val="000000"/>
                <w:sz w:val="20"/>
              </w:rPr>
              <w:t>жатпайтын жылжымалы мүлік</w:t>
            </w:r>
            <w:r>
              <w:br/>
            </w:r>
            <w:r>
              <w:rPr>
                <w:rFonts w:ascii="Times New Roman"/>
                <w:b w:val="false"/>
                <w:i w:val="false"/>
                <w:color w:val="000000"/>
                <w:sz w:val="20"/>
              </w:rPr>
              <w:t>кепілін тіркеу"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000000"/>
          <w:sz w:val="28"/>
        </w:rPr>
        <w:t>
      1-Сурет. ЕДБ арқылы "Міндетті мемлекеттік тіркеуге жатпайтын жылжымалы мүлік кепілін тіркеу" бизнес-процесі диаграммасы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ЕДБ арқылы Өтініш беруші туралы деректер жинау реттілігінің диаграммасы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Тізілімнен жылжымалы мүлік кепілінің ауырпалық туралы үзінді көшірмені беру және мемлекеттік қызмет көрсетуге төлемдерді жинау реттілігінің диаграммасы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**ЖМКТ ақпараттық жүйесі арқылы электрондық формата қызмет көрсету негізінде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"Міндетті мемлекеттік тіркеуге</w:t>
            </w:r>
            <w:r>
              <w:br/>
            </w:r>
            <w:r>
              <w:rPr>
                <w:rFonts w:ascii="Times New Roman"/>
                <w:b w:val="false"/>
                <w:i w:val="false"/>
                <w:color w:val="000000"/>
                <w:sz w:val="20"/>
              </w:rPr>
              <w:t>жатпайтын жылжымалы мүлік</w:t>
            </w:r>
            <w:r>
              <w:br/>
            </w:r>
            <w:r>
              <w:rPr>
                <w:rFonts w:ascii="Times New Roman"/>
                <w:b w:val="false"/>
                <w:i w:val="false"/>
                <w:color w:val="000000"/>
                <w:sz w:val="20"/>
              </w:rPr>
              <w:t>кепілін тіркеу"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000000"/>
          <w:sz w:val="28"/>
        </w:rPr>
        <w:t xml:space="preserve">
      1-Сурет. ЕДБ және жылжымалы мүлік кепілінің бірыңғай тізілімі арқылы "Міндетті мемлекеттік тіркеуге жатпайтын жылжымалы мүлік кепілін тіркеу" бизнес-процесі диаграммасы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19 желтоқсандағы</w:t>
            </w:r>
            <w:r>
              <w:br/>
            </w:r>
            <w:r>
              <w:rPr>
                <w:rFonts w:ascii="Times New Roman"/>
                <w:b w:val="false"/>
                <w:i w:val="false"/>
                <w:color w:val="000000"/>
                <w:sz w:val="20"/>
              </w:rPr>
              <w:t>№ 1601 бұйрығына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3-қосымша</w:t>
            </w:r>
          </w:p>
        </w:tc>
      </w:tr>
    </w:tbl>
    <w:bookmarkStart w:name="z120" w:id="105"/>
    <w:p>
      <w:pPr>
        <w:spacing w:after="0"/>
        <w:ind w:left="0"/>
        <w:jc w:val="left"/>
      </w:pPr>
      <w:r>
        <w:rPr>
          <w:rFonts w:ascii="Times New Roman"/>
          <w:b/>
          <w:i w:val="false"/>
          <w:color w:val="000000"/>
        </w:rPr>
        <w:t xml:space="preserve"> "Жылжымайтын мүлікке тіркелген құқықтар (ауыртпалықтар) және оның техникалық сипаттамалары туралы анықтама беру" мемлекеттік көрсетілетін қызмет регламенті </w:t>
      </w:r>
    </w:p>
    <w:bookmarkEnd w:id="105"/>
    <w:bookmarkStart w:name="z121" w:id="106"/>
    <w:p>
      <w:pPr>
        <w:spacing w:after="0"/>
        <w:ind w:left="0"/>
        <w:jc w:val="left"/>
      </w:pPr>
      <w:r>
        <w:rPr>
          <w:rFonts w:ascii="Times New Roman"/>
          <w:b/>
          <w:i w:val="false"/>
          <w:color w:val="000000"/>
        </w:rPr>
        <w:t xml:space="preserve"> 1 тарау. Жалпы ережелер</w:t>
      </w:r>
    </w:p>
    <w:bookmarkEnd w:id="106"/>
    <w:bookmarkStart w:name="z122" w:id="107"/>
    <w:p>
      <w:pPr>
        <w:spacing w:after="0"/>
        <w:ind w:left="0"/>
        <w:jc w:val="both"/>
      </w:pPr>
      <w:r>
        <w:rPr>
          <w:rFonts w:ascii="Times New Roman"/>
          <w:b w:val="false"/>
          <w:i w:val="false"/>
          <w:color w:val="000000"/>
          <w:sz w:val="28"/>
        </w:rPr>
        <w:t xml:space="preserve">
      1. Мемлекеттік көрсетілетін қызмет Қазақстан Республикасы Әділет министрінің 2015 жылғы 28 сәуірдегі № 246 бұйрығымен бекітілген "Жылжымайтын мүлікке тіркелген құқықтар (ауыртпалықтар) және оның техникалық сипаттамалары туралы анықтама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(нормативтік құқықтық актілерді мемлекеттік тіркеу тізілімінде № 11408 болып тіркелген) (бұдан әрі - Стандарт) негізінде "Азаматтарға арналған үкімет "мемлекеттік корпорациясы" коммерциялық емес акционерлік қоғамымен (бұдан әрі - көрсетілетін қызметті беруші) көрсетіледі.</w:t>
      </w:r>
    </w:p>
    <w:bookmarkEnd w:id="107"/>
    <w:bookmarkStart w:name="z123" w:id="108"/>
    <w:p>
      <w:pPr>
        <w:spacing w:after="0"/>
        <w:ind w:left="0"/>
        <w:jc w:val="both"/>
      </w:pPr>
      <w:r>
        <w:rPr>
          <w:rFonts w:ascii="Times New Roman"/>
          <w:b w:val="false"/>
          <w:i w:val="false"/>
          <w:color w:val="000000"/>
          <w:sz w:val="28"/>
        </w:rPr>
        <w:t>
      2. Көрсетілетін қызмет нысаны-электрондық (толық автоматтандырылған).</w:t>
      </w:r>
    </w:p>
    <w:bookmarkEnd w:id="108"/>
    <w:bookmarkStart w:name="z124" w:id="109"/>
    <w:p>
      <w:pPr>
        <w:spacing w:after="0"/>
        <w:ind w:left="0"/>
        <w:jc w:val="both"/>
      </w:pPr>
      <w:r>
        <w:rPr>
          <w:rFonts w:ascii="Times New Roman"/>
          <w:b w:val="false"/>
          <w:i w:val="false"/>
          <w:color w:val="000000"/>
          <w:sz w:val="28"/>
        </w:rPr>
        <w:t>
      3. Өтінішті қабылдау және мемлекеттік қызметті көрсету нәтижесін беру::</w:t>
      </w:r>
    </w:p>
    <w:bookmarkEnd w:id="109"/>
    <w:bookmarkStart w:name="z125" w:id="110"/>
    <w:p>
      <w:pPr>
        <w:spacing w:after="0"/>
        <w:ind w:left="0"/>
        <w:jc w:val="both"/>
      </w:pPr>
      <w:r>
        <w:rPr>
          <w:rFonts w:ascii="Times New Roman"/>
          <w:b w:val="false"/>
          <w:i w:val="false"/>
          <w:color w:val="000000"/>
          <w:sz w:val="28"/>
        </w:rPr>
        <w:t>
      1) көрсетілетін қызметті беруші;;</w:t>
      </w:r>
    </w:p>
    <w:bookmarkEnd w:id="110"/>
    <w:bookmarkStart w:name="z126" w:id="111"/>
    <w:p>
      <w:pPr>
        <w:spacing w:after="0"/>
        <w:ind w:left="0"/>
        <w:jc w:val="both"/>
      </w:pPr>
      <w:r>
        <w:rPr>
          <w:rFonts w:ascii="Times New Roman"/>
          <w:b w:val="false"/>
          <w:i w:val="false"/>
          <w:color w:val="000000"/>
          <w:sz w:val="28"/>
        </w:rPr>
        <w:t>
      2) "электрондық үкіметтің" веб-порталы: www.egov.kz (бұдан әрі - портал) арқылы жүзеге асырылады.</w:t>
      </w:r>
    </w:p>
    <w:bookmarkEnd w:id="111"/>
    <w:bookmarkStart w:name="z127" w:id="112"/>
    <w:p>
      <w:pPr>
        <w:spacing w:after="0"/>
        <w:ind w:left="0"/>
        <w:jc w:val="both"/>
      </w:pPr>
      <w:r>
        <w:rPr>
          <w:rFonts w:ascii="Times New Roman"/>
          <w:b w:val="false"/>
          <w:i w:val="false"/>
          <w:color w:val="000000"/>
          <w:sz w:val="28"/>
        </w:rPr>
        <w:t>
      4. Мемлекеттік қызметті көрсету нәтижесі - жылжымайтын мүлікке тіркелген құқықтар (ауыртпалықтар) және оның техникалық сипаттамалары туралы анықтама.</w:t>
      </w:r>
    </w:p>
    <w:bookmarkEnd w:id="112"/>
    <w:bookmarkStart w:name="z128" w:id="113"/>
    <w:p>
      <w:pPr>
        <w:spacing w:after="0"/>
        <w:ind w:left="0"/>
        <w:jc w:val="left"/>
      </w:pPr>
      <w:r>
        <w:rPr>
          <w:rFonts w:ascii="Times New Roman"/>
          <w:b/>
          <w:i w:val="false"/>
          <w:color w:val="000000"/>
        </w:rPr>
        <w:t xml:space="preserve"> 2 тарау. Мемлекеттік қызмет көрсету процесіндегі көрсетілетін қызметті берушінің құрылымдық бөлімшелерінің (қызметкерлерінің) әрекеттері тәртібінің сипаттамасы</w:t>
      </w:r>
    </w:p>
    <w:bookmarkEnd w:id="113"/>
    <w:bookmarkStart w:name="z129" w:id="114"/>
    <w:p>
      <w:pPr>
        <w:spacing w:after="0"/>
        <w:ind w:left="0"/>
        <w:jc w:val="both"/>
      </w:pPr>
      <w:r>
        <w:rPr>
          <w:rFonts w:ascii="Times New Roman"/>
          <w:b w:val="false"/>
          <w:i w:val="false"/>
          <w:color w:val="000000"/>
          <w:sz w:val="28"/>
        </w:rPr>
        <w:t xml:space="preserve">
      5. Көрсетілетін қызметті алушының Стандарттың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топтамасымен көрсетілетін қызметті берушіге жүгінуі Мемлекеттік қызмет көрсету бойынша рәсімді (іс-қимылды) бастауға негіз болып табылады.</w:t>
      </w:r>
    </w:p>
    <w:bookmarkEnd w:id="114"/>
    <w:bookmarkStart w:name="z130" w:id="115"/>
    <w:p>
      <w:pPr>
        <w:spacing w:after="0"/>
        <w:ind w:left="0"/>
        <w:jc w:val="both"/>
      </w:pPr>
      <w:r>
        <w:rPr>
          <w:rFonts w:ascii="Times New Roman"/>
          <w:b w:val="false"/>
          <w:i w:val="false"/>
          <w:color w:val="000000"/>
          <w:sz w:val="28"/>
        </w:rPr>
        <w:t>
      6. Мемлекеттік қызмет көрсету процесінің құрамына кіретін рәсімнің (іс-қимылдың) мазмұны:</w:t>
      </w:r>
    </w:p>
    <w:bookmarkEnd w:id="115"/>
    <w:bookmarkStart w:name="z131" w:id="116"/>
    <w:p>
      <w:pPr>
        <w:spacing w:after="0"/>
        <w:ind w:left="0"/>
        <w:jc w:val="both"/>
      </w:pPr>
      <w:r>
        <w:rPr>
          <w:rFonts w:ascii="Times New Roman"/>
          <w:b w:val="false"/>
          <w:i w:val="false"/>
          <w:color w:val="000000"/>
          <w:sz w:val="28"/>
        </w:rPr>
        <w:t xml:space="preserve">
      1) көрсетілетін қызметті берушінің құжаттарды қабылдау және беру бөлімінің қызметкері мемлекеттік ақпараттық жүйеде мәліметтер болған кезде 20 (жиырма) минут ішінде ЭҮП арқылы мемлекеттік қызмет көрсету нәтижесін береді немесе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негіздер бойынша Мемлекеттік қызмет көрсетуден бас тартады;</w:t>
      </w:r>
    </w:p>
    <w:bookmarkEnd w:id="116"/>
    <w:bookmarkStart w:name="z132" w:id="117"/>
    <w:p>
      <w:pPr>
        <w:spacing w:after="0"/>
        <w:ind w:left="0"/>
        <w:jc w:val="both"/>
      </w:pPr>
      <w:r>
        <w:rPr>
          <w:rFonts w:ascii="Times New Roman"/>
          <w:b w:val="false"/>
          <w:i w:val="false"/>
          <w:color w:val="000000"/>
          <w:sz w:val="28"/>
        </w:rPr>
        <w:t>
      2) мемлекеттік ақпараттық жүйеде деректер болмаған жағдайда құжаттарды қабылдау және беру бөлімінің қызметкері көрсетілетін қызметті берушінің жылжымайтын мүлікке құқықтарды тіркеу бөліміне сұрау салуды жолдайды.</w:t>
      </w:r>
    </w:p>
    <w:bookmarkEnd w:id="117"/>
    <w:p>
      <w:pPr>
        <w:spacing w:after="0"/>
        <w:ind w:left="0"/>
        <w:jc w:val="both"/>
      </w:pPr>
      <w:r>
        <w:rPr>
          <w:rFonts w:ascii="Times New Roman"/>
          <w:b w:val="false"/>
          <w:i w:val="false"/>
          <w:color w:val="000000"/>
          <w:sz w:val="28"/>
        </w:rPr>
        <w:t>
      Кейіннен көрсетілетін қызметті берушінің жылжымайтын мүлікке құқықтарды тіркеу бөлімінің қызметкері өзінің функционалдық міндеттеріне сәйкес көрсетілетін қызметті берушінің құжаттарды қабылдау және беру бөлімінің қызметкерінен құжаттарды есепке алу кітабы бойынша құжаттарды қабылдауды жүзеге асырады.</w:t>
      </w:r>
    </w:p>
    <w:p>
      <w:pPr>
        <w:spacing w:after="0"/>
        <w:ind w:left="0"/>
        <w:jc w:val="both"/>
      </w:pPr>
      <w:r>
        <w:rPr>
          <w:rFonts w:ascii="Times New Roman"/>
          <w:b w:val="false"/>
          <w:i w:val="false"/>
          <w:color w:val="000000"/>
          <w:sz w:val="28"/>
        </w:rPr>
        <w:t>
      Мемлекеттік ақпараттық жүйеде деректер болмаған жағдайда көрсетілетін қызметті берушінің мемлекеттік қызметті көрсету мерзімі бір жұмыс күніне дейін ұзартылады (қабылдау күні мемлекеттік қызметті көрсету мерзіміне кірмейді, бұл ретте көрсетілетін қызметті беруші мемлекеттік қызметті көрсету нәтижесін көрсету мерзімі аяқталғанға дейін бір күн бұрын ұсынады).</w:t>
      </w:r>
    </w:p>
    <w:p>
      <w:pPr>
        <w:spacing w:after="0"/>
        <w:ind w:left="0"/>
        <w:jc w:val="both"/>
      </w:pPr>
      <w:r>
        <w:rPr>
          <w:rFonts w:ascii="Times New Roman"/>
          <w:b w:val="false"/>
          <w:i w:val="false"/>
          <w:color w:val="000000"/>
          <w:sz w:val="28"/>
        </w:rPr>
        <w:t>
      Қызмет берушінің жылжымайтын мүлікке құқықтарды тіркеу бөлімінің орындалған құжаттарды қабылдау және беру бөліміне беруі құжаттарды есепке алу кітабы бойынша жүргізіледі.</w:t>
      </w:r>
    </w:p>
    <w:bookmarkStart w:name="z133" w:id="118"/>
    <w:p>
      <w:pPr>
        <w:spacing w:after="0"/>
        <w:ind w:left="0"/>
        <w:jc w:val="left"/>
      </w:pPr>
      <w:r>
        <w:rPr>
          <w:rFonts w:ascii="Times New Roman"/>
          <w:b/>
          <w:i w:val="false"/>
          <w:color w:val="000000"/>
        </w:rPr>
        <w:t xml:space="preserve"> 3 тарау. Мемлекеттік қызмет көрсету процесіндегі құрылымдық бөлімшелердің (қызметкерлердің) өзара іс-қимылы тәртібінің сипаттамасы</w:t>
      </w:r>
    </w:p>
    <w:bookmarkEnd w:id="118"/>
    <w:bookmarkStart w:name="z134" w:id="11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19"/>
    <w:bookmarkStart w:name="z135" w:id="120"/>
    <w:p>
      <w:pPr>
        <w:spacing w:after="0"/>
        <w:ind w:left="0"/>
        <w:jc w:val="both"/>
      </w:pPr>
      <w:r>
        <w:rPr>
          <w:rFonts w:ascii="Times New Roman"/>
          <w:b w:val="false"/>
          <w:i w:val="false"/>
          <w:color w:val="000000"/>
          <w:sz w:val="28"/>
        </w:rPr>
        <w:t>
      1) көрсетілетін қызметті берушінің құжаттарды қабылдау және беру бөлімінің қызметкері-құжаттарды қабылдау және беру;</w:t>
      </w:r>
    </w:p>
    <w:bookmarkEnd w:id="120"/>
    <w:bookmarkStart w:name="z136" w:id="121"/>
    <w:p>
      <w:pPr>
        <w:spacing w:after="0"/>
        <w:ind w:left="0"/>
        <w:jc w:val="both"/>
      </w:pPr>
      <w:r>
        <w:rPr>
          <w:rFonts w:ascii="Times New Roman"/>
          <w:b w:val="false"/>
          <w:i w:val="false"/>
          <w:color w:val="000000"/>
          <w:sz w:val="28"/>
        </w:rPr>
        <w:t>
      2) көрсетілетін қызметті берушінің жинақтаушы бөлімінің қызметкері - көрсетілетін қызметті берушінің жылжымайтын мүлікке құқықтарды тіркеу бөлімінен құжаттарды жолдау және алу;</w:t>
      </w:r>
    </w:p>
    <w:bookmarkEnd w:id="121"/>
    <w:bookmarkStart w:name="z137" w:id="122"/>
    <w:p>
      <w:pPr>
        <w:spacing w:after="0"/>
        <w:ind w:left="0"/>
        <w:jc w:val="both"/>
      </w:pPr>
      <w:r>
        <w:rPr>
          <w:rFonts w:ascii="Times New Roman"/>
          <w:b w:val="false"/>
          <w:i w:val="false"/>
          <w:color w:val="000000"/>
          <w:sz w:val="28"/>
        </w:rPr>
        <w:t>
      3) қызмет берушінің қызметкері - құжаттарды есепке алу кітабы бойынша қызмет берушінің қабылдау және беру бөлімінен құжаттарды қабылдау, жылжымайтын мүлікке құқықтарды тіркеу бөліміне сұрау салуды беру, құжаттарды есепке алу кітабы бойынша қызмет берушінің қабылдау және беру бөліміне орындалған құжаттарды беру;</w:t>
      </w:r>
    </w:p>
    <w:bookmarkEnd w:id="122"/>
    <w:bookmarkStart w:name="z138" w:id="123"/>
    <w:p>
      <w:pPr>
        <w:spacing w:after="0"/>
        <w:ind w:left="0"/>
        <w:jc w:val="both"/>
      </w:pPr>
      <w:r>
        <w:rPr>
          <w:rFonts w:ascii="Times New Roman"/>
          <w:b w:val="false"/>
          <w:i w:val="false"/>
          <w:color w:val="000000"/>
          <w:sz w:val="28"/>
        </w:rPr>
        <w:t>
      4) көрсетілетін қызметті берушінің жылжымайтын мүлікке құқықтарды тіркеу бөлімінің қызметкері - сұрауды қарау және анықтаманы дайындау;</w:t>
      </w:r>
    </w:p>
    <w:bookmarkEnd w:id="123"/>
    <w:p>
      <w:pPr>
        <w:spacing w:after="0"/>
        <w:ind w:left="0"/>
        <w:jc w:val="both"/>
      </w:pPr>
      <w:r>
        <w:rPr>
          <w:rFonts w:ascii="Times New Roman"/>
          <w:b w:val="false"/>
          <w:i w:val="false"/>
          <w:color w:val="000000"/>
          <w:sz w:val="28"/>
        </w:rPr>
        <w:t>
      Мемлекеттік қызмет көрсетуге қатыстырылған ақпараттық жүйелер:</w:t>
      </w:r>
    </w:p>
    <w:bookmarkStart w:name="z139" w:id="124"/>
    <w:p>
      <w:pPr>
        <w:spacing w:after="0"/>
        <w:ind w:left="0"/>
        <w:jc w:val="both"/>
      </w:pPr>
      <w:r>
        <w:rPr>
          <w:rFonts w:ascii="Times New Roman"/>
          <w:b w:val="false"/>
          <w:i w:val="false"/>
          <w:color w:val="000000"/>
          <w:sz w:val="28"/>
        </w:rPr>
        <w:t>
      1) ЭҮП;</w:t>
      </w:r>
    </w:p>
    <w:bookmarkEnd w:id="124"/>
    <w:bookmarkStart w:name="z140" w:id="125"/>
    <w:p>
      <w:pPr>
        <w:spacing w:after="0"/>
        <w:ind w:left="0"/>
        <w:jc w:val="both"/>
      </w:pPr>
      <w:r>
        <w:rPr>
          <w:rFonts w:ascii="Times New Roman"/>
          <w:b w:val="false"/>
          <w:i w:val="false"/>
          <w:color w:val="000000"/>
          <w:sz w:val="28"/>
        </w:rPr>
        <w:t>
      2) Қазақстан Республикасы Мобильдік үкіметінің ақпараттық жүйесі (бұдан әрі - М-GOV);</w:t>
      </w:r>
    </w:p>
    <w:bookmarkEnd w:id="125"/>
    <w:bookmarkStart w:name="z141" w:id="126"/>
    <w:p>
      <w:pPr>
        <w:spacing w:after="0"/>
        <w:ind w:left="0"/>
        <w:jc w:val="both"/>
      </w:pPr>
      <w:r>
        <w:rPr>
          <w:rFonts w:ascii="Times New Roman"/>
          <w:b w:val="false"/>
          <w:i w:val="false"/>
          <w:color w:val="000000"/>
          <w:sz w:val="28"/>
        </w:rPr>
        <w:t>
      3) электрондық үкімет шлюзі (бұдан әрі - ЭҮШ);</w:t>
      </w:r>
    </w:p>
    <w:bookmarkEnd w:id="126"/>
    <w:bookmarkStart w:name="z142" w:id="127"/>
    <w:p>
      <w:pPr>
        <w:spacing w:after="0"/>
        <w:ind w:left="0"/>
        <w:jc w:val="both"/>
      </w:pPr>
      <w:r>
        <w:rPr>
          <w:rFonts w:ascii="Times New Roman"/>
          <w:b w:val="false"/>
          <w:i w:val="false"/>
          <w:color w:val="000000"/>
          <w:sz w:val="28"/>
        </w:rPr>
        <w:t>
      4) "Жылжымайтын мүлік тіркелімі" мемлекеттік дерекқорының ақпараттық жүйесі (бұдан әрі - ЖМТ МД АЖ);</w:t>
      </w:r>
    </w:p>
    <w:bookmarkEnd w:id="127"/>
    <w:bookmarkStart w:name="z143" w:id="128"/>
    <w:p>
      <w:pPr>
        <w:spacing w:after="0"/>
        <w:ind w:left="0"/>
        <w:jc w:val="both"/>
      </w:pPr>
      <w:r>
        <w:rPr>
          <w:rFonts w:ascii="Times New Roman"/>
          <w:b w:val="false"/>
          <w:i w:val="false"/>
          <w:color w:val="000000"/>
          <w:sz w:val="28"/>
        </w:rPr>
        <w:t>
      5) Мемлекеттік корпорация ақпараттық жүйесінің автоматтандырылған жұмыс орны (бұдан әрі - МК АЖ АЖО);</w:t>
      </w:r>
    </w:p>
    <w:bookmarkEnd w:id="128"/>
    <w:bookmarkStart w:name="z144" w:id="129"/>
    <w:p>
      <w:pPr>
        <w:spacing w:after="0"/>
        <w:ind w:left="0"/>
        <w:jc w:val="both"/>
      </w:pPr>
      <w:r>
        <w:rPr>
          <w:rFonts w:ascii="Times New Roman"/>
          <w:b w:val="false"/>
          <w:i w:val="false"/>
          <w:color w:val="000000"/>
          <w:sz w:val="28"/>
        </w:rPr>
        <w:t>
      6) "Жеке тұлғалар" мемлекеттік дерекқоры (бұдан әрі - ЖТ МД);</w:t>
      </w:r>
    </w:p>
    <w:bookmarkEnd w:id="129"/>
    <w:bookmarkStart w:name="z145" w:id="130"/>
    <w:p>
      <w:pPr>
        <w:spacing w:after="0"/>
        <w:ind w:left="0"/>
        <w:jc w:val="both"/>
      </w:pPr>
      <w:r>
        <w:rPr>
          <w:rFonts w:ascii="Times New Roman"/>
          <w:b w:val="false"/>
          <w:i w:val="false"/>
          <w:color w:val="000000"/>
          <w:sz w:val="28"/>
        </w:rPr>
        <w:t>
      7) "Заңды тұлғалар" мемлекеттік дерекқоры (бұдан әрі - ЗТ МД);</w:t>
      </w:r>
    </w:p>
    <w:bookmarkEnd w:id="130"/>
    <w:bookmarkStart w:name="z146" w:id="131"/>
    <w:p>
      <w:pPr>
        <w:spacing w:after="0"/>
        <w:ind w:left="0"/>
        <w:jc w:val="both"/>
      </w:pPr>
      <w:r>
        <w:rPr>
          <w:rFonts w:ascii="Times New Roman"/>
          <w:b w:val="false"/>
          <w:i w:val="false"/>
          <w:color w:val="000000"/>
          <w:sz w:val="28"/>
        </w:rPr>
        <w:t>
      8) Бірыңғай нотариаттық ақпараттық жүйе (бұдан әрі - БНАЖ).</w:t>
      </w:r>
    </w:p>
    <w:bookmarkEnd w:id="131"/>
    <w:bookmarkStart w:name="z147" w:id="132"/>
    <w:p>
      <w:pPr>
        <w:spacing w:after="0"/>
        <w:ind w:left="0"/>
        <w:jc w:val="both"/>
      </w:pPr>
      <w:r>
        <w:rPr>
          <w:rFonts w:ascii="Times New Roman"/>
          <w:b w:val="false"/>
          <w:i w:val="false"/>
          <w:color w:val="000000"/>
          <w:sz w:val="28"/>
        </w:rPr>
        <w:t xml:space="preserve">
      8. Құрылымдық бөлімшелердің (қызметкерлердің) арасындағы рәсімдер (әрекеттер) реттілігінің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құрылымдық-функционалдық бірліктер әрекеттерінің сипаттамасында көрсетілген.</w:t>
      </w:r>
    </w:p>
    <w:bookmarkEnd w:id="132"/>
    <w:bookmarkStart w:name="z148" w:id="133"/>
    <w:p>
      <w:pPr>
        <w:spacing w:after="0"/>
        <w:ind w:left="0"/>
        <w:jc w:val="left"/>
      </w:pPr>
      <w:r>
        <w:rPr>
          <w:rFonts w:ascii="Times New Roman"/>
          <w:b/>
          <w:i w:val="false"/>
          <w:color w:val="000000"/>
        </w:rPr>
        <w:t xml:space="preserve"> 4 тарау. Мемлекеттік корпорациямен және (немесе) өзге де көрсетілетін қызметті берушілермен өзара іс-қимыл тәртібінің, сондай-ақ мемлекеттік қызмет көрсету процесіндегі ақпараттық жүйелерді пайдалану тәртібінің сипаттамасы</w:t>
      </w:r>
    </w:p>
    <w:bookmarkEnd w:id="133"/>
    <w:bookmarkStart w:name="z149" w:id="134"/>
    <w:p>
      <w:pPr>
        <w:spacing w:after="0"/>
        <w:ind w:left="0"/>
        <w:jc w:val="both"/>
      </w:pPr>
      <w:r>
        <w:rPr>
          <w:rFonts w:ascii="Times New Roman"/>
          <w:b w:val="false"/>
          <w:i w:val="false"/>
          <w:color w:val="000000"/>
          <w:sz w:val="28"/>
        </w:rPr>
        <w:t>
      9. Көрсетілетін қызметті беруші құжаттарды қабылдауды операциялық залда "кедергісіз қызмет көрсету" арқылы жүзеге асырады, онда көрсетілетін қызметті беруші қызметкерінің тегі, аты, әкесінің аты (ол болған кезде) және лауазымы көрсетіледі.</w:t>
      </w:r>
    </w:p>
    <w:bookmarkEnd w:id="134"/>
    <w:p>
      <w:pPr>
        <w:spacing w:after="0"/>
        <w:ind w:left="0"/>
        <w:jc w:val="both"/>
      </w:pPr>
      <w:r>
        <w:rPr>
          <w:rFonts w:ascii="Times New Roman"/>
          <w:b w:val="false"/>
          <w:i w:val="false"/>
          <w:color w:val="000000"/>
          <w:sz w:val="28"/>
        </w:rPr>
        <w:t>
      Көрсетілетін қызметті берушіге және порталға жүгінген кезде құжаттар топтамасын тапсырған сәттен бастап - мемлекеттік ақпараттық жүйеде мәліметтер болған кезде 20 (жиырма) минут ішінде.</w:t>
      </w:r>
    </w:p>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берушінің қызметкері мемлекеттік көрсетілетін қызмет стандартының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Start w:name="z150" w:id="135"/>
    <w:p>
      <w:pPr>
        <w:spacing w:after="0"/>
        <w:ind w:left="0"/>
        <w:jc w:val="both"/>
      </w:pPr>
      <w:r>
        <w:rPr>
          <w:rFonts w:ascii="Times New Roman"/>
          <w:b w:val="false"/>
          <w:i w:val="false"/>
          <w:color w:val="000000"/>
          <w:sz w:val="28"/>
        </w:rPr>
        <w:t>
      10. Көрсетілетін қызметті берушінің және көрсетілетін қызметті алушының ЭҮП арқылы мемлекеттік қызметті көрсету кезіндегі өтініш беру тәртібі мен рәсімдерінің (әрекеттерінің) реттілігін сипаттау:</w:t>
      </w:r>
    </w:p>
    <w:bookmarkEnd w:id="135"/>
    <w:bookmarkStart w:name="z151" w:id="136"/>
    <w:p>
      <w:pPr>
        <w:spacing w:after="0"/>
        <w:ind w:left="0"/>
        <w:jc w:val="both"/>
      </w:pPr>
      <w:r>
        <w:rPr>
          <w:rFonts w:ascii="Times New Roman"/>
          <w:b w:val="false"/>
          <w:i w:val="false"/>
          <w:color w:val="000000"/>
          <w:sz w:val="28"/>
        </w:rPr>
        <w:t>
      1) көрсетілетін қызметті алушы тіркеу туралы куәлігі арқылы көрсетілетін қызметті алушы компьютерінің интернет-браузерінде сақталатын электрондық-цифрлық қолтаңбасымен (бұдан әрі - ЭЦҚ) немесе ұялы байланыс операторы ұсынған көрсетілетін қызметті алушының абоненттік нөмірін тіркеу және қосу жағдайында бір реттік парольды пайдалану арқылы ЭҮП порталдың есеп жазбасына тіркеу жасайды (ЭҮП тіркелмеген қызметті алушылар үшін жасалады)";</w:t>
      </w:r>
    </w:p>
    <w:bookmarkEnd w:id="136"/>
    <w:bookmarkStart w:name="z152" w:id="137"/>
    <w:p>
      <w:pPr>
        <w:spacing w:after="0"/>
        <w:ind w:left="0"/>
        <w:jc w:val="both"/>
      </w:pPr>
      <w:r>
        <w:rPr>
          <w:rFonts w:ascii="Times New Roman"/>
          <w:b w:val="false"/>
          <w:i w:val="false"/>
          <w:color w:val="000000"/>
          <w:sz w:val="28"/>
        </w:rPr>
        <w:t>
      2) 1-процесс - көрсетілетін қызметті алушы компьютерінің интернет-браузеріне ЭЦҚ тіркеу куәлігін бекіту, көрсетілетін қызметті алушының мемлекеттік көрсетілетін қызметті алу үшін ЭҮП-ға пароль енгізу процесі (авторландыру процесі);</w:t>
      </w:r>
    </w:p>
    <w:bookmarkEnd w:id="137"/>
    <w:bookmarkStart w:name="z153" w:id="138"/>
    <w:p>
      <w:pPr>
        <w:spacing w:after="0"/>
        <w:ind w:left="0"/>
        <w:jc w:val="both"/>
      </w:pPr>
      <w:r>
        <w:rPr>
          <w:rFonts w:ascii="Times New Roman"/>
          <w:b w:val="false"/>
          <w:i w:val="false"/>
          <w:color w:val="000000"/>
          <w:sz w:val="28"/>
        </w:rPr>
        <w:t>
      3) 1-шарт - ЭҮП-да жеке сәйкестендіру нөмірінің (бұдан әрі - ЖСН) немесе бизнес сәйкестендіру нөмірінің (бұдан әрі - БСН) логині және пароль арқылы тіркелген көрсетілетін қызметті алушы туралы деректердің дұрыстығын тексеру;</w:t>
      </w:r>
    </w:p>
    <w:bookmarkEnd w:id="138"/>
    <w:bookmarkStart w:name="z154" w:id="139"/>
    <w:p>
      <w:pPr>
        <w:spacing w:after="0"/>
        <w:ind w:left="0"/>
        <w:jc w:val="both"/>
      </w:pPr>
      <w:r>
        <w:rPr>
          <w:rFonts w:ascii="Times New Roman"/>
          <w:b w:val="false"/>
          <w:i w:val="false"/>
          <w:color w:val="000000"/>
          <w:sz w:val="28"/>
        </w:rPr>
        <w:t>
      4) 2-процесс - көрсетілетін қызметті алушының деректерінде болған бұзушылықтарға байланысты авторландырудан бас тарту туралы хабарламаны ЭҮП-да қалыптастыру;</w:t>
      </w:r>
    </w:p>
    <w:bookmarkEnd w:id="139"/>
    <w:bookmarkStart w:name="z155" w:id="140"/>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қызмет көрсету үшін сұрау салу нысанын экранға шығару және көрсетілетін қызметті алушының сұрау салу нысанына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 электрондық түрдегі қажетті құжаттарды қоса тіркей отырып, оның құрылымы мен форматтық талаптарын ескере отырып, нысандарды толтыру (деректер енгізу);</w:t>
      </w:r>
    </w:p>
    <w:bookmarkEnd w:id="140"/>
    <w:bookmarkStart w:name="z156" w:id="141"/>
    <w:p>
      <w:pPr>
        <w:spacing w:after="0"/>
        <w:ind w:left="0"/>
        <w:jc w:val="both"/>
      </w:pPr>
      <w:r>
        <w:rPr>
          <w:rFonts w:ascii="Times New Roman"/>
          <w:b w:val="false"/>
          <w:i w:val="false"/>
          <w:color w:val="000000"/>
          <w:sz w:val="28"/>
        </w:rPr>
        <w:t>
      6) 4-процесс - көрсетілетін қызметті алушының сұрау салуды куәландыру (қол қою) үшін ЭЦҚ тіркеу куәлігін таңдауы;</w:t>
      </w:r>
    </w:p>
    <w:bookmarkEnd w:id="141"/>
    <w:bookmarkStart w:name="z157" w:id="142"/>
    <w:p>
      <w:pPr>
        <w:spacing w:after="0"/>
        <w:ind w:left="0"/>
        <w:jc w:val="both"/>
      </w:pPr>
      <w:r>
        <w:rPr>
          <w:rFonts w:ascii="Times New Roman"/>
          <w:b w:val="false"/>
          <w:i w:val="false"/>
          <w:color w:val="000000"/>
          <w:sz w:val="28"/>
        </w:rPr>
        <w:t>
      7) 2-шарт - ЭЦҚ тіркеу куәлігінің қолданылу мерзімін ЭҮП-да және кері қайтарылған (жойылған) тіркеу куәліктерінің тізімінде жоқтығын, сондай-ақ сұрау салуда көрсетілген ЖСН мен ЭЦҚ тіркеу куәлігінде көрсетілген ЖСН арасындағы сәйкестендіру деректерінің сәйкестігін тексеру;</w:t>
      </w:r>
    </w:p>
    <w:bookmarkEnd w:id="142"/>
    <w:bookmarkStart w:name="z158" w:id="143"/>
    <w:p>
      <w:pPr>
        <w:spacing w:after="0"/>
        <w:ind w:left="0"/>
        <w:jc w:val="both"/>
      </w:pPr>
      <w:r>
        <w:rPr>
          <w:rFonts w:ascii="Times New Roman"/>
          <w:b w:val="false"/>
          <w:i w:val="false"/>
          <w:color w:val="000000"/>
          <w:sz w:val="28"/>
        </w:rPr>
        <w:t>
      8) 5-процесс - көрсетілетін қызметті алушының ЭЦҚ түпнұсқалығының расталмауына байланысты сұрау салынатын көрсетілетін қызметтен бас тарту туралы хабарламаны қалыптастыру;</w:t>
      </w:r>
    </w:p>
    <w:bookmarkEnd w:id="143"/>
    <w:bookmarkStart w:name="z159" w:id="144"/>
    <w:p>
      <w:pPr>
        <w:spacing w:after="0"/>
        <w:ind w:left="0"/>
        <w:jc w:val="both"/>
      </w:pPr>
      <w:r>
        <w:rPr>
          <w:rFonts w:ascii="Times New Roman"/>
          <w:b w:val="false"/>
          <w:i w:val="false"/>
          <w:color w:val="000000"/>
          <w:sz w:val="28"/>
        </w:rPr>
        <w:t>
      9) 6-процесс - қызмет көрсетуге сұрау салудың толтырылған нысанын (енгізілген деректерді) көрсетілетін қызметті алушының ЭЦҚ арқылы куәландыруы (қол қоюы);</w:t>
      </w:r>
    </w:p>
    <w:bookmarkEnd w:id="144"/>
    <w:bookmarkStart w:name="z160" w:id="145"/>
    <w:p>
      <w:pPr>
        <w:spacing w:after="0"/>
        <w:ind w:left="0"/>
        <w:jc w:val="both"/>
      </w:pPr>
      <w:r>
        <w:rPr>
          <w:rFonts w:ascii="Times New Roman"/>
          <w:b w:val="false"/>
          <w:i w:val="false"/>
          <w:color w:val="000000"/>
          <w:sz w:val="28"/>
        </w:rPr>
        <w:t>
      10) 7-процесс - электрондық құжатты (көрсетілетін қызметті алушының сұрау салуын) ЖМТ МД АЖ-да тіркеу және ЖМТ МД АЖ-да сұрау салуды өңдеу;</w:t>
      </w:r>
    </w:p>
    <w:bookmarkEnd w:id="145"/>
    <w:bookmarkStart w:name="z161" w:id="146"/>
    <w:p>
      <w:pPr>
        <w:spacing w:after="0"/>
        <w:ind w:left="0"/>
        <w:jc w:val="both"/>
      </w:pPr>
      <w:r>
        <w:rPr>
          <w:rFonts w:ascii="Times New Roman"/>
          <w:b w:val="false"/>
          <w:i w:val="false"/>
          <w:color w:val="000000"/>
          <w:sz w:val="28"/>
        </w:rPr>
        <w:t xml:space="preserve">
      11) 3-шарт - көрсетілетін қызметті берушінің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 қоса берілген құжаттардың қызмет көрсету негіздемелеріне сәйкестігін тексеруі (өңдеуі);</w:t>
      </w:r>
    </w:p>
    <w:bookmarkEnd w:id="146"/>
    <w:bookmarkStart w:name="z162" w:id="147"/>
    <w:p>
      <w:pPr>
        <w:spacing w:after="0"/>
        <w:ind w:left="0"/>
        <w:jc w:val="both"/>
      </w:pPr>
      <w:r>
        <w:rPr>
          <w:rFonts w:ascii="Times New Roman"/>
          <w:b w:val="false"/>
          <w:i w:val="false"/>
          <w:color w:val="000000"/>
          <w:sz w:val="28"/>
        </w:rPr>
        <w:t>
      12) 8-процесс - "Жылжымайтын мүлік тіркелімі" МД АЖ-да көрсетілетін қызметті алушының деректерінде бұзушылықтардың болуына байланысты сұрау салынатын қызмет көрсетуден бас тарту туралы хабарламаны қалыптастыру;</w:t>
      </w:r>
    </w:p>
    <w:bookmarkEnd w:id="147"/>
    <w:bookmarkStart w:name="z163" w:id="148"/>
    <w:p>
      <w:pPr>
        <w:spacing w:after="0"/>
        <w:ind w:left="0"/>
        <w:jc w:val="both"/>
      </w:pPr>
      <w:r>
        <w:rPr>
          <w:rFonts w:ascii="Times New Roman"/>
          <w:b w:val="false"/>
          <w:i w:val="false"/>
          <w:color w:val="000000"/>
          <w:sz w:val="28"/>
        </w:rPr>
        <w:t>
      13) 9-процесс - көрсетілетін қызметті алушының көрсетілетін қызметтің нәтижесін (көрсетілетін қызметті берушінің уәкілетті адамының ЭЦҚ қойылған, электрондық құжат нысанындағы жылжымайтын мүлікке тіркелген құқықтар (ауыртпалықтар) және оның техникалық сипаттамалары туралы анықтама не электрондық құжат нысанында мемлекеттік қызметті беруден бас тарту туралы дәлелді жауап беруі) алуы. Электрондық құжат көрсетілетін қызметті берушінің уәкілетті адамының ЭЦҚ-сы пайдаланыла отырып, қалыптастырылады.</w:t>
      </w:r>
    </w:p>
    <w:bookmarkEnd w:id="148"/>
    <w:bookmarkStart w:name="z164" w:id="149"/>
    <w:p>
      <w:pPr>
        <w:spacing w:after="0"/>
        <w:ind w:left="0"/>
        <w:jc w:val="both"/>
      </w:pPr>
      <w:r>
        <w:rPr>
          <w:rFonts w:ascii="Times New Roman"/>
          <w:b w:val="false"/>
          <w:i w:val="false"/>
          <w:color w:val="000000"/>
          <w:sz w:val="28"/>
        </w:rPr>
        <w:t xml:space="preserve">
      11. Көрсетілетін қызметті берушінің МК арқылы қадам сайынғы әрекеттері және шешімдері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 бизнес-процесінің анықтамалығында.</w:t>
      </w:r>
    </w:p>
    <w:bookmarkEnd w:id="149"/>
    <w:bookmarkStart w:name="z165" w:id="150"/>
    <w:p>
      <w:pPr>
        <w:spacing w:after="0"/>
        <w:ind w:left="0"/>
        <w:jc w:val="both"/>
      </w:pPr>
      <w:r>
        <w:rPr>
          <w:rFonts w:ascii="Times New Roman"/>
          <w:b w:val="false"/>
          <w:i w:val="false"/>
          <w:color w:val="000000"/>
          <w:sz w:val="28"/>
        </w:rPr>
        <w:t>
      1) 1-процесс - көрсетілетін қызметті берушінің қызмет көрсету үшін МК АЖ АЖО-да логин мен парольді енгізуі (авторландыру процесі);</w:t>
      </w:r>
    </w:p>
    <w:bookmarkEnd w:id="150"/>
    <w:bookmarkStart w:name="z166" w:id="151"/>
    <w:p>
      <w:pPr>
        <w:spacing w:after="0"/>
        <w:ind w:left="0"/>
        <w:jc w:val="both"/>
      </w:pPr>
      <w:r>
        <w:rPr>
          <w:rFonts w:ascii="Times New Roman"/>
          <w:b w:val="false"/>
          <w:i w:val="false"/>
          <w:color w:val="000000"/>
          <w:sz w:val="28"/>
        </w:rPr>
        <w:t>
      2) 2-процесс - көрсетілетін қызметті берушінің осы Регламентте көрсетілген көрсетілетін қызметті таңдауы, қызмет көрсету үшін сұрау салу нысанын экранға шығару және көрсетілетін қызметті берушінің көрсетілетін қызметті алушының деректерін, сондай-ақ көрсетілетін қызметті алушы өкілінің сенімхаты бойынша деректерді енгізуі (нотариат куәландырған сенімхат болған кезде, сенімхат өзгеше куәландырылған кезде - сенімхат деректері толтырылмайды);</w:t>
      </w:r>
    </w:p>
    <w:bookmarkEnd w:id="151"/>
    <w:bookmarkStart w:name="z167" w:id="152"/>
    <w:p>
      <w:pPr>
        <w:spacing w:after="0"/>
        <w:ind w:left="0"/>
        <w:jc w:val="both"/>
      </w:pPr>
      <w:r>
        <w:rPr>
          <w:rFonts w:ascii="Times New Roman"/>
          <w:b w:val="false"/>
          <w:i w:val="false"/>
          <w:color w:val="000000"/>
          <w:sz w:val="28"/>
        </w:rPr>
        <w:t>
      3) 3-процесс - ЭҮШ арқылы ЖТ МД-ға/ЗТ МД-ға көрсетілетін қызметті алушының деректері туралы, сондай-ақ БНАЖ-ға - көрсетілетін қызметті алушы өкілінің сенімхаты деректері туралы сұрау салуды жіберу;</w:t>
      </w:r>
    </w:p>
    <w:bookmarkEnd w:id="152"/>
    <w:bookmarkStart w:name="z168" w:id="153"/>
    <w:p>
      <w:pPr>
        <w:spacing w:after="0"/>
        <w:ind w:left="0"/>
        <w:jc w:val="both"/>
      </w:pPr>
      <w:r>
        <w:rPr>
          <w:rFonts w:ascii="Times New Roman"/>
          <w:b w:val="false"/>
          <w:i w:val="false"/>
          <w:color w:val="000000"/>
          <w:sz w:val="28"/>
        </w:rPr>
        <w:t>
      4) 1-шарт - ЖТ МД-да/ЗТ МД-да көрсетілетін қызметті алушы деректерінің, БНАЖ-да сенімхат деректерінің болуын тексеру;</w:t>
      </w:r>
    </w:p>
    <w:bookmarkEnd w:id="153"/>
    <w:bookmarkStart w:name="z169" w:id="154"/>
    <w:p>
      <w:pPr>
        <w:spacing w:after="0"/>
        <w:ind w:left="0"/>
        <w:jc w:val="both"/>
      </w:pPr>
      <w:r>
        <w:rPr>
          <w:rFonts w:ascii="Times New Roman"/>
          <w:b w:val="false"/>
          <w:i w:val="false"/>
          <w:color w:val="000000"/>
          <w:sz w:val="28"/>
        </w:rPr>
        <w:t>
      5) 4-процесс - ЖТ МД-да/ЗТ МД-да көрсетілетін қызметті алушы деректерінің, БНАЖ-да сенімхат деректерінің болмауына байланысты деректерді алудың мүмкін еместігі туралы хабарламаны қалыптастыру;</w:t>
      </w:r>
    </w:p>
    <w:bookmarkEnd w:id="154"/>
    <w:bookmarkStart w:name="z170" w:id="155"/>
    <w:p>
      <w:pPr>
        <w:spacing w:after="0"/>
        <w:ind w:left="0"/>
        <w:jc w:val="both"/>
      </w:pPr>
      <w:r>
        <w:rPr>
          <w:rFonts w:ascii="Times New Roman"/>
          <w:b w:val="false"/>
          <w:i w:val="false"/>
          <w:color w:val="000000"/>
          <w:sz w:val="28"/>
        </w:rPr>
        <w:t>
      6) 1-шарт - ЖТ МД-да/ЗТ МД-да көрсетілетін қызметті алушы деректерінің, БНАЖ-да сенімхат деректерінің болуын тексеру;</w:t>
      </w:r>
    </w:p>
    <w:bookmarkEnd w:id="155"/>
    <w:bookmarkStart w:name="z171" w:id="156"/>
    <w:p>
      <w:pPr>
        <w:spacing w:after="0"/>
        <w:ind w:left="0"/>
        <w:jc w:val="both"/>
      </w:pPr>
      <w:r>
        <w:rPr>
          <w:rFonts w:ascii="Times New Roman"/>
          <w:b w:val="false"/>
          <w:i w:val="false"/>
          <w:color w:val="000000"/>
          <w:sz w:val="28"/>
        </w:rPr>
        <w:t>
      7) 4-процесс - ЖТ МД-да/ЗТ МД-да көрсетілетін қызметті алушы деректерінің, БНАЖ-да сенімхат деректерінің болмауына байланысты деректерді алудың мүмкін еместігі туралы хабарламаны қалыптастыру;</w:t>
      </w:r>
    </w:p>
    <w:bookmarkEnd w:id="156"/>
    <w:bookmarkStart w:name="z172" w:id="157"/>
    <w:p>
      <w:pPr>
        <w:spacing w:after="0"/>
        <w:ind w:left="0"/>
        <w:jc w:val="both"/>
      </w:pPr>
      <w:r>
        <w:rPr>
          <w:rFonts w:ascii="Times New Roman"/>
          <w:b w:val="false"/>
          <w:i w:val="false"/>
          <w:color w:val="000000"/>
          <w:sz w:val="28"/>
        </w:rPr>
        <w:t>
      8) 5-процесс - көрсетілетін қызметті берушінің қағаз нысанында құжаттардың болуы туралы белгі қою бөлігінде сұрау салу нысанын толтыруы және көрсетілетін қызметті алушы ұсынған құжаттарды сканерлеу, оларды сұрау салу нысанына тіркеу және ЭЦҚ арқылы қызмет көрсетуге сұрау салудың толтырылған нысанын (енгізілген деректерді) куәландыру;</w:t>
      </w:r>
    </w:p>
    <w:bookmarkEnd w:id="157"/>
    <w:bookmarkStart w:name="z173" w:id="158"/>
    <w:p>
      <w:pPr>
        <w:spacing w:after="0"/>
        <w:ind w:left="0"/>
        <w:jc w:val="both"/>
      </w:pPr>
      <w:r>
        <w:rPr>
          <w:rFonts w:ascii="Times New Roman"/>
          <w:b w:val="false"/>
          <w:i w:val="false"/>
          <w:color w:val="000000"/>
          <w:sz w:val="28"/>
        </w:rPr>
        <w:t>
      9) 6-процесс - ЭҮШ арқылы көрсетілетін қызметті берушінің ЭЦҚ-мен куәландырылған (қол қойылған) электрондық құжатты (көрсетілетін қызметті алушының сұрау салуын) ЖМТ МД АЖ-ға жіберуі;</w:t>
      </w:r>
    </w:p>
    <w:bookmarkEnd w:id="158"/>
    <w:bookmarkStart w:name="z174" w:id="159"/>
    <w:p>
      <w:pPr>
        <w:spacing w:after="0"/>
        <w:ind w:left="0"/>
        <w:jc w:val="both"/>
      </w:pPr>
      <w:r>
        <w:rPr>
          <w:rFonts w:ascii="Times New Roman"/>
          <w:b w:val="false"/>
          <w:i w:val="false"/>
          <w:color w:val="000000"/>
          <w:sz w:val="28"/>
        </w:rPr>
        <w:t>
      10) 7-процесс - электрондық құжатты ЖМТ МДҚ АЖ-да тіркеу;</w:t>
      </w:r>
    </w:p>
    <w:bookmarkEnd w:id="159"/>
    <w:bookmarkStart w:name="z175" w:id="160"/>
    <w:p>
      <w:pPr>
        <w:spacing w:after="0"/>
        <w:ind w:left="0"/>
        <w:jc w:val="both"/>
      </w:pPr>
      <w:r>
        <w:rPr>
          <w:rFonts w:ascii="Times New Roman"/>
          <w:b w:val="false"/>
          <w:i w:val="false"/>
          <w:color w:val="000000"/>
          <w:sz w:val="28"/>
        </w:rPr>
        <w:t>
      11) 2-шарт - стандартта көрсетілген және қызмет көрсету негіздеріне көрсетілетін қызметті алушы қоса берген құжаттардың сәйкестігін көрсетілетін қызметті берушінің тексеруі (өңдеуі);</w:t>
      </w:r>
    </w:p>
    <w:bookmarkEnd w:id="160"/>
    <w:bookmarkStart w:name="z176" w:id="161"/>
    <w:p>
      <w:pPr>
        <w:spacing w:after="0"/>
        <w:ind w:left="0"/>
        <w:jc w:val="both"/>
      </w:pPr>
      <w:r>
        <w:rPr>
          <w:rFonts w:ascii="Times New Roman"/>
          <w:b w:val="false"/>
          <w:i w:val="false"/>
          <w:color w:val="000000"/>
          <w:sz w:val="28"/>
        </w:rPr>
        <w:t>
      12) 8-процесс - көрсетілетін қызметті алушының құжаттарында бұзушылықтардың болуына байланысты сұрау салынатын қызмет көрсетуден бас тарту туралы хабарламаны қалыптастыру;</w:t>
      </w:r>
    </w:p>
    <w:bookmarkEnd w:id="161"/>
    <w:bookmarkStart w:name="z177" w:id="162"/>
    <w:p>
      <w:pPr>
        <w:spacing w:after="0"/>
        <w:ind w:left="0"/>
        <w:jc w:val="both"/>
      </w:pPr>
      <w:r>
        <w:rPr>
          <w:rFonts w:ascii="Times New Roman"/>
          <w:b w:val="false"/>
          <w:i w:val="false"/>
          <w:color w:val="000000"/>
          <w:sz w:val="28"/>
        </w:rPr>
        <w:t>
      13) 9-процесс - көрсетілетін қызметті алушының көрсетілетін қызметті беруші арқылы ЖМТ МД АЖ-да қалыптастырылған көрсетілетін қызмет нәтижесін (жылжымайтын мүліктің жоғы (бары) туралы анықтама (электрондық және қағаз жеткізгіште) не қызмет көрсетуден бас тарту туралы жазбаша дәлелді (жауап) алуы;</w:t>
      </w:r>
    </w:p>
    <w:bookmarkEnd w:id="162"/>
    <w:bookmarkStart w:name="z178" w:id="163"/>
    <w:p>
      <w:pPr>
        <w:spacing w:after="0"/>
        <w:ind w:left="0"/>
        <w:jc w:val="both"/>
      </w:pPr>
      <w:r>
        <w:rPr>
          <w:rFonts w:ascii="Times New Roman"/>
          <w:b w:val="false"/>
          <w:i w:val="false"/>
          <w:color w:val="000000"/>
          <w:sz w:val="28"/>
        </w:rPr>
        <w:t>
      12. Сұрау салу өңделгеннен кейін көрсетілетін қызметті алушыға сұрау салуды өңдеу нәтижелерін мынадай түрде қарап шығу мүмкіндігі беріледі:</w:t>
      </w:r>
    </w:p>
    <w:bookmarkEnd w:id="163"/>
    <w:p>
      <w:pPr>
        <w:spacing w:after="0"/>
        <w:ind w:left="0"/>
        <w:jc w:val="both"/>
      </w:pPr>
      <w:r>
        <w:rPr>
          <w:rFonts w:ascii="Times New Roman"/>
          <w:b w:val="false"/>
          <w:i w:val="false"/>
          <w:color w:val="000000"/>
          <w:sz w:val="28"/>
        </w:rPr>
        <w:t>
      "ашу" түймешесін басқаннан кейін - сұрау салу нәтижесі дисплей экранына шығарылады;</w:t>
      </w:r>
    </w:p>
    <w:p>
      <w:pPr>
        <w:spacing w:after="0"/>
        <w:ind w:left="0"/>
        <w:jc w:val="both"/>
      </w:pPr>
      <w:r>
        <w:rPr>
          <w:rFonts w:ascii="Times New Roman"/>
          <w:b w:val="false"/>
          <w:i w:val="false"/>
          <w:color w:val="000000"/>
          <w:sz w:val="28"/>
        </w:rPr>
        <w:t>
      "сақтау" түймешесін басқаннан кейін - сұрау салу нәтижесі көрсетілетін қызметті алушы белгілеген магниттік жеткізгіште Adobe Acrobat форматында сақталады.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w:t>
            </w:r>
            <w:r>
              <w:br/>
            </w:r>
            <w:r>
              <w:rPr>
                <w:rFonts w:ascii="Times New Roman"/>
                <w:b w:val="false"/>
                <w:i w:val="false"/>
                <w:color w:val="000000"/>
                <w:sz w:val="20"/>
              </w:rPr>
              <w:t>тіркелген құқықтар</w:t>
            </w:r>
            <w:r>
              <w:br/>
            </w:r>
            <w:r>
              <w:rPr>
                <w:rFonts w:ascii="Times New Roman"/>
                <w:b w:val="false"/>
                <w:i w:val="false"/>
                <w:color w:val="000000"/>
                <w:sz w:val="20"/>
              </w:rPr>
              <w:t>(ауыртпалықтар) және оның</w:t>
            </w:r>
            <w:r>
              <w:br/>
            </w:r>
            <w:r>
              <w:rPr>
                <w:rFonts w:ascii="Times New Roman"/>
                <w:b w:val="false"/>
                <w:i w:val="false"/>
                <w:color w:val="000000"/>
                <w:sz w:val="20"/>
              </w:rPr>
              <w:t>техникалық сипаттамалары</w:t>
            </w:r>
            <w:r>
              <w:br/>
            </w:r>
            <w:r>
              <w:rPr>
                <w:rFonts w:ascii="Times New Roman"/>
                <w:b w:val="false"/>
                <w:i w:val="false"/>
                <w:color w:val="000000"/>
                <w:sz w:val="20"/>
              </w:rPr>
              <w:t>туралы 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80" w:id="164"/>
    <w:p>
      <w:pPr>
        <w:spacing w:after="0"/>
        <w:ind w:left="0"/>
        <w:jc w:val="left"/>
      </w:pPr>
      <w:r>
        <w:rPr>
          <w:rFonts w:ascii="Times New Roman"/>
          <w:b/>
          <w:i w:val="false"/>
          <w:color w:val="000000"/>
        </w:rPr>
        <w:t xml:space="preserve"> Негізгі процесс. Құрылымдық-функционалдық бірліктердің іс-қимылдарының сипаттамасы</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8"/>
        <w:gridCol w:w="3277"/>
        <w:gridCol w:w="4005"/>
        <w:gridCol w:w="2316"/>
        <w:gridCol w:w="1834"/>
      </w:tblGrid>
      <w:tr>
        <w:trPr>
          <w:trHeight w:val="30" w:hRule="atLeast"/>
        </w:trPr>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 (жұмыс барысының, ағынының)</w:t>
            </w:r>
          </w:p>
        </w:tc>
        <w:tc>
          <w:tcPr>
            <w:tcW w:w="4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бірліктің (бұдан әрі - ҚФБ) атауы</w:t>
            </w:r>
          </w:p>
        </w:tc>
        <w:tc>
          <w:tcPr>
            <w:tcW w:w="4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беруі бөлімінің қызметкері</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беруі бөлімінің қызметкері</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қызметкері</w:t>
            </w:r>
          </w:p>
        </w:tc>
      </w:tr>
      <w:tr>
        <w:trPr>
          <w:trHeight w:val="30" w:hRule="atLeast"/>
        </w:trPr>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(процестің, рәсімнің, операцияның) атауы және олардың сипаттамасы</w:t>
            </w:r>
          </w:p>
        </w:tc>
        <w:tc>
          <w:tcPr>
            <w:tcW w:w="4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қабылдау, құжаттарды есепке алу кітабына қабылдағаны туралы жазба енгізу және қолхат беру</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беру үшін құжаттарды жинау</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есепке алу кітабы бойынша құжаттарды қабылдау</w:t>
            </w:r>
          </w:p>
        </w:tc>
      </w:tr>
      <w:tr>
        <w:trPr>
          <w:trHeight w:val="30" w:hRule="atLeast"/>
        </w:trPr>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өкімдік шешім)</w:t>
            </w:r>
          </w:p>
        </w:tc>
        <w:tc>
          <w:tcPr>
            <w:tcW w:w="4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беруі бөліміне беру</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құжаттарды жіберу</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үшін құжаттарды беру</w:t>
            </w:r>
          </w:p>
        </w:tc>
      </w:tr>
      <w:tr>
        <w:trPr>
          <w:trHeight w:val="30" w:hRule="atLeast"/>
        </w:trPr>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4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r>
      <w:tr>
        <w:trPr>
          <w:trHeight w:val="30" w:hRule="atLeast"/>
        </w:trPr>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әрекеттің нөмірі</w:t>
            </w:r>
          </w:p>
        </w:tc>
        <w:tc>
          <w:tcPr>
            <w:tcW w:w="4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29"/>
        <w:gridCol w:w="2750"/>
        <w:gridCol w:w="3270"/>
        <w:gridCol w:w="2751"/>
      </w:tblGrid>
      <w:tr>
        <w:trPr>
          <w:trHeight w:val="30" w:hRule="atLeast"/>
        </w:trPr>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бөлімінің қызметкері</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қызметкері</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беруі бөлімінің қызметкері</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беруі бөлімінің қызметкері</w:t>
            </w:r>
          </w:p>
        </w:tc>
      </w:tr>
      <w:tr>
        <w:trPr>
          <w:trHeight w:val="30" w:hRule="atLeast"/>
        </w:trPr>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қарау және орындау</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корпорацияға беру үшін құжаттарды жинау</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берушіден орындалған құжаттарды қабылдау</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беру үшін орындалған құжаттарды қабылдау</w:t>
            </w:r>
          </w:p>
        </w:tc>
      </w:tr>
      <w:tr>
        <w:trPr>
          <w:trHeight w:val="30" w:hRule="atLeast"/>
        </w:trPr>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беруі бөліміне беру үшін орындалған құжаттарды беру</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беруі бөліміне құжаттарды беру</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беруі бөлімінің қызметкеріне орындалған құжаттарды беру</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құжаттарды есепке алу кітабы бойынша құжаттарды беру</w:t>
            </w:r>
          </w:p>
        </w:tc>
      </w:tr>
      <w:tr>
        <w:trPr>
          <w:trHeight w:val="30" w:hRule="atLeast"/>
        </w:trPr>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анықтаманы орындауға 2 күн</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минут</w:t>
            </w:r>
          </w:p>
        </w:tc>
      </w:tr>
      <w:tr>
        <w:trPr>
          <w:trHeight w:val="30" w:hRule="atLeast"/>
        </w:trPr>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1" w:id="165"/>
    <w:p>
      <w:pPr>
        <w:spacing w:after="0"/>
        <w:ind w:left="0"/>
        <w:jc w:val="left"/>
      </w:pPr>
      <w:r>
        <w:rPr>
          <w:rFonts w:ascii="Times New Roman"/>
          <w:b/>
          <w:i w:val="false"/>
          <w:color w:val="000000"/>
        </w:rPr>
        <w:t xml:space="preserve"> Пайдалану нұсқалары. Негізгі процесс </w:t>
      </w:r>
    </w:p>
    <w:bookmarkEnd w:id="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35"/>
        <w:gridCol w:w="3075"/>
        <w:gridCol w:w="2545"/>
        <w:gridCol w:w="254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(жұмыс барысы, ағыны)</w:t>
            </w:r>
          </w:p>
        </w:tc>
      </w:tr>
      <w:tr>
        <w:trPr>
          <w:trHeight w:val="30" w:hRule="atLeast"/>
        </w:trPr>
        <w:tc>
          <w:tcPr>
            <w:tcW w:w="4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беруі бөлімі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4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Құжаттарды есепке алу кітабы бойынша құжаттарды қабылдау</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Құжаттарды орындаушыға орындау үшін беру</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Сұрау салуды қарау және орындау</w:t>
            </w:r>
          </w:p>
        </w:tc>
      </w:tr>
      <w:tr>
        <w:trPr>
          <w:trHeight w:val="30" w:hRule="atLeast"/>
        </w:trPr>
        <w:tc>
          <w:tcPr>
            <w:tcW w:w="4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Құжаттарды есепке алу кітабына қабылдағаны туралы жазба енгізу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Құжаттарды есепке алу кітабы бойынша</w:t>
            </w:r>
            <w:r>
              <w:br/>
            </w:r>
            <w:r>
              <w:rPr>
                <w:rFonts w:ascii="Times New Roman"/>
                <w:b w:val="false"/>
                <w:i w:val="false"/>
                <w:color w:val="000000"/>
                <w:sz w:val="20"/>
              </w:rPr>
              <w:t>
Көрсетілетін қызметті берушінің құжаттарды қабылдау және беруі бөлімге орындалған құжаттарды беру</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Қолхат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Орындалған құжаттарды көрсетілетін қызметті алушыға құжаттарды есепке алу кітабы бойынша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w:t>
            </w:r>
            <w:r>
              <w:br/>
            </w:r>
            <w:r>
              <w:rPr>
                <w:rFonts w:ascii="Times New Roman"/>
                <w:b w:val="false"/>
                <w:i w:val="false"/>
                <w:color w:val="000000"/>
                <w:sz w:val="20"/>
              </w:rPr>
              <w:t>тіркелген құқықтар</w:t>
            </w:r>
            <w:r>
              <w:br/>
            </w:r>
            <w:r>
              <w:rPr>
                <w:rFonts w:ascii="Times New Roman"/>
                <w:b w:val="false"/>
                <w:i w:val="false"/>
                <w:color w:val="000000"/>
                <w:sz w:val="20"/>
              </w:rPr>
              <w:t>(ауыртпалықтар) және оның</w:t>
            </w:r>
            <w:r>
              <w:br/>
            </w:r>
            <w:r>
              <w:rPr>
                <w:rFonts w:ascii="Times New Roman"/>
                <w:b w:val="false"/>
                <w:i w:val="false"/>
                <w:color w:val="000000"/>
                <w:sz w:val="20"/>
              </w:rPr>
              <w:t>техникалық сипаттамалары</w:t>
            </w:r>
            <w:r>
              <w:br/>
            </w:r>
            <w:r>
              <w:rPr>
                <w:rFonts w:ascii="Times New Roman"/>
                <w:b w:val="false"/>
                <w:i w:val="false"/>
                <w:color w:val="000000"/>
                <w:sz w:val="20"/>
              </w:rPr>
              <w:t>туралы 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83" w:id="166"/>
    <w:p>
      <w:pPr>
        <w:spacing w:after="0"/>
        <w:ind w:left="0"/>
        <w:jc w:val="left"/>
      </w:pPr>
      <w:r>
        <w:rPr>
          <w:rFonts w:ascii="Times New Roman"/>
          <w:b/>
          <w:i w:val="false"/>
          <w:color w:val="000000"/>
        </w:rPr>
        <w:t xml:space="preserve"> Мемлекеттік қызмет көрсету бизнес-процесінің анықтамасы "Жылжымайтын мүлікке тіркелген құқықтар (ауыртпалықтар) және оның техникалық сипаттамалары туралы анықтама беру"</w:t>
      </w:r>
    </w:p>
    <w:bookmarkEnd w:id="166"/>
    <w:p>
      <w:pPr>
        <w:spacing w:after="0"/>
        <w:ind w:left="0"/>
        <w:jc w:val="both"/>
      </w:pPr>
      <w:r>
        <w:rPr>
          <w:rFonts w:ascii="Times New Roman"/>
          <w:b w:val="false"/>
          <w:i w:val="false"/>
          <w:color w:val="000000"/>
          <w:sz w:val="28"/>
        </w:rPr>
        <w:t>
      * "Электрондық үкімет" порталы арқылы қызмет көрсету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**Мемлекеттік корпорацияарқылы электрондық форматта көрсетілетін қызметті беру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w:t>
            </w:r>
            <w:r>
              <w:br/>
            </w:r>
            <w:r>
              <w:rPr>
                <w:rFonts w:ascii="Times New Roman"/>
                <w:b w:val="false"/>
                <w:i w:val="false"/>
                <w:color w:val="000000"/>
                <w:sz w:val="20"/>
              </w:rPr>
              <w:t>тіркелген құқықтар</w:t>
            </w:r>
            <w:r>
              <w:br/>
            </w:r>
            <w:r>
              <w:rPr>
                <w:rFonts w:ascii="Times New Roman"/>
                <w:b w:val="false"/>
                <w:i w:val="false"/>
                <w:color w:val="000000"/>
                <w:sz w:val="20"/>
              </w:rPr>
              <w:t>(ауыртпалықтар) және оның</w:t>
            </w:r>
            <w:r>
              <w:br/>
            </w:r>
            <w:r>
              <w:rPr>
                <w:rFonts w:ascii="Times New Roman"/>
                <w:b w:val="false"/>
                <w:i w:val="false"/>
                <w:color w:val="000000"/>
                <w:sz w:val="20"/>
              </w:rPr>
              <w:t>техникалық сипаттамалары</w:t>
            </w:r>
            <w:r>
              <w:br/>
            </w:r>
            <w:r>
              <w:rPr>
                <w:rFonts w:ascii="Times New Roman"/>
                <w:b w:val="false"/>
                <w:i w:val="false"/>
                <w:color w:val="000000"/>
                <w:sz w:val="20"/>
              </w:rPr>
              <w:t>туралы 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85" w:id="167"/>
    <w:p>
      <w:pPr>
        <w:spacing w:after="0"/>
        <w:ind w:left="0"/>
        <w:jc w:val="left"/>
      </w:pPr>
      <w:r>
        <w:rPr>
          <w:rFonts w:ascii="Times New Roman"/>
          <w:b/>
          <w:i w:val="false"/>
          <w:color w:val="000000"/>
        </w:rPr>
        <w:t xml:space="preserve"> Мемлекеттік қызмет көрсету бизнес-процесінің анықтамасы "Жылжымайтын мүлікке тіркелген құқықтар (ауыртпалықтар) және оның техникалық сипаттамалары туралы анықтама беру"</w:t>
      </w:r>
    </w:p>
    <w:bookmarkEnd w:id="167"/>
    <w:p>
      <w:pPr>
        <w:spacing w:after="0"/>
        <w:ind w:left="0"/>
        <w:jc w:val="both"/>
      </w:pPr>
      <w:r>
        <w:rPr>
          <w:rFonts w:ascii="Times New Roman"/>
          <w:b w:val="false"/>
          <w:i w:val="false"/>
          <w:color w:val="000000"/>
          <w:sz w:val="28"/>
        </w:rPr>
        <w:t>
      * "Электрондық үкімет" порталы арқылы қызмет көрсету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19 желтоқсандағы</w:t>
            </w:r>
            <w:r>
              <w:br/>
            </w:r>
            <w:r>
              <w:rPr>
                <w:rFonts w:ascii="Times New Roman"/>
                <w:b w:val="false"/>
                <w:i w:val="false"/>
                <w:color w:val="000000"/>
                <w:sz w:val="20"/>
              </w:rPr>
              <w:t>№ 1601 бұйрығына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4-қосымша</w:t>
            </w:r>
          </w:p>
        </w:tc>
      </w:tr>
    </w:tbl>
    <w:bookmarkStart w:name="z188" w:id="168"/>
    <w:p>
      <w:pPr>
        <w:spacing w:after="0"/>
        <w:ind w:left="0"/>
        <w:jc w:val="left"/>
      </w:pPr>
      <w:r>
        <w:rPr>
          <w:rFonts w:ascii="Times New Roman"/>
          <w:b/>
          <w:i w:val="false"/>
          <w:color w:val="000000"/>
        </w:rPr>
        <w:t xml:space="preserve"> "Жылжымайтын мүлік объектілері жоспарын (схемасын) қоса алғанда, тіркеу органы куәландырған тіркеу ісі құжаттарының көшірмелерін беру" мемлекеттік көрсетілетін қызмет регламенті </w:t>
      </w:r>
    </w:p>
    <w:bookmarkEnd w:id="168"/>
    <w:bookmarkStart w:name="z189" w:id="169"/>
    <w:p>
      <w:pPr>
        <w:spacing w:after="0"/>
        <w:ind w:left="0"/>
        <w:jc w:val="left"/>
      </w:pPr>
      <w:r>
        <w:rPr>
          <w:rFonts w:ascii="Times New Roman"/>
          <w:b/>
          <w:i w:val="false"/>
          <w:color w:val="000000"/>
        </w:rPr>
        <w:t xml:space="preserve"> 1 тарау. Жалпы ережелер</w:t>
      </w:r>
    </w:p>
    <w:bookmarkEnd w:id="169"/>
    <w:bookmarkStart w:name="z190" w:id="170"/>
    <w:p>
      <w:pPr>
        <w:spacing w:after="0"/>
        <w:ind w:left="0"/>
        <w:jc w:val="both"/>
      </w:pPr>
      <w:r>
        <w:rPr>
          <w:rFonts w:ascii="Times New Roman"/>
          <w:b w:val="false"/>
          <w:i w:val="false"/>
          <w:color w:val="000000"/>
          <w:sz w:val="28"/>
        </w:rPr>
        <w:t xml:space="preserve">
      1. Мемлекеттік көрсетілетін қызмет Қазақстан Республикасы Әділет министрінің 2015 жылғы 28 сәуірдегі № 246 бұйрығымен бекітілген "Жылжымайтын мүлік объектілерінің жоспарын (схемасын) қоса алғанда, тіркеу органы куәландырған тіркеу ісі құжаттарының көшірмелерін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(нормативтік құқықтық актілерді мемлекеттік тіркеу тізілімінде № 11408 болып тіркелген) (бұдан әрі - Стандарт) негізінде "Азаматтарға арналған үкімет "мемлекеттік корпорациясы" коммерциялық емес акционерлік қоғамы (бұдан әрі - көрсетілетін қызметті беруші) көрсетеді.</w:t>
      </w:r>
    </w:p>
    <w:bookmarkEnd w:id="170"/>
    <w:bookmarkStart w:name="z191" w:id="171"/>
    <w:p>
      <w:pPr>
        <w:spacing w:after="0"/>
        <w:ind w:left="0"/>
        <w:jc w:val="both"/>
      </w:pPr>
      <w:r>
        <w:rPr>
          <w:rFonts w:ascii="Times New Roman"/>
          <w:b w:val="false"/>
          <w:i w:val="false"/>
          <w:color w:val="000000"/>
          <w:sz w:val="28"/>
        </w:rPr>
        <w:t>
      2. Өтінішті қабылдау және мемлекеттік қызметті көрсету нәтижесін беру:</w:t>
      </w:r>
    </w:p>
    <w:bookmarkEnd w:id="171"/>
    <w:bookmarkStart w:name="z192" w:id="172"/>
    <w:p>
      <w:pPr>
        <w:spacing w:after="0"/>
        <w:ind w:left="0"/>
        <w:jc w:val="both"/>
      </w:pPr>
      <w:r>
        <w:rPr>
          <w:rFonts w:ascii="Times New Roman"/>
          <w:b w:val="false"/>
          <w:i w:val="false"/>
          <w:color w:val="000000"/>
          <w:sz w:val="28"/>
        </w:rPr>
        <w:t>
      1) көрсетілетін қызметті алушының жылжымайтын мүлік объектісінің орналасқан жері бойынша көрсетілетін қызметті беруші;</w:t>
      </w:r>
    </w:p>
    <w:bookmarkEnd w:id="172"/>
    <w:bookmarkStart w:name="z193" w:id="173"/>
    <w:p>
      <w:pPr>
        <w:spacing w:after="0"/>
        <w:ind w:left="0"/>
        <w:jc w:val="both"/>
      </w:pPr>
      <w:r>
        <w:rPr>
          <w:rFonts w:ascii="Times New Roman"/>
          <w:b w:val="false"/>
          <w:i w:val="false"/>
          <w:color w:val="000000"/>
          <w:sz w:val="28"/>
        </w:rPr>
        <w:t>
      2) "электрондық үкіметтің" веб-порталы: www.egov.kz (бұдан әрі-портал) арқылы жүзеге асырылады.</w:t>
      </w:r>
    </w:p>
    <w:bookmarkEnd w:id="173"/>
    <w:bookmarkStart w:name="z194" w:id="174"/>
    <w:p>
      <w:pPr>
        <w:spacing w:after="0"/>
        <w:ind w:left="0"/>
        <w:jc w:val="both"/>
      </w:pPr>
      <w:r>
        <w:rPr>
          <w:rFonts w:ascii="Times New Roman"/>
          <w:b w:val="false"/>
          <w:i w:val="false"/>
          <w:color w:val="000000"/>
          <w:sz w:val="28"/>
        </w:rPr>
        <w:t>
      3. Мемлекеттік қызметті көрсету нысаны-электрондық (ішінара автоматтандырылған) және (немесе) қағаз түрінде.</w:t>
      </w:r>
    </w:p>
    <w:bookmarkEnd w:id="174"/>
    <w:bookmarkStart w:name="z195" w:id="175"/>
    <w:p>
      <w:pPr>
        <w:spacing w:after="0"/>
        <w:ind w:left="0"/>
        <w:jc w:val="both"/>
      </w:pPr>
      <w:r>
        <w:rPr>
          <w:rFonts w:ascii="Times New Roman"/>
          <w:b w:val="false"/>
          <w:i w:val="false"/>
          <w:color w:val="000000"/>
          <w:sz w:val="28"/>
        </w:rPr>
        <w:t>
      4. Мемлекеттік қызметті көрсету нәтижесі - жылжымайтын мүлік объектілерінің жоспарын (схемасын) қоса алғанда, тіркеу органы куәландырған тіркеу ісі құжаттарының көшірмелерін беру.</w:t>
      </w:r>
    </w:p>
    <w:bookmarkEnd w:id="175"/>
    <w:bookmarkStart w:name="z196" w:id="176"/>
    <w:p>
      <w:pPr>
        <w:spacing w:after="0"/>
        <w:ind w:left="0"/>
        <w:jc w:val="left"/>
      </w:pPr>
      <w:r>
        <w:rPr>
          <w:rFonts w:ascii="Times New Roman"/>
          <w:b/>
          <w:i w:val="false"/>
          <w:color w:val="000000"/>
        </w:rPr>
        <w:t xml:space="preserve"> 2 тарау. Көрсетілетін қызметті берушінің құрылымдық бөлімшелерінің мемлекеттік көрсетілетін қызмет процесіндегі (қызметкерлерінің) әрекеттері тәртібінің сипаттамасы</w:t>
      </w:r>
    </w:p>
    <w:bookmarkEnd w:id="176"/>
    <w:bookmarkStart w:name="z197" w:id="177"/>
    <w:p>
      <w:pPr>
        <w:spacing w:after="0"/>
        <w:ind w:left="0"/>
        <w:jc w:val="both"/>
      </w:pPr>
      <w:r>
        <w:rPr>
          <w:rFonts w:ascii="Times New Roman"/>
          <w:b w:val="false"/>
          <w:i w:val="false"/>
          <w:color w:val="000000"/>
          <w:sz w:val="28"/>
        </w:rPr>
        <w:t xml:space="preserve">
      5. Көрсетілетін қызметті алушының Стандарттың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топтамасымен көрсетілетін қызметті берушіге жүгінуі Мемлекеттік қызмет көрсету бойынша рәсімді (іс-қимылды) бастауға негіз болып табылады.</w:t>
      </w:r>
    </w:p>
    <w:bookmarkEnd w:id="177"/>
    <w:bookmarkStart w:name="z198" w:id="178"/>
    <w:p>
      <w:pPr>
        <w:spacing w:after="0"/>
        <w:ind w:left="0"/>
        <w:jc w:val="both"/>
      </w:pPr>
      <w:r>
        <w:rPr>
          <w:rFonts w:ascii="Times New Roman"/>
          <w:b w:val="false"/>
          <w:i w:val="false"/>
          <w:color w:val="000000"/>
          <w:sz w:val="28"/>
        </w:rPr>
        <w:t>
      6. Мемлекеттік қызмет көрсету процесінің құрамына кіретін рәсімнің (іс-қимылдың) мазмұны:</w:t>
      </w:r>
    </w:p>
    <w:bookmarkEnd w:id="178"/>
    <w:bookmarkStart w:name="z199" w:id="179"/>
    <w:p>
      <w:pPr>
        <w:spacing w:after="0"/>
        <w:ind w:left="0"/>
        <w:jc w:val="both"/>
      </w:pPr>
      <w:r>
        <w:rPr>
          <w:rFonts w:ascii="Times New Roman"/>
          <w:b w:val="false"/>
          <w:i w:val="false"/>
          <w:color w:val="000000"/>
          <w:sz w:val="28"/>
        </w:rPr>
        <w:t>
      1) көрсетілетін қызметті берушінің құжаттарды қабылдау және беру бөлімінің қызметкері - құжаттарды қабылдау және беру-20 минут;</w:t>
      </w:r>
    </w:p>
    <w:bookmarkEnd w:id="179"/>
    <w:bookmarkStart w:name="z200" w:id="180"/>
    <w:p>
      <w:pPr>
        <w:spacing w:after="0"/>
        <w:ind w:left="0"/>
        <w:jc w:val="both"/>
      </w:pPr>
      <w:r>
        <w:rPr>
          <w:rFonts w:ascii="Times New Roman"/>
          <w:b w:val="false"/>
          <w:i w:val="false"/>
          <w:color w:val="000000"/>
          <w:sz w:val="28"/>
        </w:rPr>
        <w:t>
      2) жинақтаушы бөлімнің қызметкері - көрсетілетін қызметті берушінің жылжымайтын мүлікке құқықтарды тіркеу бөлімінен құжаттарды жолдау және алу;</w:t>
      </w:r>
    </w:p>
    <w:bookmarkEnd w:id="180"/>
    <w:bookmarkStart w:name="z201" w:id="181"/>
    <w:p>
      <w:pPr>
        <w:spacing w:after="0"/>
        <w:ind w:left="0"/>
        <w:jc w:val="both"/>
      </w:pPr>
      <w:r>
        <w:rPr>
          <w:rFonts w:ascii="Times New Roman"/>
          <w:b w:val="false"/>
          <w:i w:val="false"/>
          <w:color w:val="000000"/>
          <w:sz w:val="28"/>
        </w:rPr>
        <w:t>
      3) көрсетілетін қызметті берушінің қызметкері - көрсетілетін қызметті берушінің құжаттарды қабылдау және беру бөлімінен құжаттарды есепке алу кітабы бойынша құжаттарды қабылдау, тіркеу ісін іздеу және жылжымайтын мүлікке құқықтарды тіркеу бөліміне беру, орындалған құжаттарды көрсетілетін қызметті берушінің құжаттарды қабылдау және беру бөліміне беру - бір жұмыс күні ішінде;</w:t>
      </w:r>
    </w:p>
    <w:bookmarkEnd w:id="181"/>
    <w:bookmarkStart w:name="z202" w:id="182"/>
    <w:p>
      <w:pPr>
        <w:spacing w:after="0"/>
        <w:ind w:left="0"/>
        <w:jc w:val="both"/>
      </w:pPr>
      <w:r>
        <w:rPr>
          <w:rFonts w:ascii="Times New Roman"/>
          <w:b w:val="false"/>
          <w:i w:val="false"/>
          <w:color w:val="000000"/>
          <w:sz w:val="28"/>
        </w:rPr>
        <w:t xml:space="preserve">
      4) көрсетілетін қызметті берушінің жылжымайтын мүлікке құқықтарды тіркеу бөлімінің қызметкері - өтінішті қарайды, қарау нәтижелері бойынша тіркеуді жүргізеді немесе тоқтата тұрады 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негіздер бойынша Мемлекеттік қызмет көрсетуден бас тарту туралы дәлелді жауап дайындайды, содан кейін Мемлекеттік қызмет көрсету нәтижесін көрсетілетін қызметті берушінің құжаттарды қабылдау және беру бөліміне куръер арқылы кейіннен көрсетілетін қызметті алушыға беру үшін береді-бір жұмыс күні ішінде.</w:t>
      </w:r>
    </w:p>
    <w:bookmarkEnd w:id="182"/>
    <w:bookmarkStart w:name="z203" w:id="183"/>
    <w:p>
      <w:pPr>
        <w:spacing w:after="0"/>
        <w:ind w:left="0"/>
        <w:jc w:val="both"/>
      </w:pPr>
      <w:r>
        <w:rPr>
          <w:rFonts w:ascii="Times New Roman"/>
          <w:b w:val="false"/>
          <w:i w:val="false"/>
          <w:color w:val="000000"/>
          <w:sz w:val="28"/>
        </w:rPr>
        <w:t>
      5) құжаттарды қабылдау және беру бойынша көрсетілетін қызметті берушінің қызметкері - орындалған құжаттарды көрсетілетін қызметті алушыға беру-20 минут;</w:t>
      </w:r>
    </w:p>
    <w:bookmarkEnd w:id="183"/>
    <w:bookmarkStart w:name="z204" w:id="184"/>
    <w:p>
      <w:pPr>
        <w:spacing w:after="0"/>
        <w:ind w:left="0"/>
        <w:jc w:val="left"/>
      </w:pPr>
      <w:r>
        <w:rPr>
          <w:rFonts w:ascii="Times New Roman"/>
          <w:b/>
          <w:i w:val="false"/>
          <w:color w:val="000000"/>
        </w:rPr>
        <w:t xml:space="preserve"> 3 тарау. Құрылымдық бөлімшелердің мемлекеттік көрсетілетін қызмет процесіндегі (қызметкерлердің) өзара әрекет ету тәртібінің сипаттамасы</w:t>
      </w:r>
    </w:p>
    <w:bookmarkEnd w:id="184"/>
    <w:bookmarkStart w:name="z205" w:id="185"/>
    <w:p>
      <w:pPr>
        <w:spacing w:after="0"/>
        <w:ind w:left="0"/>
        <w:jc w:val="both"/>
      </w:pPr>
      <w:r>
        <w:rPr>
          <w:rFonts w:ascii="Times New Roman"/>
          <w:b w:val="false"/>
          <w:i w:val="false"/>
          <w:color w:val="000000"/>
          <w:sz w:val="28"/>
        </w:rPr>
        <w:t>
      7. Мемлекеттік көрсетілетін қызмет процесінде қатысатын көрсетілетін қызметті берушінің құрылымдық бөлімшелерінің (жұмыскерлерінің) тізбесі:</w:t>
      </w:r>
    </w:p>
    <w:bookmarkEnd w:id="185"/>
    <w:bookmarkStart w:name="z206" w:id="186"/>
    <w:p>
      <w:pPr>
        <w:spacing w:after="0"/>
        <w:ind w:left="0"/>
        <w:jc w:val="both"/>
      </w:pPr>
      <w:r>
        <w:rPr>
          <w:rFonts w:ascii="Times New Roman"/>
          <w:b w:val="false"/>
          <w:i w:val="false"/>
          <w:color w:val="000000"/>
          <w:sz w:val="28"/>
        </w:rPr>
        <w:t>
      1) көрсетілетін қызметті берушінің құжаттарды қабылдау және беру бөлімінің қызметкері;</w:t>
      </w:r>
    </w:p>
    <w:bookmarkEnd w:id="186"/>
    <w:bookmarkStart w:name="z207" w:id="187"/>
    <w:p>
      <w:pPr>
        <w:spacing w:after="0"/>
        <w:ind w:left="0"/>
        <w:jc w:val="both"/>
      </w:pPr>
      <w:r>
        <w:rPr>
          <w:rFonts w:ascii="Times New Roman"/>
          <w:b w:val="false"/>
          <w:i w:val="false"/>
          <w:color w:val="000000"/>
          <w:sz w:val="28"/>
        </w:rPr>
        <w:t>
      2) көрсетілетін қызметті берушінің жинақтау бөлімінің қызметкері;</w:t>
      </w:r>
    </w:p>
    <w:bookmarkEnd w:id="187"/>
    <w:bookmarkStart w:name="z208" w:id="188"/>
    <w:p>
      <w:pPr>
        <w:spacing w:after="0"/>
        <w:ind w:left="0"/>
        <w:jc w:val="both"/>
      </w:pPr>
      <w:r>
        <w:rPr>
          <w:rFonts w:ascii="Times New Roman"/>
          <w:b w:val="false"/>
          <w:i w:val="false"/>
          <w:color w:val="000000"/>
          <w:sz w:val="28"/>
        </w:rPr>
        <w:t>
      3) көрсетілетін қызметті берушінің қызметкері;</w:t>
      </w:r>
    </w:p>
    <w:bookmarkEnd w:id="188"/>
    <w:bookmarkStart w:name="z209" w:id="189"/>
    <w:p>
      <w:pPr>
        <w:spacing w:after="0"/>
        <w:ind w:left="0"/>
        <w:jc w:val="both"/>
      </w:pPr>
      <w:r>
        <w:rPr>
          <w:rFonts w:ascii="Times New Roman"/>
          <w:b w:val="false"/>
          <w:i w:val="false"/>
          <w:color w:val="000000"/>
          <w:sz w:val="28"/>
        </w:rPr>
        <w:t>
      4) көрсетілетін қызметті берушінің жылжымайтын мүлікке құқықтарды тіркеу бөлімінің қызметкері.</w:t>
      </w:r>
    </w:p>
    <w:bookmarkEnd w:id="189"/>
    <w:bookmarkStart w:name="z210" w:id="190"/>
    <w:p>
      <w:pPr>
        <w:spacing w:after="0"/>
        <w:ind w:left="0"/>
        <w:jc w:val="both"/>
      </w:pPr>
      <w:r>
        <w:rPr>
          <w:rFonts w:ascii="Times New Roman"/>
          <w:b w:val="false"/>
          <w:i w:val="false"/>
          <w:color w:val="000000"/>
          <w:sz w:val="28"/>
        </w:rPr>
        <w:t xml:space="preserve">
      8. Құрылымдық бөлімшелер арасындағы (әрбір рәсімнің (әрекеттің) ұзақтығын көрсете отырып қызметкерлер) кезектілігінің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құрылымдық-функционалдық бірліктердің іс-қимыл әрекеттерінің сипаттамаларында және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функционалдық өзара әрекет ету сызбанұсқасында,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көрсетілетін қызмет барысындағы бизнес-процестер анықтамалығында көрсетілген.</w:t>
      </w:r>
    </w:p>
    <w:bookmarkEnd w:id="190"/>
    <w:bookmarkStart w:name="z211" w:id="191"/>
    <w:p>
      <w:pPr>
        <w:spacing w:after="0"/>
        <w:ind w:left="0"/>
        <w:jc w:val="left"/>
      </w:pPr>
      <w:r>
        <w:rPr>
          <w:rFonts w:ascii="Times New Roman"/>
          <w:b/>
          <w:i w:val="false"/>
          <w:color w:val="000000"/>
        </w:rPr>
        <w:t xml:space="preserve"> 4 тарау. Мемлекеттік корпорация және (немесе) өзге де көрсетілетін қызметті берушілермен өзара әрекет ету тәртібінің, сондай-ақ мемлекеттік қызметтерді көрсету процесіндегі ақпараттық жүйелерді пайдалану тәртібінің сипаттамасы</w:t>
      </w:r>
    </w:p>
    <w:bookmarkEnd w:id="191"/>
    <w:bookmarkStart w:name="z212" w:id="192"/>
    <w:p>
      <w:pPr>
        <w:spacing w:after="0"/>
        <w:ind w:left="0"/>
        <w:jc w:val="both"/>
      </w:pPr>
      <w:r>
        <w:rPr>
          <w:rFonts w:ascii="Times New Roman"/>
          <w:b w:val="false"/>
          <w:i w:val="false"/>
          <w:color w:val="000000"/>
          <w:sz w:val="28"/>
        </w:rPr>
        <w:t>
      9. Көрсетілетін қызметті берушінің құжаттарды қабылдау және беру бөлімінде құжаттарды қабылдау операциялық залда "кедергісіз қызмет көрсету" арқылы жүзеге асырылады, онда көрсетілетін қызметті беруші қызметкерінің тегі, аты, әкесінің аты (ол болған жағдайда) және лауазымы көрсетіледі.</w:t>
      </w:r>
    </w:p>
    <w:bookmarkEnd w:id="192"/>
    <w:p>
      <w:pPr>
        <w:spacing w:after="0"/>
        <w:ind w:left="0"/>
        <w:jc w:val="both"/>
      </w:pPr>
      <w:r>
        <w:rPr>
          <w:rFonts w:ascii="Times New Roman"/>
          <w:b w:val="false"/>
          <w:i w:val="false"/>
          <w:color w:val="000000"/>
          <w:sz w:val="28"/>
        </w:rPr>
        <w:t>
      Көрсетілетін қызметті алушының құжаттарды тапсыру үшін күтудің рұқсат етілген ең ұзақ уақыты - 20 минуттан аспайды.</w:t>
      </w:r>
    </w:p>
    <w:p>
      <w:pPr>
        <w:spacing w:after="0"/>
        <w:ind w:left="0"/>
        <w:jc w:val="both"/>
      </w:pPr>
      <w:r>
        <w:rPr>
          <w:rFonts w:ascii="Times New Roman"/>
          <w:b w:val="false"/>
          <w:i w:val="false"/>
          <w:color w:val="000000"/>
          <w:sz w:val="28"/>
        </w:rPr>
        <w:t>
      Көрсетілетін қызметті алушыға қызмет көрсетудің рұқсат етілген ең ұзақ уақыты - 20 минуттан аспайды.</w:t>
      </w:r>
    </w:p>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берушінің қызметкері мемлекеттік көрсетілетін қызмет стандартының 2-қосымшасына сәйкес нысан бойынша құжаттарды қабылдаудан бас тарту туралы қолхат береді.</w:t>
      </w:r>
    </w:p>
    <w:bookmarkStart w:name="z213" w:id="193"/>
    <w:p>
      <w:pPr>
        <w:spacing w:after="0"/>
        <w:ind w:left="0"/>
        <w:jc w:val="both"/>
      </w:pPr>
      <w:r>
        <w:rPr>
          <w:rFonts w:ascii="Times New Roman"/>
          <w:b w:val="false"/>
          <w:i w:val="false"/>
          <w:color w:val="000000"/>
          <w:sz w:val="28"/>
        </w:rPr>
        <w:t>
      10. Портал арқылы мемлекеттік қызмет көрсету үдерісіндегі жүгіну тәртібін және рәсімдердің (іс-қимылдардың) реттілігін сипаттау:</w:t>
      </w:r>
    </w:p>
    <w:bookmarkEnd w:id="193"/>
    <w:bookmarkStart w:name="z214" w:id="194"/>
    <w:p>
      <w:pPr>
        <w:spacing w:after="0"/>
        <w:ind w:left="0"/>
        <w:jc w:val="both"/>
      </w:pPr>
      <w:r>
        <w:rPr>
          <w:rFonts w:ascii="Times New Roman"/>
          <w:b w:val="false"/>
          <w:i w:val="false"/>
          <w:color w:val="000000"/>
          <w:sz w:val="28"/>
        </w:rPr>
        <w:t>
      1) сканерленген құжаттар қоса берілген электрондық өтінішті қабылдау көрсетілетін қызметті алушының "жеке кабинетінен" жүзеге асырылады;</w:t>
      </w:r>
    </w:p>
    <w:bookmarkEnd w:id="194"/>
    <w:bookmarkStart w:name="z215" w:id="195"/>
    <w:p>
      <w:pPr>
        <w:spacing w:after="0"/>
        <w:ind w:left="0"/>
        <w:jc w:val="both"/>
      </w:pPr>
      <w:r>
        <w:rPr>
          <w:rFonts w:ascii="Times New Roman"/>
          <w:b w:val="false"/>
          <w:i w:val="false"/>
          <w:color w:val="000000"/>
          <w:sz w:val="28"/>
        </w:rPr>
        <w:t>
      2) порталға жүгінген кезде электрондық сұрау салуды жіберу көрсетілетін қызметті алушының "жеке кабинетінен" жүзеге асырылады. Сұрау салу таңдалған қызметке сәйкес көрсетілетін қызметті берушінің мекенжайына автоматты түрде жіберіледі;</w:t>
      </w:r>
    </w:p>
    <w:bookmarkEnd w:id="195"/>
    <w:bookmarkStart w:name="z216" w:id="196"/>
    <w:p>
      <w:pPr>
        <w:spacing w:after="0"/>
        <w:ind w:left="0"/>
        <w:jc w:val="both"/>
      </w:pPr>
      <w:r>
        <w:rPr>
          <w:rFonts w:ascii="Times New Roman"/>
          <w:b w:val="false"/>
          <w:i w:val="false"/>
          <w:color w:val="000000"/>
          <w:sz w:val="28"/>
        </w:rPr>
        <w:t>
      3) көрсетілетін қызметті алушының "жеке кабинетіне" мемлекеттік көрсетілетін қызмет нәтижесін алу күнін көрсете отырып, сұрау салудың қабылданғаны туралы хабарлама - есеп жіберіледі;</w:t>
      </w:r>
    </w:p>
    <w:bookmarkEnd w:id="196"/>
    <w:p>
      <w:pPr>
        <w:spacing w:after="0"/>
        <w:ind w:left="0"/>
        <w:jc w:val="both"/>
      </w:pPr>
      <w:r>
        <w:rPr>
          <w:rFonts w:ascii="Times New Roman"/>
          <w:b w:val="false"/>
          <w:i w:val="false"/>
          <w:color w:val="000000"/>
          <w:sz w:val="28"/>
        </w:rPr>
        <w:t xml:space="preserve">
      Портал арқылы мемлекеттік қызмет көрсету үдерісіндегі жүгіну тәртібінің және рәсімдердің (іс-қимылдардың) реттілігінің сипаттамасы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 жоспарын</w:t>
            </w:r>
            <w:r>
              <w:br/>
            </w:r>
            <w:r>
              <w:rPr>
                <w:rFonts w:ascii="Times New Roman"/>
                <w:b w:val="false"/>
                <w:i w:val="false"/>
                <w:color w:val="000000"/>
                <w:sz w:val="20"/>
              </w:rPr>
              <w:t>(схемасын) қоса алғанда, тіркеу</w:t>
            </w:r>
            <w:r>
              <w:br/>
            </w:r>
            <w:r>
              <w:rPr>
                <w:rFonts w:ascii="Times New Roman"/>
                <w:b w:val="false"/>
                <w:i w:val="false"/>
                <w:color w:val="000000"/>
                <w:sz w:val="20"/>
              </w:rPr>
              <w:t>органы куәландырған тіркеу ісі</w:t>
            </w:r>
            <w:r>
              <w:br/>
            </w:r>
            <w:r>
              <w:rPr>
                <w:rFonts w:ascii="Times New Roman"/>
                <w:b w:val="false"/>
                <w:i w:val="false"/>
                <w:color w:val="000000"/>
                <w:sz w:val="20"/>
              </w:rPr>
              <w:t>құжаттарының көшірмелерін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регламеттеріне</w:t>
            </w:r>
            <w:r>
              <w:br/>
            </w:r>
            <w:r>
              <w:rPr>
                <w:rFonts w:ascii="Times New Roman"/>
                <w:b w:val="false"/>
                <w:i w:val="false"/>
                <w:color w:val="000000"/>
                <w:sz w:val="20"/>
              </w:rPr>
              <w:t>1-қосымша</w:t>
            </w:r>
          </w:p>
        </w:tc>
      </w:tr>
    </w:tbl>
    <w:bookmarkStart w:name="z218" w:id="197"/>
    <w:p>
      <w:pPr>
        <w:spacing w:after="0"/>
        <w:ind w:left="0"/>
        <w:jc w:val="left"/>
      </w:pPr>
      <w:r>
        <w:rPr>
          <w:rFonts w:ascii="Times New Roman"/>
          <w:b/>
          <w:i w:val="false"/>
          <w:color w:val="000000"/>
        </w:rPr>
        <w:t xml:space="preserve"> Құрылымдық-функционалдық бірліктері әрекеттерінің сипаттамасы</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2991"/>
        <w:gridCol w:w="3405"/>
        <w:gridCol w:w="2379"/>
        <w:gridCol w:w="278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іс-қимылдары (жұмыс барысы, ағыны)</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 (жұмыс барысы, ағыны)</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бірліктің (бұдан әрі - ҚФБ атауы</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беруі бөлімінің қызметкері</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беруі бөлімі жинақтау бөлімінің қызметтері</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 берушінің қызметкері</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Іс-қимылдарының (процес, рәсім, операция) атауы және олардың сипаттамасы</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қабылдау, құжаттарды есепке алу кітабына қабылдау туралы жазбаны енгізу және қолхатты беру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тапсыру үшін құжаттарды жинау</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есепке алу кітабы бойынша құжаттарды қабылдау</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ұйымдастыру-өкімі шешім)</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беруі бөлімі жинақтау бөліміне табыстау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берушіге құжаттарды жіберу</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 іздестіру және орындау үшін табыстау</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тіркеу ісін іздестіруге және беру үшін 30 минут</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кестенің жалғауы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79"/>
        <w:gridCol w:w="3340"/>
        <w:gridCol w:w="3870"/>
        <w:gridCol w:w="2811"/>
      </w:tblGrid>
      <w:tr>
        <w:trPr>
          <w:trHeight w:val="30" w:hRule="atLeast"/>
        </w:trPr>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бөлімінің қызметкері</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 берушін қызметкері</w:t>
            </w:r>
          </w:p>
        </w:tc>
        <w:tc>
          <w:tcPr>
            <w:tcW w:w="3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беруі бөлімі жинақтау бөлімінің қызметкері</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беруі бөлімітапсыру бөлімінің қызметкері</w:t>
            </w:r>
          </w:p>
        </w:tc>
      </w:tr>
      <w:tr>
        <w:trPr>
          <w:trHeight w:val="30" w:hRule="atLeast"/>
        </w:trPr>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Сұранысты қарау және орындау</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буі бөлімге тапсыру үшін құжаттарды жинау</w:t>
            </w:r>
          </w:p>
        </w:tc>
        <w:tc>
          <w:tcPr>
            <w:tcW w:w="3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есепке алу кітабы бойынша көрсетілетін қызмет берушіден орындалған құжаттарды қабылдау</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 алушыға тапсыру үшін орындалған құжаттарды қабылдау</w:t>
            </w:r>
          </w:p>
        </w:tc>
      </w:tr>
      <w:tr>
        <w:trPr>
          <w:trHeight w:val="30" w:hRule="atLeast"/>
        </w:trPr>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корпорацияға жіберу үшін орындалған құжаттарды тапсыру</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буі бөлімнің жинақтау бөліміне құжаттарды тапсыру</w:t>
            </w:r>
          </w:p>
        </w:tc>
        <w:tc>
          <w:tcPr>
            <w:tcW w:w="3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буі бөлімнің тапсыру бөлімінің қызметкеріне орындалған құжаттарды тапсыру</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алушыға құжаттарды есепке алу кітабы бойынша құжаттарды тапсыру</w:t>
            </w:r>
          </w:p>
        </w:tc>
      </w:tr>
      <w:tr>
        <w:trPr>
          <w:trHeight w:val="30" w:hRule="atLeast"/>
        </w:trPr>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сұранысты орындау үшін 2 күн</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3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минут</w:t>
            </w:r>
          </w:p>
        </w:tc>
      </w:tr>
      <w:tr>
        <w:trPr>
          <w:trHeight w:val="30" w:hRule="atLeast"/>
        </w:trPr>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left"/>
      </w:pPr>
      <w:r>
        <w:rPr>
          <w:rFonts w:ascii="Times New Roman"/>
          <w:b/>
          <w:i w:val="false"/>
          <w:color w:val="000000"/>
        </w:rPr>
        <w:t xml:space="preserve">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02"/>
        <w:gridCol w:w="4274"/>
        <w:gridCol w:w="2748"/>
        <w:gridCol w:w="187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 (жұмыс барысы, ағыны)</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буі бөлімі</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Құжаттарды есепке алу кітабы бойынша</w:t>
            </w:r>
            <w:r>
              <w:br/>
            </w:r>
            <w:r>
              <w:rPr>
                <w:rFonts w:ascii="Times New Roman"/>
                <w:b w:val="false"/>
                <w:i w:val="false"/>
                <w:color w:val="000000"/>
                <w:sz w:val="20"/>
              </w:rPr>
              <w:t>
Көрсетілетін қызметті берушінің құжаттарды қабылдау және буі бөлімнен құжаттарды қабылдау</w:t>
            </w:r>
          </w:p>
        </w:tc>
        <w:tc>
          <w:tcPr>
            <w:tcW w:w="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Тіркеу ісін іздестіру және орындау үшін орындаушыға тапсыру</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Сұранысты қарау және орындау</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Құжаттарды есепке алу кітабына қабылдау туралы жазбаны енгізу</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Орындалған құжаттардыКөрсетілетін қызметті берушінің құжаттарды қабылдау және буі бөлімге құжаттарды есепке алу кітабы бойынша беру</w:t>
            </w:r>
          </w:p>
        </w:tc>
        <w:tc>
          <w:tcPr>
            <w:tcW w:w="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Қолхат беру</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Орындалған құжаттарды көрсетілетін қызметті алушыға құжаттарды есепке алу кітабы бойынша беру</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 жоспарын</w:t>
            </w:r>
            <w:r>
              <w:br/>
            </w:r>
            <w:r>
              <w:rPr>
                <w:rFonts w:ascii="Times New Roman"/>
                <w:b w:val="false"/>
                <w:i w:val="false"/>
                <w:color w:val="000000"/>
                <w:sz w:val="20"/>
              </w:rPr>
              <w:t>(схемасын) қоса алғанда, тіркеу</w:t>
            </w:r>
            <w:r>
              <w:br/>
            </w:r>
            <w:r>
              <w:rPr>
                <w:rFonts w:ascii="Times New Roman"/>
                <w:b w:val="false"/>
                <w:i w:val="false"/>
                <w:color w:val="000000"/>
                <w:sz w:val="20"/>
              </w:rPr>
              <w:t>органы куәландырған тіркеу ісі</w:t>
            </w:r>
            <w:r>
              <w:br/>
            </w:r>
            <w:r>
              <w:rPr>
                <w:rFonts w:ascii="Times New Roman"/>
                <w:b w:val="false"/>
                <w:i w:val="false"/>
                <w:color w:val="000000"/>
                <w:sz w:val="20"/>
              </w:rPr>
              <w:t>құжаттарының көшірмелерін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регламеттеріне</w:t>
            </w:r>
            <w:r>
              <w:br/>
            </w:r>
            <w:r>
              <w:rPr>
                <w:rFonts w:ascii="Times New Roman"/>
                <w:b w:val="false"/>
                <w:i w:val="false"/>
                <w:color w:val="000000"/>
                <w:sz w:val="20"/>
              </w:rPr>
              <w:t>2-қосымша</w:t>
            </w:r>
          </w:p>
        </w:tc>
      </w:tr>
    </w:tbl>
    <w:bookmarkStart w:name="z220" w:id="198"/>
    <w:p>
      <w:pPr>
        <w:spacing w:after="0"/>
        <w:ind w:left="0"/>
        <w:jc w:val="left"/>
      </w:pPr>
      <w:r>
        <w:rPr>
          <w:rFonts w:ascii="Times New Roman"/>
          <w:b/>
          <w:i w:val="false"/>
          <w:color w:val="000000"/>
        </w:rPr>
        <w:t xml:space="preserve"> Функционалдық өзара іс-қимыл сызбанұсқасы</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бөлімі</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 Құжаттарды тексеру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 пакеті</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О-2. Құжаттарды есепке алу кітабына қабылдау туралы жазбаны енгізу және қабылдау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О-3. Қолхат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О-9. Қолхат бойынша орындалған құжаттарды тапсыру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О-4. Есепке алу кітабы бойынша құжаттарды қабылдау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О-5. Тіркеу ісін іздестіру және орындау үшін орындаушыға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О-6. Сұранысты қарау және орындау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О-7. Көрсетілетін қызметті берушінің құжаттарды қабылдау және буі бөлімге тапсыру үшін құжаттарды жинау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О-8. Есепке алу кітабы бойынша орындалған құжаттарды Көрсетілетін қызметті берушінің құжаттарды қабылдау және буі бөлімге тапсыру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 жоспарын</w:t>
            </w:r>
            <w:r>
              <w:br/>
            </w:r>
            <w:r>
              <w:rPr>
                <w:rFonts w:ascii="Times New Roman"/>
                <w:b w:val="false"/>
                <w:i w:val="false"/>
                <w:color w:val="000000"/>
                <w:sz w:val="20"/>
              </w:rPr>
              <w:t>(схемасын) қоса алғанда, тіркеу</w:t>
            </w:r>
            <w:r>
              <w:br/>
            </w:r>
            <w:r>
              <w:rPr>
                <w:rFonts w:ascii="Times New Roman"/>
                <w:b w:val="false"/>
                <w:i w:val="false"/>
                <w:color w:val="000000"/>
                <w:sz w:val="20"/>
              </w:rPr>
              <w:t>органы куәландырған тіркеу ісі</w:t>
            </w:r>
            <w:r>
              <w:br/>
            </w:r>
            <w:r>
              <w:rPr>
                <w:rFonts w:ascii="Times New Roman"/>
                <w:b w:val="false"/>
                <w:i w:val="false"/>
                <w:color w:val="000000"/>
                <w:sz w:val="20"/>
              </w:rPr>
              <w:t>құжаттарының көшірмелерін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регламеттеріне</w:t>
            </w:r>
            <w:r>
              <w:br/>
            </w:r>
            <w:r>
              <w:rPr>
                <w:rFonts w:ascii="Times New Roman"/>
                <w:b w:val="false"/>
                <w:i w:val="false"/>
                <w:color w:val="000000"/>
                <w:sz w:val="20"/>
              </w:rPr>
              <w:t>3-қосымша</w:t>
            </w:r>
          </w:p>
        </w:tc>
      </w:tr>
    </w:tbl>
    <w:bookmarkStart w:name="z222" w:id="199"/>
    <w:p>
      <w:pPr>
        <w:spacing w:after="0"/>
        <w:ind w:left="0"/>
        <w:jc w:val="left"/>
      </w:pPr>
      <w:r>
        <w:rPr>
          <w:rFonts w:ascii="Times New Roman"/>
          <w:b/>
          <w:i w:val="false"/>
          <w:color w:val="000000"/>
        </w:rPr>
        <w:t xml:space="preserve"> "Жылжымайтын мүлiк объектiлерi жоспарын (схемасын) қоса алғанда, тіркеу органы куәландырған тiркеу iсi құжаттарынын көшiрмелерiн беру" мемлекеттік көрсетілетін қызмет бизнес-процесінің анықтамасы</w:t>
      </w:r>
    </w:p>
    <w:bookmarkEnd w:id="199"/>
    <w:p>
      <w:pPr>
        <w:spacing w:after="0"/>
        <w:ind w:left="0"/>
        <w:jc w:val="both"/>
      </w:pPr>
      <w:r>
        <w:rPr>
          <w:rFonts w:ascii="Times New Roman"/>
          <w:b w:val="false"/>
          <w:i w:val="false"/>
          <w:color w:val="000000"/>
          <w:sz w:val="28"/>
        </w:rPr>
        <w:t>
      *Мемлекеттік корпорация арқылы қызмет көрсету барысында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95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 жоспарын</w:t>
            </w:r>
            <w:r>
              <w:br/>
            </w:r>
            <w:r>
              <w:rPr>
                <w:rFonts w:ascii="Times New Roman"/>
                <w:b w:val="false"/>
                <w:i w:val="false"/>
                <w:color w:val="000000"/>
                <w:sz w:val="20"/>
              </w:rPr>
              <w:t>(схемасын) қоса алғанда, тіркеу</w:t>
            </w:r>
            <w:r>
              <w:br/>
            </w:r>
            <w:r>
              <w:rPr>
                <w:rFonts w:ascii="Times New Roman"/>
                <w:b w:val="false"/>
                <w:i w:val="false"/>
                <w:color w:val="000000"/>
                <w:sz w:val="20"/>
              </w:rPr>
              <w:t>органы куәландырған тіркеу ісі</w:t>
            </w:r>
            <w:r>
              <w:br/>
            </w:r>
            <w:r>
              <w:rPr>
                <w:rFonts w:ascii="Times New Roman"/>
                <w:b w:val="false"/>
                <w:i w:val="false"/>
                <w:color w:val="000000"/>
                <w:sz w:val="20"/>
              </w:rPr>
              <w:t>құжаттарының көшірмелерін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регламеттеріне</w:t>
            </w:r>
            <w:r>
              <w:br/>
            </w:r>
            <w:r>
              <w:rPr>
                <w:rFonts w:ascii="Times New Roman"/>
                <w:b w:val="false"/>
                <w:i w:val="false"/>
                <w:color w:val="000000"/>
                <w:sz w:val="20"/>
              </w:rPr>
              <w:t>4-қосымша</w:t>
            </w:r>
          </w:p>
        </w:tc>
      </w:tr>
    </w:tbl>
    <w:bookmarkStart w:name="z224" w:id="200"/>
    <w:p>
      <w:pPr>
        <w:spacing w:after="0"/>
        <w:ind w:left="0"/>
        <w:jc w:val="left"/>
      </w:pPr>
      <w:r>
        <w:rPr>
          <w:rFonts w:ascii="Times New Roman"/>
          <w:b/>
          <w:i w:val="false"/>
          <w:color w:val="000000"/>
        </w:rPr>
        <w:t xml:space="preserve"> "Жылжымайтын мүлiк объектiлерi жоспарын (схемасын) қоса алғанда, тiркеу органы куәландырған тiркеу iсi құжаттарының көшiрмелерiн беру" мемлекеттік көрсетілетін қызмет бизнес-процесінің анықтамасы</w:t>
      </w:r>
    </w:p>
    <w:bookmarkEnd w:id="200"/>
    <w:p>
      <w:pPr>
        <w:spacing w:after="0"/>
        <w:ind w:left="0"/>
        <w:jc w:val="both"/>
      </w:pPr>
      <w:r>
        <w:rPr>
          <w:rFonts w:ascii="Times New Roman"/>
          <w:b w:val="false"/>
          <w:i w:val="false"/>
          <w:color w:val="000000"/>
          <w:sz w:val="28"/>
        </w:rPr>
        <w:t>
      ** "Электрондық үкімет" веб-порталы арқылы электрондық форматта қызмет көрсету барысында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19 желтоқсандағы</w:t>
            </w:r>
            <w:r>
              <w:br/>
            </w:r>
            <w:r>
              <w:rPr>
                <w:rFonts w:ascii="Times New Roman"/>
                <w:b w:val="false"/>
                <w:i w:val="false"/>
                <w:color w:val="000000"/>
                <w:sz w:val="20"/>
              </w:rPr>
              <w:t>№ 1601 бұйрығына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5-қосымша</w:t>
            </w:r>
          </w:p>
        </w:tc>
      </w:tr>
    </w:tbl>
    <w:bookmarkStart w:name="z227" w:id="201"/>
    <w:p>
      <w:pPr>
        <w:spacing w:after="0"/>
        <w:ind w:left="0"/>
        <w:jc w:val="left"/>
      </w:pPr>
      <w:r>
        <w:rPr>
          <w:rFonts w:ascii="Times New Roman"/>
          <w:b/>
          <w:i w:val="false"/>
          <w:color w:val="000000"/>
        </w:rPr>
        <w:t xml:space="preserve"> "Жылжымайтын мүліктің болмауы (болуы) туралы анықтама беру" мемлекеттік көрсетілетін қызмет регламенті </w:t>
      </w:r>
    </w:p>
    <w:bookmarkEnd w:id="201"/>
    <w:bookmarkStart w:name="z228" w:id="202"/>
    <w:p>
      <w:pPr>
        <w:spacing w:after="0"/>
        <w:ind w:left="0"/>
        <w:jc w:val="left"/>
      </w:pPr>
      <w:r>
        <w:rPr>
          <w:rFonts w:ascii="Times New Roman"/>
          <w:b/>
          <w:i w:val="false"/>
          <w:color w:val="000000"/>
        </w:rPr>
        <w:t xml:space="preserve"> 1 тарау. Жалпы ережелер</w:t>
      </w:r>
    </w:p>
    <w:bookmarkEnd w:id="202"/>
    <w:bookmarkStart w:name="z229" w:id="203"/>
    <w:p>
      <w:pPr>
        <w:spacing w:after="0"/>
        <w:ind w:left="0"/>
        <w:jc w:val="both"/>
      </w:pPr>
      <w:r>
        <w:rPr>
          <w:rFonts w:ascii="Times New Roman"/>
          <w:b w:val="false"/>
          <w:i w:val="false"/>
          <w:color w:val="000000"/>
          <w:sz w:val="28"/>
        </w:rPr>
        <w:t xml:space="preserve">
      1. Мемлекеттік көрсетілетін қызмет Қазақстан Республикасы Әділет министрінің 2015 жылғы 28 сәуірдегі № 246 бұйрығымен бекітілген "Жылжымайтын мүліктің болмауы (болуы) туралы анықтама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(нормативтік құқықтық актілерді мемлекеттік тіркеу тізілімінде № 11408 болып тіркелген) (бұдан әрі - Стандарт) негізінде "Азаматтарға арналған үкімет "мемлекеттік корпорациясы" коммерциялық емес акционерлік қоғамымен (бұдан әрі - көрсетілетін қызметті беруші) көрсетіледі.</w:t>
      </w:r>
    </w:p>
    <w:bookmarkEnd w:id="203"/>
    <w:bookmarkStart w:name="z230" w:id="204"/>
    <w:p>
      <w:pPr>
        <w:spacing w:after="0"/>
        <w:ind w:left="0"/>
        <w:jc w:val="both"/>
      </w:pPr>
      <w:r>
        <w:rPr>
          <w:rFonts w:ascii="Times New Roman"/>
          <w:b w:val="false"/>
          <w:i w:val="false"/>
          <w:color w:val="000000"/>
          <w:sz w:val="28"/>
        </w:rPr>
        <w:t>
      2. Өтінішті қабылдау және мемлекеттік қызметті көрсету нәтижесін беру:</w:t>
      </w:r>
    </w:p>
    <w:bookmarkEnd w:id="204"/>
    <w:bookmarkStart w:name="z231" w:id="205"/>
    <w:p>
      <w:pPr>
        <w:spacing w:after="0"/>
        <w:ind w:left="0"/>
        <w:jc w:val="both"/>
      </w:pPr>
      <w:r>
        <w:rPr>
          <w:rFonts w:ascii="Times New Roman"/>
          <w:b w:val="false"/>
          <w:i w:val="false"/>
          <w:color w:val="000000"/>
          <w:sz w:val="28"/>
        </w:rPr>
        <w:t>
      1) көрсетілетін қызметті беруші;</w:t>
      </w:r>
    </w:p>
    <w:bookmarkEnd w:id="205"/>
    <w:bookmarkStart w:name="z232" w:id="206"/>
    <w:p>
      <w:pPr>
        <w:spacing w:after="0"/>
        <w:ind w:left="0"/>
        <w:jc w:val="both"/>
      </w:pPr>
      <w:r>
        <w:rPr>
          <w:rFonts w:ascii="Times New Roman"/>
          <w:b w:val="false"/>
          <w:i w:val="false"/>
          <w:color w:val="000000"/>
          <w:sz w:val="28"/>
        </w:rPr>
        <w:t>
      2) "электрондық үкіметтің" веб-порталы: www.egov.kz (бұдан әрі-портал) арқылы жүзеге асырылады.</w:t>
      </w:r>
    </w:p>
    <w:bookmarkEnd w:id="206"/>
    <w:bookmarkStart w:name="z233" w:id="207"/>
    <w:p>
      <w:pPr>
        <w:spacing w:after="0"/>
        <w:ind w:left="0"/>
        <w:jc w:val="both"/>
      </w:pPr>
      <w:r>
        <w:rPr>
          <w:rFonts w:ascii="Times New Roman"/>
          <w:b w:val="false"/>
          <w:i w:val="false"/>
          <w:color w:val="000000"/>
          <w:sz w:val="28"/>
        </w:rPr>
        <w:t>
      3. Мемлекеттік қызметті көрсету нысаны: электрондық (толық автоматтандырылған).</w:t>
      </w:r>
    </w:p>
    <w:bookmarkEnd w:id="207"/>
    <w:bookmarkStart w:name="z234" w:id="208"/>
    <w:p>
      <w:pPr>
        <w:spacing w:after="0"/>
        <w:ind w:left="0"/>
        <w:jc w:val="both"/>
      </w:pPr>
      <w:r>
        <w:rPr>
          <w:rFonts w:ascii="Times New Roman"/>
          <w:b w:val="false"/>
          <w:i w:val="false"/>
          <w:color w:val="000000"/>
          <w:sz w:val="28"/>
        </w:rPr>
        <w:t>
      4. Мемлекеттік қызметті көрсету нәтижесі - жылжымайтын мүліктің жоқ (бар) екендігі туралы анықтама.</w:t>
      </w:r>
    </w:p>
    <w:bookmarkEnd w:id="208"/>
    <w:bookmarkStart w:name="z235" w:id="209"/>
    <w:p>
      <w:pPr>
        <w:spacing w:after="0"/>
        <w:ind w:left="0"/>
        <w:jc w:val="left"/>
      </w:pPr>
      <w:r>
        <w:rPr>
          <w:rFonts w:ascii="Times New Roman"/>
          <w:b/>
          <w:i w:val="false"/>
          <w:color w:val="000000"/>
        </w:rPr>
        <w:t xml:space="preserve"> 2 тарау. Мемлекеттік қызметті көрсету процесінде көрсетілетін қызметті берушінің құрылымдық бөлімшелерінің (жұмыскерлерінің) іс-әрекеттері тәртібінің сипаттамасы</w:t>
      </w:r>
    </w:p>
    <w:bookmarkEnd w:id="209"/>
    <w:bookmarkStart w:name="z236" w:id="210"/>
    <w:p>
      <w:pPr>
        <w:spacing w:after="0"/>
        <w:ind w:left="0"/>
        <w:jc w:val="both"/>
      </w:pPr>
      <w:r>
        <w:rPr>
          <w:rFonts w:ascii="Times New Roman"/>
          <w:b w:val="false"/>
          <w:i w:val="false"/>
          <w:color w:val="000000"/>
          <w:sz w:val="28"/>
        </w:rPr>
        <w:t xml:space="preserve">
      5. Көрсетілетін қызметті алушының Стандарттың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топтамасымен көрсетілетін қызметті берушіге жүгінуі Мемлекеттік қызмет көрсету бойынша рәсімді (іс-қимылды) бастауға негіз болып табылады.</w:t>
      </w:r>
    </w:p>
    <w:bookmarkEnd w:id="210"/>
    <w:bookmarkStart w:name="z237" w:id="211"/>
    <w:p>
      <w:pPr>
        <w:spacing w:after="0"/>
        <w:ind w:left="0"/>
        <w:jc w:val="both"/>
      </w:pPr>
      <w:r>
        <w:rPr>
          <w:rFonts w:ascii="Times New Roman"/>
          <w:b w:val="false"/>
          <w:i w:val="false"/>
          <w:color w:val="000000"/>
          <w:sz w:val="28"/>
        </w:rPr>
        <w:t>
      6. Мемлекеттік қызмет көрсету процесінің құрамына кіретін рәсімнің (іс-қимылдың) мазмұны:</w:t>
      </w:r>
    </w:p>
    <w:bookmarkEnd w:id="211"/>
    <w:bookmarkStart w:name="z238" w:id="212"/>
    <w:p>
      <w:pPr>
        <w:spacing w:after="0"/>
        <w:ind w:left="0"/>
        <w:jc w:val="both"/>
      </w:pPr>
      <w:r>
        <w:rPr>
          <w:rFonts w:ascii="Times New Roman"/>
          <w:b w:val="false"/>
          <w:i w:val="false"/>
          <w:color w:val="000000"/>
          <w:sz w:val="28"/>
        </w:rPr>
        <w:t xml:space="preserve">
      1) көрсетілетін қызметті берушінің құжаттарды қабылдау және беру бөлімінің қызметкері мемлекеттік ақпараттық жүйеде мәліметтер болған кезде 20 (жиырма) минут ішінде ЭҮП арқылы мемлекеттік қызмет көрсету нәтижесін береді немесе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негіздер бойынша Мемлекеттік қызмет көрсетуден бас тартады.;</w:t>
      </w:r>
    </w:p>
    <w:bookmarkEnd w:id="212"/>
    <w:bookmarkStart w:name="z239" w:id="213"/>
    <w:p>
      <w:pPr>
        <w:spacing w:after="0"/>
        <w:ind w:left="0"/>
        <w:jc w:val="both"/>
      </w:pPr>
      <w:r>
        <w:rPr>
          <w:rFonts w:ascii="Times New Roman"/>
          <w:b w:val="false"/>
          <w:i w:val="false"/>
          <w:color w:val="000000"/>
          <w:sz w:val="28"/>
        </w:rPr>
        <w:t>
      2) көрсетілетін қызметті берушінің құжаттарды қабылдау және беру бөлімінің қызметкері мемлекеттік ақпараттық жүйеде деректер болмаған жағдайда көрсетілетін қызметті берушінің жылжымайтын мүлікке құқықтарды тіркеу бөліміне сұрау жолдайды.</w:t>
      </w:r>
    </w:p>
    <w:bookmarkEnd w:id="213"/>
    <w:p>
      <w:pPr>
        <w:spacing w:after="0"/>
        <w:ind w:left="0"/>
        <w:jc w:val="both"/>
      </w:pPr>
      <w:r>
        <w:rPr>
          <w:rFonts w:ascii="Times New Roman"/>
          <w:b w:val="false"/>
          <w:i w:val="false"/>
          <w:color w:val="000000"/>
          <w:sz w:val="28"/>
        </w:rPr>
        <w:t>
      Ары қарай жылжымайтын мүлікке құқықтарды тіркеу бөлімінің қызметкері өзінің функционалдық міндеттеріне сәйкес құжаттарды есепке алу кітабы бойынша қызмет берушінің құжаттарды қабылдау және беру бөлімінен құжаттарды қабылдауды жүзеге асырады.</w:t>
      </w:r>
    </w:p>
    <w:p>
      <w:pPr>
        <w:spacing w:after="0"/>
        <w:ind w:left="0"/>
        <w:jc w:val="both"/>
      </w:pPr>
      <w:r>
        <w:rPr>
          <w:rFonts w:ascii="Times New Roman"/>
          <w:b w:val="false"/>
          <w:i w:val="false"/>
          <w:color w:val="000000"/>
          <w:sz w:val="28"/>
        </w:rPr>
        <w:t>
      Мемлекеттік ақпараттық жүйеде деректер болмаған жағдайда құжаттарды қабылдау және беру бөлімінде мемлекеттік қызметті көрсету мерзімі Көрсетілетін қызметті беруші бір жұмыс күніне дейін жалғасады (қабылдау күні мемлекеттік қызметті көрсету мерзіміне кірмейді, бұл ретте көрсету нәтижесін көрсетілетін қызметті беруші мемлекеттік қызметті көрсету мерзімі аяқталғанға дейін бір күн бұрын ұсынады).</w:t>
      </w:r>
    </w:p>
    <w:p>
      <w:pPr>
        <w:spacing w:after="0"/>
        <w:ind w:left="0"/>
        <w:jc w:val="both"/>
      </w:pPr>
      <w:r>
        <w:rPr>
          <w:rFonts w:ascii="Times New Roman"/>
          <w:b w:val="false"/>
          <w:i w:val="false"/>
          <w:color w:val="000000"/>
          <w:sz w:val="28"/>
        </w:rPr>
        <w:t>
      Қызмет берушінің жылжымайтын мүлікке құқықтарды тіркеу бөлімінің орындалған құжаттарды қабылдау және беру бөліміне беруі құжаттарды есепке алу кітабы бойынша жүргізіледі.</w:t>
      </w:r>
    </w:p>
    <w:bookmarkStart w:name="z240" w:id="214"/>
    <w:p>
      <w:pPr>
        <w:spacing w:after="0"/>
        <w:ind w:left="0"/>
        <w:jc w:val="left"/>
      </w:pPr>
      <w:r>
        <w:rPr>
          <w:rFonts w:ascii="Times New Roman"/>
          <w:b/>
          <w:i w:val="false"/>
          <w:color w:val="000000"/>
        </w:rPr>
        <w:t xml:space="preserve"> 3 тарау. Мемлекеттік қызметті көрсету процесіндегі көрсетілетін қызметті берушінің құрылымдық бөлімшелерінің (жұмыскерлерінің) өзара іс-қимылы тәртібінің сипаттамасы</w:t>
      </w:r>
    </w:p>
    <w:bookmarkEnd w:id="214"/>
    <w:bookmarkStart w:name="z241" w:id="215"/>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(жұмыскерлерінің) тізбесі:</w:t>
      </w:r>
    </w:p>
    <w:bookmarkEnd w:id="215"/>
    <w:bookmarkStart w:name="z242" w:id="216"/>
    <w:p>
      <w:pPr>
        <w:spacing w:after="0"/>
        <w:ind w:left="0"/>
        <w:jc w:val="both"/>
      </w:pPr>
      <w:r>
        <w:rPr>
          <w:rFonts w:ascii="Times New Roman"/>
          <w:b w:val="false"/>
          <w:i w:val="false"/>
          <w:color w:val="000000"/>
          <w:sz w:val="28"/>
        </w:rPr>
        <w:t>
      1) көрсетілетін қызметті берушінің құжаттарды қабылдау және беру бөлімінің қызметкері-құжаттарды қабылдау және беру;</w:t>
      </w:r>
    </w:p>
    <w:bookmarkEnd w:id="216"/>
    <w:bookmarkStart w:name="z243" w:id="217"/>
    <w:p>
      <w:pPr>
        <w:spacing w:after="0"/>
        <w:ind w:left="0"/>
        <w:jc w:val="both"/>
      </w:pPr>
      <w:r>
        <w:rPr>
          <w:rFonts w:ascii="Times New Roman"/>
          <w:b w:val="false"/>
          <w:i w:val="false"/>
          <w:color w:val="000000"/>
          <w:sz w:val="28"/>
        </w:rPr>
        <w:t>
      2) көрсетілетін қызметті берушінің жинақтаушы бөлімінің қызметкері - көрсетілетін қызметті берушінің жылжымайтын мүлікке құқықтарды тіркеу бөлімінен құжаттарды жолдау және алу;</w:t>
      </w:r>
    </w:p>
    <w:bookmarkEnd w:id="217"/>
    <w:bookmarkStart w:name="z244" w:id="218"/>
    <w:p>
      <w:pPr>
        <w:spacing w:after="0"/>
        <w:ind w:left="0"/>
        <w:jc w:val="both"/>
      </w:pPr>
      <w:r>
        <w:rPr>
          <w:rFonts w:ascii="Times New Roman"/>
          <w:b w:val="false"/>
          <w:i w:val="false"/>
          <w:color w:val="000000"/>
          <w:sz w:val="28"/>
        </w:rPr>
        <w:t>
      3) көрсетілетін қызметті берушінің қызметкері - құжаттарды есепке алу кітабы бойынша көрсетілетін қызметті берушінің құжаттарды қабылдау және беру бөлімінен құжаттарды қабылдау, жылжымайтын мүлікке құқықтарды тіркеу бөліміне сұрау салуды беру, орындалған құжаттарды құжаттарды есепке алу кітабы бойынша көрсетілетін қызметті алушының құжаттарды қабылдау және беру бөліміне беру;</w:t>
      </w:r>
    </w:p>
    <w:bookmarkEnd w:id="218"/>
    <w:bookmarkStart w:name="z245" w:id="219"/>
    <w:p>
      <w:pPr>
        <w:spacing w:after="0"/>
        <w:ind w:left="0"/>
        <w:jc w:val="both"/>
      </w:pPr>
      <w:r>
        <w:rPr>
          <w:rFonts w:ascii="Times New Roman"/>
          <w:b w:val="false"/>
          <w:i w:val="false"/>
          <w:color w:val="000000"/>
          <w:sz w:val="28"/>
        </w:rPr>
        <w:t>
      4) көрсетілетін қызметті берушінің жылжымайтын мүлікке құқықтарды тіркеу бөлімінің қызметкері - сұрауды қарау және анықтаманы дайындау. Мемлекеттік қызметті көрсетуге іске қосылған ақпараттық жүйелер:</w:t>
      </w:r>
    </w:p>
    <w:bookmarkEnd w:id="219"/>
    <w:bookmarkStart w:name="z246" w:id="220"/>
    <w:p>
      <w:pPr>
        <w:spacing w:after="0"/>
        <w:ind w:left="0"/>
        <w:jc w:val="both"/>
      </w:pPr>
      <w:r>
        <w:rPr>
          <w:rFonts w:ascii="Times New Roman"/>
          <w:b w:val="false"/>
          <w:i w:val="false"/>
          <w:color w:val="000000"/>
          <w:sz w:val="28"/>
        </w:rPr>
        <w:t>
      1) ЭҮП;</w:t>
      </w:r>
    </w:p>
    <w:bookmarkEnd w:id="220"/>
    <w:bookmarkStart w:name="z247" w:id="221"/>
    <w:p>
      <w:pPr>
        <w:spacing w:after="0"/>
        <w:ind w:left="0"/>
        <w:jc w:val="both"/>
      </w:pPr>
      <w:r>
        <w:rPr>
          <w:rFonts w:ascii="Times New Roman"/>
          <w:b w:val="false"/>
          <w:i w:val="false"/>
          <w:color w:val="000000"/>
          <w:sz w:val="28"/>
        </w:rPr>
        <w:t>
      2) Қазақстан Республикасы Үкіметінің мобильдік ақпараттық жүйесі (бұдан әрі - М-GOV);</w:t>
      </w:r>
    </w:p>
    <w:bookmarkEnd w:id="221"/>
    <w:bookmarkStart w:name="z248" w:id="222"/>
    <w:p>
      <w:pPr>
        <w:spacing w:after="0"/>
        <w:ind w:left="0"/>
        <w:jc w:val="both"/>
      </w:pPr>
      <w:r>
        <w:rPr>
          <w:rFonts w:ascii="Times New Roman"/>
          <w:b w:val="false"/>
          <w:i w:val="false"/>
          <w:color w:val="000000"/>
          <w:sz w:val="28"/>
        </w:rPr>
        <w:t>
      3) электрондық үкімет шлюзі (бұдан әрі - ЭҮШ);</w:t>
      </w:r>
    </w:p>
    <w:bookmarkEnd w:id="222"/>
    <w:bookmarkStart w:name="z249" w:id="223"/>
    <w:p>
      <w:pPr>
        <w:spacing w:after="0"/>
        <w:ind w:left="0"/>
        <w:jc w:val="both"/>
      </w:pPr>
      <w:r>
        <w:rPr>
          <w:rFonts w:ascii="Times New Roman"/>
          <w:b w:val="false"/>
          <w:i w:val="false"/>
          <w:color w:val="000000"/>
          <w:sz w:val="28"/>
        </w:rPr>
        <w:t>
      4) "Жылжымайтын мүлік тіркелімі" мемлекеттік деректер қорының ақпараттық жүйесі (бұдан әрі - ЖМТ МДҚ АЖ);</w:t>
      </w:r>
    </w:p>
    <w:bookmarkEnd w:id="223"/>
    <w:bookmarkStart w:name="z250" w:id="224"/>
    <w:p>
      <w:pPr>
        <w:spacing w:after="0"/>
        <w:ind w:left="0"/>
        <w:jc w:val="both"/>
      </w:pPr>
      <w:r>
        <w:rPr>
          <w:rFonts w:ascii="Times New Roman"/>
          <w:b w:val="false"/>
          <w:i w:val="false"/>
          <w:color w:val="000000"/>
          <w:sz w:val="28"/>
        </w:rPr>
        <w:t>
      5) Мемлекеттік корпорацияның ақпараттық жүйесінің автоматтандырылған жұмыс орны (бұдан әрі - МК АЖ АЖО);</w:t>
      </w:r>
    </w:p>
    <w:bookmarkEnd w:id="224"/>
    <w:bookmarkStart w:name="z251" w:id="225"/>
    <w:p>
      <w:pPr>
        <w:spacing w:after="0"/>
        <w:ind w:left="0"/>
        <w:jc w:val="both"/>
      </w:pPr>
      <w:r>
        <w:rPr>
          <w:rFonts w:ascii="Times New Roman"/>
          <w:b w:val="false"/>
          <w:i w:val="false"/>
          <w:color w:val="000000"/>
          <w:sz w:val="28"/>
        </w:rPr>
        <w:t>
      6) "Жеке тұлғалар" мемлекеттік деректер қоры (бұдан әрі - ЖТ МДҚ);</w:t>
      </w:r>
    </w:p>
    <w:bookmarkEnd w:id="225"/>
    <w:bookmarkStart w:name="z252" w:id="226"/>
    <w:p>
      <w:pPr>
        <w:spacing w:after="0"/>
        <w:ind w:left="0"/>
        <w:jc w:val="both"/>
      </w:pPr>
      <w:r>
        <w:rPr>
          <w:rFonts w:ascii="Times New Roman"/>
          <w:b w:val="false"/>
          <w:i w:val="false"/>
          <w:color w:val="000000"/>
          <w:sz w:val="28"/>
        </w:rPr>
        <w:t>
      7) "Заңды тұлғалар" мемлекеттік деректер қоры (бұдан әрі - ЗТ МДҚ);</w:t>
      </w:r>
    </w:p>
    <w:bookmarkEnd w:id="226"/>
    <w:bookmarkStart w:name="z253" w:id="227"/>
    <w:p>
      <w:pPr>
        <w:spacing w:after="0"/>
        <w:ind w:left="0"/>
        <w:jc w:val="both"/>
      </w:pPr>
      <w:r>
        <w:rPr>
          <w:rFonts w:ascii="Times New Roman"/>
          <w:b w:val="false"/>
          <w:i w:val="false"/>
          <w:color w:val="000000"/>
          <w:sz w:val="28"/>
        </w:rPr>
        <w:t>
      8) Бірыңғай нотариалдық ақпараттық жүйе (бұдан әрі - БНАЖ).</w:t>
      </w:r>
    </w:p>
    <w:bookmarkEnd w:id="227"/>
    <w:bookmarkStart w:name="z254" w:id="228"/>
    <w:p>
      <w:pPr>
        <w:spacing w:after="0"/>
        <w:ind w:left="0"/>
        <w:jc w:val="both"/>
      </w:pPr>
      <w:r>
        <w:rPr>
          <w:rFonts w:ascii="Times New Roman"/>
          <w:b w:val="false"/>
          <w:i w:val="false"/>
          <w:color w:val="000000"/>
          <w:sz w:val="28"/>
        </w:rPr>
        <w:t xml:space="preserve">
      8. Құрылымдық бөлімшелер арасындағы рәсім (іс-әрекет) (әрбір рәсімнің (іс-әрекеттің) ұзақтығын көрсете отырып жұмыскерлер) кезектілігінің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құрылымдық-функционалдық бірліктердің сипаттамаларында көрсетілген.</w:t>
      </w:r>
    </w:p>
    <w:bookmarkEnd w:id="228"/>
    <w:bookmarkStart w:name="z255" w:id="229"/>
    <w:p>
      <w:pPr>
        <w:spacing w:after="0"/>
        <w:ind w:left="0"/>
        <w:jc w:val="left"/>
      </w:pPr>
      <w:r>
        <w:rPr>
          <w:rFonts w:ascii="Times New Roman"/>
          <w:b/>
          <w:i w:val="false"/>
          <w:color w:val="000000"/>
        </w:rPr>
        <w:t xml:space="preserve"> 4 тарау. Мемлекеттік корпорация және (немесе) өзге де көрсетілетін қызметті берушілермен өзара іс-қимыл тәртібінің, сондай-ақ мемлекеттік көрсетілетін қызмет көрсету процесінде ақпараттық жүйелерді пайдалану тәртібінің сипаттамасы</w:t>
      </w:r>
    </w:p>
    <w:bookmarkEnd w:id="229"/>
    <w:bookmarkStart w:name="z256" w:id="230"/>
    <w:p>
      <w:pPr>
        <w:spacing w:after="0"/>
        <w:ind w:left="0"/>
        <w:jc w:val="both"/>
      </w:pPr>
      <w:r>
        <w:rPr>
          <w:rFonts w:ascii="Times New Roman"/>
          <w:b w:val="false"/>
          <w:i w:val="false"/>
          <w:color w:val="000000"/>
          <w:sz w:val="28"/>
        </w:rPr>
        <w:t>
      9. Көрсетілетін қызметті берушінің құжаттарды қабылдау және беру бөлімінде құжаттарды қабылдау операциялық залда "кедергісіз қызмет көрсету" арқылы жүзеге асырылады, онда көрсетілетін қызметті беруші қызметкерінің тегі, аты, әкесінің аты (ол болған жағдайда) және лауазымы көрсетіледі.</w:t>
      </w:r>
    </w:p>
    <w:bookmarkEnd w:id="230"/>
    <w:p>
      <w:pPr>
        <w:spacing w:after="0"/>
        <w:ind w:left="0"/>
        <w:jc w:val="both"/>
      </w:pPr>
      <w:r>
        <w:rPr>
          <w:rFonts w:ascii="Times New Roman"/>
          <w:b w:val="false"/>
          <w:i w:val="false"/>
          <w:color w:val="000000"/>
          <w:sz w:val="28"/>
        </w:rPr>
        <w:t>
      Көрсетілетін қызметті берушіге және порталға жүгінген кезде құжаттар топтамасын тапсырған сәттен бастап - мемлекеттік ақпараттық жүйеде мәліметтер болған кезде 20 (жиырма) минут ішінде.</w:t>
      </w:r>
    </w:p>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берушінің қызметкері мемлекеттік көрсетілетін қызмет стандартының 2-қосымшасына сәйкес нысан бойынша құжаттарды қабылдаудан бас тарту туралы қолхат береді.</w:t>
      </w:r>
    </w:p>
    <w:bookmarkStart w:name="z257" w:id="231"/>
    <w:p>
      <w:pPr>
        <w:spacing w:after="0"/>
        <w:ind w:left="0"/>
        <w:jc w:val="both"/>
      </w:pPr>
      <w:r>
        <w:rPr>
          <w:rFonts w:ascii="Times New Roman"/>
          <w:b w:val="false"/>
          <w:i w:val="false"/>
          <w:color w:val="000000"/>
          <w:sz w:val="28"/>
        </w:rPr>
        <w:t xml:space="preserve">
      10. Өтініш беру тәртібі және ЭҮП арқылы мемлекеттік көрсетілетін қызметтерді көрсету кезінде көрсетілетін қызметті беруші мен көрсетілетін қызметті алушының рәсімдері (іс-әрекеттері) кезектілігінің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көрсетілетін қызметті көрсету кезіндегі функционалдық іс-қимыл диаграммасында көрсетілген:</w:t>
      </w:r>
    </w:p>
    <w:bookmarkEnd w:id="231"/>
    <w:bookmarkStart w:name="z258" w:id="232"/>
    <w:p>
      <w:pPr>
        <w:spacing w:after="0"/>
        <w:ind w:left="0"/>
        <w:jc w:val="both"/>
      </w:pPr>
      <w:r>
        <w:rPr>
          <w:rFonts w:ascii="Times New Roman"/>
          <w:b w:val="false"/>
          <w:i w:val="false"/>
          <w:color w:val="000000"/>
          <w:sz w:val="28"/>
        </w:rPr>
        <w:t>
      1) көрсетілетін қызметті алушы тіркеу туралы куәлігі арқылы көрсетілетін қызметті алушы компьютерінің интернет-браузерінде сақталатын электрондық-цифрлық қолтаңбасымен (бұдан әрі - ЭЦҚ) немесе ұялы байланыс операторы ұсынған көрсетілетін қызметті алушының абоненттік нөмірін тіркеу және қосу жағдайында бір реттік парольды пайдалану арқылы ЭҮП порталдың есеп жазбасына тіркеу жасайды (ЭҮП тіркелмеген қызметті алушылар үшін жасалады);</w:t>
      </w:r>
    </w:p>
    <w:bookmarkEnd w:id="232"/>
    <w:bookmarkStart w:name="z259" w:id="233"/>
    <w:p>
      <w:pPr>
        <w:spacing w:after="0"/>
        <w:ind w:left="0"/>
        <w:jc w:val="both"/>
      </w:pPr>
      <w:r>
        <w:rPr>
          <w:rFonts w:ascii="Times New Roman"/>
          <w:b w:val="false"/>
          <w:i w:val="false"/>
          <w:color w:val="000000"/>
          <w:sz w:val="28"/>
        </w:rPr>
        <w:t>
      2) 1-процесс - көрсетілетін қызметті алушы компьютерінің интернет-браузеріне ЭЦҚ тіркеу куәлігін тіркеу, мемлекеттік көрсетілетін қызметті алу үшін ЭҮП көрсетілетін қызметті алушының құпия сөзін енгізу процесі (авторизациялау процесі);</w:t>
      </w:r>
    </w:p>
    <w:bookmarkEnd w:id="233"/>
    <w:bookmarkStart w:name="z260" w:id="234"/>
    <w:p>
      <w:pPr>
        <w:spacing w:after="0"/>
        <w:ind w:left="0"/>
        <w:jc w:val="both"/>
      </w:pPr>
      <w:r>
        <w:rPr>
          <w:rFonts w:ascii="Times New Roman"/>
          <w:b w:val="false"/>
          <w:i w:val="false"/>
          <w:color w:val="000000"/>
          <w:sz w:val="28"/>
        </w:rPr>
        <w:t>
      3) 1-шарт - ЭҮП-де жеке сәйкестендіру нөмірінің (бұдан әрі - ЖСН) немесе бизнес сәйкестендіру нөмірінің (бұдан әрі - БСН) логині мен құпиясөз арқылы тіркелген көрсетілетін қызметті алушы туралы деректердің түпнұсқалығын тексеру;</w:t>
      </w:r>
    </w:p>
    <w:bookmarkEnd w:id="234"/>
    <w:bookmarkStart w:name="z261" w:id="235"/>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ЭҮП-да авторизациядан бас тарту туралы хабарлама қалыптастыруы;</w:t>
      </w:r>
    </w:p>
    <w:bookmarkEnd w:id="235"/>
    <w:bookmarkStart w:name="z262" w:id="236"/>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көрсетілетін қызметті таңдауы, қызмет көрсетуге арналған сұрау салу нысанын экранға шығару және сұрау салу нысанына көрсетілетін қызметті алушының осы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 қажетті құжаттарды электрондық түрде тіркей отырып, оның құралымы мен форматтық талаптарын ескере отырып сұрау салу нысанын (деректерді енгізу) толтыруы;</w:t>
      </w:r>
    </w:p>
    <w:bookmarkEnd w:id="236"/>
    <w:bookmarkStart w:name="z263" w:id="237"/>
    <w:p>
      <w:pPr>
        <w:spacing w:after="0"/>
        <w:ind w:left="0"/>
        <w:jc w:val="both"/>
      </w:pPr>
      <w:r>
        <w:rPr>
          <w:rFonts w:ascii="Times New Roman"/>
          <w:b w:val="false"/>
          <w:i w:val="false"/>
          <w:color w:val="000000"/>
          <w:sz w:val="28"/>
        </w:rPr>
        <w:t>
      6) 4-процесс - көрсетілетін қызметті алушының сұрау салуды куәландыру (қол қою) үшін ЭЦҚ тіркеу куәлігін таңдауы;</w:t>
      </w:r>
    </w:p>
    <w:bookmarkEnd w:id="237"/>
    <w:bookmarkStart w:name="z264" w:id="238"/>
    <w:p>
      <w:pPr>
        <w:spacing w:after="0"/>
        <w:ind w:left="0"/>
        <w:jc w:val="both"/>
      </w:pPr>
      <w:r>
        <w:rPr>
          <w:rFonts w:ascii="Times New Roman"/>
          <w:b w:val="false"/>
          <w:i w:val="false"/>
          <w:color w:val="000000"/>
          <w:sz w:val="28"/>
        </w:rPr>
        <w:t>
      7) 2-шарт - ЭҮП-да ЭЦҚ тіркеу куәлігінің қолданылу мерзімін және кері қайтарылған (жойылған) тіркеу куәліктерінің тізімінде жоқтығын, сондай-ақ сәйкестендіру деректерінің сұрау салуда көрсетілген ЖСН-нің және ЭЦҚ тіркеу куәлігінде көрсетілген ЖСН-ге сәйкес келуін тексеру;</w:t>
      </w:r>
    </w:p>
    <w:bookmarkEnd w:id="238"/>
    <w:bookmarkStart w:name="z265" w:id="239"/>
    <w:p>
      <w:pPr>
        <w:spacing w:after="0"/>
        <w:ind w:left="0"/>
        <w:jc w:val="both"/>
      </w:pPr>
      <w:r>
        <w:rPr>
          <w:rFonts w:ascii="Times New Roman"/>
          <w:b w:val="false"/>
          <w:i w:val="false"/>
          <w:color w:val="000000"/>
          <w:sz w:val="28"/>
        </w:rPr>
        <w:t>
      8) 5-процесс - көрсетілетін қызметті алушының ЭЦҚ түпнұсқалығының расталмауына байланысты сұрау салынатын қызметтен бас тарту туралы хабарламаны қалыптастыру;</w:t>
      </w:r>
    </w:p>
    <w:bookmarkEnd w:id="239"/>
    <w:bookmarkStart w:name="z266" w:id="240"/>
    <w:p>
      <w:pPr>
        <w:spacing w:after="0"/>
        <w:ind w:left="0"/>
        <w:jc w:val="both"/>
      </w:pPr>
      <w:r>
        <w:rPr>
          <w:rFonts w:ascii="Times New Roman"/>
          <w:b w:val="false"/>
          <w:i w:val="false"/>
          <w:color w:val="000000"/>
          <w:sz w:val="28"/>
        </w:rPr>
        <w:t>
      9) 6-процесс - қызмет көрсету үшін толтырылған сұрау салу нысанын (енгізілген деректерді) көрсетілетін қызметті алушының ЭЦҚ-сы арқылы куәландыру (қол қою);</w:t>
      </w:r>
    </w:p>
    <w:bookmarkEnd w:id="240"/>
    <w:bookmarkStart w:name="z267" w:id="241"/>
    <w:p>
      <w:pPr>
        <w:spacing w:after="0"/>
        <w:ind w:left="0"/>
        <w:jc w:val="both"/>
      </w:pPr>
      <w:r>
        <w:rPr>
          <w:rFonts w:ascii="Times New Roman"/>
          <w:b w:val="false"/>
          <w:i w:val="false"/>
          <w:color w:val="000000"/>
          <w:sz w:val="28"/>
        </w:rPr>
        <w:t>
      10) 7-процесс - электрондық құжатты (көрсетілетін қызметті алушының сұранысын) ЖМТ МДҚ АЖ-да) тіркеу және ЖМТ МДҚ АЖ-да сұранысты өңдеу;</w:t>
      </w:r>
    </w:p>
    <w:bookmarkEnd w:id="241"/>
    <w:bookmarkStart w:name="z268" w:id="242"/>
    <w:p>
      <w:pPr>
        <w:spacing w:after="0"/>
        <w:ind w:left="0"/>
        <w:jc w:val="both"/>
      </w:pPr>
      <w:r>
        <w:rPr>
          <w:rFonts w:ascii="Times New Roman"/>
          <w:b w:val="false"/>
          <w:i w:val="false"/>
          <w:color w:val="000000"/>
          <w:sz w:val="28"/>
        </w:rPr>
        <w:t>
      11) 3-шарт - көрсетілетін қызметті берушінің стандартта көрсетілген және қызмет көрсетудің негіздеріне қоса берілген құжаттардың сәйкестігін тексеруі (өндеуі);</w:t>
      </w:r>
    </w:p>
    <w:bookmarkEnd w:id="242"/>
    <w:bookmarkStart w:name="z269" w:id="243"/>
    <w:p>
      <w:pPr>
        <w:spacing w:after="0"/>
        <w:ind w:left="0"/>
        <w:jc w:val="both"/>
      </w:pPr>
      <w:r>
        <w:rPr>
          <w:rFonts w:ascii="Times New Roman"/>
          <w:b w:val="false"/>
          <w:i w:val="false"/>
          <w:color w:val="000000"/>
          <w:sz w:val="28"/>
        </w:rPr>
        <w:t>
      12) 8-процесс - ЖМТ МДҚ АЖ-да көрсетілетін қызметті алушының деректерінде бұзушылықтардың болуына байланысты сұрау салынған көрсетілетін қызметтен бас тарту туралы хабарлама қалыптастыру;</w:t>
      </w:r>
    </w:p>
    <w:bookmarkEnd w:id="243"/>
    <w:bookmarkStart w:name="z270" w:id="244"/>
    <w:p>
      <w:pPr>
        <w:spacing w:after="0"/>
        <w:ind w:left="0"/>
        <w:jc w:val="both"/>
      </w:pPr>
      <w:r>
        <w:rPr>
          <w:rFonts w:ascii="Times New Roman"/>
          <w:b w:val="false"/>
          <w:i w:val="false"/>
          <w:color w:val="000000"/>
          <w:sz w:val="28"/>
        </w:rPr>
        <w:t>
      13) 9-процесс - көрсетілетін қызметті алушының ЖМТ МДҚ АЖ-да қалыптастырылған көрсетілетін қызмет нәтижесін (көрсетілетін қызметті берушінің уәкілетті тұлғасының ЭЦҚ қойылған электрондық құжат нысанындағы жылжымайтын мүліктің болмауы (болуы) туралы анықтама не бас тарту туралы дәлелді жауап) бас тарту туралы дәлелді жазбаша хабарлама) алуы. Электрондық құжат көрсетілетін қызметті берушінің уәкілетті тұлғасының ЭЦҚ-сын пайдалана отырып қалыптастырылады.</w:t>
      </w:r>
    </w:p>
    <w:bookmarkEnd w:id="244"/>
    <w:bookmarkStart w:name="z271" w:id="245"/>
    <w:p>
      <w:pPr>
        <w:spacing w:after="0"/>
        <w:ind w:left="0"/>
        <w:jc w:val="both"/>
      </w:pPr>
      <w:r>
        <w:rPr>
          <w:rFonts w:ascii="Times New Roman"/>
          <w:b w:val="false"/>
          <w:i w:val="false"/>
          <w:color w:val="000000"/>
          <w:sz w:val="28"/>
        </w:rPr>
        <w:t>
      12. БАЖҚ арқылы мемлекеттік қызметтерді көрсету кезінде өтініш беру тәртібі және көрсетілетін қызметті беруші мен көрсетілетін қызметті алушының рәсімдері (іс-әрекеттері) кезектілігінің сипаттамасы.</w:t>
      </w:r>
    </w:p>
    <w:bookmarkEnd w:id="245"/>
    <w:bookmarkStart w:name="z272" w:id="246"/>
    <w:p>
      <w:pPr>
        <w:spacing w:after="0"/>
        <w:ind w:left="0"/>
        <w:jc w:val="both"/>
      </w:pPr>
      <w:r>
        <w:rPr>
          <w:rFonts w:ascii="Times New Roman"/>
          <w:b w:val="false"/>
          <w:i w:val="false"/>
          <w:color w:val="000000"/>
          <w:sz w:val="28"/>
        </w:rPr>
        <w:t>
      1) 1-процесс - көрсетілген қызметті алушы жеке сәйкестендіру нөмірінің (одан әрі - ЖСН) логині және құпиясөз арқылы БАЖҚ-ны авторизациялауды жүзеге асырады;</w:t>
      </w:r>
    </w:p>
    <w:bookmarkEnd w:id="246"/>
    <w:bookmarkStart w:name="z273" w:id="247"/>
    <w:p>
      <w:pPr>
        <w:spacing w:after="0"/>
        <w:ind w:left="0"/>
        <w:jc w:val="both"/>
      </w:pPr>
      <w:r>
        <w:rPr>
          <w:rFonts w:ascii="Times New Roman"/>
          <w:b w:val="false"/>
          <w:i w:val="false"/>
          <w:color w:val="000000"/>
          <w:sz w:val="28"/>
        </w:rPr>
        <w:t>
      2) 1-шарт - тіркелген көрсетілетін қызметті алушы туралы деректердің түпнұсқалығын БАЖҚ-да ЖСН логині мен құпиясөз арқылы тексеру.</w:t>
      </w:r>
    </w:p>
    <w:bookmarkEnd w:id="247"/>
    <w:bookmarkStart w:name="z274" w:id="248"/>
    <w:p>
      <w:pPr>
        <w:spacing w:after="0"/>
        <w:ind w:left="0"/>
        <w:jc w:val="both"/>
      </w:pPr>
      <w:r>
        <w:rPr>
          <w:rFonts w:ascii="Times New Roman"/>
          <w:b w:val="false"/>
          <w:i w:val="false"/>
          <w:color w:val="000000"/>
          <w:sz w:val="28"/>
        </w:rPr>
        <w:t>
      3) 2-процесс - көрсетілетін қызметті алушының деректерінде бұзушылықтардың болуына байланысты авторизациядан бас тарту туралы хабарламаны БЖҚ-да қалыптастыру;</w:t>
      </w:r>
    </w:p>
    <w:bookmarkEnd w:id="248"/>
    <w:bookmarkStart w:name="z275" w:id="249"/>
    <w:p>
      <w:pPr>
        <w:spacing w:after="0"/>
        <w:ind w:left="0"/>
        <w:jc w:val="both"/>
      </w:pPr>
      <w:r>
        <w:rPr>
          <w:rFonts w:ascii="Times New Roman"/>
          <w:b w:val="false"/>
          <w:i w:val="false"/>
          <w:color w:val="000000"/>
          <w:sz w:val="28"/>
        </w:rPr>
        <w:t xml:space="preserve">
      4) 3-процесс - көрсетілетін қызметті алушының осы Регламентте көрсетілген көрсетілетін қызметті таңдауы, қызмет көрсетуге арналған сұрау салу нысанын экранға шығару және сұрау салу нысанына көрсетілетін қызметті алушының осы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 қажетті құжаттарды электрондық түрде тіркей отырып, оның құралымы мен форматтық талаптарын ескере отырып сұрау салу нысанын (деректерді енгізу) толтыруы;</w:t>
      </w:r>
    </w:p>
    <w:bookmarkEnd w:id="249"/>
    <w:bookmarkStart w:name="z276" w:id="250"/>
    <w:p>
      <w:pPr>
        <w:spacing w:after="0"/>
        <w:ind w:left="0"/>
        <w:jc w:val="both"/>
      </w:pPr>
      <w:r>
        <w:rPr>
          <w:rFonts w:ascii="Times New Roman"/>
          <w:b w:val="false"/>
          <w:i w:val="false"/>
          <w:color w:val="000000"/>
          <w:sz w:val="28"/>
        </w:rPr>
        <w:t>
      5) 4-процесс - көрсетілетін қызметті алушының сұрау салуды куәландыру (қол қою) үшін ЭЦҚ тіркеу куәлігін таңдауы;</w:t>
      </w:r>
    </w:p>
    <w:bookmarkEnd w:id="250"/>
    <w:bookmarkStart w:name="z277" w:id="251"/>
    <w:p>
      <w:pPr>
        <w:spacing w:after="0"/>
        <w:ind w:left="0"/>
        <w:jc w:val="both"/>
      </w:pPr>
      <w:r>
        <w:rPr>
          <w:rFonts w:ascii="Times New Roman"/>
          <w:b w:val="false"/>
          <w:i w:val="false"/>
          <w:color w:val="000000"/>
          <w:sz w:val="28"/>
        </w:rPr>
        <w:t>
      6) 2-шарт - БАЖҚ-да ЭЦҚ тіркеу куәлігінің қолданылу мерзімін және кері қайтарылған (жойылған) тіркеу куәліктерінің тізімінде жоқтығын, сондай-ақ сәйкестендіру деректерінің сұрау салуда көрсетілген ЖСН-ға және ЭЦҚ тіркеу куәлігінде көрсетілген ЖСН-ге сәйкес келуін тексеру;</w:t>
      </w:r>
    </w:p>
    <w:bookmarkEnd w:id="251"/>
    <w:bookmarkStart w:name="z278" w:id="252"/>
    <w:p>
      <w:pPr>
        <w:spacing w:after="0"/>
        <w:ind w:left="0"/>
        <w:jc w:val="both"/>
      </w:pPr>
      <w:r>
        <w:rPr>
          <w:rFonts w:ascii="Times New Roman"/>
          <w:b w:val="false"/>
          <w:i w:val="false"/>
          <w:color w:val="000000"/>
          <w:sz w:val="28"/>
        </w:rPr>
        <w:t>
      7) 5-процесс - көрсетілетін қызметті алушының ЭЦҚ түпнұсқалығының расталмауына байланысты сұрау салынатын көрсетілетін қызметтен бас тарту туралы хабарлама қалыптастыру;</w:t>
      </w:r>
    </w:p>
    <w:bookmarkEnd w:id="252"/>
    <w:bookmarkStart w:name="z279" w:id="253"/>
    <w:p>
      <w:pPr>
        <w:spacing w:after="0"/>
        <w:ind w:left="0"/>
        <w:jc w:val="both"/>
      </w:pPr>
      <w:r>
        <w:rPr>
          <w:rFonts w:ascii="Times New Roman"/>
          <w:b w:val="false"/>
          <w:i w:val="false"/>
          <w:color w:val="000000"/>
          <w:sz w:val="28"/>
        </w:rPr>
        <w:t>
      8) 6-процесс - қызмет көрсету үшін толтырылған сұрау салу нысанын (енгізілген деректерді) көрсетілетін қызметті алушының ЭЦҚ-сы арқылы куәландыру (қол қою);</w:t>
      </w:r>
    </w:p>
    <w:bookmarkEnd w:id="253"/>
    <w:bookmarkStart w:name="z280" w:id="254"/>
    <w:p>
      <w:pPr>
        <w:spacing w:after="0"/>
        <w:ind w:left="0"/>
        <w:jc w:val="both"/>
      </w:pPr>
      <w:r>
        <w:rPr>
          <w:rFonts w:ascii="Times New Roman"/>
          <w:b w:val="false"/>
          <w:i w:val="false"/>
          <w:color w:val="000000"/>
          <w:sz w:val="28"/>
        </w:rPr>
        <w:t>
      9) 7-процесс - электрондық құжатты тіркеу (көрсетілетін қызметті алушының сұрау салуы) ЖМТ МДҚ АЖ-де) және ЖМТ МДҚ АЖ-де сұрау салуды өңдеу;</w:t>
      </w:r>
    </w:p>
    <w:bookmarkEnd w:id="254"/>
    <w:bookmarkStart w:name="z281" w:id="255"/>
    <w:p>
      <w:pPr>
        <w:spacing w:after="0"/>
        <w:ind w:left="0"/>
        <w:jc w:val="both"/>
      </w:pPr>
      <w:r>
        <w:rPr>
          <w:rFonts w:ascii="Times New Roman"/>
          <w:b w:val="false"/>
          <w:i w:val="false"/>
          <w:color w:val="000000"/>
          <w:sz w:val="28"/>
        </w:rPr>
        <w:t>
      10) 3-шарт - көрсетілетін қызметті берушінің стандартта көрсетілген және қызмет көрсетудің негіздеріне қоса берілген құжаттардың сәйкестігін тексеруі (өндеуі);</w:t>
      </w:r>
    </w:p>
    <w:bookmarkEnd w:id="255"/>
    <w:bookmarkStart w:name="z282" w:id="256"/>
    <w:p>
      <w:pPr>
        <w:spacing w:after="0"/>
        <w:ind w:left="0"/>
        <w:jc w:val="both"/>
      </w:pPr>
      <w:r>
        <w:rPr>
          <w:rFonts w:ascii="Times New Roman"/>
          <w:b w:val="false"/>
          <w:i w:val="false"/>
          <w:color w:val="000000"/>
          <w:sz w:val="28"/>
        </w:rPr>
        <w:t>
      11) 8-процесс - ЖМТ МДҚ АЖ-да көрсетілетін қызметті алушының деректерінде бұзушылықтардың болуына байланысты сұрау салынған көрсетілетін қызметтен бас тарту туралы хабарлама қалыптастыру;</w:t>
      </w:r>
    </w:p>
    <w:bookmarkEnd w:id="256"/>
    <w:bookmarkStart w:name="z283" w:id="257"/>
    <w:p>
      <w:pPr>
        <w:spacing w:after="0"/>
        <w:ind w:left="0"/>
        <w:jc w:val="both"/>
      </w:pPr>
      <w:r>
        <w:rPr>
          <w:rFonts w:ascii="Times New Roman"/>
          <w:b w:val="false"/>
          <w:i w:val="false"/>
          <w:color w:val="000000"/>
          <w:sz w:val="28"/>
        </w:rPr>
        <w:t>
      12) 9-процесс - көрсетілетін қызметті алушының ЖМТ МДҚ АЖ қалыптастырылған көрсетілетін қызметтің нәтижесін (көрсетілетін қызметті алушы көрсетілетін қызметті берушінің уәкілетті тұлғасы ЭЦҚ-сы қойылған электрондық құжат нысанында жылжымайтын мүліктің болмауы (болуы) туралы анықтама) не бас тарту туралы дәлелді жазбаша хабарлама) не дәлелді жазбаша бас тарту) алуы. Электрондық құжат көрсетілетін қызметті берушінің уәкілетті тұлғасының ЭЦҚ-сы пайдаланыла отырып қалыптастырылады.</w:t>
      </w:r>
    </w:p>
    <w:bookmarkEnd w:id="257"/>
    <w:bookmarkStart w:name="z284" w:id="258"/>
    <w:p>
      <w:pPr>
        <w:spacing w:after="0"/>
        <w:ind w:left="0"/>
        <w:jc w:val="both"/>
      </w:pPr>
      <w:r>
        <w:rPr>
          <w:rFonts w:ascii="Times New Roman"/>
          <w:b w:val="false"/>
          <w:i w:val="false"/>
          <w:color w:val="000000"/>
          <w:sz w:val="28"/>
        </w:rPr>
        <w:t xml:space="preserve">
      13. Көрсетілетін қызметті берушінің ЭҮП арқылы мемлекеттік қызмет көрсету кезінде кезекті іс-әрекеттері және шешімдері функционалдық өзара іс-қимылдары № 1 диаграммада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w:t>
      </w:r>
    </w:p>
    <w:bookmarkEnd w:id="258"/>
    <w:bookmarkStart w:name="z285" w:id="259"/>
    <w:p>
      <w:pPr>
        <w:spacing w:after="0"/>
        <w:ind w:left="0"/>
        <w:jc w:val="both"/>
      </w:pPr>
      <w:r>
        <w:rPr>
          <w:rFonts w:ascii="Times New Roman"/>
          <w:b w:val="false"/>
          <w:i w:val="false"/>
          <w:color w:val="000000"/>
          <w:sz w:val="28"/>
        </w:rPr>
        <w:t>
      1) 1-процесс - орталық операторының қызмет көрсету үшін МК АЖ АЖО-ға логинді және құпиясөзді енгізуі (авторизациялау процесі);</w:t>
      </w:r>
    </w:p>
    <w:bookmarkEnd w:id="259"/>
    <w:bookmarkStart w:name="z286" w:id="260"/>
    <w:p>
      <w:pPr>
        <w:spacing w:after="0"/>
        <w:ind w:left="0"/>
        <w:jc w:val="both"/>
      </w:pPr>
      <w:r>
        <w:rPr>
          <w:rFonts w:ascii="Times New Roman"/>
          <w:b w:val="false"/>
          <w:i w:val="false"/>
          <w:color w:val="000000"/>
          <w:sz w:val="28"/>
        </w:rPr>
        <w:t>
      2) 2-процесс - Мемлекеттік корпорация операторының осы Регламентте көрсетілген қызметті таңдауы, қызметті көрсету үшін сұрау салу нысанын экранға шығару және Мемлекеттік корпорация операторының көрсетілетін қызметті алушының деректерін, сондай-ақ көрсетілетін қызметті алушы өкілінің сенімхаты бойынша көрсетілетін қызмет (сенімхат нотариалдық куәландырылған кезде, сенімхат басқаша куәландырған кезде - сенімхаттың деректері толтырылмайды) деректерін енгізуі;</w:t>
      </w:r>
    </w:p>
    <w:bookmarkEnd w:id="260"/>
    <w:bookmarkStart w:name="z287" w:id="261"/>
    <w:p>
      <w:pPr>
        <w:spacing w:after="0"/>
        <w:ind w:left="0"/>
        <w:jc w:val="both"/>
      </w:pPr>
      <w:r>
        <w:rPr>
          <w:rFonts w:ascii="Times New Roman"/>
          <w:b w:val="false"/>
          <w:i w:val="false"/>
          <w:color w:val="000000"/>
          <w:sz w:val="28"/>
        </w:rPr>
        <w:t>
      3) 3-процесс - ЭҮШ арқылы көрсетілетін қызметті алушының деректері туралы ЖТ МДҚ/ ЗТ МДҚ-ға, сондай-ақ БНАЖ-ға көрсетілетін қызметті алушы өкілі сенімхатының деректері туралы сұрау салуды жіберу;</w:t>
      </w:r>
    </w:p>
    <w:bookmarkEnd w:id="261"/>
    <w:bookmarkStart w:name="z288" w:id="262"/>
    <w:p>
      <w:pPr>
        <w:spacing w:after="0"/>
        <w:ind w:left="0"/>
        <w:jc w:val="both"/>
      </w:pPr>
      <w:r>
        <w:rPr>
          <w:rFonts w:ascii="Times New Roman"/>
          <w:b w:val="false"/>
          <w:i w:val="false"/>
          <w:color w:val="000000"/>
          <w:sz w:val="28"/>
        </w:rPr>
        <w:t>
      4) 1-шарт - көрсетілетін қызметті алушы деректерінің ЖТ МДҚ/ЗТ МДҚ-да болуын, сенімхат деректерін БНАЖ-да тексеру;</w:t>
      </w:r>
    </w:p>
    <w:bookmarkEnd w:id="262"/>
    <w:bookmarkStart w:name="z289" w:id="263"/>
    <w:p>
      <w:pPr>
        <w:spacing w:after="0"/>
        <w:ind w:left="0"/>
        <w:jc w:val="both"/>
      </w:pPr>
      <w:r>
        <w:rPr>
          <w:rFonts w:ascii="Times New Roman"/>
          <w:b w:val="false"/>
          <w:i w:val="false"/>
          <w:color w:val="000000"/>
          <w:sz w:val="28"/>
        </w:rPr>
        <w:t>
      5) 4-процесс - көрсетілетін қызметті алушы деректерінің ЖТ МДҚ/ЗТ МДҚ-да, сенімхат деректерінің БНАЖ-да болмауына байланысты деректерді алудың мүмкін еместігі туралы хабарлама қалыптастыру;</w:t>
      </w:r>
    </w:p>
    <w:bookmarkEnd w:id="263"/>
    <w:bookmarkStart w:name="z290" w:id="264"/>
    <w:p>
      <w:pPr>
        <w:spacing w:after="0"/>
        <w:ind w:left="0"/>
        <w:jc w:val="both"/>
      </w:pPr>
      <w:r>
        <w:rPr>
          <w:rFonts w:ascii="Times New Roman"/>
          <w:b w:val="false"/>
          <w:i w:val="false"/>
          <w:color w:val="000000"/>
          <w:sz w:val="28"/>
        </w:rPr>
        <w:t>
      6) 5-процесс - Мемлекеттік корпорация операторының қағаз нысанында құжаттардың болуы жөнінде сұрау салуды белгілеу бөлігінде және көрсетілетін қызметті алушы ұсынған құжаттарды сканерден өткізуі, оларды сұрау салу нысанына қоса тіркеу және қызмет көрсетуге толтырылған сұрау салу нысанын (енгізілген деректерді) ЭЦҚ арқылы куәландыруы;</w:t>
      </w:r>
    </w:p>
    <w:bookmarkEnd w:id="264"/>
    <w:bookmarkStart w:name="z291" w:id="265"/>
    <w:p>
      <w:pPr>
        <w:spacing w:after="0"/>
        <w:ind w:left="0"/>
        <w:jc w:val="both"/>
      </w:pPr>
      <w:r>
        <w:rPr>
          <w:rFonts w:ascii="Times New Roman"/>
          <w:b w:val="false"/>
          <w:i w:val="false"/>
          <w:color w:val="000000"/>
          <w:sz w:val="28"/>
        </w:rPr>
        <w:t>
      7) 6-процесс - Мемлекеттік корпорация операторының ЭЦҚ куәландырылған (қол қойылған) электрондық құжатты (көрсетілетін қызметті алушының сұрау салуын) ЭҮШ арқылы ЖМТ МДҚ АЖ-ға жіберу;</w:t>
      </w:r>
    </w:p>
    <w:bookmarkEnd w:id="265"/>
    <w:bookmarkStart w:name="z292" w:id="266"/>
    <w:p>
      <w:pPr>
        <w:spacing w:after="0"/>
        <w:ind w:left="0"/>
        <w:jc w:val="both"/>
      </w:pPr>
      <w:r>
        <w:rPr>
          <w:rFonts w:ascii="Times New Roman"/>
          <w:b w:val="false"/>
          <w:i w:val="false"/>
          <w:color w:val="000000"/>
          <w:sz w:val="28"/>
        </w:rPr>
        <w:t>
      8) 7-процесс - электрондық құжатты ЖМТ МДҚ АЖ-ға тіркеу;</w:t>
      </w:r>
    </w:p>
    <w:bookmarkEnd w:id="266"/>
    <w:bookmarkStart w:name="z293" w:id="267"/>
    <w:p>
      <w:pPr>
        <w:spacing w:after="0"/>
        <w:ind w:left="0"/>
        <w:jc w:val="both"/>
      </w:pPr>
      <w:r>
        <w:rPr>
          <w:rFonts w:ascii="Times New Roman"/>
          <w:b w:val="false"/>
          <w:i w:val="false"/>
          <w:color w:val="000000"/>
          <w:sz w:val="28"/>
        </w:rPr>
        <w:t>
      9) 2-шарт - көрсетілетін қызметті берушінің стандартта көрсетілген және қызмет көрсетудің негіздеріне қоса берілген құжаттардың сәйкестігін тексеруі (өндеуі);</w:t>
      </w:r>
    </w:p>
    <w:bookmarkEnd w:id="267"/>
    <w:bookmarkStart w:name="z294" w:id="268"/>
    <w:p>
      <w:pPr>
        <w:spacing w:after="0"/>
        <w:ind w:left="0"/>
        <w:jc w:val="both"/>
      </w:pPr>
      <w:r>
        <w:rPr>
          <w:rFonts w:ascii="Times New Roman"/>
          <w:b w:val="false"/>
          <w:i w:val="false"/>
          <w:color w:val="000000"/>
          <w:sz w:val="28"/>
        </w:rPr>
        <w:t>
      10) 8-процесс - көрсетілетін қызметті алушының құжаттарында бұзушылықтардың болуына байланысты сұрау салып отырған көрсетілетін қызметтен бас тарту туралы хабарлама қалыптастыру;</w:t>
      </w:r>
    </w:p>
    <w:bookmarkEnd w:id="268"/>
    <w:bookmarkStart w:name="z295" w:id="269"/>
    <w:p>
      <w:pPr>
        <w:spacing w:after="0"/>
        <w:ind w:left="0"/>
        <w:jc w:val="both"/>
      </w:pPr>
      <w:r>
        <w:rPr>
          <w:rFonts w:ascii="Times New Roman"/>
          <w:b w:val="false"/>
          <w:i w:val="false"/>
          <w:color w:val="000000"/>
          <w:sz w:val="28"/>
        </w:rPr>
        <w:t>
      11) 9-процесс - көрсетілетін қызметті алушының Мемлекеттік корпорация операторы арқылы ЖМТ МДҚ АЖ-де қалыптастырылған қызмет нәтижесін (жылжымайтын мүліктің болмауы (болуы) туралы анықтаманы (электрондық және қағаз жеткізгіште) не қызмет көрсетуден бас тарту туралы дәлелді жауапты) алуы;</w:t>
      </w:r>
    </w:p>
    <w:bookmarkEnd w:id="269"/>
    <w:bookmarkStart w:name="z296" w:id="270"/>
    <w:p>
      <w:pPr>
        <w:spacing w:after="0"/>
        <w:ind w:left="0"/>
        <w:jc w:val="both"/>
      </w:pPr>
      <w:r>
        <w:rPr>
          <w:rFonts w:ascii="Times New Roman"/>
          <w:b w:val="false"/>
          <w:i w:val="false"/>
          <w:color w:val="000000"/>
          <w:sz w:val="28"/>
        </w:rPr>
        <w:t>
      14. Сұрау салу өңделгеннен кейін көрсетілетін қызметті алушыға сұрау салуды өңдеудің нәтижелерін көру мүмкіндігі мынадай түрде беріледі:</w:t>
      </w:r>
    </w:p>
    <w:bookmarkEnd w:id="270"/>
    <w:p>
      <w:pPr>
        <w:spacing w:after="0"/>
        <w:ind w:left="0"/>
        <w:jc w:val="both"/>
      </w:pPr>
      <w:r>
        <w:rPr>
          <w:rFonts w:ascii="Times New Roman"/>
          <w:b w:val="false"/>
          <w:i w:val="false"/>
          <w:color w:val="000000"/>
          <w:sz w:val="28"/>
        </w:rPr>
        <w:t>
      "ашу" батырмасын басқаннан кейін - сұрау салу нәтижесі дисплей экранына шығарылады;</w:t>
      </w:r>
    </w:p>
    <w:p>
      <w:pPr>
        <w:spacing w:after="0"/>
        <w:ind w:left="0"/>
        <w:jc w:val="both"/>
      </w:pPr>
      <w:r>
        <w:rPr>
          <w:rFonts w:ascii="Times New Roman"/>
          <w:b w:val="false"/>
          <w:i w:val="false"/>
          <w:color w:val="000000"/>
          <w:sz w:val="28"/>
        </w:rPr>
        <w:t>
      "сақтау" батырмасын басқаннан кейін - сұрау салу нәтижесі көрсетілетін қызметті алушы белгілеген магниттік жеткізгіште Adobe Acrobat форматында сақталады.</w:t>
      </w:r>
    </w:p>
    <w:bookmarkStart w:name="z297" w:id="271"/>
    <w:p>
      <w:pPr>
        <w:spacing w:after="0"/>
        <w:ind w:left="0"/>
        <w:jc w:val="both"/>
      </w:pPr>
      <w:r>
        <w:rPr>
          <w:rFonts w:ascii="Times New Roman"/>
          <w:b w:val="false"/>
          <w:i w:val="false"/>
          <w:color w:val="000000"/>
          <w:sz w:val="28"/>
        </w:rPr>
        <w:t xml:space="preserve">
      15. Іс-әрекеттер (рәсімдер, функциялар, операциялар) кезектілігінің мәтіндік кестелік сипаттамасы әрбір іс-әрекеттің орындалу мерзімі көрсетіле отырып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ЭҮП арқылы құрылымдық-функционалдық бірліктер іс-әрекеттерінің сипаттамаларында, сондай-ақ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берілген.</w:t>
      </w:r>
    </w:p>
    <w:bookmarkEnd w:id="2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мүліктің</w:t>
            </w:r>
            <w:r>
              <w:br/>
            </w:r>
            <w:r>
              <w:rPr>
                <w:rFonts w:ascii="Times New Roman"/>
                <w:b w:val="false"/>
                <w:i w:val="false"/>
                <w:color w:val="000000"/>
                <w:sz w:val="20"/>
              </w:rPr>
              <w:t>болмауы (болуы) туралы</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299" w:id="272"/>
    <w:p>
      <w:pPr>
        <w:spacing w:after="0"/>
        <w:ind w:left="0"/>
        <w:jc w:val="left"/>
      </w:pPr>
      <w:r>
        <w:rPr>
          <w:rFonts w:ascii="Times New Roman"/>
          <w:b/>
          <w:i w:val="false"/>
          <w:color w:val="000000"/>
        </w:rPr>
        <w:t xml:space="preserve"> Құрылымдық-функционалдық бірліктердің Мемлекеттік корпорация арқылы іс-әрекеттерінің сипаттамасы</w:t>
      </w:r>
    </w:p>
    <w:bookmarkEnd w:id="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02"/>
        <w:gridCol w:w="1423"/>
        <w:gridCol w:w="1121"/>
        <w:gridCol w:w="1702"/>
        <w:gridCol w:w="1513"/>
        <w:gridCol w:w="1947"/>
        <w:gridCol w:w="1511"/>
        <w:gridCol w:w="1181"/>
      </w:tblGrid>
      <w:tr>
        <w:trPr>
          <w:trHeight w:val="30" w:hRule="atLeast"/>
        </w:trPr>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(жұмыстар барысы, ағыны) №</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бірліктердің (бұдан әрі - ҚФБ) атауы</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 АЖ АЖО</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жұмыскері</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жұмыскері</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 МДҚ</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жұмыскері</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жұмыскері</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 АЖ</w:t>
            </w:r>
          </w:p>
        </w:tc>
      </w:tr>
      <w:tr>
        <w:trPr>
          <w:trHeight w:val="30" w:hRule="atLeast"/>
        </w:trPr>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(процестің, рәсімнің, операцияның) атауы және олардың сипаттамасы</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операторы логин және құпиясөз арқылы авторизациядан өтеді</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таңдайды және сұрау салу деректерін қалыптастырады</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ЖТ МДҚ-ға жібереді</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 деректерінің болмауына байланысты деректерді алудың мүмкін еместігі туралы хабарлама қалыптастырады</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нысанына қажетті құжаттарды қоса тіркеумен сұрау салуды толтыру және ЭЦҚ-ны куәландыру</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арқылы куәландырылған (қол қойылған) құжатты ЭҮШАЖО-ғажіберу</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w:t>
            </w:r>
          </w:p>
        </w:tc>
      </w:tr>
      <w:tr>
        <w:trPr>
          <w:trHeight w:val="30" w:hRule="atLeast"/>
        </w:trPr>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құжат,ұйымдастыру-өкімдік шешім)</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 нөмір беру арқылы сұрау салуды жүйеге тіркеу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салудыңсәтті қалыптастырылғаны туралы хабарламаны көрсету</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бағыттау</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Дәлелді бас тартуды қалыптастыру</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салудын сәтті қалыптастырылуы туралы хабарламаны көрсету</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бағыттау</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 нөмір бере отырып сұрау салуды тіркеу</w:t>
            </w:r>
          </w:p>
        </w:tc>
      </w:tr>
      <w:tr>
        <w:trPr>
          <w:trHeight w:val="30" w:hRule="atLeast"/>
        </w:trPr>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сек-1 мин</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 -1 мин</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минут</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іс-әрекеттің нөмірі</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егер тұтынушының деректерінде бұзушылықтар бар болса;</w:t>
            </w:r>
            <w:r>
              <w:br/>
            </w:r>
            <w:r>
              <w:rPr>
                <w:rFonts w:ascii="Times New Roman"/>
                <w:b w:val="false"/>
                <w:i w:val="false"/>
                <w:color w:val="000000"/>
                <w:sz w:val="20"/>
              </w:rPr>
              <w:t>
5 - егер бұзушылықтар жоқ болса</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8-егер бұзушылық бар болса;</w:t>
            </w:r>
            <w:r>
              <w:br/>
            </w:r>
            <w:r>
              <w:rPr>
                <w:rFonts w:ascii="Times New Roman"/>
                <w:b w:val="false"/>
                <w:i w:val="false"/>
                <w:color w:val="000000"/>
                <w:sz w:val="20"/>
              </w:rPr>
              <w:t>
9 егер бұзушылық жоқ болса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мүліктің</w:t>
            </w:r>
            <w:r>
              <w:br/>
            </w:r>
            <w:r>
              <w:rPr>
                <w:rFonts w:ascii="Times New Roman"/>
                <w:b w:val="false"/>
                <w:i w:val="false"/>
                <w:color w:val="000000"/>
                <w:sz w:val="20"/>
              </w:rPr>
              <w:t>болмауы (болуы) туралы</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301" w:id="273"/>
    <w:p>
      <w:pPr>
        <w:spacing w:after="0"/>
        <w:ind w:left="0"/>
        <w:jc w:val="left"/>
      </w:pPr>
      <w:r>
        <w:rPr>
          <w:rFonts w:ascii="Times New Roman"/>
          <w:b/>
          <w:i w:val="false"/>
          <w:color w:val="000000"/>
        </w:rPr>
        <w:t xml:space="preserve"> ЭҮП арқылы мемлекеттік қызмет көрсету кезіндегі функционалдық өзара іс-қимылдың № 1 диаграммасы</w:t>
      </w:r>
    </w:p>
    <w:bookmarkEnd w:id="273"/>
    <w:p>
      <w:pPr>
        <w:spacing w:after="0"/>
        <w:ind w:left="0"/>
        <w:jc w:val="left"/>
      </w:pPr>
      <w:r>
        <w:br/>
      </w:r>
    </w:p>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 w:id="274"/>
    <w:p>
      <w:pPr>
        <w:spacing w:after="0"/>
        <w:ind w:left="0"/>
        <w:jc w:val="left"/>
      </w:pPr>
      <w:r>
        <w:rPr>
          <w:rFonts w:ascii="Times New Roman"/>
          <w:b/>
          <w:i w:val="false"/>
          <w:color w:val="000000"/>
        </w:rPr>
        <w:t xml:space="preserve"> Мемлекеттік корпорация арқылы мемлекеттік қызмет көрсету кезінде функционалдық өзара іс-қимылдың № 2 диаграммасы</w:t>
      </w:r>
    </w:p>
    <w:bookmarkEnd w:id="274"/>
    <w:p>
      <w:pPr>
        <w:spacing w:after="0"/>
        <w:ind w:left="0"/>
        <w:jc w:val="left"/>
      </w:pP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563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9563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мүліктің</w:t>
            </w:r>
            <w:r>
              <w:br/>
            </w:r>
            <w:r>
              <w:rPr>
                <w:rFonts w:ascii="Times New Roman"/>
                <w:b w:val="false"/>
                <w:i w:val="false"/>
                <w:color w:val="000000"/>
                <w:sz w:val="20"/>
              </w:rPr>
              <w:t>болмауы (болуы) туралы</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303" w:id="275"/>
    <w:p>
      <w:pPr>
        <w:spacing w:after="0"/>
        <w:ind w:left="0"/>
        <w:jc w:val="left"/>
      </w:pPr>
      <w:r>
        <w:rPr>
          <w:rFonts w:ascii="Times New Roman"/>
          <w:b/>
          <w:i w:val="false"/>
          <w:color w:val="000000"/>
        </w:rPr>
        <w:t xml:space="preserve"> Құрылымдық-функционалдық бірліктердің ЭҮП арқылы іс-әрекеттерінің сипаттамасы</w:t>
      </w:r>
    </w:p>
    <w:bookmarkEnd w:id="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9"/>
        <w:gridCol w:w="1813"/>
        <w:gridCol w:w="1186"/>
        <w:gridCol w:w="998"/>
        <w:gridCol w:w="1531"/>
        <w:gridCol w:w="1186"/>
        <w:gridCol w:w="966"/>
        <w:gridCol w:w="1626"/>
        <w:gridCol w:w="1187"/>
        <w:gridCol w:w="528"/>
      </w:tblGrid>
      <w:tr>
        <w:trPr>
          <w:trHeight w:val="30" w:hRule="atLeast"/>
        </w:trPr>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(жұмыстар барысы, ағыны) №</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ҚФБ атауы</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 алушы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 АЖ</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 АЖ</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 АЖ</w:t>
            </w:r>
          </w:p>
        </w:tc>
      </w:tr>
      <w:tr>
        <w:trPr>
          <w:trHeight w:val="30" w:hRule="atLeast"/>
        </w:trPr>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(процестің, рәсімнің, операцияның) атауыжәне олардың сипаттамасы</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компьютердегі интернет-браузеріне ЭЦҚ тіркеу куәлігін тіркеу</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деректеріндегі бұзушылықтардың болуына байланысты бас тарту туралы хабарлама қалыптастырады</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тарту туралы хабарлама қалыптастырады</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куәландыру (қол қою) үшін ЭЦҚ таңдау</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ЭЦҚ түпнұсқалығының расталмауына байланысты бас тарту туралы хабарлама қалыптастырады</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ЭЦҚ арқылы куәландыру (қол қою)</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электрондық құжатын, өтінішін (сұрау салуын) тіркеу және сұрау салуды өндеу</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деректеріндегі бұзушылықтардың болуына байланысты бас тарту туралы хабарлама қалыптастырады</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w:t>
            </w:r>
          </w:p>
        </w:tc>
      </w:tr>
      <w:tr>
        <w:trPr>
          <w:trHeight w:val="30" w:hRule="atLeast"/>
        </w:trPr>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 өкімдік шешімі)</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сәтті қалыптастырылғаны туралы хабарламаны көрсету</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салынған мемлекеттік көрсетілетін қызметтен бас тарту туралы хабарлама қалыптастыру</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салынған көрсетілетін мемлекеттік қызметтен бас тарту туралы хабарлама қалыптастыру</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бағыттау</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салынған көрсетілетін мемлекеттік қызметтен бас тарту туралы хабарламаны қалыптастыру</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бағыттау</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 нөмір бере отырып сұрау салуды тіркеу</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салынған көрсетілетін мемлекеттік қызметтен бас тарту туралы хабарлама қалыптастыру</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r>
      <w:tr>
        <w:trPr>
          <w:trHeight w:val="30" w:hRule="atLeast"/>
        </w:trPr>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10-15сек</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сек</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сек</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r>
      <w:tr>
        <w:trPr>
          <w:trHeight w:val="30" w:hRule="atLeast"/>
        </w:trPr>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іс-әрекеттің нөмірі</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2-егер алушының деректерінде бұзушылықтар бар болса, 3-егер авторизациялау сәтті өткен болса</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5-егер ЭЦҚ қате болса, 6-егер ЭСҚ қатесіз болса</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8-егер бұзушылықтар бар болса;</w:t>
            </w:r>
            <w:r>
              <w:br/>
            </w:r>
            <w:r>
              <w:rPr>
                <w:rFonts w:ascii="Times New Roman"/>
                <w:b w:val="false"/>
                <w:i w:val="false"/>
                <w:color w:val="000000"/>
                <w:sz w:val="20"/>
              </w:rPr>
              <w:t>
9-егер бұзушылық жоқ болса</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мүліктің</w:t>
            </w:r>
            <w:r>
              <w:br/>
            </w:r>
            <w:r>
              <w:rPr>
                <w:rFonts w:ascii="Times New Roman"/>
                <w:b w:val="false"/>
                <w:i w:val="false"/>
                <w:color w:val="000000"/>
                <w:sz w:val="20"/>
              </w:rPr>
              <w:t>болмауы (болуы) туралы</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4-қосымша</w:t>
            </w:r>
          </w:p>
        </w:tc>
      </w:tr>
    </w:tbl>
    <w:bookmarkStart w:name="z306" w:id="276"/>
    <w:p>
      <w:pPr>
        <w:spacing w:after="0"/>
        <w:ind w:left="0"/>
        <w:jc w:val="left"/>
      </w:pPr>
      <w:r>
        <w:rPr>
          <w:rFonts w:ascii="Times New Roman"/>
          <w:b/>
          <w:i w:val="false"/>
          <w:color w:val="000000"/>
        </w:rPr>
        <w:t xml:space="preserve"> "Жылжымайтын мүлiктiң болмауы (болуы) туралы анықтама беру" мемлекеттік қызмет көрсету бизнес-процестерінің анықтамалығы (мемлекеттік көрсетілетін қызметтің атауы)</w:t>
      </w:r>
    </w:p>
    <w:bookmarkEnd w:id="276"/>
    <w:p>
      <w:pPr>
        <w:spacing w:after="0"/>
        <w:ind w:left="0"/>
        <w:jc w:val="both"/>
      </w:pPr>
      <w:r>
        <w:rPr>
          <w:rFonts w:ascii="Times New Roman"/>
          <w:b w:val="false"/>
          <w:i w:val="false"/>
          <w:color w:val="000000"/>
          <w:sz w:val="28"/>
        </w:rPr>
        <w:t>
      * Электрондық үкімет порталы арқылы қызмет көрсету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19 желтоқсандағы</w:t>
            </w:r>
            <w:r>
              <w:br/>
            </w:r>
            <w:r>
              <w:rPr>
                <w:rFonts w:ascii="Times New Roman"/>
                <w:b w:val="false"/>
                <w:i w:val="false"/>
                <w:color w:val="000000"/>
                <w:sz w:val="20"/>
              </w:rPr>
              <w:t>№ 1601 бұйрығына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6-қосымша</w:t>
            </w:r>
          </w:p>
        </w:tc>
      </w:tr>
    </w:tbl>
    <w:bookmarkStart w:name="z309" w:id="277"/>
    <w:p>
      <w:pPr>
        <w:spacing w:after="0"/>
        <w:ind w:left="0"/>
        <w:jc w:val="left"/>
      </w:pPr>
      <w:r>
        <w:rPr>
          <w:rFonts w:ascii="Times New Roman"/>
          <w:b/>
          <w:i w:val="false"/>
          <w:color w:val="000000"/>
        </w:rPr>
        <w:t xml:space="preserve"> "Жылжымалы мүлік кепілінің тізілімінен үзінді беру" мемлекеттік көрсетілетін қызмет регламенті </w:t>
      </w:r>
    </w:p>
    <w:bookmarkEnd w:id="277"/>
    <w:bookmarkStart w:name="z310" w:id="278"/>
    <w:p>
      <w:pPr>
        <w:spacing w:after="0"/>
        <w:ind w:left="0"/>
        <w:jc w:val="left"/>
      </w:pPr>
      <w:r>
        <w:rPr>
          <w:rFonts w:ascii="Times New Roman"/>
          <w:b/>
          <w:i w:val="false"/>
          <w:color w:val="000000"/>
        </w:rPr>
        <w:t xml:space="preserve"> 1 тарау. Жалпы ережелер</w:t>
      </w:r>
    </w:p>
    <w:bookmarkEnd w:id="278"/>
    <w:bookmarkStart w:name="z311" w:id="279"/>
    <w:p>
      <w:pPr>
        <w:spacing w:after="0"/>
        <w:ind w:left="0"/>
        <w:jc w:val="both"/>
      </w:pPr>
      <w:r>
        <w:rPr>
          <w:rFonts w:ascii="Times New Roman"/>
          <w:b w:val="false"/>
          <w:i w:val="false"/>
          <w:color w:val="000000"/>
          <w:sz w:val="28"/>
        </w:rPr>
        <w:t xml:space="preserve">
      1. Мемлекеттік көрсетілетін қызмет Қазақстан Республикасы Әділет министрінің 2015 жылғы 28 сәуірдегі № 246 бұйрығымен бекітілген "Жылжымалы мүлік кепілін тіркеу тізілімінен үзінді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(нормативтік құқықтық актілерді мемлекеттік тіркеу тізілімінде № 11408 болып тіркелген) (бұдан әрі - стандарт) негізінде "Азаматтарға арналған үкімет" мемлекеттік корпорациясы коммерциялық емес акционерлік қоғамы (бұдан әрі - көрсетілетін қызметті беруші) көрсетеді.</w:t>
      </w:r>
    </w:p>
    <w:bookmarkEnd w:id="279"/>
    <w:bookmarkStart w:name="z312" w:id="280"/>
    <w:p>
      <w:pPr>
        <w:spacing w:after="0"/>
        <w:ind w:left="0"/>
        <w:jc w:val="both"/>
      </w:pPr>
      <w:r>
        <w:rPr>
          <w:rFonts w:ascii="Times New Roman"/>
          <w:b w:val="false"/>
          <w:i w:val="false"/>
          <w:color w:val="000000"/>
          <w:sz w:val="28"/>
        </w:rPr>
        <w:t>
      2. Өтінішті қабылдау және мемлекеттік қызметті көрсету нәтижесін беру:</w:t>
      </w:r>
    </w:p>
    <w:bookmarkEnd w:id="280"/>
    <w:bookmarkStart w:name="z313" w:id="281"/>
    <w:p>
      <w:pPr>
        <w:spacing w:after="0"/>
        <w:ind w:left="0"/>
        <w:jc w:val="both"/>
      </w:pPr>
      <w:r>
        <w:rPr>
          <w:rFonts w:ascii="Times New Roman"/>
          <w:b w:val="false"/>
          <w:i w:val="false"/>
          <w:color w:val="000000"/>
          <w:sz w:val="28"/>
        </w:rPr>
        <w:t>
      1) көрсетілетін қызметті беруші;</w:t>
      </w:r>
    </w:p>
    <w:bookmarkEnd w:id="281"/>
    <w:bookmarkStart w:name="z314" w:id="282"/>
    <w:p>
      <w:pPr>
        <w:spacing w:after="0"/>
        <w:ind w:left="0"/>
        <w:jc w:val="both"/>
      </w:pPr>
      <w:r>
        <w:rPr>
          <w:rFonts w:ascii="Times New Roman"/>
          <w:b w:val="false"/>
          <w:i w:val="false"/>
          <w:color w:val="000000"/>
          <w:sz w:val="28"/>
        </w:rPr>
        <w:t>
      2) "электрондық үкіметтің" веб-порталы: www.egov.kz (бұдан әрі - портал) арқылы жүзеге асырылады.</w:t>
      </w:r>
    </w:p>
    <w:bookmarkEnd w:id="282"/>
    <w:bookmarkStart w:name="z315" w:id="283"/>
    <w:p>
      <w:pPr>
        <w:spacing w:after="0"/>
        <w:ind w:left="0"/>
        <w:jc w:val="both"/>
      </w:pPr>
      <w:r>
        <w:rPr>
          <w:rFonts w:ascii="Times New Roman"/>
          <w:b w:val="false"/>
          <w:i w:val="false"/>
          <w:color w:val="000000"/>
          <w:sz w:val="28"/>
        </w:rPr>
        <w:t>
      3. Мемлекеттік қызметті көрсету нысаны: электрондық (толық автоматтандырылған).</w:t>
      </w:r>
    </w:p>
    <w:bookmarkEnd w:id="283"/>
    <w:bookmarkStart w:name="z316" w:id="284"/>
    <w:p>
      <w:pPr>
        <w:spacing w:after="0"/>
        <w:ind w:left="0"/>
        <w:jc w:val="both"/>
      </w:pPr>
      <w:r>
        <w:rPr>
          <w:rFonts w:ascii="Times New Roman"/>
          <w:b w:val="false"/>
          <w:i w:val="false"/>
          <w:color w:val="000000"/>
          <w:sz w:val="28"/>
        </w:rPr>
        <w:t>
      4. Мемлекеттік қызметті көрсету нәтижесі - жылжымалы мүлік кепілін тіркеу тізілімінен үзінді.</w:t>
      </w:r>
    </w:p>
    <w:bookmarkEnd w:id="284"/>
    <w:bookmarkStart w:name="z317" w:id="285"/>
    <w:p>
      <w:pPr>
        <w:spacing w:after="0"/>
        <w:ind w:left="0"/>
        <w:jc w:val="left"/>
      </w:pPr>
      <w:r>
        <w:rPr>
          <w:rFonts w:ascii="Times New Roman"/>
          <w:b/>
          <w:i w:val="false"/>
          <w:color w:val="000000"/>
        </w:rPr>
        <w:t xml:space="preserve"> 2 тарау. Мемлекеттiк қызмет көрсету процесінде көрсетілетін қызметті берушінің құрылымдық бөлiмшелерiнің (қызметкерлерінің) әрекет ету тәртібінің сипаттамасы</w:t>
      </w:r>
    </w:p>
    <w:bookmarkEnd w:id="285"/>
    <w:bookmarkStart w:name="z318" w:id="286"/>
    <w:p>
      <w:pPr>
        <w:spacing w:after="0"/>
        <w:ind w:left="0"/>
        <w:jc w:val="both"/>
      </w:pPr>
      <w:r>
        <w:rPr>
          <w:rFonts w:ascii="Times New Roman"/>
          <w:b w:val="false"/>
          <w:i w:val="false"/>
          <w:color w:val="000000"/>
          <w:sz w:val="28"/>
        </w:rPr>
        <w:t xml:space="preserve">
      5. Көрсетілетін қызметті алушының Стандарттың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топтамасымен көрсетілетін қызметті берушіге жүгінуі Мемлекеттік қызмет көрсету бойынша рәсімді (іс-қимылды) бастауға негіз болып табылады.</w:t>
      </w:r>
    </w:p>
    <w:bookmarkEnd w:id="286"/>
    <w:bookmarkStart w:name="z319" w:id="287"/>
    <w:p>
      <w:pPr>
        <w:spacing w:after="0"/>
        <w:ind w:left="0"/>
        <w:jc w:val="both"/>
      </w:pPr>
      <w:r>
        <w:rPr>
          <w:rFonts w:ascii="Times New Roman"/>
          <w:b w:val="false"/>
          <w:i w:val="false"/>
          <w:color w:val="000000"/>
          <w:sz w:val="28"/>
        </w:rPr>
        <w:t>
      6. Мемлекеттік қызмет көрсету процесінің құрамына кіретін рәсімнің (іс-қимылдың) мазмұны:</w:t>
      </w:r>
    </w:p>
    <w:bookmarkEnd w:id="287"/>
    <w:bookmarkStart w:name="z320" w:id="288"/>
    <w:p>
      <w:pPr>
        <w:spacing w:after="0"/>
        <w:ind w:left="0"/>
        <w:jc w:val="both"/>
      </w:pPr>
      <w:r>
        <w:rPr>
          <w:rFonts w:ascii="Times New Roman"/>
          <w:b w:val="false"/>
          <w:i w:val="false"/>
          <w:color w:val="000000"/>
          <w:sz w:val="28"/>
        </w:rPr>
        <w:t xml:space="preserve">
      1) көрсетілетін қызметті берушінің құжаттарды қабылдау және беру бөлімінің қызметкері мемлекеттік ақпараттық жүйеде мәліметтер болған кезде 20 (жиырма) минут ішінде ЭҮП арқылы мемлекеттік қызмет көрсету нәтижесін береді немесе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негіздер бойынша Мемлекеттік қызмет көрсетуден бас тартады;</w:t>
      </w:r>
    </w:p>
    <w:bookmarkEnd w:id="288"/>
    <w:bookmarkStart w:name="z321" w:id="289"/>
    <w:p>
      <w:pPr>
        <w:spacing w:after="0"/>
        <w:ind w:left="0"/>
        <w:jc w:val="both"/>
      </w:pPr>
      <w:r>
        <w:rPr>
          <w:rFonts w:ascii="Times New Roman"/>
          <w:b w:val="false"/>
          <w:i w:val="false"/>
          <w:color w:val="000000"/>
          <w:sz w:val="28"/>
        </w:rPr>
        <w:t>
      2) көрсетілетін қызметті берушінің құжаттарды қабылдау және беру бөлімінің қызметкері мемлекеттік ақпараттық жүйеде деректер болмаған жағдайда көрсетілетін қызметті берушінің жылжымайтын мүлікке құқықтарды тіркеу бөліміне сұрау жолдайды.</w:t>
      </w:r>
    </w:p>
    <w:bookmarkEnd w:id="289"/>
    <w:p>
      <w:pPr>
        <w:spacing w:after="0"/>
        <w:ind w:left="0"/>
        <w:jc w:val="both"/>
      </w:pPr>
      <w:r>
        <w:rPr>
          <w:rFonts w:ascii="Times New Roman"/>
          <w:b w:val="false"/>
          <w:i w:val="false"/>
          <w:color w:val="000000"/>
          <w:sz w:val="28"/>
        </w:rPr>
        <w:t>
      Ары қарай жылжымайтын мүлікке құқықтарды тіркеу бөлімінің қызметкері өзінің функционалдық міндеттеріне сәйкес құжаттарды есепке алу кітабы бойынша қызмет берушінің құжаттарды қабылдау және беру бөлімінен құжаттарды қабылдауды жүзеге асырады.</w:t>
      </w:r>
    </w:p>
    <w:p>
      <w:pPr>
        <w:spacing w:after="0"/>
        <w:ind w:left="0"/>
        <w:jc w:val="both"/>
      </w:pPr>
      <w:r>
        <w:rPr>
          <w:rFonts w:ascii="Times New Roman"/>
          <w:b w:val="false"/>
          <w:i w:val="false"/>
          <w:color w:val="000000"/>
          <w:sz w:val="28"/>
        </w:rPr>
        <w:t>
      Мемлекеттік ақпараттық жүйеде деректер болмаған жағдайда құжаттарды қабылдау және беру бөлімінде мемлекеттік қызметті көрсету мерзімі көрсетілетін қызметті беруші бір жұмыс күніне дейін жалғасады (қабылдау күні мемлекеттік қызметті көрсету мерзіміне кірмейді, бұл ретте көрсету нәтижесін көрсетілетін қызметті беруші мемлекеттік қызметті көрсету мерзімі аяқталғанға дейін бір күн бұрын ұсынады).</w:t>
      </w:r>
    </w:p>
    <w:p>
      <w:pPr>
        <w:spacing w:after="0"/>
        <w:ind w:left="0"/>
        <w:jc w:val="both"/>
      </w:pPr>
      <w:r>
        <w:rPr>
          <w:rFonts w:ascii="Times New Roman"/>
          <w:b w:val="false"/>
          <w:i w:val="false"/>
          <w:color w:val="000000"/>
          <w:sz w:val="28"/>
        </w:rPr>
        <w:t>
      Қызмет берушінің жылжымайтын мүлікке құқықтарды тіркеу бөлімінің орындалған құжаттарды қабылдау және беру бөліміне беруі құжаттарды есепке алу кітабы бойынша жүргізіледі.</w:t>
      </w:r>
    </w:p>
    <w:bookmarkStart w:name="z322" w:id="290"/>
    <w:p>
      <w:pPr>
        <w:spacing w:after="0"/>
        <w:ind w:left="0"/>
        <w:jc w:val="left"/>
      </w:pPr>
      <w:r>
        <w:rPr>
          <w:rFonts w:ascii="Times New Roman"/>
          <w:b/>
          <w:i w:val="false"/>
          <w:color w:val="000000"/>
        </w:rPr>
        <w:t xml:space="preserve"> 3 тарау. Мемлекеттiк қызмет көрсету процесінде құрылымдық бөлiмшелердің (қызметкерлердің) өзара іс-қимыл жасау тәртiбінің сипаттамасы</w:t>
      </w:r>
    </w:p>
    <w:bookmarkEnd w:id="290"/>
    <w:bookmarkStart w:name="z323" w:id="29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91"/>
    <w:bookmarkStart w:name="z324" w:id="292"/>
    <w:p>
      <w:pPr>
        <w:spacing w:after="0"/>
        <w:ind w:left="0"/>
        <w:jc w:val="both"/>
      </w:pPr>
      <w:r>
        <w:rPr>
          <w:rFonts w:ascii="Times New Roman"/>
          <w:b w:val="false"/>
          <w:i w:val="false"/>
          <w:color w:val="000000"/>
          <w:sz w:val="28"/>
        </w:rPr>
        <w:t>
      1) көрсетілетін қызметті берушінің құжаттарды қабылдау және беру бөлімінің қызметкері-құжаттарды қабылдау және беру;</w:t>
      </w:r>
    </w:p>
    <w:bookmarkEnd w:id="292"/>
    <w:bookmarkStart w:name="z325" w:id="293"/>
    <w:p>
      <w:pPr>
        <w:spacing w:after="0"/>
        <w:ind w:left="0"/>
        <w:jc w:val="both"/>
      </w:pPr>
      <w:r>
        <w:rPr>
          <w:rFonts w:ascii="Times New Roman"/>
          <w:b w:val="false"/>
          <w:i w:val="false"/>
          <w:color w:val="000000"/>
          <w:sz w:val="28"/>
        </w:rPr>
        <w:t>
      2) көрсетілетін қызметті берушінің жинақтаушы бөлімінің қызметкері - көрсетілетін қызметті берушінің жылжымайтын мүлікке құқықтарды тіркеу бөлімінен құжаттарды жолдау және алу;</w:t>
      </w:r>
    </w:p>
    <w:bookmarkEnd w:id="293"/>
    <w:bookmarkStart w:name="z326" w:id="294"/>
    <w:p>
      <w:pPr>
        <w:spacing w:after="0"/>
        <w:ind w:left="0"/>
        <w:jc w:val="both"/>
      </w:pPr>
      <w:r>
        <w:rPr>
          <w:rFonts w:ascii="Times New Roman"/>
          <w:b w:val="false"/>
          <w:i w:val="false"/>
          <w:color w:val="000000"/>
          <w:sz w:val="28"/>
        </w:rPr>
        <w:t>
      3) көрсетілетін қызметті берушінің қызметкері - құжаттарды есепке алу кітабы бойынша көрсетілетін қызметті берушінің қабылдау және беру бөлімінен құжаттарды қабылдау, жылжымалы мүлік кепілін тіркеу бөліміне сұрау салуды беру, орындалған құжаттарды есепке алу кітабы бойынша көрсетілетін қызметті берушінің қабылдау және беру бөліміне беру;</w:t>
      </w:r>
    </w:p>
    <w:bookmarkEnd w:id="294"/>
    <w:bookmarkStart w:name="z327" w:id="295"/>
    <w:p>
      <w:pPr>
        <w:spacing w:after="0"/>
        <w:ind w:left="0"/>
        <w:jc w:val="both"/>
      </w:pPr>
      <w:r>
        <w:rPr>
          <w:rFonts w:ascii="Times New Roman"/>
          <w:b w:val="false"/>
          <w:i w:val="false"/>
          <w:color w:val="000000"/>
          <w:sz w:val="28"/>
        </w:rPr>
        <w:t>
      4) көрсетілетін қызметті берушінің міндетті тіркеуге жатпайтын жылжымалы мүлік кепілін тіркеу бөлімінің қызметкері - сұрау салуды қарау және орындау. Мемлекеттік қызмет көрсетуге қатыстырылған ақпараттық жүйелер:</w:t>
      </w:r>
    </w:p>
    <w:bookmarkEnd w:id="295"/>
    <w:bookmarkStart w:name="z328" w:id="296"/>
    <w:p>
      <w:pPr>
        <w:spacing w:after="0"/>
        <w:ind w:left="0"/>
        <w:jc w:val="both"/>
      </w:pPr>
      <w:r>
        <w:rPr>
          <w:rFonts w:ascii="Times New Roman"/>
          <w:b w:val="false"/>
          <w:i w:val="false"/>
          <w:color w:val="000000"/>
          <w:sz w:val="28"/>
        </w:rPr>
        <w:t>
      1) ЭҮП;</w:t>
      </w:r>
    </w:p>
    <w:bookmarkEnd w:id="296"/>
    <w:bookmarkStart w:name="z329" w:id="297"/>
    <w:p>
      <w:pPr>
        <w:spacing w:after="0"/>
        <w:ind w:left="0"/>
        <w:jc w:val="both"/>
      </w:pPr>
      <w:r>
        <w:rPr>
          <w:rFonts w:ascii="Times New Roman"/>
          <w:b w:val="false"/>
          <w:i w:val="false"/>
          <w:color w:val="000000"/>
          <w:sz w:val="28"/>
        </w:rPr>
        <w:t>
      2) Қазақстан Республикасының Мобильдік үкіметінің ақпараттық жүйесі (бұдан әрі - М-GOV);</w:t>
      </w:r>
    </w:p>
    <w:bookmarkEnd w:id="297"/>
    <w:bookmarkStart w:name="z330" w:id="298"/>
    <w:p>
      <w:pPr>
        <w:spacing w:after="0"/>
        <w:ind w:left="0"/>
        <w:jc w:val="both"/>
      </w:pPr>
      <w:r>
        <w:rPr>
          <w:rFonts w:ascii="Times New Roman"/>
          <w:b w:val="false"/>
          <w:i w:val="false"/>
          <w:color w:val="000000"/>
          <w:sz w:val="28"/>
        </w:rPr>
        <w:t>
      3) электрондық үкімет шлюзі (бұдан әрі - ЭҮШ);</w:t>
      </w:r>
    </w:p>
    <w:bookmarkEnd w:id="298"/>
    <w:bookmarkStart w:name="z331" w:id="299"/>
    <w:p>
      <w:pPr>
        <w:spacing w:after="0"/>
        <w:ind w:left="0"/>
        <w:jc w:val="both"/>
      </w:pPr>
      <w:r>
        <w:rPr>
          <w:rFonts w:ascii="Times New Roman"/>
          <w:b w:val="false"/>
          <w:i w:val="false"/>
          <w:color w:val="000000"/>
          <w:sz w:val="28"/>
        </w:rPr>
        <w:t>
      4) "Жылжымалы мүлік тіркелімі" Мемлекеттік деректер қорының ақпараттық жүйесі (бұдан әрі - ЖМТ МДҚ АЖ);</w:t>
      </w:r>
    </w:p>
    <w:bookmarkEnd w:id="299"/>
    <w:bookmarkStart w:name="z332" w:id="300"/>
    <w:p>
      <w:pPr>
        <w:spacing w:after="0"/>
        <w:ind w:left="0"/>
        <w:jc w:val="both"/>
      </w:pPr>
      <w:r>
        <w:rPr>
          <w:rFonts w:ascii="Times New Roman"/>
          <w:b w:val="false"/>
          <w:i w:val="false"/>
          <w:color w:val="000000"/>
          <w:sz w:val="28"/>
        </w:rPr>
        <w:t>
      5) Мемлекеттік корпорация ақпараттық жүйесінің атвоматтандырылған жұмыс орны (бұдан әрі - ХҚКО АЖ АЖО);</w:t>
      </w:r>
    </w:p>
    <w:bookmarkEnd w:id="300"/>
    <w:bookmarkStart w:name="z333" w:id="301"/>
    <w:p>
      <w:pPr>
        <w:spacing w:after="0"/>
        <w:ind w:left="0"/>
        <w:jc w:val="both"/>
      </w:pPr>
      <w:r>
        <w:rPr>
          <w:rFonts w:ascii="Times New Roman"/>
          <w:b w:val="false"/>
          <w:i w:val="false"/>
          <w:color w:val="000000"/>
          <w:sz w:val="28"/>
        </w:rPr>
        <w:t>
      6) "Жеке тұлғалар" Мемлекеттік деректер қоры (бұдан әрі - ЖТ МДҚ);</w:t>
      </w:r>
    </w:p>
    <w:bookmarkEnd w:id="301"/>
    <w:bookmarkStart w:name="z334" w:id="302"/>
    <w:p>
      <w:pPr>
        <w:spacing w:after="0"/>
        <w:ind w:left="0"/>
        <w:jc w:val="both"/>
      </w:pPr>
      <w:r>
        <w:rPr>
          <w:rFonts w:ascii="Times New Roman"/>
          <w:b w:val="false"/>
          <w:i w:val="false"/>
          <w:color w:val="000000"/>
          <w:sz w:val="28"/>
        </w:rPr>
        <w:t>
      7) "Заңды тұлғалар" Мемлекеттік деректер қоры (бұдан әрі - ЗТ МДҚ);</w:t>
      </w:r>
    </w:p>
    <w:bookmarkEnd w:id="302"/>
    <w:bookmarkStart w:name="z335" w:id="303"/>
    <w:p>
      <w:pPr>
        <w:spacing w:after="0"/>
        <w:ind w:left="0"/>
        <w:jc w:val="both"/>
      </w:pPr>
      <w:r>
        <w:rPr>
          <w:rFonts w:ascii="Times New Roman"/>
          <w:b w:val="false"/>
          <w:i w:val="false"/>
          <w:color w:val="000000"/>
          <w:sz w:val="28"/>
        </w:rPr>
        <w:t xml:space="preserve">
      8. Құрылымдық бөлімшелердің (қызметкерлерінің) (әрбір рәсімнің (әрекеттің) ұзақтығы көрсетіле отырып) арасындағы рәсімдердің сипаттамасы (әрекеттердің реттілігінің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құрылымдық-функционалдық бірліктердің мемлекеттік қызмет көрсету кезіндегі әрекетінің сипаттамасында және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функционалдық өзара іс-қимыл схемасында және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 бизнес-процесінің анықтамалығында көрсетілген.</w:t>
      </w:r>
    </w:p>
    <w:bookmarkEnd w:id="303"/>
    <w:bookmarkStart w:name="z336" w:id="304"/>
    <w:p>
      <w:pPr>
        <w:spacing w:after="0"/>
        <w:ind w:left="0"/>
        <w:jc w:val="left"/>
      </w:pPr>
      <w:r>
        <w:rPr>
          <w:rFonts w:ascii="Times New Roman"/>
          <w:b/>
          <w:i w:val="false"/>
          <w:color w:val="000000"/>
        </w:rPr>
        <w:t xml:space="preserve"> 4 тарау. Мемлекеттік корпорация және (немесе) өзге де көрсетілетін қызметті берушілермен өзара іс-қимыл жасау тәртібінің, сондай-ақ мемлекеттiк қызмет көрсету процесiнде ақпараттық жүйелердi пайдалану тәртібінің сипаттамасы</w:t>
      </w:r>
    </w:p>
    <w:bookmarkEnd w:id="304"/>
    <w:bookmarkStart w:name="z337" w:id="305"/>
    <w:p>
      <w:pPr>
        <w:spacing w:after="0"/>
        <w:ind w:left="0"/>
        <w:jc w:val="both"/>
      </w:pPr>
      <w:r>
        <w:rPr>
          <w:rFonts w:ascii="Times New Roman"/>
          <w:b w:val="false"/>
          <w:i w:val="false"/>
          <w:color w:val="000000"/>
          <w:sz w:val="28"/>
        </w:rPr>
        <w:t>
      9. Мемлекеттік корпорацияда құжаттарды қабылдау операциялық залда "кедергісіз қызмет көрсету" арқылы жүзеге асырылады, онда көрсетілетін қызметті беруші қызметкерінің тегі, аты, әкесінің аты (ол болған кезде) және лауазымы көрсетіледі.</w:t>
      </w:r>
    </w:p>
    <w:bookmarkEnd w:id="305"/>
    <w:p>
      <w:pPr>
        <w:spacing w:after="0"/>
        <w:ind w:left="0"/>
        <w:jc w:val="both"/>
      </w:pPr>
      <w:r>
        <w:rPr>
          <w:rFonts w:ascii="Times New Roman"/>
          <w:b w:val="false"/>
          <w:i w:val="false"/>
          <w:color w:val="000000"/>
          <w:sz w:val="28"/>
        </w:rPr>
        <w:t>
      Көрсетілетін қызметті алушы көрсетілетін қызметті берушіге және порталға жүгінген кезде құжаттар топтамасын тапсырған сәттен бастап - мемлекеттік ақпараттық жүйеде мәліметтер болған кезде 20 (жиырма) минут ішінде.</w:t>
      </w:r>
    </w:p>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берушінің қызметкері мемлекеттік көрсетілетін қызмет стандартының 2-қосымшасына сәйкес нысан бойынша құжаттарды қабылдаудан бас тарту туралы қолхат береді.</w:t>
      </w:r>
    </w:p>
    <w:bookmarkStart w:name="z338" w:id="306"/>
    <w:p>
      <w:pPr>
        <w:spacing w:after="0"/>
        <w:ind w:left="0"/>
        <w:jc w:val="both"/>
      </w:pPr>
      <w:r>
        <w:rPr>
          <w:rFonts w:ascii="Times New Roman"/>
          <w:b w:val="false"/>
          <w:i w:val="false"/>
          <w:color w:val="000000"/>
          <w:sz w:val="28"/>
        </w:rPr>
        <w:t>
      10. ЖЖАҚ арқылы мемлекеттік қызмет көрсету кезінде көрсетілетін қызметті беруші мен көрсетілетін қызметті алушының жүгіну тәртібін және рәсімдерінің (әрекеттерінің) реттілігін сипаттау:</w:t>
      </w:r>
    </w:p>
    <w:bookmarkEnd w:id="306"/>
    <w:bookmarkStart w:name="z339" w:id="307"/>
    <w:p>
      <w:pPr>
        <w:spacing w:after="0"/>
        <w:ind w:left="0"/>
        <w:jc w:val="both"/>
      </w:pPr>
      <w:r>
        <w:rPr>
          <w:rFonts w:ascii="Times New Roman"/>
          <w:b w:val="false"/>
          <w:i w:val="false"/>
          <w:color w:val="000000"/>
          <w:sz w:val="28"/>
        </w:rPr>
        <w:t>
      1) 1-процесс - көрсетілетін қызметті алушы ЖЖАҚ-да авторизациялауды жеке сәйкестендіру нөмірінің (бұдан әрі - ЖСН) логині мен құпиясөзі арқылы жүзеге асырады.</w:t>
      </w:r>
    </w:p>
    <w:bookmarkEnd w:id="307"/>
    <w:bookmarkStart w:name="z340" w:id="308"/>
    <w:p>
      <w:pPr>
        <w:spacing w:after="0"/>
        <w:ind w:left="0"/>
        <w:jc w:val="both"/>
      </w:pPr>
      <w:r>
        <w:rPr>
          <w:rFonts w:ascii="Times New Roman"/>
          <w:b w:val="false"/>
          <w:i w:val="false"/>
          <w:color w:val="000000"/>
          <w:sz w:val="28"/>
        </w:rPr>
        <w:t>
      2) 1-шарт - тіркелген көрсетілетін қызметті алушы туралы деректердің төлнұсқалылығын ЖСН логині мен құпиясөзі арқылы ЖЖАҚ-да тексеру.</w:t>
      </w:r>
    </w:p>
    <w:bookmarkEnd w:id="308"/>
    <w:bookmarkStart w:name="z341" w:id="309"/>
    <w:p>
      <w:pPr>
        <w:spacing w:after="0"/>
        <w:ind w:left="0"/>
        <w:jc w:val="both"/>
      </w:pPr>
      <w:r>
        <w:rPr>
          <w:rFonts w:ascii="Times New Roman"/>
          <w:b w:val="false"/>
          <w:i w:val="false"/>
          <w:color w:val="000000"/>
          <w:sz w:val="28"/>
        </w:rPr>
        <w:t>
      3) 2-процесс - көрсетілетін қызметті алушының деректерінде бар бұзушылықтарға байланысты авторизациялаудан бас тарту туралы хабарламаны ЖЖАҚ-да қалыптастыру;</w:t>
      </w:r>
    </w:p>
    <w:bookmarkEnd w:id="309"/>
    <w:bookmarkStart w:name="z342" w:id="310"/>
    <w:p>
      <w:pPr>
        <w:spacing w:after="0"/>
        <w:ind w:left="0"/>
        <w:jc w:val="both"/>
      </w:pPr>
      <w:r>
        <w:rPr>
          <w:rFonts w:ascii="Times New Roman"/>
          <w:b w:val="false"/>
          <w:i w:val="false"/>
          <w:color w:val="000000"/>
          <w:sz w:val="28"/>
        </w:rPr>
        <w:t xml:space="preserve">
      4) 3-процесс - көрсетілетін қызметті алушының осы Регламентте көрсетілген қызметті таңдауы, қызмет көрсету үшін сұрау салу нысанын экранға шығару және көрсетілетін қызметті алушының сұрау салу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қажетті құжаттарды қоса тіркей отырып, оның құрылымы мен форматтық талаптарын ескере отырып, нысандарды толтыру (деректер енгізу);</w:t>
      </w:r>
    </w:p>
    <w:bookmarkEnd w:id="310"/>
    <w:bookmarkStart w:name="z343" w:id="311"/>
    <w:p>
      <w:pPr>
        <w:spacing w:after="0"/>
        <w:ind w:left="0"/>
        <w:jc w:val="both"/>
      </w:pPr>
      <w:r>
        <w:rPr>
          <w:rFonts w:ascii="Times New Roman"/>
          <w:b w:val="false"/>
          <w:i w:val="false"/>
          <w:color w:val="000000"/>
          <w:sz w:val="28"/>
        </w:rPr>
        <w:t>
      5) 4-процесс - көрсетілетін қызметті алушының сұрау салуды куәландыру (қол қою) үшін ЭЦҚ тіркеу куәлігін таңдауы;</w:t>
      </w:r>
    </w:p>
    <w:bookmarkEnd w:id="311"/>
    <w:bookmarkStart w:name="z344" w:id="312"/>
    <w:p>
      <w:pPr>
        <w:spacing w:after="0"/>
        <w:ind w:left="0"/>
        <w:jc w:val="both"/>
      </w:pPr>
      <w:r>
        <w:rPr>
          <w:rFonts w:ascii="Times New Roman"/>
          <w:b w:val="false"/>
          <w:i w:val="false"/>
          <w:color w:val="000000"/>
          <w:sz w:val="28"/>
        </w:rPr>
        <w:t>
      6) 2-шарт - ЖЖАҚ-да ЭЦҚ тіркеу куәлігінің қолданылу мерзімін және кері қайтарылған (жойылған) тіркеу куәліктерінің тізімінде болмауын, сондай-ақ сұрау салуда көрсетілген ЖСН мен ЭЦҚ тіркеу куәлігінде көрсетілген ЖСН арасындағы сәйкестендіру деректерінің сәйкестігін тексеру;</w:t>
      </w:r>
    </w:p>
    <w:bookmarkEnd w:id="312"/>
    <w:bookmarkStart w:name="z345" w:id="313"/>
    <w:p>
      <w:pPr>
        <w:spacing w:after="0"/>
        <w:ind w:left="0"/>
        <w:jc w:val="both"/>
      </w:pPr>
      <w:r>
        <w:rPr>
          <w:rFonts w:ascii="Times New Roman"/>
          <w:b w:val="false"/>
          <w:i w:val="false"/>
          <w:color w:val="000000"/>
          <w:sz w:val="28"/>
        </w:rPr>
        <w:t>
      7) 5-процесс - көрсетілетін қызметті алушының ЭЦҚ төлнұсқалығының расталмауына байланысты сұрау салынатын көрсетілетін қызметтен бас тарту туралы хабарламаны қалыптастыру;</w:t>
      </w:r>
    </w:p>
    <w:bookmarkEnd w:id="313"/>
    <w:bookmarkStart w:name="z346" w:id="314"/>
    <w:p>
      <w:pPr>
        <w:spacing w:after="0"/>
        <w:ind w:left="0"/>
        <w:jc w:val="both"/>
      </w:pPr>
      <w:r>
        <w:rPr>
          <w:rFonts w:ascii="Times New Roman"/>
          <w:b w:val="false"/>
          <w:i w:val="false"/>
          <w:color w:val="000000"/>
          <w:sz w:val="28"/>
        </w:rPr>
        <w:t>
      8) 6-процесс - қызмет көрсетуге арналған сұрау салудың толтырылған нысанын (енгізілген деректерді) көрсетілетін қызметті алушының ЭЦҚ-сы арқылы куәландыру (қол қою);</w:t>
      </w:r>
    </w:p>
    <w:bookmarkEnd w:id="314"/>
    <w:bookmarkStart w:name="z347" w:id="315"/>
    <w:p>
      <w:pPr>
        <w:spacing w:after="0"/>
        <w:ind w:left="0"/>
        <w:jc w:val="both"/>
      </w:pPr>
      <w:r>
        <w:rPr>
          <w:rFonts w:ascii="Times New Roman"/>
          <w:b w:val="false"/>
          <w:i w:val="false"/>
          <w:color w:val="000000"/>
          <w:sz w:val="28"/>
        </w:rPr>
        <w:t>
      9) 7-процесс - электрондық құжатты (көрсетілетін қызметті алушының сұрау салуын) ЖМТ МДҚ АЖ-да тіркеу және ЖМТ МДҚ АЖ-да сұрау салуды өңдеу;</w:t>
      </w:r>
    </w:p>
    <w:bookmarkEnd w:id="315"/>
    <w:bookmarkStart w:name="z348" w:id="316"/>
    <w:p>
      <w:pPr>
        <w:spacing w:after="0"/>
        <w:ind w:left="0"/>
        <w:jc w:val="both"/>
      </w:pPr>
      <w:r>
        <w:rPr>
          <w:rFonts w:ascii="Times New Roman"/>
          <w:b w:val="false"/>
          <w:i w:val="false"/>
          <w:color w:val="000000"/>
          <w:sz w:val="28"/>
        </w:rPr>
        <w:t>
      10) 3-шарт - көрсетілетін қызметті берушінің Стандартта көрсетілген қоса берілген құжаттардың қызмет көрсету негіздемелеріне сәйкестігін тексеруі (өңдеуі);</w:t>
      </w:r>
    </w:p>
    <w:bookmarkEnd w:id="316"/>
    <w:bookmarkStart w:name="z349" w:id="317"/>
    <w:p>
      <w:pPr>
        <w:spacing w:after="0"/>
        <w:ind w:left="0"/>
        <w:jc w:val="both"/>
      </w:pPr>
      <w:r>
        <w:rPr>
          <w:rFonts w:ascii="Times New Roman"/>
          <w:b w:val="false"/>
          <w:i w:val="false"/>
          <w:color w:val="000000"/>
          <w:sz w:val="28"/>
        </w:rPr>
        <w:t>
      11) 8-процесс - ЖМТ МДҚ АЖ-да көрсетілетін қызметті алушының деректерінде бұзушылықтар болуына байланысты сұрау салынатын қызмет көрсетуден бас тарту туралы хабарламаны қалыптастыру;</w:t>
      </w:r>
    </w:p>
    <w:bookmarkEnd w:id="317"/>
    <w:bookmarkStart w:name="z350" w:id="318"/>
    <w:p>
      <w:pPr>
        <w:spacing w:after="0"/>
        <w:ind w:left="0"/>
        <w:jc w:val="both"/>
      </w:pPr>
      <w:r>
        <w:rPr>
          <w:rFonts w:ascii="Times New Roman"/>
          <w:b w:val="false"/>
          <w:i w:val="false"/>
          <w:color w:val="000000"/>
          <w:sz w:val="28"/>
        </w:rPr>
        <w:t>
      12) 9-процесс - көрсетілетін қызметті алушының ЖМТ МДҚ АЖ-да қалыптастырылған қызмет көрсету нәтижесін (көрсетілетін қызметті берушінің уәкілетті адамының ЭЦҚ-ы қойылған жылжымалы мүлiктің болмауы (бар болуы) туралы электрондық құжат нысанындағы анықтама не бас тарту туралы жазбаша дәлелді хабарлама) алуы. Электрондық құжат көрсетілетін қызметті берушінің уәкілетті адамының ЭЦК-ы пайдаланыла отырып қалыптастырылады</w:t>
      </w:r>
    </w:p>
    <w:bookmarkEnd w:id="318"/>
    <w:bookmarkStart w:name="z351" w:id="319"/>
    <w:p>
      <w:pPr>
        <w:spacing w:after="0"/>
        <w:ind w:left="0"/>
        <w:jc w:val="both"/>
      </w:pPr>
      <w:r>
        <w:rPr>
          <w:rFonts w:ascii="Times New Roman"/>
          <w:b w:val="false"/>
          <w:i w:val="false"/>
          <w:color w:val="000000"/>
          <w:sz w:val="28"/>
        </w:rPr>
        <w:t>
      9. Сұрау салу өңделгеннен кейін көрсетілетін қызметті алушыға сұрау салуды өңдеу нәтижелерін мынадай түрде қарап шығу мүмкіндігі беріледі:</w:t>
      </w:r>
    </w:p>
    <w:bookmarkEnd w:id="319"/>
    <w:p>
      <w:pPr>
        <w:spacing w:after="0"/>
        <w:ind w:left="0"/>
        <w:jc w:val="both"/>
      </w:pPr>
      <w:r>
        <w:rPr>
          <w:rFonts w:ascii="Times New Roman"/>
          <w:b w:val="false"/>
          <w:i w:val="false"/>
          <w:color w:val="000000"/>
          <w:sz w:val="28"/>
        </w:rPr>
        <w:t>
      "ашу" түймешесін басқаннан кейін - сұрау салу нәтижесі дисплей экранына шығарылады;</w:t>
      </w:r>
    </w:p>
    <w:p>
      <w:pPr>
        <w:spacing w:after="0"/>
        <w:ind w:left="0"/>
        <w:jc w:val="both"/>
      </w:pPr>
      <w:r>
        <w:rPr>
          <w:rFonts w:ascii="Times New Roman"/>
          <w:b w:val="false"/>
          <w:i w:val="false"/>
          <w:color w:val="000000"/>
          <w:sz w:val="28"/>
        </w:rPr>
        <w:t>
      "сақтау" түймешесін басқаннан кейін - сұрау салу нәтижесі көрсетілетін қызметті алушы белгілеген магнит жеткізгіште Adobe Acrobat форматында сақталады.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"Жылжымалы мүлік кепілін</w:t>
            </w:r>
            <w:r>
              <w:br/>
            </w:r>
            <w:r>
              <w:rPr>
                <w:rFonts w:ascii="Times New Roman"/>
                <w:b w:val="false"/>
                <w:i w:val="false"/>
                <w:color w:val="000000"/>
                <w:sz w:val="20"/>
              </w:rPr>
              <w:t>тіркеу тізілімінен үзінді көшірме</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53" w:id="320"/>
    <w:p>
      <w:pPr>
        <w:spacing w:after="0"/>
        <w:ind w:left="0"/>
        <w:jc w:val="left"/>
      </w:pPr>
      <w:r>
        <w:rPr>
          <w:rFonts w:ascii="Times New Roman"/>
          <w:b/>
          <w:i w:val="false"/>
          <w:color w:val="000000"/>
        </w:rPr>
        <w:t xml:space="preserve"> Мемлекеттік қызмет көсету кезіндегі құрылымдық-функционалдық-бірліктер әрекеттерінің қимылдарының сипаттамасы</w:t>
      </w:r>
    </w:p>
    <w:bookmarkEnd w:id="3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7"/>
        <w:gridCol w:w="5202"/>
        <w:gridCol w:w="2594"/>
        <w:gridCol w:w="327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әрекеті (жүріс, жұмыстың ағымы)</w:t>
            </w:r>
          </w:p>
        </w:tc>
      </w:tr>
      <w:tr>
        <w:trPr>
          <w:trHeight w:val="30" w:hRule="atLeast"/>
        </w:trPr>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 (жұмыстың барысы, ағымы)</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 бірлік атауы (бұдан әрі - ҚФБ)</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жұмыскері</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атауы процесс атауы, рәсім, операция және олардың сипаттамасы</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 құжаттардың толықтығын тексеру</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берушіден құжаттарды қабылдау және олардың толықтығын тексеру</w:t>
            </w:r>
          </w:p>
        </w:tc>
      </w:tr>
      <w:tr>
        <w:trPr>
          <w:trHeight w:val="30" w:hRule="atLeast"/>
        </w:trPr>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 басқару шешімі)</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 кітабына тіркеу және қолхат беру</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өтінішті қоса берілген құжаттармен тіркеу бөліміне жібереді</w:t>
            </w:r>
          </w:p>
        </w:tc>
      </w:tr>
      <w:tr>
        <w:trPr>
          <w:trHeight w:val="30" w:hRule="atLeast"/>
        </w:trPr>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өтінішті өңдеуге 15 минут</w:t>
            </w:r>
            <w:r>
              <w:br/>
            </w:r>
            <w:r>
              <w:rPr>
                <w:rFonts w:ascii="Times New Roman"/>
                <w:b w:val="false"/>
                <w:i w:val="false"/>
                <w:color w:val="000000"/>
                <w:sz w:val="20"/>
              </w:rPr>
              <w:t>
Құжаттарды беру күніне 2 рет</w:t>
            </w:r>
          </w:p>
        </w:tc>
      </w:tr>
      <w:tr>
        <w:trPr>
          <w:trHeight w:val="30" w:hRule="atLeast"/>
        </w:trPr>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 нөмірі</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28"/>
        <w:gridCol w:w="2448"/>
        <w:gridCol w:w="3324"/>
      </w:tblGrid>
      <w:tr>
        <w:trPr>
          <w:trHeight w:val="30" w:hRule="atLeast"/>
        </w:trPr>
        <w:tc>
          <w:tcPr>
            <w:tcW w:w="6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жұмыскері</w:t>
            </w:r>
          </w:p>
        </w:tc>
      </w:tr>
      <w:tr>
        <w:trPr>
          <w:trHeight w:val="30" w:hRule="atLeast"/>
        </w:trPr>
        <w:tc>
          <w:tcPr>
            <w:tcW w:w="6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және орындау</w:t>
            </w:r>
            <w:r>
              <w:br/>
            </w:r>
            <w:r>
              <w:rPr>
                <w:rFonts w:ascii="Times New Roman"/>
                <w:b w:val="false"/>
                <w:i w:val="false"/>
                <w:color w:val="000000"/>
                <w:sz w:val="20"/>
              </w:rPr>
              <w:t>
Кепіл тізілімінен үзінді көшірме беру</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жұмыскеріне</w:t>
            </w:r>
            <w:r>
              <w:br/>
            </w:r>
            <w:r>
              <w:rPr>
                <w:rFonts w:ascii="Times New Roman"/>
                <w:b w:val="false"/>
                <w:i w:val="false"/>
                <w:color w:val="000000"/>
                <w:sz w:val="20"/>
              </w:rPr>
              <w:t>
беру үшін құжаттарды жинау</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 кітабындағы көрсетілетін қызметті алушының қолтаңбасы</w:t>
            </w:r>
          </w:p>
        </w:tc>
      </w:tr>
      <w:tr>
        <w:trPr>
          <w:trHeight w:val="30" w:hRule="atLeast"/>
        </w:trPr>
        <w:tc>
          <w:tcPr>
            <w:tcW w:w="6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 органның қабылдау - тапсыру бөліміне жылжымалы мүлік кепілі тізілімінен үзінді көшірме беру</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 тізілімінен үзінді көшірме тапсыру</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Қолхат бойынша құжаттарды беру</w:t>
            </w:r>
          </w:p>
        </w:tc>
      </w:tr>
      <w:tr>
        <w:trPr>
          <w:trHeight w:val="30" w:hRule="atLeast"/>
        </w:trPr>
        <w:tc>
          <w:tcPr>
            <w:tcW w:w="6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өңдеуге және орындауға 1 күн</w:t>
            </w:r>
            <w:r>
              <w:br/>
            </w:r>
            <w:r>
              <w:rPr>
                <w:rFonts w:ascii="Times New Roman"/>
                <w:b w:val="false"/>
                <w:i w:val="false"/>
                <w:color w:val="000000"/>
                <w:sz w:val="20"/>
              </w:rPr>
              <w:t>
Құжаттарды беру күніне 2 рет</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минут</w:t>
            </w:r>
          </w:p>
        </w:tc>
      </w:tr>
      <w:tr>
        <w:trPr>
          <w:trHeight w:val="30" w:hRule="atLeast"/>
        </w:trPr>
        <w:tc>
          <w:tcPr>
            <w:tcW w:w="6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54" w:id="321"/>
    <w:p>
      <w:pPr>
        <w:spacing w:after="0"/>
        <w:ind w:left="0"/>
        <w:jc w:val="left"/>
      </w:pPr>
      <w:r>
        <w:rPr>
          <w:rFonts w:ascii="Times New Roman"/>
          <w:b/>
          <w:i w:val="false"/>
          <w:color w:val="000000"/>
        </w:rPr>
        <w:t xml:space="preserve"> Пайдалану нұсқалары. Негізгі процесс</w:t>
      </w:r>
    </w:p>
    <w:bookmarkEnd w:id="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72"/>
        <w:gridCol w:w="642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(жұмыс барысы, ағымы)</w:t>
            </w:r>
          </w:p>
        </w:tc>
      </w:tr>
      <w:tr>
        <w:trPr>
          <w:trHeight w:val="30" w:hRule="atLeast"/>
        </w:trPr>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жұмыскері</w:t>
            </w:r>
          </w:p>
        </w:tc>
        <w:tc>
          <w:tcPr>
            <w:tcW w:w="6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Өтініштерді қабылдау және құжаттардың толықтығын тексеру</w:t>
            </w:r>
          </w:p>
        </w:tc>
        <w:tc>
          <w:tcPr>
            <w:tcW w:w="6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Құжаттардың толықтығын тексеру.</w:t>
            </w:r>
          </w:p>
        </w:tc>
      </w:tr>
      <w:tr>
        <w:trPr>
          <w:trHeight w:val="30" w:hRule="atLeast"/>
        </w:trPr>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Өндеу, тізілімнен үзінді көшірмені дайындау</w:t>
            </w:r>
          </w:p>
        </w:tc>
      </w:tr>
      <w:tr>
        <w:trPr>
          <w:trHeight w:val="30" w:hRule="atLeast"/>
        </w:trPr>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Қолхат бойынша құжаттар беру</w:t>
            </w:r>
          </w:p>
        </w:tc>
        <w:tc>
          <w:tcPr>
            <w:tcW w:w="6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Көрсетілетін қызметті берушінің жұмыскеріне құжаттарды жібереді.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Жылжымалы мүлік кепілін</w:t>
            </w:r>
            <w:r>
              <w:br/>
            </w:r>
            <w:r>
              <w:rPr>
                <w:rFonts w:ascii="Times New Roman"/>
                <w:b w:val="false"/>
                <w:i w:val="false"/>
                <w:color w:val="000000"/>
                <w:sz w:val="20"/>
              </w:rPr>
              <w:t>тіркеу тізілімінен үзінді көшірме</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56" w:id="322"/>
    <w:p>
      <w:pPr>
        <w:spacing w:after="0"/>
        <w:ind w:left="0"/>
        <w:jc w:val="left"/>
      </w:pPr>
      <w:r>
        <w:rPr>
          <w:rFonts w:ascii="Times New Roman"/>
          <w:b/>
          <w:i w:val="false"/>
          <w:color w:val="000000"/>
        </w:rPr>
        <w:t xml:space="preserve"> Функционалдық өзара іс-қимыл сызбасы</w:t>
      </w:r>
    </w:p>
    <w:bookmarkEnd w:id="3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жұмыскері</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 Құжаттарды тексеру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 топтамасы</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О-2. Қабылдау, құжаттарды есепке алу кітабына қабылдау туралы жазу енгізу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О-3. Қолхат беру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О-8. Қолхат бойынша орындалған құжаттарды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О-4. Есепке алу кітабы бойынша құжаттарды қабылдау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О-5. Өңдеу және кепіл тізілімінен үзінді көшірмені орындау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О-6. Көрсетілетін қызметті берушінің жұмыскеріне тапсыру үшін құжаттарды жинау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О-7. Орындалған құжаттарды есепке алу кітабы бойынша Көрсетілетін қызметті берушінің жұмыскеріне тапсыру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Жылжымалы мүлік кепілін</w:t>
            </w:r>
            <w:r>
              <w:br/>
            </w:r>
            <w:r>
              <w:rPr>
                <w:rFonts w:ascii="Times New Roman"/>
                <w:b w:val="false"/>
                <w:i w:val="false"/>
                <w:color w:val="000000"/>
                <w:sz w:val="20"/>
              </w:rPr>
              <w:t>тіркеу тізілімінен үзінді көшірме</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358" w:id="323"/>
    <w:p>
      <w:pPr>
        <w:spacing w:after="0"/>
        <w:ind w:left="0"/>
        <w:jc w:val="left"/>
      </w:pPr>
      <w:r>
        <w:rPr>
          <w:rFonts w:ascii="Times New Roman"/>
          <w:b/>
          <w:i w:val="false"/>
          <w:color w:val="000000"/>
        </w:rPr>
        <w:t xml:space="preserve"> "Жылжымалы мүлік кепілін тіркеу тізілімінен үзінді көшірме беру" мемлекеттік қызмет көрсету бизнес-процестерінің анықтамасы</w:t>
      </w:r>
    </w:p>
    <w:bookmarkEnd w:id="323"/>
    <w:p>
      <w:pPr>
        <w:spacing w:after="0"/>
        <w:ind w:left="0"/>
        <w:jc w:val="both"/>
      </w:pPr>
      <w:r>
        <w:rPr>
          <w:rFonts w:ascii="Times New Roman"/>
          <w:b w:val="false"/>
          <w:i w:val="false"/>
          <w:color w:val="000000"/>
          <w:sz w:val="28"/>
        </w:rPr>
        <w:t>
      *Мемлекеттік корпорация арқылы қызмет көрсету барысында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19 желтоқсандағы</w:t>
            </w:r>
            <w:r>
              <w:br/>
            </w:r>
            <w:r>
              <w:rPr>
                <w:rFonts w:ascii="Times New Roman"/>
                <w:b w:val="false"/>
                <w:i w:val="false"/>
                <w:color w:val="000000"/>
                <w:sz w:val="20"/>
              </w:rPr>
              <w:t>№ 1601 бұйрығына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7-қосымша</w:t>
            </w:r>
          </w:p>
        </w:tc>
      </w:tr>
    </w:tbl>
    <w:bookmarkStart w:name="z359" w:id="324"/>
    <w:p>
      <w:pPr>
        <w:spacing w:after="0"/>
        <w:ind w:left="0"/>
        <w:jc w:val="left"/>
      </w:pPr>
      <w:r>
        <w:rPr>
          <w:rFonts w:ascii="Times New Roman"/>
          <w:b/>
          <w:i w:val="false"/>
          <w:color w:val="000000"/>
        </w:rPr>
        <w:t xml:space="preserve"> "Жылжымайтын мүлікке тіркелген құқықтар және тоқтатылған құқықтар туралы анықтамалар беру" мемлекеттік көрсетілетін қызмет регламенті </w:t>
      </w:r>
    </w:p>
    <w:bookmarkEnd w:id="324"/>
    <w:bookmarkStart w:name="z360" w:id="325"/>
    <w:p>
      <w:pPr>
        <w:spacing w:after="0"/>
        <w:ind w:left="0"/>
        <w:jc w:val="left"/>
      </w:pPr>
      <w:r>
        <w:rPr>
          <w:rFonts w:ascii="Times New Roman"/>
          <w:b/>
          <w:i w:val="false"/>
          <w:color w:val="000000"/>
        </w:rPr>
        <w:t xml:space="preserve"> 1 тарау. Жалпы ережелер</w:t>
      </w:r>
    </w:p>
    <w:bookmarkEnd w:id="325"/>
    <w:bookmarkStart w:name="z361" w:id="326"/>
    <w:p>
      <w:pPr>
        <w:spacing w:after="0"/>
        <w:ind w:left="0"/>
        <w:jc w:val="both"/>
      </w:pPr>
      <w:r>
        <w:rPr>
          <w:rFonts w:ascii="Times New Roman"/>
          <w:b w:val="false"/>
          <w:i w:val="false"/>
          <w:color w:val="000000"/>
          <w:sz w:val="28"/>
        </w:rPr>
        <w:t xml:space="preserve">
      1. Мемлекеттік көрсетілетін қызмет Қазақстан Республикасы Әділет министрінің 2015 жылғы 28 сәуірдегі № 246 бұйрығымен бекітілген "жылжымайтын мүлікке тіркелген және тоқтатылған құқықтар туралы анықтамалар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(нормативтік құқықтық актілерді мемлекеттік тіркеу тізілімінде № 11408 болып тіркелген) (бұдан әрі - Стандарт) негізінде "Азаматтарға арналған үкімет "мемлекеттік корпорациясы" коммерциялық емес акционерлік қоғамымен (бұдан әрі - көрсетілетін қызметті беруші) көрсетіледі.</w:t>
      </w:r>
    </w:p>
    <w:bookmarkEnd w:id="326"/>
    <w:bookmarkStart w:name="z362" w:id="327"/>
    <w:p>
      <w:pPr>
        <w:spacing w:after="0"/>
        <w:ind w:left="0"/>
        <w:jc w:val="both"/>
      </w:pPr>
      <w:r>
        <w:rPr>
          <w:rFonts w:ascii="Times New Roman"/>
          <w:b w:val="false"/>
          <w:i w:val="false"/>
          <w:color w:val="000000"/>
          <w:sz w:val="28"/>
        </w:rPr>
        <w:t>
      2. Өтінішті қабылдау және мемлекеттік қызметті көрсету нәтижесін беру::</w:t>
      </w:r>
    </w:p>
    <w:bookmarkEnd w:id="327"/>
    <w:bookmarkStart w:name="z363" w:id="328"/>
    <w:p>
      <w:pPr>
        <w:spacing w:after="0"/>
        <w:ind w:left="0"/>
        <w:jc w:val="both"/>
      </w:pPr>
      <w:r>
        <w:rPr>
          <w:rFonts w:ascii="Times New Roman"/>
          <w:b w:val="false"/>
          <w:i w:val="false"/>
          <w:color w:val="000000"/>
          <w:sz w:val="28"/>
        </w:rPr>
        <w:t>
      1) көрсетілетін қызметті беруші;;</w:t>
      </w:r>
    </w:p>
    <w:bookmarkEnd w:id="328"/>
    <w:bookmarkStart w:name="z364" w:id="329"/>
    <w:p>
      <w:pPr>
        <w:spacing w:after="0"/>
        <w:ind w:left="0"/>
        <w:jc w:val="both"/>
      </w:pPr>
      <w:r>
        <w:rPr>
          <w:rFonts w:ascii="Times New Roman"/>
          <w:b w:val="false"/>
          <w:i w:val="false"/>
          <w:color w:val="000000"/>
          <w:sz w:val="28"/>
        </w:rPr>
        <w:t>
      2) "электрондық үкіметтің" веб-порталы: www.egov.kz (бұдан әрі-портал) арқылы жүзеге асырылады.</w:t>
      </w:r>
    </w:p>
    <w:bookmarkEnd w:id="329"/>
    <w:bookmarkStart w:name="z365" w:id="330"/>
    <w:p>
      <w:pPr>
        <w:spacing w:after="0"/>
        <w:ind w:left="0"/>
        <w:jc w:val="both"/>
      </w:pPr>
      <w:r>
        <w:rPr>
          <w:rFonts w:ascii="Times New Roman"/>
          <w:b w:val="false"/>
          <w:i w:val="false"/>
          <w:color w:val="000000"/>
          <w:sz w:val="28"/>
        </w:rPr>
        <w:t>
      3. Мемлекеттік қызметті көрсету нысаны-электрондық (толық автоматтандырылған).</w:t>
      </w:r>
    </w:p>
    <w:bookmarkEnd w:id="330"/>
    <w:bookmarkStart w:name="z366" w:id="331"/>
    <w:p>
      <w:pPr>
        <w:spacing w:after="0"/>
        <w:ind w:left="0"/>
        <w:jc w:val="both"/>
      </w:pPr>
      <w:r>
        <w:rPr>
          <w:rFonts w:ascii="Times New Roman"/>
          <w:b w:val="false"/>
          <w:i w:val="false"/>
          <w:color w:val="000000"/>
          <w:sz w:val="28"/>
        </w:rPr>
        <w:t>
      4. Мемлекеттік қызметті көрсету нәтижесі-жылжымайтын мүлікке тіркелген және тоқтатылған құқықтар туралы анықтама.</w:t>
      </w:r>
    </w:p>
    <w:bookmarkEnd w:id="331"/>
    <w:bookmarkStart w:name="z369" w:id="332"/>
    <w:p>
      <w:pPr>
        <w:spacing w:after="0"/>
        <w:ind w:left="0"/>
        <w:jc w:val="left"/>
      </w:pPr>
      <w:r>
        <w:rPr>
          <w:rFonts w:ascii="Times New Roman"/>
          <w:b/>
          <w:i w:val="false"/>
          <w:color w:val="000000"/>
        </w:rPr>
        <w:t xml:space="preserve"> 2 тарау. Көрсетілетін қызметті берушінің құрылымдық бөлімшелерінің (қызметкерлерінің) мемлекеттік қызметті көрсету барысындағы әрекеттері тәртібінің сипаттамасы</w:t>
      </w:r>
    </w:p>
    <w:bookmarkEnd w:id="332"/>
    <w:bookmarkStart w:name="z370" w:id="333"/>
    <w:p>
      <w:pPr>
        <w:spacing w:after="0"/>
        <w:ind w:left="0"/>
        <w:jc w:val="both"/>
      </w:pPr>
      <w:r>
        <w:rPr>
          <w:rFonts w:ascii="Times New Roman"/>
          <w:b w:val="false"/>
          <w:i w:val="false"/>
          <w:color w:val="000000"/>
          <w:sz w:val="28"/>
        </w:rPr>
        <w:t xml:space="preserve">
      5. Көрсетілетін қызметті алушының Стандарттың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топтамасымен көрсетілетін қызметті берушіге жүгінуі Мемлекеттік қызмет көрсету бойынша рәсімді (іс-қимылды) бастауға негіз болып табылады.</w:t>
      </w:r>
    </w:p>
    <w:bookmarkEnd w:id="333"/>
    <w:bookmarkStart w:name="z371" w:id="334"/>
    <w:p>
      <w:pPr>
        <w:spacing w:after="0"/>
        <w:ind w:left="0"/>
        <w:jc w:val="both"/>
      </w:pPr>
      <w:r>
        <w:rPr>
          <w:rFonts w:ascii="Times New Roman"/>
          <w:b w:val="false"/>
          <w:i w:val="false"/>
          <w:color w:val="000000"/>
          <w:sz w:val="28"/>
        </w:rPr>
        <w:t>
      6. Мемлекеттік қызмет көрсету процесінің құрамына кіретін рәсімнің (іс-қимылдың) мазмұны:</w:t>
      </w:r>
    </w:p>
    <w:bookmarkEnd w:id="334"/>
    <w:bookmarkStart w:name="z372" w:id="335"/>
    <w:p>
      <w:pPr>
        <w:spacing w:after="0"/>
        <w:ind w:left="0"/>
        <w:jc w:val="both"/>
      </w:pPr>
      <w:r>
        <w:rPr>
          <w:rFonts w:ascii="Times New Roman"/>
          <w:b w:val="false"/>
          <w:i w:val="false"/>
          <w:color w:val="000000"/>
          <w:sz w:val="28"/>
        </w:rPr>
        <w:t xml:space="preserve">
      1) көрсетілетін қызметті берушінің құжаттарды қабылдау және беру бөлімінің қызметкері мемлекеттік ақпараттық жүйеде мәліметтер болған кезде 20 (жиырма) минут ішінде ЭҮП арқылы мемлекеттік қызмет көрсету нәтижесін береді немесе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негіздер бойынша Мемлекеттік қызмет көрсетуден бас тартады;</w:t>
      </w:r>
    </w:p>
    <w:bookmarkEnd w:id="335"/>
    <w:bookmarkStart w:name="z373" w:id="336"/>
    <w:p>
      <w:pPr>
        <w:spacing w:after="0"/>
        <w:ind w:left="0"/>
        <w:jc w:val="both"/>
      </w:pPr>
      <w:r>
        <w:rPr>
          <w:rFonts w:ascii="Times New Roman"/>
          <w:b w:val="false"/>
          <w:i w:val="false"/>
          <w:color w:val="000000"/>
          <w:sz w:val="28"/>
        </w:rPr>
        <w:t>
      2) мемлекеттік ақпараттық жүйеде деректер болмаған жағдайда құжаттарды қабылдау және беру бөлімінің қызметкері көрсетілетін қызметті берушінің жылжымайтын мүлікке құқықтарды тіркеу бөліміне сұрау салуды жолдайды.</w:t>
      </w:r>
    </w:p>
    <w:bookmarkEnd w:id="336"/>
    <w:p>
      <w:pPr>
        <w:spacing w:after="0"/>
        <w:ind w:left="0"/>
        <w:jc w:val="both"/>
      </w:pPr>
      <w:r>
        <w:rPr>
          <w:rFonts w:ascii="Times New Roman"/>
          <w:b w:val="false"/>
          <w:i w:val="false"/>
          <w:color w:val="000000"/>
          <w:sz w:val="28"/>
        </w:rPr>
        <w:t>
      Кейіннен көрсетілетін қызметті берушінің жылжымайтын мүлікке құқықтарды тіркеу бөлімінің қызметкері өзінің функционалдық міндеттеріне сәйкес көрсетілетін қызметті берушінің құжаттарды қабылдау және беру бөлімінің қызметкерінен құжаттарды есепке алу кітабы бойынша құжаттарды қабылдауды жүзеге асырады.</w:t>
      </w:r>
    </w:p>
    <w:p>
      <w:pPr>
        <w:spacing w:after="0"/>
        <w:ind w:left="0"/>
        <w:jc w:val="both"/>
      </w:pPr>
      <w:r>
        <w:rPr>
          <w:rFonts w:ascii="Times New Roman"/>
          <w:b w:val="false"/>
          <w:i w:val="false"/>
          <w:color w:val="000000"/>
          <w:sz w:val="28"/>
        </w:rPr>
        <w:t>
      Мемлекеттік ақпараттық жүйеде деректер болмаған жағдайда көрсетілетін қызметті берушінің мемлекеттік қызметті көрсету мерзімі бір жұмыс күніне дейін ұзартылады (қабылдау күні мемлекеттік қызметті көрсету мерзіміне кірмейді, бұл ретте көрсетілетін қызметті беруші мемлекеттік қызметті көрсету нәтижесін көрсету мерзімі аяқталғанға дейін бір күн бұрын ұсынады).</w:t>
      </w:r>
    </w:p>
    <w:p>
      <w:pPr>
        <w:spacing w:after="0"/>
        <w:ind w:left="0"/>
        <w:jc w:val="both"/>
      </w:pPr>
      <w:r>
        <w:rPr>
          <w:rFonts w:ascii="Times New Roman"/>
          <w:b w:val="false"/>
          <w:i w:val="false"/>
          <w:color w:val="000000"/>
          <w:sz w:val="28"/>
        </w:rPr>
        <w:t>
      Қызмет берушінің жылжымайтын мүлікке құқықтарды тіркеу бөлімінің орындалған құжаттарды қабылдау және беру бөліміне беруі құжаттарды есепке алу кітабы бойынша жүргізіледі.</w:t>
      </w:r>
    </w:p>
    <w:bookmarkStart w:name="z374" w:id="337"/>
    <w:p>
      <w:pPr>
        <w:spacing w:after="0"/>
        <w:ind w:left="0"/>
        <w:jc w:val="left"/>
      </w:pPr>
      <w:r>
        <w:rPr>
          <w:rFonts w:ascii="Times New Roman"/>
          <w:b/>
          <w:i w:val="false"/>
          <w:color w:val="000000"/>
        </w:rPr>
        <w:t xml:space="preserve"> 3 тарау. Мемлекеттік қызметті көрсету барысында құрылымдық бөлімшелердің (қызметкерлердің) өзара әрекеттесу тәртібінің сипаттамасы</w:t>
      </w:r>
    </w:p>
    <w:bookmarkEnd w:id="337"/>
    <w:bookmarkStart w:name="z375" w:id="338"/>
    <w:p>
      <w:pPr>
        <w:spacing w:after="0"/>
        <w:ind w:left="0"/>
        <w:jc w:val="both"/>
      </w:pPr>
      <w:r>
        <w:rPr>
          <w:rFonts w:ascii="Times New Roman"/>
          <w:b w:val="false"/>
          <w:i w:val="false"/>
          <w:color w:val="000000"/>
          <w:sz w:val="28"/>
        </w:rPr>
        <w:t>
      7. Мемлекеттік қызметті көрсету барысына қатысатын көрсетілетін қызметті берушінің құрылымдық бөлімшелерінің (жұмыскерлерінің) тізбесі:</w:t>
      </w:r>
    </w:p>
    <w:bookmarkEnd w:id="338"/>
    <w:bookmarkStart w:name="z376" w:id="339"/>
    <w:p>
      <w:pPr>
        <w:spacing w:after="0"/>
        <w:ind w:left="0"/>
        <w:jc w:val="both"/>
      </w:pPr>
      <w:r>
        <w:rPr>
          <w:rFonts w:ascii="Times New Roman"/>
          <w:b w:val="false"/>
          <w:i w:val="false"/>
          <w:color w:val="000000"/>
          <w:sz w:val="28"/>
        </w:rPr>
        <w:t>
      1) көрсетілетін қызметті берушінің құжаттарды қабылдау және беру бөлімінің қызметкері-құжаттарды қабылдау және беру;</w:t>
      </w:r>
    </w:p>
    <w:bookmarkEnd w:id="339"/>
    <w:bookmarkStart w:name="z377" w:id="340"/>
    <w:p>
      <w:pPr>
        <w:spacing w:after="0"/>
        <w:ind w:left="0"/>
        <w:jc w:val="both"/>
      </w:pPr>
      <w:r>
        <w:rPr>
          <w:rFonts w:ascii="Times New Roman"/>
          <w:b w:val="false"/>
          <w:i w:val="false"/>
          <w:color w:val="000000"/>
          <w:sz w:val="28"/>
        </w:rPr>
        <w:t>
      2) көрсетілетін қызметті берушінің жинақтаушы бөлімінің қызметкері - көрсетілетін қызметті берушінің жылжымайтын мүлікке құқықтарды тіркеу бөлімінен құжаттарды жолдау және алу;</w:t>
      </w:r>
    </w:p>
    <w:bookmarkEnd w:id="340"/>
    <w:bookmarkStart w:name="z378" w:id="341"/>
    <w:p>
      <w:pPr>
        <w:spacing w:after="0"/>
        <w:ind w:left="0"/>
        <w:jc w:val="both"/>
      </w:pPr>
      <w:r>
        <w:rPr>
          <w:rFonts w:ascii="Times New Roman"/>
          <w:b w:val="false"/>
          <w:i w:val="false"/>
          <w:color w:val="000000"/>
          <w:sz w:val="28"/>
        </w:rPr>
        <w:t>
      3) қызмет берушінің қызметкері - құжаттарды есепке алу кітабы бойынша қызмет берушінің қабылдау және беру бөлімінен құжаттарды қабылдау, жылжымайтын мүлікке құқықтарды тіркеу бөліміне сұрау салуды беру, құжаттарды есепке алу кітабы бойынша қызмет берушінің қабылдау және беру бөліміне орындалған құжаттарды беру;</w:t>
      </w:r>
    </w:p>
    <w:bookmarkEnd w:id="341"/>
    <w:bookmarkStart w:name="z379" w:id="342"/>
    <w:p>
      <w:pPr>
        <w:spacing w:after="0"/>
        <w:ind w:left="0"/>
        <w:jc w:val="both"/>
      </w:pPr>
      <w:r>
        <w:rPr>
          <w:rFonts w:ascii="Times New Roman"/>
          <w:b w:val="false"/>
          <w:i w:val="false"/>
          <w:color w:val="000000"/>
          <w:sz w:val="28"/>
        </w:rPr>
        <w:t>
      4) көрсетілетін қызметті берушінің жылжымайтын мүлікке құқықтарды тіркеу бөлімінің қызметкері - сұрауды қарау және анықтаманы дайындау.</w:t>
      </w:r>
    </w:p>
    <w:bookmarkEnd w:id="342"/>
    <w:p>
      <w:pPr>
        <w:spacing w:after="0"/>
        <w:ind w:left="0"/>
        <w:jc w:val="both"/>
      </w:pPr>
      <w:r>
        <w:rPr>
          <w:rFonts w:ascii="Times New Roman"/>
          <w:b w:val="false"/>
          <w:i w:val="false"/>
          <w:color w:val="000000"/>
          <w:sz w:val="28"/>
        </w:rPr>
        <w:t>
      Мемлекеттік қызмет көрсетуге қатыстырылған ақпараттық жүйелер:</w:t>
      </w:r>
    </w:p>
    <w:bookmarkStart w:name="z380" w:id="343"/>
    <w:p>
      <w:pPr>
        <w:spacing w:after="0"/>
        <w:ind w:left="0"/>
        <w:jc w:val="both"/>
      </w:pPr>
      <w:r>
        <w:rPr>
          <w:rFonts w:ascii="Times New Roman"/>
          <w:b w:val="false"/>
          <w:i w:val="false"/>
          <w:color w:val="000000"/>
          <w:sz w:val="28"/>
        </w:rPr>
        <w:t>
      1) ЭҮП;</w:t>
      </w:r>
    </w:p>
    <w:bookmarkEnd w:id="343"/>
    <w:bookmarkStart w:name="z381" w:id="344"/>
    <w:p>
      <w:pPr>
        <w:spacing w:after="0"/>
        <w:ind w:left="0"/>
        <w:jc w:val="both"/>
      </w:pPr>
      <w:r>
        <w:rPr>
          <w:rFonts w:ascii="Times New Roman"/>
          <w:b w:val="false"/>
          <w:i w:val="false"/>
          <w:color w:val="000000"/>
          <w:sz w:val="28"/>
        </w:rPr>
        <w:t>
      2) Қазақстан Республикасы Мобильдік үкіметінің ақпараттық жүйесі (бұдан әрі - М-GOV);</w:t>
      </w:r>
    </w:p>
    <w:bookmarkEnd w:id="344"/>
    <w:bookmarkStart w:name="z382" w:id="345"/>
    <w:p>
      <w:pPr>
        <w:spacing w:after="0"/>
        <w:ind w:left="0"/>
        <w:jc w:val="both"/>
      </w:pPr>
      <w:r>
        <w:rPr>
          <w:rFonts w:ascii="Times New Roman"/>
          <w:b w:val="false"/>
          <w:i w:val="false"/>
          <w:color w:val="000000"/>
          <w:sz w:val="28"/>
        </w:rPr>
        <w:t>
      3) электрондық үкімет шлюзі (бұдан әрі - ЭҮШ);</w:t>
      </w:r>
    </w:p>
    <w:bookmarkEnd w:id="345"/>
    <w:bookmarkStart w:name="z383" w:id="346"/>
    <w:p>
      <w:pPr>
        <w:spacing w:after="0"/>
        <w:ind w:left="0"/>
        <w:jc w:val="both"/>
      </w:pPr>
      <w:r>
        <w:rPr>
          <w:rFonts w:ascii="Times New Roman"/>
          <w:b w:val="false"/>
          <w:i w:val="false"/>
          <w:color w:val="000000"/>
          <w:sz w:val="28"/>
        </w:rPr>
        <w:t>
      4) "Жылжымайтын мүлік тіркелімі" мемлекеттік деректер қорының ақпараттық жүйесі (бұдан әрі - ЖМТ МДҚ АЖ);</w:t>
      </w:r>
    </w:p>
    <w:bookmarkEnd w:id="346"/>
    <w:bookmarkStart w:name="z384" w:id="347"/>
    <w:p>
      <w:pPr>
        <w:spacing w:after="0"/>
        <w:ind w:left="0"/>
        <w:jc w:val="both"/>
      </w:pPr>
      <w:r>
        <w:rPr>
          <w:rFonts w:ascii="Times New Roman"/>
          <w:b w:val="false"/>
          <w:i w:val="false"/>
          <w:color w:val="000000"/>
          <w:sz w:val="28"/>
        </w:rPr>
        <w:t>
      5) Мемлекеттік корпорация ақпараттық жүйесінің атвоматтандырылған жұмыс орны (бұдан әрі - МК АЖ АЖО);</w:t>
      </w:r>
    </w:p>
    <w:bookmarkEnd w:id="347"/>
    <w:bookmarkStart w:name="z385" w:id="348"/>
    <w:p>
      <w:pPr>
        <w:spacing w:after="0"/>
        <w:ind w:left="0"/>
        <w:jc w:val="both"/>
      </w:pPr>
      <w:r>
        <w:rPr>
          <w:rFonts w:ascii="Times New Roman"/>
          <w:b w:val="false"/>
          <w:i w:val="false"/>
          <w:color w:val="000000"/>
          <w:sz w:val="28"/>
        </w:rPr>
        <w:t>
      6) "Жеке тұлғалар" мемлекеттік деректер қоры (бұдан әрі - ЖТ МДҚ);</w:t>
      </w:r>
    </w:p>
    <w:bookmarkEnd w:id="348"/>
    <w:bookmarkStart w:name="z386" w:id="349"/>
    <w:p>
      <w:pPr>
        <w:spacing w:after="0"/>
        <w:ind w:left="0"/>
        <w:jc w:val="both"/>
      </w:pPr>
      <w:r>
        <w:rPr>
          <w:rFonts w:ascii="Times New Roman"/>
          <w:b w:val="false"/>
          <w:i w:val="false"/>
          <w:color w:val="000000"/>
          <w:sz w:val="28"/>
        </w:rPr>
        <w:t>
      7) "Заңды тұлғалар" мемлекеттік деректер қоры (бұдан әрі - ЗТ МДҚ);</w:t>
      </w:r>
    </w:p>
    <w:bookmarkEnd w:id="349"/>
    <w:bookmarkStart w:name="z387" w:id="350"/>
    <w:p>
      <w:pPr>
        <w:spacing w:after="0"/>
        <w:ind w:left="0"/>
        <w:jc w:val="both"/>
      </w:pPr>
      <w:r>
        <w:rPr>
          <w:rFonts w:ascii="Times New Roman"/>
          <w:b w:val="false"/>
          <w:i w:val="false"/>
          <w:color w:val="000000"/>
          <w:sz w:val="28"/>
        </w:rPr>
        <w:t>
      8) Бірыңғай нотариалдық ақпараттық жүйе (бұдан әрі - БНАЖ).</w:t>
      </w:r>
    </w:p>
    <w:bookmarkEnd w:id="350"/>
    <w:bookmarkStart w:name="z388" w:id="351"/>
    <w:p>
      <w:pPr>
        <w:spacing w:after="0"/>
        <w:ind w:left="0"/>
        <w:jc w:val="both"/>
      </w:pPr>
      <w:r>
        <w:rPr>
          <w:rFonts w:ascii="Times New Roman"/>
          <w:b w:val="false"/>
          <w:i w:val="false"/>
          <w:color w:val="000000"/>
          <w:sz w:val="28"/>
        </w:rPr>
        <w:t xml:space="preserve">
      8. Әрбір рәсімнің (әрекеттің) ұзақтығы көрсетіле отырып, құрылымдық бөлімшелердің (қызметкерлердің) арасындағы рәсімдер (әрекеттер) кезектілігінің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корпорация арқылы құрылымдық-функционалдық бірліктердің әрекеттерінің сипаттамасында көрсетілген.</w:t>
      </w:r>
    </w:p>
    <w:bookmarkEnd w:id="351"/>
    <w:bookmarkStart w:name="z389" w:id="352"/>
    <w:p>
      <w:pPr>
        <w:spacing w:after="0"/>
        <w:ind w:left="0"/>
        <w:jc w:val="left"/>
      </w:pPr>
      <w:r>
        <w:rPr>
          <w:rFonts w:ascii="Times New Roman"/>
          <w:b/>
          <w:i w:val="false"/>
          <w:color w:val="000000"/>
        </w:rPr>
        <w:t xml:space="preserve"> 4 тарау. Мемлекеттік корпорациямен және (немесе) өзге де көрсетілетін қызметті берушілермен өзара әрекеттесу тәртібінің, сондай-ақ мемлекеттік қызмет көрсету процесіндегі ақпараттық жүйелерді пайдалану тәртібінің сипаттамасы</w:t>
      </w:r>
    </w:p>
    <w:bookmarkEnd w:id="352"/>
    <w:bookmarkStart w:name="z390" w:id="353"/>
    <w:p>
      <w:pPr>
        <w:spacing w:after="0"/>
        <w:ind w:left="0"/>
        <w:jc w:val="both"/>
      </w:pPr>
      <w:r>
        <w:rPr>
          <w:rFonts w:ascii="Times New Roman"/>
          <w:b w:val="false"/>
          <w:i w:val="false"/>
          <w:color w:val="000000"/>
          <w:sz w:val="28"/>
        </w:rPr>
        <w:t>
      9. Көрсетілетін қызметті беруші құжаттарды қабылдауды операциялық залда "кедергісіз қызмет көрсету" арқылы жүзеге асырады, онда көрсетілетін қызметті беруші қызметкерінің тегі, аты, әкесінің аты (ол болған кезде) және лауазымы көрсетіледі.</w:t>
      </w:r>
    </w:p>
    <w:bookmarkEnd w:id="353"/>
    <w:p>
      <w:pPr>
        <w:spacing w:after="0"/>
        <w:ind w:left="0"/>
        <w:jc w:val="both"/>
      </w:pPr>
      <w:r>
        <w:rPr>
          <w:rFonts w:ascii="Times New Roman"/>
          <w:b w:val="false"/>
          <w:i w:val="false"/>
          <w:color w:val="000000"/>
          <w:sz w:val="28"/>
        </w:rPr>
        <w:t>
      Көрсетілетін қызметті берушіге және порталға жүгінген кезде құжаттар топтамасын тапсырған сәттен бастап - мемлекеттік ақпараттық жүйеде мәліметтер болған кезде 20 (жиырма) минут ішінде.</w:t>
      </w:r>
    </w:p>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берушінің қызметкері мемлекеттік көрсетілетін қызмет стандартының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Start w:name="z391" w:id="354"/>
    <w:p>
      <w:pPr>
        <w:spacing w:after="0"/>
        <w:ind w:left="0"/>
        <w:jc w:val="both"/>
      </w:pPr>
      <w:r>
        <w:rPr>
          <w:rFonts w:ascii="Times New Roman"/>
          <w:b w:val="false"/>
          <w:i w:val="false"/>
          <w:color w:val="000000"/>
          <w:sz w:val="28"/>
        </w:rPr>
        <w:t xml:space="preserve">
      10. Көрсетілетін қызметті берушінің және көрсетілетін қызметті алушының ЭҮП арқылы мемлекеттік қызметті көрсету кезіндегі өтініш беру тәртібі мен рәсімдерінің (әрекеттерінің) кезектілігін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қызмет көрсету кезіндегі функционалдық өзара іс-әрекеттің № 1 и № 2 диаграммасында көрсетілген:</w:t>
      </w:r>
    </w:p>
    <w:bookmarkEnd w:id="354"/>
    <w:bookmarkStart w:name="z392" w:id="355"/>
    <w:p>
      <w:pPr>
        <w:spacing w:after="0"/>
        <w:ind w:left="0"/>
        <w:jc w:val="both"/>
      </w:pPr>
      <w:r>
        <w:rPr>
          <w:rFonts w:ascii="Times New Roman"/>
          <w:b w:val="false"/>
          <w:i w:val="false"/>
          <w:color w:val="000000"/>
          <w:sz w:val="28"/>
        </w:rPr>
        <w:t>
      1) көрсетілетін қызметті алушы тіркеу туралы куәлігі арқылы көрсетілетін қызметті алушы компьютерінің интернет-браузерінде сақталатын электрондық-цифрлық қолтаңбасымен (бұдан әрі - ЭЦҚ) немесе ұялы байланыс операторы ұсынған көрсетілетін қызметті алушының абоненттік нөмірін тіркеу және қосу жағдайында бір реттік парольды пайдалану арқылы ЭҮП порталдың есеп жазбасына тіркеу жасайды (ЭҮП тіркелмеген қызметті алушылар үшін жасалады);</w:t>
      </w:r>
    </w:p>
    <w:bookmarkEnd w:id="355"/>
    <w:bookmarkStart w:name="z393" w:id="356"/>
    <w:p>
      <w:pPr>
        <w:spacing w:after="0"/>
        <w:ind w:left="0"/>
        <w:jc w:val="both"/>
      </w:pPr>
      <w:r>
        <w:rPr>
          <w:rFonts w:ascii="Times New Roman"/>
          <w:b w:val="false"/>
          <w:i w:val="false"/>
          <w:color w:val="000000"/>
          <w:sz w:val="28"/>
        </w:rPr>
        <w:t>
      2) 1-процесс - көрсетілетін қызметті алушы компьютерінің интернет-браузеріне ЭЦҚ тіркеу куәлігін бекіту, мемлекеттік көрсетілетін қызметті алу үшін ЭҮП-ға құпиясөзді көрсетілетін қызметті алушының енгізу процесі (авторизациялау процесі);</w:t>
      </w:r>
    </w:p>
    <w:bookmarkEnd w:id="356"/>
    <w:bookmarkStart w:name="z394" w:id="357"/>
    <w:p>
      <w:pPr>
        <w:spacing w:after="0"/>
        <w:ind w:left="0"/>
        <w:jc w:val="both"/>
      </w:pPr>
      <w:r>
        <w:rPr>
          <w:rFonts w:ascii="Times New Roman"/>
          <w:b w:val="false"/>
          <w:i w:val="false"/>
          <w:color w:val="000000"/>
          <w:sz w:val="28"/>
        </w:rPr>
        <w:t>
      3) 1-шарт - ЭҮП-да жеке сәйкестендіру нөмірінің (бұдан әрі - ЖСН) немесе бизнес сәйкестендіру нөмірінің (бұдан әрі - БСН) логині және құпиясөз арқылы тіркелген көрсетілетін қызметті алушы туралы деректердің төлнұсқалығын тексеру;</w:t>
      </w:r>
    </w:p>
    <w:bookmarkEnd w:id="357"/>
    <w:bookmarkStart w:name="z395" w:id="358"/>
    <w:p>
      <w:pPr>
        <w:spacing w:after="0"/>
        <w:ind w:left="0"/>
        <w:jc w:val="both"/>
      </w:pPr>
      <w:r>
        <w:rPr>
          <w:rFonts w:ascii="Times New Roman"/>
          <w:b w:val="false"/>
          <w:i w:val="false"/>
          <w:color w:val="000000"/>
          <w:sz w:val="28"/>
        </w:rPr>
        <w:t>
      4) 2-процесс - көрсетілетін қызметті алушының деректерінде бар бұзушылықтарға байланысты авторизациядан бас тарту туралы хабарламаны ЭҮП-да қалыптастыру;</w:t>
      </w:r>
    </w:p>
    <w:bookmarkEnd w:id="358"/>
    <w:bookmarkStart w:name="z396" w:id="359"/>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қызмет көрсету үшін сұрау салу нысанын экранға шығару және көрсетілетін қызметті алушының сұрау салу нысанына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 электрондық түрдегі қажетті құжаттарды қоса тіркей отырып, оның құрылымы мен форматтық талаптарын ескере отырып, нысандарды толтыру (деректер енгізу);</w:t>
      </w:r>
    </w:p>
    <w:bookmarkEnd w:id="359"/>
    <w:bookmarkStart w:name="z397" w:id="360"/>
    <w:p>
      <w:pPr>
        <w:spacing w:after="0"/>
        <w:ind w:left="0"/>
        <w:jc w:val="both"/>
      </w:pPr>
      <w:r>
        <w:rPr>
          <w:rFonts w:ascii="Times New Roman"/>
          <w:b w:val="false"/>
          <w:i w:val="false"/>
          <w:color w:val="000000"/>
          <w:sz w:val="28"/>
        </w:rPr>
        <w:t>
      6) 4-процесс - алушының сұрау салуды куәландыру (қол қою) үшін ЭЦҚ тіркеу куәлігін таңдауы;</w:t>
      </w:r>
    </w:p>
    <w:bookmarkEnd w:id="360"/>
    <w:bookmarkStart w:name="z398" w:id="361"/>
    <w:p>
      <w:pPr>
        <w:spacing w:after="0"/>
        <w:ind w:left="0"/>
        <w:jc w:val="both"/>
      </w:pPr>
      <w:r>
        <w:rPr>
          <w:rFonts w:ascii="Times New Roman"/>
          <w:b w:val="false"/>
          <w:i w:val="false"/>
          <w:color w:val="000000"/>
          <w:sz w:val="28"/>
        </w:rPr>
        <w:t>
      7) 2-шарт - ЭЦҚ тіркеу куәлігінің қолданылу мерзімін ЭҮП-да және кері қайтарылған (жойылған) тіркеу куәліктерінің тізімінде жоқтығын, сондай-ақ сұрау салуда көрсетілген ЖСН мен ЭЦҚ тіркеу куәлігінде көрсетілген ЖСН арасындағы идентификаттау деректерінің сәйкестігін тексеру;</w:t>
      </w:r>
    </w:p>
    <w:bookmarkEnd w:id="361"/>
    <w:bookmarkStart w:name="z399" w:id="362"/>
    <w:p>
      <w:pPr>
        <w:spacing w:after="0"/>
        <w:ind w:left="0"/>
        <w:jc w:val="both"/>
      </w:pPr>
      <w:r>
        <w:rPr>
          <w:rFonts w:ascii="Times New Roman"/>
          <w:b w:val="false"/>
          <w:i w:val="false"/>
          <w:color w:val="000000"/>
          <w:sz w:val="28"/>
        </w:rPr>
        <w:t>
      8) 5-процесс - көрсетілетін қызметті алушының ЭЦҚ төлнұсқалығының расталмауына байланысты сұрау салынатын көрсетілетін қызметтен бас тарту туралы хабарламаны қалыптастыру;</w:t>
      </w:r>
    </w:p>
    <w:bookmarkEnd w:id="362"/>
    <w:bookmarkStart w:name="z400" w:id="363"/>
    <w:p>
      <w:pPr>
        <w:spacing w:after="0"/>
        <w:ind w:left="0"/>
        <w:jc w:val="both"/>
      </w:pPr>
      <w:r>
        <w:rPr>
          <w:rFonts w:ascii="Times New Roman"/>
          <w:b w:val="false"/>
          <w:i w:val="false"/>
          <w:color w:val="000000"/>
          <w:sz w:val="28"/>
        </w:rPr>
        <w:t>
      9) 6-процесс - қызмет көрсетуге сұрау салудың толтырылған нысанын (енгізілген деректерді) көрсетілетін қызметті алушының ЭЦҚ арқылы куәландыру (қол қою);</w:t>
      </w:r>
    </w:p>
    <w:bookmarkEnd w:id="363"/>
    <w:bookmarkStart w:name="z401" w:id="364"/>
    <w:p>
      <w:pPr>
        <w:spacing w:after="0"/>
        <w:ind w:left="0"/>
        <w:jc w:val="both"/>
      </w:pPr>
      <w:r>
        <w:rPr>
          <w:rFonts w:ascii="Times New Roman"/>
          <w:b w:val="false"/>
          <w:i w:val="false"/>
          <w:color w:val="000000"/>
          <w:sz w:val="28"/>
        </w:rPr>
        <w:t>
      10) 7-процесс - электрондық құжатты (көрсетілетін қызметті алушының сұрау салуын) бұдан әрі - ЖМТ МДҚ АЖ-да тіркеу және ЖМТ МДҚ АЖ-да сұрау салуды өңдеу;</w:t>
      </w:r>
    </w:p>
    <w:bookmarkEnd w:id="364"/>
    <w:bookmarkStart w:name="z402" w:id="365"/>
    <w:p>
      <w:pPr>
        <w:spacing w:after="0"/>
        <w:ind w:left="0"/>
        <w:jc w:val="both"/>
      </w:pPr>
      <w:r>
        <w:rPr>
          <w:rFonts w:ascii="Times New Roman"/>
          <w:b w:val="false"/>
          <w:i w:val="false"/>
          <w:color w:val="000000"/>
          <w:sz w:val="28"/>
        </w:rPr>
        <w:t>
      11) 3-шарт - көрсетілетін қызметті берушінің стандартта көрсетілген қоса берілген құжаттардың қызмет көрсету негіздемелеріне сәйкестігін тексеруі (өңдеуі);</w:t>
      </w:r>
    </w:p>
    <w:bookmarkEnd w:id="365"/>
    <w:bookmarkStart w:name="z403" w:id="366"/>
    <w:p>
      <w:pPr>
        <w:spacing w:after="0"/>
        <w:ind w:left="0"/>
        <w:jc w:val="both"/>
      </w:pPr>
      <w:r>
        <w:rPr>
          <w:rFonts w:ascii="Times New Roman"/>
          <w:b w:val="false"/>
          <w:i w:val="false"/>
          <w:color w:val="000000"/>
          <w:sz w:val="28"/>
        </w:rPr>
        <w:t>
      12) 8-процесс - ЖМТ МДҚ АЖ-да көрсетілетін қызметті алушының деректерінде бұзушылықтар бар болуына байланысты сұрау салынатын қызмет көрсетуден бас тарту туралы хабарламаны қалыптастыру;</w:t>
      </w:r>
    </w:p>
    <w:bookmarkEnd w:id="366"/>
    <w:bookmarkStart w:name="z404" w:id="367"/>
    <w:p>
      <w:pPr>
        <w:spacing w:after="0"/>
        <w:ind w:left="0"/>
        <w:jc w:val="both"/>
      </w:pPr>
      <w:r>
        <w:rPr>
          <w:rFonts w:ascii="Times New Roman"/>
          <w:b w:val="false"/>
          <w:i w:val="false"/>
          <w:color w:val="000000"/>
          <w:sz w:val="28"/>
        </w:rPr>
        <w:t>
      13) 9-процесс - көрсетілетін қызметті алушының ЖМТ МДҚ АЖ-да қалыптастырылған қызмет көрсету нәтижесін (жылжымайтын мүлiкке тiркелген және тоқтатылған құқықтар туралы анықтама не көрсетілетін қызметті беруден бас тарту туралы жазбаша дәлелді хабарлама) алуы. Электрондық құжат көрсетілетін қызметті берушінің уәкілетті адамының ЭЦҚ-сын пайдалана отырып қалыптастырылады.</w:t>
      </w:r>
    </w:p>
    <w:bookmarkEnd w:id="367"/>
    <w:bookmarkStart w:name="z405" w:id="368"/>
    <w:p>
      <w:pPr>
        <w:spacing w:after="0"/>
        <w:ind w:left="0"/>
        <w:jc w:val="both"/>
      </w:pPr>
      <w:r>
        <w:rPr>
          <w:rFonts w:ascii="Times New Roman"/>
          <w:b w:val="false"/>
          <w:i w:val="false"/>
          <w:color w:val="000000"/>
          <w:sz w:val="28"/>
        </w:rPr>
        <w:t>
      11. БАЖҚ арқылы мемлекеттік қызметті көрсету кезінде көрсетілетін қызметті беруші мен көрсетілетін қызметті алушының жүгіну тәртібін және рәсімдерінің (әрекеттерінің) реттілігін сипаттау:</w:t>
      </w:r>
    </w:p>
    <w:bookmarkEnd w:id="368"/>
    <w:bookmarkStart w:name="z406" w:id="369"/>
    <w:p>
      <w:pPr>
        <w:spacing w:after="0"/>
        <w:ind w:left="0"/>
        <w:jc w:val="both"/>
      </w:pPr>
      <w:r>
        <w:rPr>
          <w:rFonts w:ascii="Times New Roman"/>
          <w:b w:val="false"/>
          <w:i w:val="false"/>
          <w:color w:val="000000"/>
          <w:sz w:val="28"/>
        </w:rPr>
        <w:t>
      1) 1-процесс - көрсетілетін қызметті алушы БАЖҚ-да жеке сәйкестендіру нөмірінің (бұдан әрі - ЖСН) логині және пароль арқылы авторизациялауды жүзеге асырады.</w:t>
      </w:r>
    </w:p>
    <w:bookmarkEnd w:id="369"/>
    <w:bookmarkStart w:name="z407" w:id="370"/>
    <w:p>
      <w:pPr>
        <w:spacing w:after="0"/>
        <w:ind w:left="0"/>
        <w:jc w:val="both"/>
      </w:pPr>
      <w:r>
        <w:rPr>
          <w:rFonts w:ascii="Times New Roman"/>
          <w:b w:val="false"/>
          <w:i w:val="false"/>
          <w:color w:val="000000"/>
          <w:sz w:val="28"/>
        </w:rPr>
        <w:t>
      2) 1-шарт - ЖСН логині және пароль арқылы тіркелген көрсетілетін қызметті алушы туралы деректердің төлнұсқалығын БАЖҚ-да тексеру;</w:t>
      </w:r>
    </w:p>
    <w:bookmarkEnd w:id="370"/>
    <w:bookmarkStart w:name="z408" w:id="371"/>
    <w:p>
      <w:pPr>
        <w:spacing w:after="0"/>
        <w:ind w:left="0"/>
        <w:jc w:val="both"/>
      </w:pPr>
      <w:r>
        <w:rPr>
          <w:rFonts w:ascii="Times New Roman"/>
          <w:b w:val="false"/>
          <w:i w:val="false"/>
          <w:color w:val="000000"/>
          <w:sz w:val="28"/>
        </w:rPr>
        <w:t>
      3) 2-процесс - көрсетілетін қызметті алушының деректерінде бұзушылықтар бар болуына байланысты авторизациядан бас тарту туралы хабарламаны БАЖҚ-да қалыптастыру;</w:t>
      </w:r>
    </w:p>
    <w:bookmarkEnd w:id="371"/>
    <w:bookmarkStart w:name="z409" w:id="372"/>
    <w:p>
      <w:pPr>
        <w:spacing w:after="0"/>
        <w:ind w:left="0"/>
        <w:jc w:val="both"/>
      </w:pPr>
      <w:r>
        <w:rPr>
          <w:rFonts w:ascii="Times New Roman"/>
          <w:b w:val="false"/>
          <w:i w:val="false"/>
          <w:color w:val="000000"/>
          <w:sz w:val="28"/>
        </w:rPr>
        <w:t xml:space="preserve">
      4) 3-процесс - осы Регламенттегі қызмет көрсетуді көрсетілетін қызметті алушының таңдауы, қызмет көрсету үшін сұрау салу нысанын экранға шығару және құрылымы мен форматтық талаптарын ескере отырып, сұрау салу нысанына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 қажетті құжаттарды тіркей отырып, көрсетілетін қызметті алушының нысанды толтыруы (деректер енгізуі);</w:t>
      </w:r>
    </w:p>
    <w:bookmarkEnd w:id="372"/>
    <w:bookmarkStart w:name="z410" w:id="373"/>
    <w:p>
      <w:pPr>
        <w:spacing w:after="0"/>
        <w:ind w:left="0"/>
        <w:jc w:val="both"/>
      </w:pPr>
      <w:r>
        <w:rPr>
          <w:rFonts w:ascii="Times New Roman"/>
          <w:b w:val="false"/>
          <w:i w:val="false"/>
          <w:color w:val="000000"/>
          <w:sz w:val="28"/>
        </w:rPr>
        <w:t>
      5) 4-процесс - алушының сұрау салуды куәландыру (қол қою) үшін ЭЦҚ тіркеу куәлігін таңдауы;</w:t>
      </w:r>
    </w:p>
    <w:bookmarkEnd w:id="373"/>
    <w:bookmarkStart w:name="z411" w:id="374"/>
    <w:p>
      <w:pPr>
        <w:spacing w:after="0"/>
        <w:ind w:left="0"/>
        <w:jc w:val="both"/>
      </w:pPr>
      <w:r>
        <w:rPr>
          <w:rFonts w:ascii="Times New Roman"/>
          <w:b w:val="false"/>
          <w:i w:val="false"/>
          <w:color w:val="000000"/>
          <w:sz w:val="28"/>
        </w:rPr>
        <w:t>
      6) 2-шарт - БАЖҚ-да ЭЦҚ тіркеу куәлігінің қолданылу мерзімін және кері қайтарылған (жойылған) тіркеу куәліктерінің тізімде жоқтығын, сондай-ақ сұрау салуда көрсетілген ЖСН мен ЭЦҚ тіркеу куәлігінде көрсетілген ЖСН арасындағы идентификаттау деректерінің сәйкестігін тексеру;</w:t>
      </w:r>
    </w:p>
    <w:bookmarkEnd w:id="374"/>
    <w:bookmarkStart w:name="z412" w:id="375"/>
    <w:p>
      <w:pPr>
        <w:spacing w:after="0"/>
        <w:ind w:left="0"/>
        <w:jc w:val="both"/>
      </w:pPr>
      <w:r>
        <w:rPr>
          <w:rFonts w:ascii="Times New Roman"/>
          <w:b w:val="false"/>
          <w:i w:val="false"/>
          <w:color w:val="000000"/>
          <w:sz w:val="28"/>
        </w:rPr>
        <w:t>
      7) 5-процесс - көрсетілетін қызметті алушының ЭЦҚ төлнұсқалығының расталмауына байланысты сұрау салынатын қызмет көрсетуден бас тарту туралы хабарламаны қалыптастыруы;</w:t>
      </w:r>
    </w:p>
    <w:bookmarkEnd w:id="375"/>
    <w:bookmarkStart w:name="z413" w:id="376"/>
    <w:p>
      <w:pPr>
        <w:spacing w:after="0"/>
        <w:ind w:left="0"/>
        <w:jc w:val="both"/>
      </w:pPr>
      <w:r>
        <w:rPr>
          <w:rFonts w:ascii="Times New Roman"/>
          <w:b w:val="false"/>
          <w:i w:val="false"/>
          <w:color w:val="000000"/>
          <w:sz w:val="28"/>
        </w:rPr>
        <w:t>
      8) 6-процесс - қызмет көрсетуге сұрау салудың толтырылған нысанын (енгізілген деректерді) көрсетілетін қызметті алушының ЭЦҚ арқылы куәландыруы (қол қоюы);</w:t>
      </w:r>
    </w:p>
    <w:bookmarkEnd w:id="376"/>
    <w:bookmarkStart w:name="z414" w:id="377"/>
    <w:p>
      <w:pPr>
        <w:spacing w:after="0"/>
        <w:ind w:left="0"/>
        <w:jc w:val="both"/>
      </w:pPr>
      <w:r>
        <w:rPr>
          <w:rFonts w:ascii="Times New Roman"/>
          <w:b w:val="false"/>
          <w:i w:val="false"/>
          <w:color w:val="000000"/>
          <w:sz w:val="28"/>
        </w:rPr>
        <w:t>
      9) 7-процесс - электрондық құжатты (көрсетілетін қызметті алушының сұрау салуын) ЖМТ МДҚ АЖ-да тіркеу және сұрау салуды ЖМТ МДҚ АЖ-да өңдеу;</w:t>
      </w:r>
    </w:p>
    <w:bookmarkEnd w:id="377"/>
    <w:bookmarkStart w:name="z415" w:id="378"/>
    <w:p>
      <w:pPr>
        <w:spacing w:after="0"/>
        <w:ind w:left="0"/>
        <w:jc w:val="both"/>
      </w:pPr>
      <w:r>
        <w:rPr>
          <w:rFonts w:ascii="Times New Roman"/>
          <w:b w:val="false"/>
          <w:i w:val="false"/>
          <w:color w:val="000000"/>
          <w:sz w:val="28"/>
        </w:rPr>
        <w:t>
      10) 3-шарт - стандартта көрсетілген қоса берілген құжаттардың қызмет көрсету үшін негіздерге сәйкестігін көрсетілетін қызметті берушінің тексеруі (өңдеуі);</w:t>
      </w:r>
    </w:p>
    <w:bookmarkEnd w:id="378"/>
    <w:bookmarkStart w:name="z416" w:id="379"/>
    <w:p>
      <w:pPr>
        <w:spacing w:after="0"/>
        <w:ind w:left="0"/>
        <w:jc w:val="both"/>
      </w:pPr>
      <w:r>
        <w:rPr>
          <w:rFonts w:ascii="Times New Roman"/>
          <w:b w:val="false"/>
          <w:i w:val="false"/>
          <w:color w:val="000000"/>
          <w:sz w:val="28"/>
        </w:rPr>
        <w:t>
      11) 8-процесс - ЖМТ МД АЖ-дағы көрсетілетін қызметті алушының деректерінде бұзушылықтардың бар болуына байланысты сұрау салынатын қызмет көрсетуден бас тарту туралы хабарламаны қалыптастыру;</w:t>
      </w:r>
    </w:p>
    <w:bookmarkEnd w:id="379"/>
    <w:bookmarkStart w:name="z417" w:id="380"/>
    <w:p>
      <w:pPr>
        <w:spacing w:after="0"/>
        <w:ind w:left="0"/>
        <w:jc w:val="both"/>
      </w:pPr>
      <w:r>
        <w:rPr>
          <w:rFonts w:ascii="Times New Roman"/>
          <w:b w:val="false"/>
          <w:i w:val="false"/>
          <w:color w:val="000000"/>
          <w:sz w:val="28"/>
        </w:rPr>
        <w:t>
      12) 9-процесс - көрсетілетін қызметті алушының ЖМТ МДҚ АЖ-да қалыптастырылған қызмет көрсету нәтижесін (жылжымайтын мүлiкке тiркелген және тоқтатылған құқықтар туралы анықтама не қызмет көрсетуден бас тарту туралы жазбаша дәлелді хабарлама) алуы. Электрондық құжат көрсетілетін қызметті берушінің уәкілетті адамының ЭЦК-сын пайдалана отырып қалыптастырылады.</w:t>
      </w:r>
    </w:p>
    <w:bookmarkEnd w:id="380"/>
    <w:bookmarkStart w:name="z418" w:id="381"/>
    <w:p>
      <w:pPr>
        <w:spacing w:after="0"/>
        <w:ind w:left="0"/>
        <w:jc w:val="both"/>
      </w:pPr>
      <w:r>
        <w:rPr>
          <w:rFonts w:ascii="Times New Roman"/>
          <w:b w:val="false"/>
          <w:i w:val="false"/>
          <w:color w:val="000000"/>
          <w:sz w:val="28"/>
        </w:rPr>
        <w:t xml:space="preserve">
      12. Қызмет көрсету кезінде функционалдық өзара іс-әрекеттің Мемлекеттік корпорация арқылы көрсетілетін қызметті алушы әрекеттерінің кезектілігі мен шешімдері (№ 2 диаграмма)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сондай-ақ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p>
    <w:bookmarkEnd w:id="381"/>
    <w:bookmarkStart w:name="z419" w:id="382"/>
    <w:p>
      <w:pPr>
        <w:spacing w:after="0"/>
        <w:ind w:left="0"/>
        <w:jc w:val="both"/>
      </w:pPr>
      <w:r>
        <w:rPr>
          <w:rFonts w:ascii="Times New Roman"/>
          <w:b w:val="false"/>
          <w:i w:val="false"/>
          <w:color w:val="000000"/>
          <w:sz w:val="28"/>
        </w:rPr>
        <w:t>
      1) 1-процесс - орталық операторының қызмет көрсету үшін МК АЖ АЖО-да логин мен құпиясөз енгізуі (авторизациялау процесі);</w:t>
      </w:r>
    </w:p>
    <w:bookmarkEnd w:id="382"/>
    <w:bookmarkStart w:name="z420" w:id="383"/>
    <w:p>
      <w:pPr>
        <w:spacing w:after="0"/>
        <w:ind w:left="0"/>
        <w:jc w:val="both"/>
      </w:pPr>
      <w:r>
        <w:rPr>
          <w:rFonts w:ascii="Times New Roman"/>
          <w:b w:val="false"/>
          <w:i w:val="false"/>
          <w:color w:val="000000"/>
          <w:sz w:val="28"/>
        </w:rPr>
        <w:t>
      2) 2-процесс - орталық операторының осы Регламентте көрсетілген көрсетілетін қызметті таңдауы, қызмет көрсету үшін сұрау салу нысанын экранға шығару және орталық операторының көрсетілетін қызметті алушының деректерін, сондай-ақ көрсетілетін қызметті алушы өкілінің сенімхаты бойынша деректерді енгізуі (нотариат куәландырған сенімхат болған кезде, сенімхат өзгеше куәландырылған кезде - сенімхат деректері толтырылмайды);</w:t>
      </w:r>
    </w:p>
    <w:bookmarkEnd w:id="383"/>
    <w:bookmarkStart w:name="z421" w:id="384"/>
    <w:p>
      <w:pPr>
        <w:spacing w:after="0"/>
        <w:ind w:left="0"/>
        <w:jc w:val="both"/>
      </w:pPr>
      <w:r>
        <w:rPr>
          <w:rFonts w:ascii="Times New Roman"/>
          <w:b w:val="false"/>
          <w:i w:val="false"/>
          <w:color w:val="000000"/>
          <w:sz w:val="28"/>
        </w:rPr>
        <w:t>
      3) 3-процесс - ЭҮШ арқылы ЖТ МДҚ-ға/ЗТ МДҚ-ға көрсетілетін қызметті алушының деректері туралы, сондай-ақ БНАЖ-ға - көрсетілетін қызметті алушы өкілінің сенімхат деректері туралы сұрау салуды жіберу;</w:t>
      </w:r>
    </w:p>
    <w:bookmarkEnd w:id="384"/>
    <w:bookmarkStart w:name="z422" w:id="385"/>
    <w:p>
      <w:pPr>
        <w:spacing w:after="0"/>
        <w:ind w:left="0"/>
        <w:jc w:val="both"/>
      </w:pPr>
      <w:r>
        <w:rPr>
          <w:rFonts w:ascii="Times New Roman"/>
          <w:b w:val="false"/>
          <w:i w:val="false"/>
          <w:color w:val="000000"/>
          <w:sz w:val="28"/>
        </w:rPr>
        <w:t>
      4) 1-шарт - ЖТ МДҚ-да/ЗТ МДҚ-да көрсетілетін қызметті алушы деректерінің, БНАЖ-да сенімхат деректерінің болуын тексеру;</w:t>
      </w:r>
    </w:p>
    <w:bookmarkEnd w:id="385"/>
    <w:bookmarkStart w:name="z423" w:id="386"/>
    <w:p>
      <w:pPr>
        <w:spacing w:after="0"/>
        <w:ind w:left="0"/>
        <w:jc w:val="both"/>
      </w:pPr>
      <w:r>
        <w:rPr>
          <w:rFonts w:ascii="Times New Roman"/>
          <w:b w:val="false"/>
          <w:i w:val="false"/>
          <w:color w:val="000000"/>
          <w:sz w:val="28"/>
        </w:rPr>
        <w:t>
      5) 4-процесс - ЖТ МДҚ-да/ЗТ МДҚ-да көрсетілетін қызметті алушы деректерінің, БНАЖ-да сенімхат деректерінің болмауына байланысты деректерді алудың мүмкін еместігі туралы хабарламаны қалыптастыру;</w:t>
      </w:r>
    </w:p>
    <w:bookmarkEnd w:id="386"/>
    <w:bookmarkStart w:name="z424" w:id="387"/>
    <w:p>
      <w:pPr>
        <w:spacing w:after="0"/>
        <w:ind w:left="0"/>
        <w:jc w:val="both"/>
      </w:pPr>
      <w:r>
        <w:rPr>
          <w:rFonts w:ascii="Times New Roman"/>
          <w:b w:val="false"/>
          <w:i w:val="false"/>
          <w:color w:val="000000"/>
          <w:sz w:val="28"/>
        </w:rPr>
        <w:t>
      6) 5-процесс - орталық операторының қағаз нысанында құжаттардың болуы туралы белгі жасау бөлігінде сұрау салу нысанын толтыруы және көрсетілетін қызметті алушы ұсынған құжаттарды сканерлеу, оларды сұрау салу нысанына тіркеу және ЭЦҚ арқылы қызмет көрсетуге сұрау салудың толтырылған нысанын (енгізілген деректерді) куәландыру;</w:t>
      </w:r>
    </w:p>
    <w:bookmarkEnd w:id="387"/>
    <w:bookmarkStart w:name="z425" w:id="388"/>
    <w:p>
      <w:pPr>
        <w:spacing w:after="0"/>
        <w:ind w:left="0"/>
        <w:jc w:val="both"/>
      </w:pPr>
      <w:r>
        <w:rPr>
          <w:rFonts w:ascii="Times New Roman"/>
          <w:b w:val="false"/>
          <w:i w:val="false"/>
          <w:color w:val="000000"/>
          <w:sz w:val="28"/>
        </w:rPr>
        <w:t>
      7) 6-процесс - ЭҮШ арқылы көрсетілетін қызметті берушінің ЭЦҚ куәландырылған (қол қойылған) электрондық құжатты (көрсетілетін қызметті алушының сұрау салуын) ЖМТ МДҚ АЖ-ға жіберу;</w:t>
      </w:r>
    </w:p>
    <w:bookmarkEnd w:id="388"/>
    <w:bookmarkStart w:name="z426" w:id="389"/>
    <w:p>
      <w:pPr>
        <w:spacing w:after="0"/>
        <w:ind w:left="0"/>
        <w:jc w:val="both"/>
      </w:pPr>
      <w:r>
        <w:rPr>
          <w:rFonts w:ascii="Times New Roman"/>
          <w:b w:val="false"/>
          <w:i w:val="false"/>
          <w:color w:val="000000"/>
          <w:sz w:val="28"/>
        </w:rPr>
        <w:t>
      8) 7-процесс - электрондық құжатты ЖМТ МДҚ АЖ-да тіркеу;</w:t>
      </w:r>
    </w:p>
    <w:bookmarkEnd w:id="389"/>
    <w:bookmarkStart w:name="z427" w:id="390"/>
    <w:p>
      <w:pPr>
        <w:spacing w:after="0"/>
        <w:ind w:left="0"/>
        <w:jc w:val="both"/>
      </w:pPr>
      <w:r>
        <w:rPr>
          <w:rFonts w:ascii="Times New Roman"/>
          <w:b w:val="false"/>
          <w:i w:val="false"/>
          <w:color w:val="000000"/>
          <w:sz w:val="28"/>
        </w:rPr>
        <w:t>
      9) 2-шарт - көрсетілетін қызметті алушы қоса берген құжаттардың стандартта көрсетілген және қызмет көрсету негіздеріне сәйкестігін көрсетілетін қызметті берушінің тексеруі (өңдеуі);</w:t>
      </w:r>
    </w:p>
    <w:bookmarkEnd w:id="390"/>
    <w:bookmarkStart w:name="z428" w:id="391"/>
    <w:p>
      <w:pPr>
        <w:spacing w:after="0"/>
        <w:ind w:left="0"/>
        <w:jc w:val="both"/>
      </w:pPr>
      <w:r>
        <w:rPr>
          <w:rFonts w:ascii="Times New Roman"/>
          <w:b w:val="false"/>
          <w:i w:val="false"/>
          <w:color w:val="000000"/>
          <w:sz w:val="28"/>
        </w:rPr>
        <w:t>
      10) 8-процесс - алушының құжаттарында бұзушылықтардың бар болуына байланысты сұрау салынатын қызмет көрсетуден бас тарту туралы хабарламаны қалыптастыру;</w:t>
      </w:r>
    </w:p>
    <w:bookmarkEnd w:id="391"/>
    <w:bookmarkStart w:name="z429" w:id="392"/>
    <w:p>
      <w:pPr>
        <w:spacing w:after="0"/>
        <w:ind w:left="0"/>
        <w:jc w:val="both"/>
      </w:pPr>
      <w:r>
        <w:rPr>
          <w:rFonts w:ascii="Times New Roman"/>
          <w:b w:val="false"/>
          <w:i w:val="false"/>
          <w:color w:val="000000"/>
          <w:sz w:val="28"/>
        </w:rPr>
        <w:t>
      11) 9-процесс - көрсетілетін қызметті алушының орталықтың операторы арқылы ЖМТ МДҚ АЖ-да қалыптастырылған көрсетілетін қызмет нәтижесін (жылжымайтын мүлікке тіркелген және тоқтатылған құқықтар туралы анықтама (электрондық және қағаз тасығышта) не қызмет көрсетуден бас тарту туралы жазбаша дәлелді хабарлама) алуы;</w:t>
      </w:r>
    </w:p>
    <w:bookmarkEnd w:id="392"/>
    <w:bookmarkStart w:name="z430" w:id="393"/>
    <w:p>
      <w:pPr>
        <w:spacing w:after="0"/>
        <w:ind w:left="0"/>
        <w:jc w:val="both"/>
      </w:pPr>
      <w:r>
        <w:rPr>
          <w:rFonts w:ascii="Times New Roman"/>
          <w:b w:val="false"/>
          <w:i w:val="false"/>
          <w:color w:val="000000"/>
          <w:sz w:val="28"/>
        </w:rPr>
        <w:t>
      13. Қызмет көрсету үшін сұрау салу нысандарын толтыру бойынша әрекеттерді сипаттау:</w:t>
      </w:r>
    </w:p>
    <w:bookmarkEnd w:id="393"/>
    <w:bookmarkStart w:name="z431" w:id="394"/>
    <w:p>
      <w:pPr>
        <w:spacing w:after="0"/>
        <w:ind w:left="0"/>
        <w:jc w:val="both"/>
      </w:pPr>
      <w:r>
        <w:rPr>
          <w:rFonts w:ascii="Times New Roman"/>
          <w:b w:val="false"/>
          <w:i w:val="false"/>
          <w:color w:val="000000"/>
          <w:sz w:val="28"/>
        </w:rPr>
        <w:t>
      1) ЭҮП-ге кіру үшін ЖСН логинді және құпиясөзді пайдаланушының енгізуі;</w:t>
      </w:r>
    </w:p>
    <w:bookmarkEnd w:id="394"/>
    <w:bookmarkStart w:name="z432" w:id="395"/>
    <w:p>
      <w:pPr>
        <w:spacing w:after="0"/>
        <w:ind w:left="0"/>
        <w:jc w:val="both"/>
      </w:pPr>
      <w:r>
        <w:rPr>
          <w:rFonts w:ascii="Times New Roman"/>
          <w:b w:val="false"/>
          <w:i w:val="false"/>
          <w:color w:val="000000"/>
          <w:sz w:val="28"/>
        </w:rPr>
        <w:t>
      2) осы Регламентте көрсетілген көрсетілетін қызметті таңдау;</w:t>
      </w:r>
    </w:p>
    <w:bookmarkEnd w:id="395"/>
    <w:bookmarkStart w:name="z433" w:id="396"/>
    <w:p>
      <w:pPr>
        <w:spacing w:after="0"/>
        <w:ind w:left="0"/>
        <w:jc w:val="both"/>
      </w:pPr>
      <w:r>
        <w:rPr>
          <w:rFonts w:ascii="Times New Roman"/>
          <w:b w:val="false"/>
          <w:i w:val="false"/>
          <w:color w:val="000000"/>
          <w:sz w:val="28"/>
        </w:rPr>
        <w:t>
      3) "online қызметіне тапсырыс беру" түймешесі арқылы көрсетілетін қызметке тапсырыс беру;</w:t>
      </w:r>
    </w:p>
    <w:bookmarkEnd w:id="396"/>
    <w:bookmarkStart w:name="z434" w:id="397"/>
    <w:p>
      <w:pPr>
        <w:spacing w:after="0"/>
        <w:ind w:left="0"/>
        <w:jc w:val="both"/>
      </w:pPr>
      <w:r>
        <w:rPr>
          <w:rFonts w:ascii="Times New Roman"/>
          <w:b w:val="false"/>
          <w:i w:val="false"/>
          <w:color w:val="000000"/>
          <w:sz w:val="28"/>
        </w:rPr>
        <w:t>
      4) сұрау салуды толтыру:</w:t>
      </w:r>
    </w:p>
    <w:bookmarkEnd w:id="397"/>
    <w:p>
      <w:pPr>
        <w:spacing w:after="0"/>
        <w:ind w:left="0"/>
        <w:jc w:val="both"/>
      </w:pPr>
      <w:r>
        <w:rPr>
          <w:rFonts w:ascii="Times New Roman"/>
          <w:b w:val="false"/>
          <w:i w:val="false"/>
          <w:color w:val="000000"/>
          <w:sz w:val="28"/>
        </w:rPr>
        <w:t>
      ЖСН автоматты түрде, ЭҮП-да пайдаланушыны тіркеу нәтижелері бойынша таңдалады;</w:t>
      </w:r>
    </w:p>
    <w:p>
      <w:pPr>
        <w:spacing w:after="0"/>
        <w:ind w:left="0"/>
        <w:jc w:val="both"/>
      </w:pPr>
      <w:r>
        <w:rPr>
          <w:rFonts w:ascii="Times New Roman"/>
          <w:b w:val="false"/>
          <w:i w:val="false"/>
          <w:color w:val="000000"/>
          <w:sz w:val="28"/>
        </w:rPr>
        <w:t>
      пайдаланушы "сұрау салуды жіберу" түймешесі арқылы сұрау салуды куәландыруға (оған қол қоюға) көшуді жүзеге асырады;</w:t>
      </w:r>
    </w:p>
    <w:bookmarkStart w:name="z435" w:id="398"/>
    <w:p>
      <w:pPr>
        <w:spacing w:after="0"/>
        <w:ind w:left="0"/>
        <w:jc w:val="both"/>
      </w:pPr>
      <w:r>
        <w:rPr>
          <w:rFonts w:ascii="Times New Roman"/>
          <w:b w:val="false"/>
          <w:i w:val="false"/>
          <w:color w:val="000000"/>
          <w:sz w:val="28"/>
        </w:rPr>
        <w:t>
      5) пайдаланушының ЭЦҚ тіркеу куәлігін таңдауы;</w:t>
      </w:r>
    </w:p>
    <w:bookmarkEnd w:id="398"/>
    <w:bookmarkStart w:name="z436" w:id="399"/>
    <w:p>
      <w:pPr>
        <w:spacing w:after="0"/>
        <w:ind w:left="0"/>
        <w:jc w:val="both"/>
      </w:pPr>
      <w:r>
        <w:rPr>
          <w:rFonts w:ascii="Times New Roman"/>
          <w:b w:val="false"/>
          <w:i w:val="false"/>
          <w:color w:val="000000"/>
          <w:sz w:val="28"/>
        </w:rPr>
        <w:t>
      6) сұрау салуды куәландыру (оған қол қою) - пайдаланушы "қол қою" түймешесі арқылы ЭЦП сұрау салудың куәландырылуын (оған қол қоюды) жүзеге асырады, одан кейін сұрау салу ЖМТ МДҚ АЖ-ға өңдеуге беріледі;</w:t>
      </w:r>
    </w:p>
    <w:bookmarkEnd w:id="399"/>
    <w:bookmarkStart w:name="z437" w:id="400"/>
    <w:p>
      <w:pPr>
        <w:spacing w:after="0"/>
        <w:ind w:left="0"/>
        <w:jc w:val="both"/>
      </w:pPr>
      <w:r>
        <w:rPr>
          <w:rFonts w:ascii="Times New Roman"/>
          <w:b w:val="false"/>
          <w:i w:val="false"/>
          <w:color w:val="000000"/>
          <w:sz w:val="28"/>
        </w:rPr>
        <w:t>
      7) сұрау салуды ЖМТ МДҚ АЖ-да өңдеу;</w:t>
      </w:r>
    </w:p>
    <w:bookmarkEnd w:id="400"/>
    <w:bookmarkStart w:name="z438" w:id="401"/>
    <w:p>
      <w:pPr>
        <w:spacing w:after="0"/>
        <w:ind w:left="0"/>
        <w:jc w:val="both"/>
      </w:pPr>
      <w:r>
        <w:rPr>
          <w:rFonts w:ascii="Times New Roman"/>
          <w:b w:val="false"/>
          <w:i w:val="false"/>
          <w:color w:val="000000"/>
          <w:sz w:val="28"/>
        </w:rPr>
        <w:t>
      8) пайдаланушының дисплей экранында мынадай ақпарат: ЖСН; сұрау салу нөмірі; көрсетілетін қызмет түрі; сұрау салу мәртебесі; қызмет көрсету мерзімі шығарылады;</w:t>
      </w:r>
    </w:p>
    <w:bookmarkEnd w:id="401"/>
    <w:p>
      <w:pPr>
        <w:spacing w:after="0"/>
        <w:ind w:left="0"/>
        <w:jc w:val="both"/>
      </w:pPr>
      <w:r>
        <w:rPr>
          <w:rFonts w:ascii="Times New Roman"/>
          <w:b w:val="false"/>
          <w:i w:val="false"/>
          <w:color w:val="000000"/>
          <w:sz w:val="28"/>
        </w:rPr>
        <w:t>
      "мәртебені жаңарту" түймешесі арқылы пайдаланушыға сұрау салуды өңдеу нәтижелерін қарап шығу мүмкіндігі беріледі;</w:t>
      </w:r>
    </w:p>
    <w:p>
      <w:pPr>
        <w:spacing w:after="0"/>
        <w:ind w:left="0"/>
        <w:jc w:val="both"/>
      </w:pPr>
      <w:r>
        <w:rPr>
          <w:rFonts w:ascii="Times New Roman"/>
          <w:b w:val="false"/>
          <w:i w:val="false"/>
          <w:color w:val="000000"/>
          <w:sz w:val="28"/>
        </w:rPr>
        <w:t>
      ЭҮП-да жауап алу кезінде "нәтижені қарап шығу" түймешесі шығады.</w:t>
      </w:r>
    </w:p>
    <w:bookmarkStart w:name="z439" w:id="402"/>
    <w:p>
      <w:pPr>
        <w:spacing w:after="0"/>
        <w:ind w:left="0"/>
        <w:jc w:val="both"/>
      </w:pPr>
      <w:r>
        <w:rPr>
          <w:rFonts w:ascii="Times New Roman"/>
          <w:b w:val="false"/>
          <w:i w:val="false"/>
          <w:color w:val="000000"/>
          <w:sz w:val="28"/>
        </w:rPr>
        <w:t>
      14. Сұрау салу өңделгеннен кейін көрсетілетін қызметті алушыға сұрау салуды өңдеу нәтижелерін мынадай түрде қарап шығу мүмкіндігі беріледі:</w:t>
      </w:r>
    </w:p>
    <w:bookmarkEnd w:id="402"/>
    <w:p>
      <w:pPr>
        <w:spacing w:after="0"/>
        <w:ind w:left="0"/>
        <w:jc w:val="both"/>
      </w:pPr>
      <w:r>
        <w:rPr>
          <w:rFonts w:ascii="Times New Roman"/>
          <w:b w:val="false"/>
          <w:i w:val="false"/>
          <w:color w:val="000000"/>
          <w:sz w:val="28"/>
        </w:rPr>
        <w:t>
      "ашу" түймешесін басқаннан кейін - сұрау салу нәтижесі дисплей экранына шығарылады;</w:t>
      </w:r>
    </w:p>
    <w:p>
      <w:pPr>
        <w:spacing w:after="0"/>
        <w:ind w:left="0"/>
        <w:jc w:val="both"/>
      </w:pPr>
      <w:r>
        <w:rPr>
          <w:rFonts w:ascii="Times New Roman"/>
          <w:b w:val="false"/>
          <w:i w:val="false"/>
          <w:color w:val="000000"/>
          <w:sz w:val="28"/>
        </w:rPr>
        <w:t>
      "сақтау" түймешесін басқаннан кейін - сұрау салу нәтижесі көрсетілетін қызметті алушы белгілеген магниттік тасығышта Adobe Acrobat форматында сақталады.</w:t>
      </w:r>
    </w:p>
    <w:bookmarkStart w:name="z440" w:id="403"/>
    <w:p>
      <w:pPr>
        <w:spacing w:after="0"/>
        <w:ind w:left="0"/>
        <w:jc w:val="both"/>
      </w:pPr>
      <w:r>
        <w:rPr>
          <w:rFonts w:ascii="Times New Roman"/>
          <w:b w:val="false"/>
          <w:i w:val="false"/>
          <w:color w:val="000000"/>
          <w:sz w:val="28"/>
        </w:rPr>
        <w:t xml:space="preserve">
      15. Әрбір әрекеттің орындалу мерзімі көрсетілген әрекеттер кезектілігінің (рәсімдердің, функциялардың, операциялардың) мәтіндік кестелік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ЭҮП арқылы құрылымдық-функционалдық бірліктер әрекеттер сипаттамасының қосымшасында келтірілген.</w:t>
      </w:r>
    </w:p>
    <w:bookmarkEnd w:id="4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w:t>
            </w:r>
            <w:r>
              <w:br/>
            </w:r>
            <w:r>
              <w:rPr>
                <w:rFonts w:ascii="Times New Roman"/>
                <w:b w:val="false"/>
                <w:i w:val="false"/>
                <w:color w:val="000000"/>
                <w:sz w:val="20"/>
              </w:rPr>
              <w:t>тіркелген және тоқтатылған</w:t>
            </w:r>
            <w:r>
              <w:br/>
            </w:r>
            <w:r>
              <w:rPr>
                <w:rFonts w:ascii="Times New Roman"/>
                <w:b w:val="false"/>
                <w:i w:val="false"/>
                <w:color w:val="000000"/>
                <w:sz w:val="20"/>
              </w:rPr>
              <w:t>құқықтар туралы анықтамалар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442" w:id="404"/>
    <w:p>
      <w:pPr>
        <w:spacing w:after="0"/>
        <w:ind w:left="0"/>
        <w:jc w:val="left"/>
      </w:pPr>
      <w:r>
        <w:rPr>
          <w:rFonts w:ascii="Times New Roman"/>
          <w:b/>
          <w:i w:val="false"/>
          <w:color w:val="000000"/>
        </w:rPr>
        <w:t xml:space="preserve"> Мемлекеттік корпорация арқылы құрылымдық-функционалдық бірліктер әрекеттерінің сипаттамасы</w:t>
      </w:r>
    </w:p>
    <w:bookmarkEnd w:id="4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7"/>
        <w:gridCol w:w="1283"/>
        <w:gridCol w:w="755"/>
        <w:gridCol w:w="1496"/>
        <w:gridCol w:w="1352"/>
        <w:gridCol w:w="1551"/>
        <w:gridCol w:w="1383"/>
        <w:gridCol w:w="1153"/>
        <w:gridCol w:w="1452"/>
        <w:gridCol w:w="558"/>
      </w:tblGrid>
      <w:tr>
        <w:trPr>
          <w:trHeight w:val="30" w:hRule="atLeast"/>
        </w:trPr>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(жұмыс барысының, ағынының) №</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ҚФБ атауы</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КҚБЖ АЖ АЖО</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қызметті берушінің жұмыскері</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Жинақтау бөлімінің жұмыскері</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 МДҚ</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қызметті берушінің жұмыскері</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Жинақтау бөлімінің жұмыскері</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ЖМТ МДҚ АЖ </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 АЖ</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 АЖ</w:t>
            </w:r>
          </w:p>
        </w:tc>
      </w:tr>
      <w:tr>
        <w:trPr>
          <w:trHeight w:val="30" w:hRule="atLeast"/>
        </w:trPr>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(процестің, рәсімнің, операцияның) атауы және олардың сипаттамасы</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КҚБЖ операторы логин және пароль арқылы авторизациядан өтеді</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тандайды және сұрау салу деректерін қалыптастырады</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 МДҚ-ға сұрау салуды жолдау</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деректерінің болмауына байланысты деректерді алу мүмкіндігінің болмауы туралы хабарламаны қалыптастырады</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құжаттарды сұрау салу нысанына қоса тіркей отырып, сұрау салуды толтыру және ЭЦҚ куәландыру</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ЭЦҚ-мен куәландырылған (қол қойылған) құжатты ЭҮӨШ АЖО-ға жолдау</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құжаттарындағы бұзушылықтардың бар болуына байланысты қызметтен бас тарту туралы хабарламаны қалыптастыру</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w:t>
            </w:r>
          </w:p>
        </w:tc>
      </w:tr>
      <w:tr>
        <w:trPr>
          <w:trHeight w:val="30" w:hRule="atLeast"/>
        </w:trPr>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ұйымдастырушылық-өкімдік шешім)</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 нөмір бере отырып, сұрау салуды жүйеде тіркеу</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сәтті қалыптастыру туралы хабарламаны көрсету</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бағдарлау</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Дәлелді бас тартуды қалыптастыру</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Сұру салуды сәтті қалыптастыру туралы хабарламаны көрсету</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бағдарлау</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 нөмір бере отырып, сұрау салуды жүйеде тіркеу .</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Дәлелді бас тартуды қалыптастыру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r>
      <w:tr>
        <w:trPr>
          <w:trHeight w:val="30" w:hRule="atLeast"/>
        </w:trPr>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 - 1 минут</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 - 1 минут</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минут</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r>
      <w:tr>
        <w:trPr>
          <w:trHeight w:val="30" w:hRule="atLeast"/>
        </w:trPr>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әрекеттің нөмірі</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егер көрсетілетін қызметті алушының деректерінде бұзушылықтар бар болса;</w:t>
            </w:r>
            <w:r>
              <w:br/>
            </w:r>
            <w:r>
              <w:rPr>
                <w:rFonts w:ascii="Times New Roman"/>
                <w:b w:val="false"/>
                <w:i w:val="false"/>
                <w:color w:val="000000"/>
                <w:sz w:val="20"/>
              </w:rPr>
              <w:t>
5-бұзушылықтар болмаса</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егер бұзушылықтар бар болса;</w:t>
            </w:r>
            <w:r>
              <w:br/>
            </w:r>
            <w:r>
              <w:rPr>
                <w:rFonts w:ascii="Times New Roman"/>
                <w:b w:val="false"/>
                <w:i w:val="false"/>
                <w:color w:val="000000"/>
                <w:sz w:val="20"/>
              </w:rPr>
              <w:t>
9 - егер бұзушылықтар болмаса</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w:t>
            </w:r>
            <w:r>
              <w:br/>
            </w:r>
            <w:r>
              <w:rPr>
                <w:rFonts w:ascii="Times New Roman"/>
                <w:b w:val="false"/>
                <w:i w:val="false"/>
                <w:color w:val="000000"/>
                <w:sz w:val="20"/>
              </w:rPr>
              <w:t>тіркелген және тоқтатылған</w:t>
            </w:r>
            <w:r>
              <w:br/>
            </w:r>
            <w:r>
              <w:rPr>
                <w:rFonts w:ascii="Times New Roman"/>
                <w:b w:val="false"/>
                <w:i w:val="false"/>
                <w:color w:val="000000"/>
                <w:sz w:val="20"/>
              </w:rPr>
              <w:t>құқықтар туралы анықтамалар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444" w:id="405"/>
    <w:p>
      <w:pPr>
        <w:spacing w:after="0"/>
        <w:ind w:left="0"/>
        <w:jc w:val="left"/>
      </w:pPr>
      <w:r>
        <w:rPr>
          <w:rFonts w:ascii="Times New Roman"/>
          <w:b/>
          <w:i w:val="false"/>
          <w:color w:val="000000"/>
        </w:rPr>
        <w:t xml:space="preserve"> ЭҮП арқылы мемлекеттік қызмет көрсету кезінде функционалдық өзара әрекеттің № 1 диаграммасы</w:t>
      </w:r>
    </w:p>
    <w:bookmarkEnd w:id="405"/>
    <w:p>
      <w:pPr>
        <w:spacing w:after="0"/>
        <w:ind w:left="0"/>
        <w:jc w:val="left"/>
      </w:pP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5" w:id="406"/>
    <w:p>
      <w:pPr>
        <w:spacing w:after="0"/>
        <w:ind w:left="0"/>
        <w:jc w:val="left"/>
      </w:pPr>
      <w:r>
        <w:rPr>
          <w:rFonts w:ascii="Times New Roman"/>
          <w:b/>
          <w:i w:val="false"/>
          <w:color w:val="000000"/>
        </w:rPr>
        <w:t xml:space="preserve"> Мемлекеттік корпорация арқылы мемлекеттік қызмет көрсету кезінде функционалдық өзара әрекеттің № 2 диаграммасы</w:t>
      </w:r>
    </w:p>
    <w:bookmarkEnd w:id="406"/>
    <w:p>
      <w:pPr>
        <w:spacing w:after="0"/>
        <w:ind w:left="0"/>
        <w:jc w:val="left"/>
      </w:pPr>
      <w:r>
        <w:br/>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436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9436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w:t>
            </w:r>
            <w:r>
              <w:br/>
            </w:r>
            <w:r>
              <w:rPr>
                <w:rFonts w:ascii="Times New Roman"/>
                <w:b w:val="false"/>
                <w:i w:val="false"/>
                <w:color w:val="000000"/>
                <w:sz w:val="20"/>
              </w:rPr>
              <w:t>тіркелген және тоқтатылған</w:t>
            </w:r>
            <w:r>
              <w:br/>
            </w:r>
            <w:r>
              <w:rPr>
                <w:rFonts w:ascii="Times New Roman"/>
                <w:b w:val="false"/>
                <w:i w:val="false"/>
                <w:color w:val="000000"/>
                <w:sz w:val="20"/>
              </w:rPr>
              <w:t>құқықтар туралы анықтамалар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447" w:id="407"/>
    <w:p>
      <w:pPr>
        <w:spacing w:after="0"/>
        <w:ind w:left="0"/>
        <w:jc w:val="left"/>
      </w:pPr>
      <w:r>
        <w:rPr>
          <w:rFonts w:ascii="Times New Roman"/>
          <w:b/>
          <w:i w:val="false"/>
          <w:color w:val="000000"/>
        </w:rPr>
        <w:t xml:space="preserve"> ЭҮП арқылы құрылымдық-функционалдық бірліктер әрекеттерінің сипаттамасы</w:t>
      </w:r>
    </w:p>
    <w:bookmarkEnd w:id="4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64"/>
        <w:gridCol w:w="1956"/>
        <w:gridCol w:w="1251"/>
        <w:gridCol w:w="975"/>
        <w:gridCol w:w="1496"/>
        <w:gridCol w:w="1159"/>
        <w:gridCol w:w="1036"/>
        <w:gridCol w:w="1711"/>
        <w:gridCol w:w="1252"/>
      </w:tblGrid>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(жұмыстар барысының ағынының) №</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ҚФБ атауы</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 АЖ</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 АЖ</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(процестің, рәсімнің, операцияның) атауы және олардың сипаттамасы</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компьютерінің интернет - браузеріне ЭЦҚ тіркеу куәлігін тіркеу</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деректерінде бұзушылықтардың бар болуына байланысты бас тарту туралы хабарламаны қалыптастырады</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Төлемнің болмауына байланысты бас тарту туралы хабарламаны қалыптастырады</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куәландыру (оған қол қою) үшін ЭЦҚ таңдау</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ЭЦҚ төлнұсқалығының расталмағанына байланысты бас тарту туралы хабарламаны қалыптастырады</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ЭЦҚ арқылы куәландыру (оған қол қою)</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 - өтінішті (көрсетілетін қызметті алушының сұрау салуын) тіркеу және сұрау салуды өңдеу</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деректерінде бұзушылықтардың бар болуына байланысты бас тарту туралы хабарламаны қалыптастыру</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 дастырушылық- өкімдік шешім)</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сәтті қалыптастыру туралы хабарламаны көрсету</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салынатын мемлекеттік көрсетілетін қызметтен бас тарту туралы хабарламаны қалыптастыру</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салынатын мемлекеттік көрсетілетін қызметтен бас тарту туралы хабарламаны қалыптастыру</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бағдарлау</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салынатын мемлекеттік көрсетілетін қызметтен бас тарту туралы хабарламаны қалыптастыру</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бағдарлау</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 нөмір бере отырып, сұрау салуды тіркеу</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салынатын мемлекеттік көрсетілетін қызметтен бас тарту туралы хабарламаны қалыптастыру</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сек</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сек</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сек</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әрекеттің нөмірі</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2-егер көрсетілетін қызметті алушының деректерінде бұзушылықтар бар болса, 3- егер авторизациялау сәтті өтсе</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5-егер ЭЦҚ қате болса, 6-егер ЭЦҚ қатесіз болса</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8-егер бұзушылықтар бар болса;</w:t>
            </w:r>
            <w:r>
              <w:br/>
            </w:r>
            <w:r>
              <w:rPr>
                <w:rFonts w:ascii="Times New Roman"/>
                <w:b w:val="false"/>
                <w:i w:val="false"/>
                <w:color w:val="000000"/>
                <w:sz w:val="20"/>
              </w:rPr>
              <w:t>
9-егер бұзушылықтар болмаса</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w:t>
            </w:r>
            <w:r>
              <w:br/>
            </w:r>
            <w:r>
              <w:rPr>
                <w:rFonts w:ascii="Times New Roman"/>
                <w:b w:val="false"/>
                <w:i w:val="false"/>
                <w:color w:val="000000"/>
                <w:sz w:val="20"/>
              </w:rPr>
              <w:t>тіркелген және тоқтатылған</w:t>
            </w:r>
            <w:r>
              <w:br/>
            </w:r>
            <w:r>
              <w:rPr>
                <w:rFonts w:ascii="Times New Roman"/>
                <w:b w:val="false"/>
                <w:i w:val="false"/>
                <w:color w:val="000000"/>
                <w:sz w:val="20"/>
              </w:rPr>
              <w:t>құқықтар туралы анықтамалар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449" w:id="408"/>
    <w:p>
      <w:pPr>
        <w:spacing w:after="0"/>
        <w:ind w:left="0"/>
        <w:jc w:val="left"/>
      </w:pPr>
      <w:r>
        <w:rPr>
          <w:rFonts w:ascii="Times New Roman"/>
          <w:b/>
          <w:i w:val="false"/>
          <w:color w:val="000000"/>
        </w:rPr>
        <w:t xml:space="preserve"> "Жылжымайтын мүлiкке тiркелген құқықтар және тоқтатылған құқықтар туралы анықтамалар беру" мемлекеттік қызмет көрсету бизнес-процесстерінің анықтамасы</w:t>
      </w:r>
    </w:p>
    <w:bookmarkEnd w:id="408"/>
    <w:p>
      <w:pPr>
        <w:spacing w:after="0"/>
        <w:ind w:left="0"/>
        <w:jc w:val="both"/>
      </w:pPr>
      <w:r>
        <w:rPr>
          <w:rFonts w:ascii="Times New Roman"/>
          <w:b w:val="false"/>
          <w:i w:val="false"/>
          <w:color w:val="000000"/>
          <w:sz w:val="28"/>
        </w:rPr>
        <w:t>
      * Электрондық үкімет порталы арқылы қызмет көрсету барысында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19 желтоқсандағы</w:t>
            </w:r>
            <w:r>
              <w:br/>
            </w:r>
            <w:r>
              <w:rPr>
                <w:rFonts w:ascii="Times New Roman"/>
                <w:b w:val="false"/>
                <w:i w:val="false"/>
                <w:color w:val="000000"/>
                <w:sz w:val="20"/>
              </w:rPr>
              <w:t>№ 1601 бұйрығына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8-қосымша</w:t>
            </w:r>
          </w:p>
        </w:tc>
      </w:tr>
    </w:tbl>
    <w:bookmarkStart w:name="z452" w:id="409"/>
    <w:p>
      <w:pPr>
        <w:spacing w:after="0"/>
        <w:ind w:left="0"/>
        <w:jc w:val="left"/>
      </w:pPr>
      <w:r>
        <w:rPr>
          <w:rFonts w:ascii="Times New Roman"/>
          <w:b/>
          <w:i w:val="false"/>
          <w:color w:val="000000"/>
        </w:rPr>
        <w:t xml:space="preserve"> "Жылжымайтын мүлікке құқық белгілейтін құжаттың телнұсқасын беру" мемлекеттік көрсетілетін қызмет регламенті </w:t>
      </w:r>
    </w:p>
    <w:bookmarkEnd w:id="409"/>
    <w:bookmarkStart w:name="z453" w:id="410"/>
    <w:p>
      <w:pPr>
        <w:spacing w:after="0"/>
        <w:ind w:left="0"/>
        <w:jc w:val="left"/>
      </w:pPr>
      <w:r>
        <w:rPr>
          <w:rFonts w:ascii="Times New Roman"/>
          <w:b/>
          <w:i w:val="false"/>
          <w:color w:val="000000"/>
        </w:rPr>
        <w:t xml:space="preserve"> 1 тарау. Жалпы ережелер</w:t>
      </w:r>
    </w:p>
    <w:bookmarkEnd w:id="410"/>
    <w:bookmarkStart w:name="z454" w:id="411"/>
    <w:p>
      <w:pPr>
        <w:spacing w:after="0"/>
        <w:ind w:left="0"/>
        <w:jc w:val="both"/>
      </w:pPr>
      <w:r>
        <w:rPr>
          <w:rFonts w:ascii="Times New Roman"/>
          <w:b w:val="false"/>
          <w:i w:val="false"/>
          <w:color w:val="000000"/>
          <w:sz w:val="28"/>
        </w:rPr>
        <w:t xml:space="preserve">
      1. Мемлекеттік көрсетілетін қызмет Қазақстан Республикасы министрінің 2015 жылғы 28 сәуірдегі № 246 бұйрығымен бекітілген "Жылжымайтын мүлікке құқық белгілейтін құжаттың телнұсқасын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(нормативтік құқықтық актілерді мемлекеттік тіркеу тізілімінде № 11408 болып тіркелген) (бұдан әрі - стандарт) негізінде "Азаматтарға арналған үкімет "мемлекеттік корпорациясы" коммерциялық емес акционерлік қоғамы (бұдан әрі - көрсетілетін қызметті беруші) көрсетеді.</w:t>
      </w:r>
    </w:p>
    <w:bookmarkEnd w:id="411"/>
    <w:bookmarkStart w:name="z455" w:id="412"/>
    <w:p>
      <w:pPr>
        <w:spacing w:after="0"/>
        <w:ind w:left="0"/>
        <w:jc w:val="both"/>
      </w:pPr>
      <w:r>
        <w:rPr>
          <w:rFonts w:ascii="Times New Roman"/>
          <w:b w:val="false"/>
          <w:i w:val="false"/>
          <w:color w:val="000000"/>
          <w:sz w:val="28"/>
        </w:rPr>
        <w:t>
      2. Өтінішті қабылдау және мемлекеттік қызметті көрсету нәтижесін беру:</w:t>
      </w:r>
    </w:p>
    <w:bookmarkEnd w:id="412"/>
    <w:bookmarkStart w:name="z456" w:id="413"/>
    <w:p>
      <w:pPr>
        <w:spacing w:after="0"/>
        <w:ind w:left="0"/>
        <w:jc w:val="both"/>
      </w:pPr>
      <w:r>
        <w:rPr>
          <w:rFonts w:ascii="Times New Roman"/>
          <w:b w:val="false"/>
          <w:i w:val="false"/>
          <w:color w:val="000000"/>
          <w:sz w:val="28"/>
        </w:rPr>
        <w:t>
      1) көрсетілетін қызметті алушының жылжымайтын мүлік объектісінің орналасқан жері бойынша көрсетілетін қызметті беруші;</w:t>
      </w:r>
    </w:p>
    <w:bookmarkEnd w:id="413"/>
    <w:bookmarkStart w:name="z457" w:id="414"/>
    <w:p>
      <w:pPr>
        <w:spacing w:after="0"/>
        <w:ind w:left="0"/>
        <w:jc w:val="both"/>
      </w:pPr>
      <w:r>
        <w:rPr>
          <w:rFonts w:ascii="Times New Roman"/>
          <w:b w:val="false"/>
          <w:i w:val="false"/>
          <w:color w:val="000000"/>
          <w:sz w:val="28"/>
        </w:rPr>
        <w:t>
      2) "электрондық үкіметтің" веб-порталы: www.egov.kz (бұдан әрі - портал) арқылы жүзеге асырылады.</w:t>
      </w:r>
    </w:p>
    <w:bookmarkEnd w:id="414"/>
    <w:bookmarkStart w:name="z458" w:id="415"/>
    <w:p>
      <w:pPr>
        <w:spacing w:after="0"/>
        <w:ind w:left="0"/>
        <w:jc w:val="both"/>
      </w:pPr>
      <w:r>
        <w:rPr>
          <w:rFonts w:ascii="Times New Roman"/>
          <w:b w:val="false"/>
          <w:i w:val="false"/>
          <w:color w:val="000000"/>
          <w:sz w:val="28"/>
        </w:rPr>
        <w:t>
      3. Мемлекеттік қызметті көрсету нысаны-электрондық (ішінара автоматтандырылған) және (немесе) қағаз түрінде.</w:t>
      </w:r>
    </w:p>
    <w:bookmarkEnd w:id="415"/>
    <w:bookmarkStart w:name="z459" w:id="416"/>
    <w:p>
      <w:pPr>
        <w:spacing w:after="0"/>
        <w:ind w:left="0"/>
        <w:jc w:val="both"/>
      </w:pPr>
      <w:r>
        <w:rPr>
          <w:rFonts w:ascii="Times New Roman"/>
          <w:b w:val="false"/>
          <w:i w:val="false"/>
          <w:color w:val="000000"/>
          <w:sz w:val="28"/>
        </w:rPr>
        <w:t>
      4. Мемлекеттік қызметті көрсету нәтижесі - жылжымайтын мүлікке құқық белгілейтін құжаттың телнұсқасы.</w:t>
      </w:r>
    </w:p>
    <w:bookmarkEnd w:id="416"/>
    <w:bookmarkStart w:name="z460" w:id="417"/>
    <w:p>
      <w:pPr>
        <w:spacing w:after="0"/>
        <w:ind w:left="0"/>
        <w:jc w:val="left"/>
      </w:pPr>
      <w:r>
        <w:rPr>
          <w:rFonts w:ascii="Times New Roman"/>
          <w:b/>
          <w:i w:val="false"/>
          <w:color w:val="000000"/>
        </w:rPr>
        <w:t xml:space="preserve"> 2 тарау. Көрсетілетін қызметті берушінің құрылымдық бөлімшелерінің (қызметкерлерінің) мемлекеттік көрсетілетін қызметті процесіндегі іс-қимыл тәртібінің сипаттамасы</w:t>
      </w:r>
    </w:p>
    <w:bookmarkEnd w:id="417"/>
    <w:bookmarkStart w:name="z461" w:id="418"/>
    <w:p>
      <w:pPr>
        <w:spacing w:after="0"/>
        <w:ind w:left="0"/>
        <w:jc w:val="both"/>
      </w:pPr>
      <w:r>
        <w:rPr>
          <w:rFonts w:ascii="Times New Roman"/>
          <w:b w:val="false"/>
          <w:i w:val="false"/>
          <w:color w:val="000000"/>
          <w:sz w:val="28"/>
        </w:rPr>
        <w:t xml:space="preserve">
      5. Көрсетілетін қызметті алушының Стандарттың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топтамасымен көрсетілетін қызметті берушіге жүгінуі Мемлекеттік қызмет көрсету бойынша рәсімді (іс-қимылды) бастауға негіз болып табылады.</w:t>
      </w:r>
    </w:p>
    <w:bookmarkEnd w:id="418"/>
    <w:bookmarkStart w:name="z462" w:id="419"/>
    <w:p>
      <w:pPr>
        <w:spacing w:after="0"/>
        <w:ind w:left="0"/>
        <w:jc w:val="both"/>
      </w:pPr>
      <w:r>
        <w:rPr>
          <w:rFonts w:ascii="Times New Roman"/>
          <w:b w:val="false"/>
          <w:i w:val="false"/>
          <w:color w:val="000000"/>
          <w:sz w:val="28"/>
        </w:rPr>
        <w:t>
      6. Мемлекеттік қызмет көрсету процесінің құрамына кіретін рәсімнің (іс-қимылдың) мазмұны:</w:t>
      </w:r>
    </w:p>
    <w:bookmarkEnd w:id="419"/>
    <w:bookmarkStart w:name="z463" w:id="420"/>
    <w:p>
      <w:pPr>
        <w:spacing w:after="0"/>
        <w:ind w:left="0"/>
        <w:jc w:val="both"/>
      </w:pPr>
      <w:r>
        <w:rPr>
          <w:rFonts w:ascii="Times New Roman"/>
          <w:b w:val="false"/>
          <w:i w:val="false"/>
          <w:color w:val="000000"/>
          <w:sz w:val="28"/>
        </w:rPr>
        <w:t>
      1) көрсетілетін қызметті берушінің құжаттарды қабылдау және беру бөлімінің қызметкері - құжаттарды қабылдау және беру-20 минут;</w:t>
      </w:r>
    </w:p>
    <w:bookmarkEnd w:id="420"/>
    <w:bookmarkStart w:name="z464" w:id="421"/>
    <w:p>
      <w:pPr>
        <w:spacing w:after="0"/>
        <w:ind w:left="0"/>
        <w:jc w:val="both"/>
      </w:pPr>
      <w:r>
        <w:rPr>
          <w:rFonts w:ascii="Times New Roman"/>
          <w:b w:val="false"/>
          <w:i w:val="false"/>
          <w:color w:val="000000"/>
          <w:sz w:val="28"/>
        </w:rPr>
        <w:t>
      2) жинақтаушы бөлімнің қызметкері - көрсетілетін қызметті берушінің жылжымайтын мүлікке құқықтарды тіркеу бөлімінен құжаттарды жолдау және алу;</w:t>
      </w:r>
    </w:p>
    <w:bookmarkEnd w:id="421"/>
    <w:bookmarkStart w:name="z465" w:id="422"/>
    <w:p>
      <w:pPr>
        <w:spacing w:after="0"/>
        <w:ind w:left="0"/>
        <w:jc w:val="both"/>
      </w:pPr>
      <w:r>
        <w:rPr>
          <w:rFonts w:ascii="Times New Roman"/>
          <w:b w:val="false"/>
          <w:i w:val="false"/>
          <w:color w:val="000000"/>
          <w:sz w:val="28"/>
        </w:rPr>
        <w:t>
      3) көрсетілетін қызметті берушінің қызметкері - көрсетілетін қызметті берушінің құжаттарды қабылдау және беру бөлімінен құжаттарды есепке алу кітабы бойынша құжаттарды қабылдау, тіркеу ісін іздеу және жылжымайтын мүлікке құқықтарды тіркеу бөліміне беру, орындалған құжаттарды көрсетілетін қызметті берушінің құжаттарды қабылдау және беру бөліміне беру - бір жұмыс күні ішінде;</w:t>
      </w:r>
    </w:p>
    <w:bookmarkEnd w:id="422"/>
    <w:bookmarkStart w:name="z466" w:id="423"/>
    <w:p>
      <w:pPr>
        <w:spacing w:after="0"/>
        <w:ind w:left="0"/>
        <w:jc w:val="both"/>
      </w:pPr>
      <w:r>
        <w:rPr>
          <w:rFonts w:ascii="Times New Roman"/>
          <w:b w:val="false"/>
          <w:i w:val="false"/>
          <w:color w:val="000000"/>
          <w:sz w:val="28"/>
        </w:rPr>
        <w:t xml:space="preserve">
      4) көрсетілетін қызметті берушінің жылжымайтын мүлікке құқықтарды тіркеу бөлімінің қызметкері - өтінішті қарайды, қарау нәтижелері бойынша тіркеуді жүргізеді немесе тоқтата тұрады 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негіздер бойынша Мемлекеттік қызмет көрсетуден бас тарту туралы дәлелді жауап дайындайды, содан кейін Мемлекеттік қызмет көрсету нәтижесін көрсетілетін қызметті берушінің құжаттарды қабылдау және беру бөліміне куръер арқылы кейіннен көрсетілетін қызметті алушыға беру үшін береді-бір жұмыс күні ішінде.</w:t>
      </w:r>
    </w:p>
    <w:bookmarkEnd w:id="423"/>
    <w:bookmarkStart w:name="z467" w:id="424"/>
    <w:p>
      <w:pPr>
        <w:spacing w:after="0"/>
        <w:ind w:left="0"/>
        <w:jc w:val="both"/>
      </w:pPr>
      <w:r>
        <w:rPr>
          <w:rFonts w:ascii="Times New Roman"/>
          <w:b w:val="false"/>
          <w:i w:val="false"/>
          <w:color w:val="000000"/>
          <w:sz w:val="28"/>
        </w:rPr>
        <w:t>
      4) құжаттарды қабылдау және беру бойынша көрсетілетін қызметті берушінің қызметкері - орындалған құжаттарды көрсетілетін қызметті алушыға беру-20 минут;</w:t>
      </w:r>
    </w:p>
    <w:bookmarkEnd w:id="424"/>
    <w:bookmarkStart w:name="z468" w:id="425"/>
    <w:p>
      <w:pPr>
        <w:spacing w:after="0"/>
        <w:ind w:left="0"/>
        <w:jc w:val="left"/>
      </w:pPr>
      <w:r>
        <w:rPr>
          <w:rFonts w:ascii="Times New Roman"/>
          <w:b/>
          <w:i w:val="false"/>
          <w:color w:val="000000"/>
        </w:rPr>
        <w:t xml:space="preserve"> 3 тарау. Құрылымдық бөлімшелердің (қызметкерлерін) мемлекеттік қызметті көрсету барысындағы өзара іс-қимыл тәртібінің сипаттамасы</w:t>
      </w:r>
    </w:p>
    <w:bookmarkEnd w:id="425"/>
    <w:bookmarkStart w:name="z469" w:id="426"/>
    <w:p>
      <w:pPr>
        <w:spacing w:after="0"/>
        <w:ind w:left="0"/>
        <w:jc w:val="both"/>
      </w:pPr>
      <w:r>
        <w:rPr>
          <w:rFonts w:ascii="Times New Roman"/>
          <w:b w:val="false"/>
          <w:i w:val="false"/>
          <w:color w:val="000000"/>
          <w:sz w:val="28"/>
        </w:rPr>
        <w:t>
      7. Мемлекеттік көрсетілетін қызмет барысына қатысатын мемлекеттік көрсетілетін қызметті берушінің құрылымдық бөлімшелерінің (жұмыскерлерінің) тізбесі:</w:t>
      </w:r>
    </w:p>
    <w:bookmarkEnd w:id="426"/>
    <w:bookmarkStart w:name="z470" w:id="427"/>
    <w:p>
      <w:pPr>
        <w:spacing w:after="0"/>
        <w:ind w:left="0"/>
        <w:jc w:val="both"/>
      </w:pPr>
      <w:r>
        <w:rPr>
          <w:rFonts w:ascii="Times New Roman"/>
          <w:b w:val="false"/>
          <w:i w:val="false"/>
          <w:color w:val="000000"/>
          <w:sz w:val="28"/>
        </w:rPr>
        <w:t>
      1) көрсетілетін қызметті берушінің құжаттарды қабылдау және беру бөлімінің қызметкері;</w:t>
      </w:r>
    </w:p>
    <w:bookmarkEnd w:id="427"/>
    <w:bookmarkStart w:name="z471" w:id="428"/>
    <w:p>
      <w:pPr>
        <w:spacing w:after="0"/>
        <w:ind w:left="0"/>
        <w:jc w:val="both"/>
      </w:pPr>
      <w:r>
        <w:rPr>
          <w:rFonts w:ascii="Times New Roman"/>
          <w:b w:val="false"/>
          <w:i w:val="false"/>
          <w:color w:val="000000"/>
          <w:sz w:val="28"/>
        </w:rPr>
        <w:t>
      2) көрсетілетін қызметті берушінің жинақтау бөлімінің қызметкері;</w:t>
      </w:r>
    </w:p>
    <w:bookmarkEnd w:id="428"/>
    <w:bookmarkStart w:name="z472" w:id="429"/>
    <w:p>
      <w:pPr>
        <w:spacing w:after="0"/>
        <w:ind w:left="0"/>
        <w:jc w:val="both"/>
      </w:pPr>
      <w:r>
        <w:rPr>
          <w:rFonts w:ascii="Times New Roman"/>
          <w:b w:val="false"/>
          <w:i w:val="false"/>
          <w:color w:val="000000"/>
          <w:sz w:val="28"/>
        </w:rPr>
        <w:t>
      3) көрсетілетін қызметті берушінің қызметкері;</w:t>
      </w:r>
    </w:p>
    <w:bookmarkEnd w:id="429"/>
    <w:bookmarkStart w:name="z473" w:id="430"/>
    <w:p>
      <w:pPr>
        <w:spacing w:after="0"/>
        <w:ind w:left="0"/>
        <w:jc w:val="both"/>
      </w:pPr>
      <w:r>
        <w:rPr>
          <w:rFonts w:ascii="Times New Roman"/>
          <w:b w:val="false"/>
          <w:i w:val="false"/>
          <w:color w:val="000000"/>
          <w:sz w:val="28"/>
        </w:rPr>
        <w:t>
      4) көрсетілетін қызметті берушінің жылжымайтын мүлікке құқықтарды тіркеу бөлімінің қызметкері.</w:t>
      </w:r>
    </w:p>
    <w:bookmarkEnd w:id="430"/>
    <w:bookmarkStart w:name="z474" w:id="431"/>
    <w:p>
      <w:pPr>
        <w:spacing w:after="0"/>
        <w:ind w:left="0"/>
        <w:jc w:val="both"/>
      </w:pPr>
      <w:r>
        <w:rPr>
          <w:rFonts w:ascii="Times New Roman"/>
          <w:b w:val="false"/>
          <w:i w:val="false"/>
          <w:color w:val="000000"/>
          <w:sz w:val="28"/>
        </w:rPr>
        <w:t xml:space="preserve">
      8. Құрылымдық бөлімшелердің (әрбір рәсімнің (әрекеттердің) ұзақтығын көрсете отырып қызметкерлерінің) арасындағы рәсімдердің сипаттамасы (әрекеттердің реттілігінің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құрылымдық-функционалдық бірліктердің көрсетілетін іс-қимылының сипаттамасында және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функционалдық өзара іс-қимыл сызбасында, сондай-ақ осы регламенттік және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көрсетілетін қызметтің бизнес-процесінің анықтамалығында көрсетілген.</w:t>
      </w:r>
    </w:p>
    <w:bookmarkEnd w:id="431"/>
    <w:bookmarkStart w:name="z475" w:id="432"/>
    <w:p>
      <w:pPr>
        <w:spacing w:after="0"/>
        <w:ind w:left="0"/>
        <w:jc w:val="left"/>
      </w:pPr>
      <w:r>
        <w:rPr>
          <w:rFonts w:ascii="Times New Roman"/>
          <w:b/>
          <w:i w:val="false"/>
          <w:color w:val="000000"/>
        </w:rPr>
        <w:t xml:space="preserve"> 4 тарау. Мемлекеттік корпорациямен және (немесе) өзге де көрсетілетін қызметті берушілермен өзара іс-қимыл тәртібінің, сондай-ақ мемлекеттік көрсетілетін қызмет процесіндегі ақпараттық жүйелерді пайдалану тәртібінің сипаттамасы</w:t>
      </w:r>
    </w:p>
    <w:bookmarkEnd w:id="432"/>
    <w:bookmarkStart w:name="z476" w:id="433"/>
    <w:p>
      <w:pPr>
        <w:spacing w:after="0"/>
        <w:ind w:left="0"/>
        <w:jc w:val="both"/>
      </w:pPr>
      <w:r>
        <w:rPr>
          <w:rFonts w:ascii="Times New Roman"/>
          <w:b w:val="false"/>
          <w:i w:val="false"/>
          <w:color w:val="000000"/>
          <w:sz w:val="28"/>
        </w:rPr>
        <w:t>
      9. Көрсетілетін қызметті беруші құжаттарды қабылдауды операциялық залда "кедергісіз қызмет көрсету" арқылы жүзеге асырады, онда көрсетілетін қызметті беруші қызметкерінің тегі, аты, әкесінің аты (ол болған кезде) және лауазымы көрсетіледі.</w:t>
      </w:r>
    </w:p>
    <w:bookmarkEnd w:id="433"/>
    <w:p>
      <w:pPr>
        <w:spacing w:after="0"/>
        <w:ind w:left="0"/>
        <w:jc w:val="both"/>
      </w:pPr>
      <w:r>
        <w:rPr>
          <w:rFonts w:ascii="Times New Roman"/>
          <w:b w:val="false"/>
          <w:i w:val="false"/>
          <w:color w:val="000000"/>
          <w:sz w:val="28"/>
        </w:rPr>
        <w:t>
      Көрсетілетін қызметті алушының құжаттарды тапсыру үшін күтудің рұқсат етілген ең ұзақ уақыты - 20 минуттан аспайды.</w:t>
      </w:r>
    </w:p>
    <w:p>
      <w:pPr>
        <w:spacing w:after="0"/>
        <w:ind w:left="0"/>
        <w:jc w:val="both"/>
      </w:pPr>
      <w:r>
        <w:rPr>
          <w:rFonts w:ascii="Times New Roman"/>
          <w:b w:val="false"/>
          <w:i w:val="false"/>
          <w:color w:val="000000"/>
          <w:sz w:val="28"/>
        </w:rPr>
        <w:t>
      Көрсетілетін қызметті алушыға қызмет көрсетудің рұқсат етілген ең ұзақ уақыты - 20 минуттан аспайды.</w:t>
      </w:r>
    </w:p>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берушінің қызметкері мемлекеттік көрсетілетін қызмет стандартының 2-қосымшасына сәйкес нысан бойынша құжаттарды қабылдаудан бас тарту туралы қолхат береді.</w:t>
      </w:r>
    </w:p>
    <w:bookmarkStart w:name="z477" w:id="434"/>
    <w:p>
      <w:pPr>
        <w:spacing w:after="0"/>
        <w:ind w:left="0"/>
        <w:jc w:val="both"/>
      </w:pPr>
      <w:r>
        <w:rPr>
          <w:rFonts w:ascii="Times New Roman"/>
          <w:b w:val="false"/>
          <w:i w:val="false"/>
          <w:color w:val="000000"/>
          <w:sz w:val="28"/>
        </w:rPr>
        <w:t>
      10. Портал арқылы мемлекеттік қызмет көрсету үдерісіндегі жүгіну тәртібін және рәсімдердің (іс-қимылдардың) реттілігін сипаттау:</w:t>
      </w:r>
    </w:p>
    <w:bookmarkEnd w:id="434"/>
    <w:bookmarkStart w:name="z478" w:id="435"/>
    <w:p>
      <w:pPr>
        <w:spacing w:after="0"/>
        <w:ind w:left="0"/>
        <w:jc w:val="both"/>
      </w:pPr>
      <w:r>
        <w:rPr>
          <w:rFonts w:ascii="Times New Roman"/>
          <w:b w:val="false"/>
          <w:i w:val="false"/>
          <w:color w:val="000000"/>
          <w:sz w:val="28"/>
        </w:rPr>
        <w:t>
      1) сканерленген құжаттар қоса берілген электрондық өтінішті қабылдау көрсетілетін қызметті алушының "жеке кабинетінен" жүзеге асырылады;</w:t>
      </w:r>
    </w:p>
    <w:bookmarkEnd w:id="435"/>
    <w:bookmarkStart w:name="z479" w:id="436"/>
    <w:p>
      <w:pPr>
        <w:spacing w:after="0"/>
        <w:ind w:left="0"/>
        <w:jc w:val="both"/>
      </w:pPr>
      <w:r>
        <w:rPr>
          <w:rFonts w:ascii="Times New Roman"/>
          <w:b w:val="false"/>
          <w:i w:val="false"/>
          <w:color w:val="000000"/>
          <w:sz w:val="28"/>
        </w:rPr>
        <w:t>
      2) порталға жүгінген кезде электрондық сұрау салуды жіберу көрсетілетін қызметті алушының "жеке кабинетінен" жүзеге асырылады. Сұрау салу таңдалған қызметке сәйкес көрсетілетін қызметті берушінің мекенжайына автоматты түрде жіберіледі;</w:t>
      </w:r>
    </w:p>
    <w:bookmarkEnd w:id="436"/>
    <w:bookmarkStart w:name="z480" w:id="437"/>
    <w:p>
      <w:pPr>
        <w:spacing w:after="0"/>
        <w:ind w:left="0"/>
        <w:jc w:val="both"/>
      </w:pPr>
      <w:r>
        <w:rPr>
          <w:rFonts w:ascii="Times New Roman"/>
          <w:b w:val="false"/>
          <w:i w:val="false"/>
          <w:color w:val="000000"/>
          <w:sz w:val="28"/>
        </w:rPr>
        <w:t>
      3) көрсетілетін қызметті алушының "жеке кабинетіне" мемлекеттік көрсетілетін қызмет нәтижесін алу күнін көрсете отырып, сұрау салудың қабылданғаны туралы хабарлама - есеп жіберіледі;</w:t>
      </w:r>
    </w:p>
    <w:bookmarkEnd w:id="437"/>
    <w:p>
      <w:pPr>
        <w:spacing w:after="0"/>
        <w:ind w:left="0"/>
        <w:jc w:val="both"/>
      </w:pPr>
      <w:r>
        <w:rPr>
          <w:rFonts w:ascii="Times New Roman"/>
          <w:b w:val="false"/>
          <w:i w:val="false"/>
          <w:color w:val="000000"/>
          <w:sz w:val="28"/>
        </w:rPr>
        <w:t>
      Портал арқылы мемлекеттік қызмет көрсету үдерісіндегі жүгіну тәртібінің және рәсімдердің (іс-қимылдардың) реттілігінің сипаттамасы осы Регламенттің 4-қосымшасында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 құқық</w:t>
            </w:r>
            <w:r>
              <w:br/>
            </w:r>
            <w:r>
              <w:rPr>
                <w:rFonts w:ascii="Times New Roman"/>
                <w:b w:val="false"/>
                <w:i w:val="false"/>
                <w:color w:val="000000"/>
                <w:sz w:val="20"/>
              </w:rPr>
              <w:t>белгілейтін құжаттың</w:t>
            </w:r>
            <w:r>
              <w:br/>
            </w:r>
            <w:r>
              <w:rPr>
                <w:rFonts w:ascii="Times New Roman"/>
                <w:b w:val="false"/>
                <w:i w:val="false"/>
                <w:color w:val="000000"/>
                <w:sz w:val="20"/>
              </w:rPr>
              <w:t>телнұсқасын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481" w:id="438"/>
    <w:p>
      <w:pPr>
        <w:spacing w:after="0"/>
        <w:ind w:left="0"/>
        <w:jc w:val="left"/>
      </w:pPr>
      <w:r>
        <w:rPr>
          <w:rFonts w:ascii="Times New Roman"/>
          <w:b/>
          <w:i w:val="false"/>
          <w:color w:val="000000"/>
        </w:rPr>
        <w:t xml:space="preserve"> ҚҚБ іс-қимылының сипаттамасы</w:t>
      </w:r>
    </w:p>
    <w:bookmarkEnd w:id="4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4"/>
        <w:gridCol w:w="1963"/>
        <w:gridCol w:w="2100"/>
        <w:gridCol w:w="888"/>
        <w:gridCol w:w="1829"/>
        <w:gridCol w:w="1292"/>
        <w:gridCol w:w="1427"/>
        <w:gridCol w:w="888"/>
        <w:gridCol w:w="1429"/>
      </w:tblGrid>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(жұмыс барысының, ағынының) №</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ҚҚБ атауы</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жұмыскері</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жинақтаушы бөлімінің жұмыскері</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жұмыскері</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бөлімінің жұмыскері</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жұмыскері</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Жинақтаушы бөлімінің инспекторы</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беру бөлімнің жұмыскері</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(процестің, рәсімнің, операцияның) атауы және олардың сипаттамасыс-</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қабылдау, құжаттарды есепке алу кітабына қабылдау туралы жазбаныенгізу және қолхаттарды беру</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органдаға беру үшін құжаттарды жинау</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есепке алу кітабы бойынша құжаттарды қабылдау</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Өтініштіқарау және орындау</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жұмыскеріне беру үшін құжаттардыжинау</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құжаттарды қабылдау</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алушыға беру үшін орындалған құжаттарды қабылдау</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ұйымдастыру-өкімдік шешім)</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КҚБЖ жинақтаушы бөліміне беру</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берушге құжаттарды жіберу</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Іздеу және орындау үшін тіркеу ісін беру</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жұмыскеріне беру үшін орындалған құжаттарды беру</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жұмыскеріне орталықтың жинақтаушы бөліміне орындалған құжаттарды беру</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Көрсетілетін қызметті берушінің жұмыскерінің құжаттарды</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құжатты алушығы құжаттарды есепке алу кітабы бойынша беру</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Іздеуге және бір тіркеу ісін беру үшін 30 минут</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сауалды орындауға 3 күн</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минут</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іс-әрекеттің нөмірі</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82" w:id="439"/>
    <w:p>
      <w:pPr>
        <w:spacing w:after="0"/>
        <w:ind w:left="0"/>
        <w:jc w:val="left"/>
      </w:pPr>
      <w:r>
        <w:rPr>
          <w:rFonts w:ascii="Times New Roman"/>
          <w:b/>
          <w:i w:val="false"/>
          <w:color w:val="000000"/>
        </w:rPr>
        <w:t xml:space="preserve"> Пайдалану нұсқалары. Негізгі процесс</w:t>
      </w:r>
    </w:p>
    <w:bookmarkEnd w:id="4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3"/>
        <w:gridCol w:w="3753"/>
        <w:gridCol w:w="2849"/>
        <w:gridCol w:w="194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 (жұмыс барысы, ағыны)</w:t>
            </w:r>
          </w:p>
        </w:tc>
      </w:tr>
      <w:tr>
        <w:trPr>
          <w:trHeight w:val="30" w:hRule="atLeast"/>
        </w:trPr>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қызметкері</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(тіркеу бөлімі)</w:t>
            </w:r>
          </w:p>
        </w:tc>
      </w:tr>
      <w:tr>
        <w:trPr>
          <w:trHeight w:val="30" w:hRule="atLeast"/>
        </w:trPr>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Құжаттарды есепке алу кітабы бойынша құжаттарды қабылдау</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Орындау үшін тіркеу істерін іздеу және орындауға беру</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Өтінішті және тіркеуді қарау</w:t>
            </w:r>
          </w:p>
        </w:tc>
      </w:tr>
      <w:tr>
        <w:trPr>
          <w:trHeight w:val="30" w:hRule="atLeast"/>
        </w:trPr>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Құжаттарды есепке алу кітабына қабылдау туралы жазбаны енгізу</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Көрсетілетін қызметті берушінің жұмыскеріне орындалған құжаттарды құжаттарды есепке алу кітабы бойынша беру</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Қолхаттарды беру</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Орындалған құжаттарды көрсетілетін қызметті алушыға беру құжаттарды есепке алу кітабы бойынша беру</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 құқық</w:t>
            </w:r>
            <w:r>
              <w:br/>
            </w:r>
            <w:r>
              <w:rPr>
                <w:rFonts w:ascii="Times New Roman"/>
                <w:b w:val="false"/>
                <w:i w:val="false"/>
                <w:color w:val="000000"/>
                <w:sz w:val="20"/>
              </w:rPr>
              <w:t>белгілейтін құжаттың</w:t>
            </w:r>
            <w:r>
              <w:br/>
            </w:r>
            <w:r>
              <w:rPr>
                <w:rFonts w:ascii="Times New Roman"/>
                <w:b w:val="false"/>
                <w:i w:val="false"/>
                <w:color w:val="000000"/>
                <w:sz w:val="20"/>
              </w:rPr>
              <w:t>телнұсқасын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485" w:id="440"/>
    <w:p>
      <w:pPr>
        <w:spacing w:after="0"/>
        <w:ind w:left="0"/>
        <w:jc w:val="left"/>
      </w:pPr>
      <w:r>
        <w:rPr>
          <w:rFonts w:ascii="Times New Roman"/>
          <w:b/>
          <w:i w:val="false"/>
          <w:color w:val="000000"/>
        </w:rPr>
        <w:t xml:space="preserve"> Функционалдық іс-қимыл</w:t>
      </w:r>
    </w:p>
    <w:bookmarkEnd w:id="4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жұмыскері</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 Құжат тексеру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құжаттар</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О-2. Қабылдау, құжат есеп кітабына қабылдау туралы жазу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О-3. Қолхатты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О-9. Қолхат бойынша орындалған құжаттарды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О-4. Есеп кітабы бойынша құжат қабылдау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О-5. Орындау шыға орындау үшін тіркеу ісін іздеу және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О-6. Сұрау салуды қарастыру және орындау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О-7. КҚБЖ тапсыру үшін құжаттарды жинау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О-8. Орындалған құжаттарды есеп кітабы бойынша КҚБЖ-ға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 құқық</w:t>
            </w:r>
            <w:r>
              <w:br/>
            </w:r>
            <w:r>
              <w:rPr>
                <w:rFonts w:ascii="Times New Roman"/>
                <w:b w:val="false"/>
                <w:i w:val="false"/>
                <w:color w:val="000000"/>
                <w:sz w:val="20"/>
              </w:rPr>
              <w:t>белгілейтін құжаттың</w:t>
            </w:r>
            <w:r>
              <w:br/>
            </w:r>
            <w:r>
              <w:rPr>
                <w:rFonts w:ascii="Times New Roman"/>
                <w:b w:val="false"/>
                <w:i w:val="false"/>
                <w:color w:val="000000"/>
                <w:sz w:val="20"/>
              </w:rPr>
              <w:t>телнұсқасын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487" w:id="441"/>
    <w:p>
      <w:pPr>
        <w:spacing w:after="0"/>
        <w:ind w:left="0"/>
        <w:jc w:val="left"/>
      </w:pPr>
      <w:r>
        <w:rPr>
          <w:rFonts w:ascii="Times New Roman"/>
          <w:b/>
          <w:i w:val="false"/>
          <w:color w:val="000000"/>
        </w:rPr>
        <w:t xml:space="preserve"> "Жылжымайтын мүлікке құқық белгілейтін құжаттың телнұсқасын беру" мемлекеттік көрсетілетін қызмет бизнес-процесстерінің анықтамасы</w:t>
      </w:r>
    </w:p>
    <w:bookmarkEnd w:id="441"/>
    <w:p>
      <w:pPr>
        <w:spacing w:after="0"/>
        <w:ind w:left="0"/>
        <w:jc w:val="both"/>
      </w:pPr>
      <w:r>
        <w:rPr>
          <w:rFonts w:ascii="Times New Roman"/>
          <w:b w:val="false"/>
          <w:i w:val="false"/>
          <w:color w:val="000000"/>
          <w:sz w:val="28"/>
        </w:rPr>
        <w:t>
      *мемлекеттік корпорация арқылы қызмет көрсету барысында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549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4549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19 желтоқсандағы</w:t>
            </w:r>
            <w:r>
              <w:br/>
            </w:r>
            <w:r>
              <w:rPr>
                <w:rFonts w:ascii="Times New Roman"/>
                <w:b w:val="false"/>
                <w:i w:val="false"/>
                <w:color w:val="000000"/>
                <w:sz w:val="20"/>
              </w:rPr>
              <w:t>№ 1601 бұйрығына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9-қосымша</w:t>
            </w:r>
          </w:p>
        </w:tc>
      </w:tr>
    </w:tbl>
    <w:bookmarkStart w:name="z490" w:id="442"/>
    <w:p>
      <w:pPr>
        <w:spacing w:after="0"/>
        <w:ind w:left="0"/>
        <w:jc w:val="left"/>
      </w:pPr>
      <w:r>
        <w:rPr>
          <w:rFonts w:ascii="Times New Roman"/>
          <w:b/>
          <w:i w:val="false"/>
          <w:color w:val="000000"/>
        </w:rPr>
        <w:t xml:space="preserve"> "Ғимараттардың, құрылыстардың және (немесе) олардың құрамдастарының жаңадан құрылған жылжымайтын мүлікке сәйкестендіру және техникалық мәліметтерін құқықтық кадастрға енгізу, жылжымайтын мүлік объектілерінің техникалық паспортын және жаңадан құрылған жылжымайтын мүлік объектісіне жүргізілген мемлекеттік техникалық тексеру қорытындысы бойынша сәйкестендіру және техникалық мәліметтердің алшақтығын белгілеу туралы қорытынды беру </w:t>
      </w:r>
    </w:p>
    <w:bookmarkEnd w:id="442"/>
    <w:bookmarkStart w:name="z491" w:id="443"/>
    <w:p>
      <w:pPr>
        <w:spacing w:after="0"/>
        <w:ind w:left="0"/>
        <w:jc w:val="left"/>
      </w:pPr>
      <w:r>
        <w:rPr>
          <w:rFonts w:ascii="Times New Roman"/>
          <w:b/>
          <w:i w:val="false"/>
          <w:color w:val="000000"/>
        </w:rPr>
        <w:t xml:space="preserve"> 1 тарау. Жалпы ережелер</w:t>
      </w:r>
    </w:p>
    <w:bookmarkEnd w:id="443"/>
    <w:bookmarkStart w:name="z492" w:id="444"/>
    <w:p>
      <w:pPr>
        <w:spacing w:after="0"/>
        <w:ind w:left="0"/>
        <w:jc w:val="both"/>
      </w:pPr>
      <w:r>
        <w:rPr>
          <w:rFonts w:ascii="Times New Roman"/>
          <w:b w:val="false"/>
          <w:i w:val="false"/>
          <w:color w:val="000000"/>
          <w:sz w:val="28"/>
        </w:rPr>
        <w:t xml:space="preserve">
      1. Мемлекеттік көрсетілетін қызметті Қазақстан Республикасы Әділет министрінің 2015 жылғы 28 сәуірдегі № 246 бұйрығымен бекітілген (Нормативтік құқықтық актілерді мемлекеттік тіркеу тізілімінде № 11408 болып тіркелген) "Ғимараттардың, құрылыстардың және (немесе) олардың құрамдастарының жаңадан құрылған жылжымайтын мүлікке сәйкестендіру және техникалық мәліметтерін құқықтық кадастрға енгізу, жылжымайтын мүлік объектілерінің техникалық паспортын және жаңадан құрылған жылжымайтын мүлік объектісіне жүргізілген мемлекеттік техникалық тексеру қорытындысы бойынша сәйкестендіру жәнетехникалық мәліметтердің алшақтығын белгілеу туралы қорытынды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"Азаматтарға арналған үкімет" Мемлекеттік корпорациясының" коммерциялық емес акционерлік қоғамы (бұдан әрі - көрсетілетін қызметті беруші) көрсетеді.</w:t>
      </w:r>
    </w:p>
    <w:bookmarkEnd w:id="444"/>
    <w:bookmarkStart w:name="z493" w:id="445"/>
    <w:p>
      <w:pPr>
        <w:spacing w:after="0"/>
        <w:ind w:left="0"/>
        <w:jc w:val="both"/>
      </w:pPr>
      <w:r>
        <w:rPr>
          <w:rFonts w:ascii="Times New Roman"/>
          <w:b w:val="false"/>
          <w:i w:val="false"/>
          <w:color w:val="000000"/>
          <w:sz w:val="28"/>
        </w:rPr>
        <w:t>
      2. Өтінішті қабылдау және мемлекеттік қызметті көрсету нәтижесін беру:</w:t>
      </w:r>
    </w:p>
    <w:bookmarkEnd w:id="445"/>
    <w:bookmarkStart w:name="z494" w:id="446"/>
    <w:p>
      <w:pPr>
        <w:spacing w:after="0"/>
        <w:ind w:left="0"/>
        <w:jc w:val="both"/>
      </w:pPr>
      <w:r>
        <w:rPr>
          <w:rFonts w:ascii="Times New Roman"/>
          <w:b w:val="false"/>
          <w:i w:val="false"/>
          <w:color w:val="000000"/>
          <w:sz w:val="28"/>
        </w:rPr>
        <w:t>
      1) көрсетілетін қызметті алушының жылжымайтын мүлік объектісінің орналасқан жері бойынша көрсетілетін қызметті беруші;</w:t>
      </w:r>
    </w:p>
    <w:bookmarkEnd w:id="446"/>
    <w:bookmarkStart w:name="z495" w:id="447"/>
    <w:p>
      <w:pPr>
        <w:spacing w:after="0"/>
        <w:ind w:left="0"/>
        <w:jc w:val="both"/>
      </w:pPr>
      <w:r>
        <w:rPr>
          <w:rFonts w:ascii="Times New Roman"/>
          <w:b w:val="false"/>
          <w:i w:val="false"/>
          <w:color w:val="000000"/>
          <w:sz w:val="28"/>
        </w:rPr>
        <w:t>
      2) "электрондық үкіметтің" веб-порталы: www.egov.kz (бұдан әрі - портал) арқылы жүзеге асырылады.</w:t>
      </w:r>
    </w:p>
    <w:bookmarkEnd w:id="447"/>
    <w:bookmarkStart w:name="z496" w:id="448"/>
    <w:p>
      <w:pPr>
        <w:spacing w:after="0"/>
        <w:ind w:left="0"/>
        <w:jc w:val="both"/>
      </w:pPr>
      <w:r>
        <w:rPr>
          <w:rFonts w:ascii="Times New Roman"/>
          <w:b w:val="false"/>
          <w:i w:val="false"/>
          <w:color w:val="000000"/>
          <w:sz w:val="28"/>
        </w:rPr>
        <w:t>
      3. Мемлекеттік қызметті көрсету нысаны-электрондық (ішінара автоматтандырылған) және (немесе) қағаз түрінде.</w:t>
      </w:r>
    </w:p>
    <w:bookmarkEnd w:id="448"/>
    <w:bookmarkStart w:name="z497" w:id="449"/>
    <w:p>
      <w:pPr>
        <w:spacing w:after="0"/>
        <w:ind w:left="0"/>
        <w:jc w:val="both"/>
      </w:pPr>
      <w:r>
        <w:rPr>
          <w:rFonts w:ascii="Times New Roman"/>
          <w:b w:val="false"/>
          <w:i w:val="false"/>
          <w:color w:val="000000"/>
          <w:sz w:val="28"/>
        </w:rPr>
        <w:t>
      4. Мемлекеттік қызметті көрсету нәтижесі:</w:t>
      </w:r>
    </w:p>
    <w:bookmarkEnd w:id="449"/>
    <w:bookmarkStart w:name="z498" w:id="450"/>
    <w:p>
      <w:pPr>
        <w:spacing w:after="0"/>
        <w:ind w:left="0"/>
        <w:jc w:val="both"/>
      </w:pPr>
      <w:r>
        <w:rPr>
          <w:rFonts w:ascii="Times New Roman"/>
          <w:b w:val="false"/>
          <w:i w:val="false"/>
          <w:color w:val="000000"/>
          <w:sz w:val="28"/>
        </w:rPr>
        <w:t xml:space="preserve">
      1) көрсетілетін қызметті берушіге құқықтық кадастрдың ақпараттық жүйесіне жаңадан құрылған жылжымайтын мүлікке ғимараттардың, құрылыстардың және (немесе) олардың құрамдас бөліктерінің сәйкестендіру және техникалық мәліметтерін енгізу туралы белгісі бар жылжымайтын мүлік объектісін пайдалануға қабылдау актісі немесе жылжымайтын мүлік объектісінің техникалық паспортын немесе техникалық паспортын қоса бере отырып, жаңадан құрылған жылжымайтын мүлік объектісіне жүргізілген техникалық тексеру қорытындылары бойынша сәйкестендіру және техникалық мәліметтердің алшақтығын белгілеу туралы қорытынды немесе,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негіздер бойынша;</w:t>
      </w:r>
    </w:p>
    <w:bookmarkEnd w:id="450"/>
    <w:bookmarkStart w:name="z499" w:id="451"/>
    <w:p>
      <w:pPr>
        <w:spacing w:after="0"/>
        <w:ind w:left="0"/>
        <w:jc w:val="both"/>
      </w:pPr>
      <w:r>
        <w:rPr>
          <w:rFonts w:ascii="Times New Roman"/>
          <w:b w:val="false"/>
          <w:i w:val="false"/>
          <w:color w:val="000000"/>
          <w:sz w:val="28"/>
        </w:rPr>
        <w:t>
      2) порталға көрсетілетін қызметті алушының жеке кабинетіне мемлекеттік көрсетілетін қызмет нәтижесінің дайын екендігі туралы хабарлама жіберіледі.</w:t>
      </w:r>
    </w:p>
    <w:bookmarkEnd w:id="451"/>
    <w:p>
      <w:pPr>
        <w:spacing w:after="0"/>
        <w:ind w:left="0"/>
        <w:jc w:val="both"/>
      </w:pPr>
      <w:r>
        <w:rPr>
          <w:rFonts w:ascii="Times New Roman"/>
          <w:b w:val="false"/>
          <w:i w:val="false"/>
          <w:color w:val="000000"/>
          <w:sz w:val="28"/>
        </w:rPr>
        <w:t>
      Бұл ретте, мемлекеттік қызметті көрсету нәтижесін көрсетілетін қызметті беруші көрсетілетін қызметті алушы техникалық паспорт бергені үшін қосымша төлемді растайтын құжатты ұсынған кезде береді, ал қызметтер көрсетуге шарт жасасқан кезде көрсетілетін қызметті алушы қол қойған орындалған жұмыстар актісін қосымша ұсынады.</w:t>
      </w:r>
    </w:p>
    <w:bookmarkStart w:name="z500" w:id="452"/>
    <w:p>
      <w:pPr>
        <w:spacing w:after="0"/>
        <w:ind w:left="0"/>
        <w:jc w:val="left"/>
      </w:pPr>
      <w:r>
        <w:rPr>
          <w:rFonts w:ascii="Times New Roman"/>
          <w:b/>
          <w:i w:val="false"/>
          <w:color w:val="000000"/>
        </w:rPr>
        <w:t xml:space="preserve"> 2 тарау. Көрсетілетін қызметті берушінің құрылымдық бөлімшелерінің (жұмыскерлерінің) мемлекеттік қызметті көрсету процесіндегі әрекеттері тәртібінің сипаттамасы</w:t>
      </w:r>
    </w:p>
    <w:bookmarkEnd w:id="452"/>
    <w:bookmarkStart w:name="z501" w:id="453"/>
    <w:p>
      <w:pPr>
        <w:spacing w:after="0"/>
        <w:ind w:left="0"/>
        <w:jc w:val="both"/>
      </w:pPr>
      <w:r>
        <w:rPr>
          <w:rFonts w:ascii="Times New Roman"/>
          <w:b w:val="false"/>
          <w:i w:val="false"/>
          <w:color w:val="000000"/>
          <w:sz w:val="28"/>
        </w:rPr>
        <w:t xml:space="preserve">
      5. Көрсетілетін қызметті алушының Стандарттың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топтамасымен көрсетілетін қызметті берушіге жүгінуі Мемлекеттік қызмет көрсету бойынша рәсімді (іс-қимылды) бастауға негіз болып табылады.</w:t>
      </w:r>
    </w:p>
    <w:bookmarkEnd w:id="453"/>
    <w:bookmarkStart w:name="z502" w:id="454"/>
    <w:p>
      <w:pPr>
        <w:spacing w:after="0"/>
        <w:ind w:left="0"/>
        <w:jc w:val="both"/>
      </w:pPr>
      <w:r>
        <w:rPr>
          <w:rFonts w:ascii="Times New Roman"/>
          <w:b w:val="false"/>
          <w:i w:val="false"/>
          <w:color w:val="000000"/>
          <w:sz w:val="28"/>
        </w:rPr>
        <w:t>
      6. Мемлекеттік қызмет көрсету процесінің құрамына кіретін рәсімнің (іс-қимылдың) мазмұны:</w:t>
      </w:r>
    </w:p>
    <w:bookmarkEnd w:id="454"/>
    <w:bookmarkStart w:name="z503" w:id="455"/>
    <w:p>
      <w:pPr>
        <w:spacing w:after="0"/>
        <w:ind w:left="0"/>
        <w:jc w:val="both"/>
      </w:pPr>
      <w:r>
        <w:rPr>
          <w:rFonts w:ascii="Times New Roman"/>
          <w:b w:val="false"/>
          <w:i w:val="false"/>
          <w:color w:val="000000"/>
          <w:sz w:val="28"/>
        </w:rPr>
        <w:t>
      1) көрсетілетін қызметті берушінің қызметкері өзінің функционалдық міндеттеріне сәйкес құжаттарды қабылдауды көрсетілетін қызметті берушінің құжаттарды беруді қабылдау бөлімінен жүзеге асырады, содан кейін қабылданған құжаттар топтамасын көрсетілетін қызметті берушінің жауапты орындаушысына мұрағатқа береді.</w:t>
      </w:r>
    </w:p>
    <w:bookmarkEnd w:id="455"/>
    <w:bookmarkStart w:name="z504" w:id="456"/>
    <w:p>
      <w:pPr>
        <w:spacing w:after="0"/>
        <w:ind w:left="0"/>
        <w:jc w:val="both"/>
      </w:pPr>
      <w:r>
        <w:rPr>
          <w:rFonts w:ascii="Times New Roman"/>
          <w:b w:val="false"/>
          <w:i w:val="false"/>
          <w:color w:val="000000"/>
          <w:sz w:val="28"/>
        </w:rPr>
        <w:t>
      2) қызмет берушінің мұрағат бөлімінің қызметкері жылжымайтын мүлік объектілерін техникалық тексеру бөліміне түгендеу істерін іздестіруді және беруді жүзеге асырады.</w:t>
      </w:r>
    </w:p>
    <w:bookmarkEnd w:id="456"/>
    <w:bookmarkStart w:name="z505" w:id="457"/>
    <w:p>
      <w:pPr>
        <w:spacing w:after="0"/>
        <w:ind w:left="0"/>
        <w:jc w:val="both"/>
      </w:pPr>
      <w:r>
        <w:rPr>
          <w:rFonts w:ascii="Times New Roman"/>
          <w:b w:val="false"/>
          <w:i w:val="false"/>
          <w:color w:val="000000"/>
          <w:sz w:val="28"/>
        </w:rPr>
        <w:t>
      3) жылжымайтын мүлік объектілерін техникалық тексеру бөлімінің қызметкері-құжаттар топтамасын қарайды, әрекет жасайды:</w:t>
      </w:r>
    </w:p>
    <w:bookmarkEnd w:id="457"/>
    <w:p>
      <w:pPr>
        <w:spacing w:after="0"/>
        <w:ind w:left="0"/>
        <w:jc w:val="both"/>
      </w:pPr>
      <w:r>
        <w:rPr>
          <w:rFonts w:ascii="Times New Roman"/>
          <w:b w:val="false"/>
          <w:i w:val="false"/>
          <w:color w:val="000000"/>
          <w:sz w:val="28"/>
        </w:rPr>
        <w:t>
      жаңадан құрылған жылжымайтын мүлікке ғимараттардың, құрылыстардың және (немесе) олардың құрамдастарының сәйкестендіру және техникалық мәліметтерін дерекқорға енгізу бойынша</w:t>
      </w:r>
    </w:p>
    <w:p>
      <w:pPr>
        <w:spacing w:after="0"/>
        <w:ind w:left="0"/>
        <w:jc w:val="both"/>
      </w:pPr>
      <w:r>
        <w:rPr>
          <w:rFonts w:ascii="Times New Roman"/>
          <w:b w:val="false"/>
          <w:i w:val="false"/>
          <w:color w:val="000000"/>
          <w:sz w:val="28"/>
        </w:rPr>
        <w:t>
      жылжымайтын мүлік объектісіне техникалық тексеру жүргізу және техникалық паспортты дайындау, қорытынды беру бойынша</w:t>
      </w:r>
    </w:p>
    <w:p>
      <w:pPr>
        <w:spacing w:after="0"/>
        <w:ind w:left="0"/>
        <w:jc w:val="both"/>
      </w:pPr>
      <w:r>
        <w:rPr>
          <w:rFonts w:ascii="Times New Roman"/>
          <w:b w:val="false"/>
          <w:i w:val="false"/>
          <w:color w:val="000000"/>
          <w:sz w:val="28"/>
        </w:rPr>
        <w:t>
      содан кейін мемлекеттік көрсетілетін қызмет нәтижесін көрсетілетін қызметті берушінің басшысына қол қоюға ұсынады;</w:t>
      </w:r>
    </w:p>
    <w:bookmarkStart w:name="z506" w:id="458"/>
    <w:p>
      <w:pPr>
        <w:spacing w:after="0"/>
        <w:ind w:left="0"/>
        <w:jc w:val="both"/>
      </w:pPr>
      <w:r>
        <w:rPr>
          <w:rFonts w:ascii="Times New Roman"/>
          <w:b w:val="false"/>
          <w:i w:val="false"/>
          <w:color w:val="000000"/>
          <w:sz w:val="28"/>
        </w:rPr>
        <w:t>
      4) көрсетілетін қызметті берушінің басшысы немесе оның орынбасары мемлекеттік көрсетілетін қызмет нәтижесіне қол қояды.</w:t>
      </w:r>
    </w:p>
    <w:bookmarkEnd w:id="458"/>
    <w:p>
      <w:pPr>
        <w:spacing w:after="0"/>
        <w:ind w:left="0"/>
        <w:jc w:val="both"/>
      </w:pPr>
      <w:r>
        <w:rPr>
          <w:rFonts w:ascii="Times New Roman"/>
          <w:b w:val="false"/>
          <w:i w:val="false"/>
          <w:color w:val="000000"/>
          <w:sz w:val="28"/>
        </w:rPr>
        <w:t>
      Рәсімнің (іс-қимылдың) нәтижесі: қол қойылған мемлекеттік қызмет көрсету нәтижесін көрсетілетін қызметті берушінің қызметкеріне жолдау.</w:t>
      </w:r>
    </w:p>
    <w:bookmarkStart w:name="z507" w:id="459"/>
    <w:p>
      <w:pPr>
        <w:spacing w:after="0"/>
        <w:ind w:left="0"/>
        <w:jc w:val="both"/>
      </w:pPr>
      <w:r>
        <w:rPr>
          <w:rFonts w:ascii="Times New Roman"/>
          <w:b w:val="false"/>
          <w:i w:val="false"/>
          <w:color w:val="000000"/>
          <w:sz w:val="28"/>
        </w:rPr>
        <w:t>
      5) көрсетілетін қызметті берушінің қызметкері мемлекеттік қызмет көрсету нәтижесін тіркейді.</w:t>
      </w:r>
    </w:p>
    <w:bookmarkEnd w:id="459"/>
    <w:p>
      <w:pPr>
        <w:spacing w:after="0"/>
        <w:ind w:left="0"/>
        <w:jc w:val="both"/>
      </w:pPr>
      <w:r>
        <w:rPr>
          <w:rFonts w:ascii="Times New Roman"/>
          <w:b w:val="false"/>
          <w:i w:val="false"/>
          <w:color w:val="000000"/>
          <w:sz w:val="28"/>
        </w:rPr>
        <w:t>
      Рәсімнің (іс-қимылдың) нәтижесі: мемлекеттік қызмет көрсету нәтижесін көрсетілетін қызметті берушінің құжаттарды қабылдау және беру бөліміне тізілім бойынша жолдау.</w:t>
      </w:r>
    </w:p>
    <w:bookmarkStart w:name="z508" w:id="460"/>
    <w:p>
      <w:pPr>
        <w:spacing w:after="0"/>
        <w:ind w:left="0"/>
        <w:jc w:val="left"/>
      </w:pPr>
      <w:r>
        <w:rPr>
          <w:rFonts w:ascii="Times New Roman"/>
          <w:b/>
          <w:i w:val="false"/>
          <w:color w:val="000000"/>
        </w:rPr>
        <w:t xml:space="preserve"> 3 тарау. Құрылымдық бөлімшелердің (жұмыскерлердің) мемлекеттік қызметті көрсету процесіндегі өзара іс-қимылы тәртібінің сипаттамасы</w:t>
      </w:r>
    </w:p>
    <w:bookmarkEnd w:id="460"/>
    <w:bookmarkStart w:name="z509" w:id="461"/>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(жұмыскерлерінің) тізбесі:</w:t>
      </w:r>
    </w:p>
    <w:bookmarkEnd w:id="461"/>
    <w:bookmarkStart w:name="z510" w:id="462"/>
    <w:p>
      <w:pPr>
        <w:spacing w:after="0"/>
        <w:ind w:left="0"/>
        <w:jc w:val="both"/>
      </w:pPr>
      <w:r>
        <w:rPr>
          <w:rFonts w:ascii="Times New Roman"/>
          <w:b w:val="false"/>
          <w:i w:val="false"/>
          <w:color w:val="000000"/>
          <w:sz w:val="28"/>
        </w:rPr>
        <w:t>
      1) көрсетілетін қызметті берушінің құжаттарды қабылдау және беру бөлімінің қызметкері - құжаттарды қабылдау және беру-20 минут;</w:t>
      </w:r>
    </w:p>
    <w:bookmarkEnd w:id="462"/>
    <w:bookmarkStart w:name="z511" w:id="463"/>
    <w:p>
      <w:pPr>
        <w:spacing w:after="0"/>
        <w:ind w:left="0"/>
        <w:jc w:val="both"/>
      </w:pPr>
      <w:r>
        <w:rPr>
          <w:rFonts w:ascii="Times New Roman"/>
          <w:b w:val="false"/>
          <w:i w:val="false"/>
          <w:color w:val="000000"/>
          <w:sz w:val="28"/>
        </w:rPr>
        <w:t>
      2) көрсетілетін қызметті берушінің жинақтау бөлімінің қызметкері-құжаттарды көрсетілетін қызметті берушіден жолдау және алу-20 минут;</w:t>
      </w:r>
    </w:p>
    <w:bookmarkEnd w:id="463"/>
    <w:bookmarkStart w:name="z512" w:id="464"/>
    <w:p>
      <w:pPr>
        <w:spacing w:after="0"/>
        <w:ind w:left="0"/>
        <w:jc w:val="both"/>
      </w:pPr>
      <w:r>
        <w:rPr>
          <w:rFonts w:ascii="Times New Roman"/>
          <w:b w:val="false"/>
          <w:i w:val="false"/>
          <w:color w:val="000000"/>
          <w:sz w:val="28"/>
        </w:rPr>
        <w:t>
      3) көрсетілетін қызметті беруші (мұрағат) - мұрағаттық құжаттарды өтінім бойынша іздеу-15 минут;</w:t>
      </w:r>
    </w:p>
    <w:bookmarkEnd w:id="464"/>
    <w:bookmarkStart w:name="z513" w:id="465"/>
    <w:p>
      <w:pPr>
        <w:spacing w:after="0"/>
        <w:ind w:left="0"/>
        <w:jc w:val="both"/>
      </w:pPr>
      <w:r>
        <w:rPr>
          <w:rFonts w:ascii="Times New Roman"/>
          <w:b w:val="false"/>
          <w:i w:val="false"/>
          <w:color w:val="000000"/>
          <w:sz w:val="28"/>
        </w:rPr>
        <w:t xml:space="preserve">
      4) көрсетілетін қызметті беруші (техник-түгендеуші) - өтінімдер бойынша жылжымайтын мүлік объектісіне шығу, далалық және камералдық жұмыстарды жүргізу, техникалық паспорт дайындау немесе Мемлекеттік қызмет көрсетуді тоқтата тұрады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бас тарту туралы дәлелді жауап дайындайды-Стандарттың </w:t>
      </w:r>
      <w:r>
        <w:rPr>
          <w:rFonts w:ascii="Times New Roman"/>
          <w:b w:val="false"/>
          <w:i w:val="false"/>
          <w:color w:val="000000"/>
          <w:sz w:val="28"/>
        </w:rPr>
        <w:t>3-тармағында</w:t>
      </w:r>
      <w:r>
        <w:rPr>
          <w:rFonts w:ascii="Times New Roman"/>
          <w:b w:val="false"/>
          <w:i w:val="false"/>
          <w:color w:val="000000"/>
          <w:sz w:val="28"/>
        </w:rPr>
        <w:t xml:space="preserve"> көзделген мерзімде. Мемлекеттік қызмет көрсетуге қатыстырылған ақпараттық жүйелер:</w:t>
      </w:r>
    </w:p>
    <w:bookmarkEnd w:id="465"/>
    <w:bookmarkStart w:name="z514" w:id="466"/>
    <w:p>
      <w:pPr>
        <w:spacing w:after="0"/>
        <w:ind w:left="0"/>
        <w:jc w:val="both"/>
      </w:pPr>
      <w:r>
        <w:rPr>
          <w:rFonts w:ascii="Times New Roman"/>
          <w:b w:val="false"/>
          <w:i w:val="false"/>
          <w:color w:val="000000"/>
          <w:sz w:val="28"/>
        </w:rPr>
        <w:t>
      1) ЭҮП;</w:t>
      </w:r>
    </w:p>
    <w:bookmarkEnd w:id="466"/>
    <w:bookmarkStart w:name="z515" w:id="467"/>
    <w:p>
      <w:pPr>
        <w:spacing w:after="0"/>
        <w:ind w:left="0"/>
        <w:jc w:val="both"/>
      </w:pPr>
      <w:r>
        <w:rPr>
          <w:rFonts w:ascii="Times New Roman"/>
          <w:b w:val="false"/>
          <w:i w:val="false"/>
          <w:color w:val="000000"/>
          <w:sz w:val="28"/>
        </w:rPr>
        <w:t>
      2) "Жылжымайтын мүлік тіркелімі" мемлекеттік деректер қорының ақпараттық жүйесі (бұдан әрі - ЖМТ МДҚ АЖ);</w:t>
      </w:r>
    </w:p>
    <w:bookmarkEnd w:id="467"/>
    <w:bookmarkStart w:name="z516" w:id="468"/>
    <w:p>
      <w:pPr>
        <w:spacing w:after="0"/>
        <w:ind w:left="0"/>
        <w:jc w:val="both"/>
      </w:pPr>
      <w:r>
        <w:rPr>
          <w:rFonts w:ascii="Times New Roman"/>
          <w:b w:val="false"/>
          <w:i w:val="false"/>
          <w:color w:val="000000"/>
          <w:sz w:val="28"/>
        </w:rPr>
        <w:t xml:space="preserve">
      8. Құрылымдық бөлімшелер (әрбір рәсімнің (іс-қимылдың) ұзақтығын көрсете отырып, қызметкерлер) арасындағы рәсімдер (іс-қимылдар) реттілігінің сипаттамасы іс-қимылда (процесте, рәсімде, операцияда) және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жылжымайтын мүлік объектілерінің түрлеріне қарай мемлекеттік қызмет көрсету кезінде олардың сипаттамасында және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функционалдық өзара іс-қимыл схемасында, сондай-ақ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көрсетілген.</w:t>
      </w:r>
    </w:p>
    <w:bookmarkEnd w:id="468"/>
    <w:bookmarkStart w:name="z517" w:id="469"/>
    <w:p>
      <w:pPr>
        <w:spacing w:after="0"/>
        <w:ind w:left="0"/>
        <w:jc w:val="left"/>
      </w:pPr>
      <w:r>
        <w:rPr>
          <w:rFonts w:ascii="Times New Roman"/>
          <w:b/>
          <w:i w:val="false"/>
          <w:color w:val="000000"/>
        </w:rPr>
        <w:t xml:space="preserve"> 4 тарау. Мемлекеттік корпорациямен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w:t>
      </w:r>
    </w:p>
    <w:bookmarkEnd w:id="469"/>
    <w:bookmarkStart w:name="z518" w:id="470"/>
    <w:p>
      <w:pPr>
        <w:spacing w:after="0"/>
        <w:ind w:left="0"/>
        <w:jc w:val="both"/>
      </w:pPr>
      <w:r>
        <w:rPr>
          <w:rFonts w:ascii="Times New Roman"/>
          <w:b w:val="false"/>
          <w:i w:val="false"/>
          <w:color w:val="000000"/>
          <w:sz w:val="28"/>
        </w:rPr>
        <w:t>
      9. Көрсетілетін қызметті беруші құжаттарды қабылдауды операциялық залда "кедергісіз қызмет көрсету" арқылы жүзеге асырады, онда көрсетілетін қызметті беруші қызметкерінің тегі, аты, әкесінің аты (ол болған кезде) және лауазымы көрсетіледі.</w:t>
      </w:r>
    </w:p>
    <w:bookmarkEnd w:id="470"/>
    <w:p>
      <w:pPr>
        <w:spacing w:after="0"/>
        <w:ind w:left="0"/>
        <w:jc w:val="both"/>
      </w:pPr>
      <w:r>
        <w:rPr>
          <w:rFonts w:ascii="Times New Roman"/>
          <w:b w:val="false"/>
          <w:i w:val="false"/>
          <w:color w:val="000000"/>
          <w:sz w:val="28"/>
        </w:rPr>
        <w:t>
      Көрсетілетін қызметті алушының құжаттарды тапсыру үшін күтудің рұқсат етілген ең ұзақ уақыты - 20 минуттан аспайды.</w:t>
      </w:r>
    </w:p>
    <w:p>
      <w:pPr>
        <w:spacing w:after="0"/>
        <w:ind w:left="0"/>
        <w:jc w:val="both"/>
      </w:pPr>
      <w:r>
        <w:rPr>
          <w:rFonts w:ascii="Times New Roman"/>
          <w:b w:val="false"/>
          <w:i w:val="false"/>
          <w:color w:val="000000"/>
          <w:sz w:val="28"/>
        </w:rPr>
        <w:t>
      Көрсетілетін қызметті алушыға қызмет көрсетудің рұқсат етілген ең ұзақ уақыты - 20 минуттан аспайды.</w:t>
      </w:r>
    </w:p>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 құжаттарды ұсынады.</w:t>
      </w:r>
    </w:p>
    <w:p>
      <w:pPr>
        <w:spacing w:after="0"/>
        <w:ind w:left="0"/>
        <w:jc w:val="both"/>
      </w:pPr>
      <w:r>
        <w:rPr>
          <w:rFonts w:ascii="Times New Roman"/>
          <w:b w:val="false"/>
          <w:i w:val="false"/>
          <w:color w:val="000000"/>
          <w:sz w:val="28"/>
        </w:rPr>
        <w:t xml:space="preserve">
      Құжаттарды қабылдау кезінде көрсетілетін қызметті алушыға Стандарттың </w:t>
      </w:r>
      <w:r>
        <w:rPr>
          <w:rFonts w:ascii="Times New Roman"/>
          <w:b w:val="false"/>
          <w:i w:val="false"/>
          <w:color w:val="000000"/>
          <w:sz w:val="28"/>
        </w:rPr>
        <w:t>8-тармағына</w:t>
      </w:r>
      <w:r>
        <w:rPr>
          <w:rFonts w:ascii="Times New Roman"/>
          <w:b w:val="false"/>
          <w:i w:val="false"/>
          <w:color w:val="000000"/>
          <w:sz w:val="28"/>
        </w:rPr>
        <w:t xml:space="preserve"> сәйкес тиісті құжаттардың қабылданғаны туралы қолхат беріледі.</w:t>
      </w:r>
    </w:p>
    <w:bookmarkStart w:name="z519" w:id="471"/>
    <w:p>
      <w:pPr>
        <w:spacing w:after="0"/>
        <w:ind w:left="0"/>
        <w:jc w:val="both"/>
      </w:pPr>
      <w:r>
        <w:rPr>
          <w:rFonts w:ascii="Times New Roman"/>
          <w:b w:val="false"/>
          <w:i w:val="false"/>
          <w:color w:val="000000"/>
          <w:sz w:val="28"/>
        </w:rPr>
        <w:t>
      10. Дайын құжаттарды көрсетілетін қызметті алушыға беруді көрсетілетін қызметті берушінің құжаттарды қабылдау және беру бөлімінің қызметкері қолхат негізінде онда көрсетілген мерзімде "терезелер" арқылы жүзеге асырады.</w:t>
      </w:r>
    </w:p>
    <w:bookmarkEnd w:id="471"/>
    <w:p>
      <w:pPr>
        <w:spacing w:after="0"/>
        <w:ind w:left="0"/>
        <w:jc w:val="both"/>
      </w:pPr>
      <w:r>
        <w:rPr>
          <w:rFonts w:ascii="Times New Roman"/>
          <w:b w:val="false"/>
          <w:i w:val="false"/>
          <w:color w:val="000000"/>
          <w:sz w:val="28"/>
        </w:rPr>
        <w:t>
      Көрсетілетін қызметті алушы электрондық кезек тәртібінде көрсетілетін қызметті берушінің қызметкеріне құжаттарды тапсыру үшін операциялық залдан өтеді, көрсетілетін қызметті берушінің қызметкері құжаттар тізбесінің толықтығын тексереді, бұдан әрі журналда тіркейді және алғаны туралы қолхат береді.</w:t>
      </w:r>
    </w:p>
    <w:bookmarkStart w:name="z520" w:id="472"/>
    <w:p>
      <w:pPr>
        <w:spacing w:after="0"/>
        <w:ind w:left="0"/>
        <w:jc w:val="both"/>
      </w:pPr>
      <w:r>
        <w:rPr>
          <w:rFonts w:ascii="Times New Roman"/>
          <w:b w:val="false"/>
          <w:i w:val="false"/>
          <w:color w:val="000000"/>
          <w:sz w:val="28"/>
        </w:rPr>
        <w:t>
      11. ЭҮП арқылы мемлекеттік қызмет көрсету үшін электрондық өтінішті беру кезінде көрсетілетін қызметті беруші мен көрсетілетін қызметті алушының жүгіну тәртібінің және рәсімдері (іс-қимылдары) реттілігінің сипаттамасы:</w:t>
      </w:r>
    </w:p>
    <w:bookmarkEnd w:id="472"/>
    <w:bookmarkStart w:name="z521" w:id="473"/>
    <w:p>
      <w:pPr>
        <w:spacing w:after="0"/>
        <w:ind w:left="0"/>
        <w:jc w:val="both"/>
      </w:pPr>
      <w:r>
        <w:rPr>
          <w:rFonts w:ascii="Times New Roman"/>
          <w:b w:val="false"/>
          <w:i w:val="false"/>
          <w:color w:val="000000"/>
          <w:sz w:val="28"/>
        </w:rPr>
        <w:t>
      1) көрсетілетін қызметті алушы компьютерінің интернет-браузерінде сақталатын электрондық-цифрлық қолтаңбасымен (бұдан әрі - ЭЦҚ) көрсетілетін қызметті алушы өзінің тіркеу куәлігінің көмегімен ЭҮП-да тіркеуді жүзеге асырады (ЭҮП-да тіркелмеген көрсетілетін қызметті алушылар үшін жүзеге асырылады);</w:t>
      </w:r>
    </w:p>
    <w:bookmarkEnd w:id="473"/>
    <w:bookmarkStart w:name="z522" w:id="474"/>
    <w:p>
      <w:pPr>
        <w:spacing w:after="0"/>
        <w:ind w:left="0"/>
        <w:jc w:val="both"/>
      </w:pPr>
      <w:r>
        <w:rPr>
          <w:rFonts w:ascii="Times New Roman"/>
          <w:b w:val="false"/>
          <w:i w:val="false"/>
          <w:color w:val="000000"/>
          <w:sz w:val="28"/>
        </w:rPr>
        <w:t>
      2) 1-процесс - көрсетілетін қызметті алушы компьютерінің интернет-браузеріне ЭЦҚ тіркеу куәлігін бекіту, мемлекеттік көрсетілетін қызметті алу үшін көрсетілетін қызметті алушының ЭҮП-ға пароль енгізу процесі (авторландыру процесі);</w:t>
      </w:r>
    </w:p>
    <w:bookmarkEnd w:id="474"/>
    <w:bookmarkStart w:name="z523" w:id="475"/>
    <w:p>
      <w:pPr>
        <w:spacing w:after="0"/>
        <w:ind w:left="0"/>
        <w:jc w:val="both"/>
      </w:pPr>
      <w:r>
        <w:rPr>
          <w:rFonts w:ascii="Times New Roman"/>
          <w:b w:val="false"/>
          <w:i w:val="false"/>
          <w:color w:val="000000"/>
          <w:sz w:val="28"/>
        </w:rPr>
        <w:t>
      3) 1-шарт - жеке сәйкестендіру нөмірінің (бұдан әрі - ЖСН) немесе бизнес сәйкестендіру нөмірінің (бұдан әрі - БСН) логині және паролі арқылы тіркелген көрсетілетін қызметті алушы туралы деректердің төлнұсқалығын ЭҮП-да тексеру;</w:t>
      </w:r>
    </w:p>
    <w:bookmarkEnd w:id="475"/>
    <w:bookmarkStart w:name="z524" w:id="476"/>
    <w:p>
      <w:pPr>
        <w:spacing w:after="0"/>
        <w:ind w:left="0"/>
        <w:jc w:val="both"/>
      </w:pPr>
      <w:r>
        <w:rPr>
          <w:rFonts w:ascii="Times New Roman"/>
          <w:b w:val="false"/>
          <w:i w:val="false"/>
          <w:color w:val="000000"/>
          <w:sz w:val="28"/>
        </w:rPr>
        <w:t>
      4) 2-процесс - көрсетілетін қызметті алушының деректерінде бар бұзушылықтарға байланысты ЭҮП-да авторландырудан бас тарту туралы хабарламаны қалыптастыру;</w:t>
      </w:r>
    </w:p>
    <w:bookmarkEnd w:id="476"/>
    <w:bookmarkStart w:name="z525" w:id="477"/>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қызмет көрсету үшін сұрау салу нысанын экранға шығару және көрсетілетін қызметті алушының сұрау салу нысанына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 электрондық түрдегі қажетті құжаттарды қоса тіркеу арқылы оның құрылымы мен форматтық талаптарын ескере отырып, нысандарды толтыру (деректерді енгізу);</w:t>
      </w:r>
    </w:p>
    <w:bookmarkEnd w:id="477"/>
    <w:bookmarkStart w:name="z526" w:id="478"/>
    <w:p>
      <w:pPr>
        <w:spacing w:after="0"/>
        <w:ind w:left="0"/>
        <w:jc w:val="both"/>
      </w:pPr>
      <w:r>
        <w:rPr>
          <w:rFonts w:ascii="Times New Roman"/>
          <w:b w:val="false"/>
          <w:i w:val="false"/>
          <w:color w:val="000000"/>
          <w:sz w:val="28"/>
        </w:rPr>
        <w:t>
      6) 4-процесс - көрсетілетін қызметті алушының сұрау салуды куәландыру (қол қою) үшін ЭЦҚ тіркеу куәлігін таңдауы;</w:t>
      </w:r>
    </w:p>
    <w:bookmarkEnd w:id="478"/>
    <w:bookmarkStart w:name="z527" w:id="479"/>
    <w:p>
      <w:pPr>
        <w:spacing w:after="0"/>
        <w:ind w:left="0"/>
        <w:jc w:val="both"/>
      </w:pPr>
      <w:r>
        <w:rPr>
          <w:rFonts w:ascii="Times New Roman"/>
          <w:b w:val="false"/>
          <w:i w:val="false"/>
          <w:color w:val="000000"/>
          <w:sz w:val="28"/>
        </w:rPr>
        <w:t>
      7) 2-шарт - ЭҮП-да ЭЦҚ тіркеу куәлігінің қолданылу мерзімін және кері қайтарылған (жойылған) тіркеу куәліктерінің тізімінде жоқтығын, сондай-ақ сұрау салуда көрсетілген ЖСН мен ЭЦҚ тіркеу куәлігінде көрсетілген ЖСН арасындағы сәйкестендіру деректерінің сәйкестігін тексеру;</w:t>
      </w:r>
    </w:p>
    <w:bookmarkEnd w:id="479"/>
    <w:bookmarkStart w:name="z528" w:id="480"/>
    <w:p>
      <w:pPr>
        <w:spacing w:after="0"/>
        <w:ind w:left="0"/>
        <w:jc w:val="both"/>
      </w:pPr>
      <w:r>
        <w:rPr>
          <w:rFonts w:ascii="Times New Roman"/>
          <w:b w:val="false"/>
          <w:i w:val="false"/>
          <w:color w:val="000000"/>
          <w:sz w:val="28"/>
        </w:rPr>
        <w:t>
      8) 5-процесс - көрсетілетін қызметті алушының ЭЦҚ төлнұсқалығының расталмауына байланысты сұрау салынатын көрсетілетін қызметтен бас тарту туралы хабарламаны қалыптастыру;</w:t>
      </w:r>
    </w:p>
    <w:bookmarkEnd w:id="480"/>
    <w:bookmarkStart w:name="z529" w:id="481"/>
    <w:p>
      <w:pPr>
        <w:spacing w:after="0"/>
        <w:ind w:left="0"/>
        <w:jc w:val="both"/>
      </w:pPr>
      <w:r>
        <w:rPr>
          <w:rFonts w:ascii="Times New Roman"/>
          <w:b w:val="false"/>
          <w:i w:val="false"/>
          <w:color w:val="000000"/>
          <w:sz w:val="28"/>
        </w:rPr>
        <w:t>
      9) 6-процесс - қызмет көрсетуге сұрау салудың толтырылған нысанын (енгізілген деректерді) көрсетілетін қызметті алушының ЭЦҚ арқылы куәландыру (қол қою);</w:t>
      </w:r>
    </w:p>
    <w:bookmarkEnd w:id="481"/>
    <w:bookmarkStart w:name="z530" w:id="482"/>
    <w:p>
      <w:pPr>
        <w:spacing w:after="0"/>
        <w:ind w:left="0"/>
        <w:jc w:val="both"/>
      </w:pPr>
      <w:r>
        <w:rPr>
          <w:rFonts w:ascii="Times New Roman"/>
          <w:b w:val="false"/>
          <w:i w:val="false"/>
          <w:color w:val="000000"/>
          <w:sz w:val="28"/>
        </w:rPr>
        <w:t>
      10) 7-процесс - электрондық құжатты (көрсетілетін қызметті алушының сұрау салуын) ЖМТ МДҚ АЖ-да тіркеу және ЖМТ МДҚ АЖ-да сұрау салуды өңдеу;</w:t>
      </w:r>
    </w:p>
    <w:bookmarkEnd w:id="482"/>
    <w:bookmarkStart w:name="z531" w:id="483"/>
    <w:p>
      <w:pPr>
        <w:spacing w:after="0"/>
        <w:ind w:left="0"/>
        <w:jc w:val="both"/>
      </w:pPr>
      <w:r>
        <w:rPr>
          <w:rFonts w:ascii="Times New Roman"/>
          <w:b w:val="false"/>
          <w:i w:val="false"/>
          <w:color w:val="000000"/>
          <w:sz w:val="28"/>
        </w:rPr>
        <w:t>
      11) 3-шарт - көрсетілетін қызметті берушінің Стандартта көрсетілген қоса берілген құжаттардың қызмет көрсету негіздемелеріне сәйкестігін тексеруі (өңдеуі);</w:t>
      </w:r>
    </w:p>
    <w:bookmarkEnd w:id="483"/>
    <w:bookmarkStart w:name="z532" w:id="484"/>
    <w:p>
      <w:pPr>
        <w:spacing w:after="0"/>
        <w:ind w:left="0"/>
        <w:jc w:val="both"/>
      </w:pPr>
      <w:r>
        <w:rPr>
          <w:rFonts w:ascii="Times New Roman"/>
          <w:b w:val="false"/>
          <w:i w:val="false"/>
          <w:color w:val="000000"/>
          <w:sz w:val="28"/>
        </w:rPr>
        <w:t>
      12) 8-процесс - ЖМТ МДҚ АЖ-да көрсетілетін қызметті алушының деректерінде бұзушылықтар болуына байланысты сұрау салынған қызмет көрсетуден бас тарту туралы хабарламаны қалыптастыру;</w:t>
      </w:r>
    </w:p>
    <w:bookmarkEnd w:id="484"/>
    <w:bookmarkStart w:name="z533" w:id="485"/>
    <w:p>
      <w:pPr>
        <w:spacing w:after="0"/>
        <w:ind w:left="0"/>
        <w:jc w:val="both"/>
      </w:pPr>
      <w:r>
        <w:rPr>
          <w:rFonts w:ascii="Times New Roman"/>
          <w:b w:val="false"/>
          <w:i w:val="false"/>
          <w:color w:val="000000"/>
          <w:sz w:val="28"/>
        </w:rPr>
        <w:t>
      13) 9-процесс - көрсетілетін қызметті алушының қызмет көрсету нәтижесі туралы хабарламаны алуы.</w:t>
      </w:r>
    </w:p>
    <w:bookmarkEnd w:id="485"/>
    <w:bookmarkStart w:name="z534" w:id="486"/>
    <w:p>
      <w:pPr>
        <w:spacing w:after="0"/>
        <w:ind w:left="0"/>
        <w:jc w:val="both"/>
      </w:pPr>
      <w:r>
        <w:rPr>
          <w:rFonts w:ascii="Times New Roman"/>
          <w:b w:val="false"/>
          <w:i w:val="false"/>
          <w:color w:val="000000"/>
          <w:sz w:val="28"/>
        </w:rPr>
        <w:t>
      12. Көрсетілетін қызметті алушының порталдың "жеке кабинеті" арқылы алыстан қолжетімділік режимінде мемлекеттік қызметті көрсету тәртібі мен мәртебесі туралы, сондай-ақ мемлекеттік қызметті көрсету мәселелері бойынша бірыңғай байланыс-орталығы туралы ақпаратты алуға мүмкіндігі бар.</w:t>
      </w:r>
    </w:p>
    <w:bookmarkEnd w:id="4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"Ғимараттардың,</w:t>
            </w:r>
            <w:r>
              <w:br/>
            </w:r>
            <w:r>
              <w:rPr>
                <w:rFonts w:ascii="Times New Roman"/>
                <w:b w:val="false"/>
                <w:i w:val="false"/>
                <w:color w:val="000000"/>
                <w:sz w:val="20"/>
              </w:rPr>
              <w:t>құрылыстардың және (немесе)</w:t>
            </w:r>
            <w:r>
              <w:br/>
            </w:r>
            <w:r>
              <w:rPr>
                <w:rFonts w:ascii="Times New Roman"/>
                <w:b w:val="false"/>
                <w:i w:val="false"/>
                <w:color w:val="000000"/>
                <w:sz w:val="20"/>
              </w:rPr>
              <w:t>олардың құрамдастарының</w:t>
            </w:r>
            <w:r>
              <w:br/>
            </w:r>
            <w:r>
              <w:rPr>
                <w:rFonts w:ascii="Times New Roman"/>
                <w:b w:val="false"/>
                <w:i w:val="false"/>
                <w:color w:val="000000"/>
                <w:sz w:val="20"/>
              </w:rPr>
              <w:t>жаңадан құрылған</w:t>
            </w:r>
            <w:r>
              <w:br/>
            </w:r>
            <w:r>
              <w:rPr>
                <w:rFonts w:ascii="Times New Roman"/>
                <w:b w:val="false"/>
                <w:i w:val="false"/>
                <w:color w:val="000000"/>
                <w:sz w:val="20"/>
              </w:rPr>
              <w:t>жылжымайтын мүлікке</w:t>
            </w:r>
            <w:r>
              <w:br/>
            </w:r>
            <w:r>
              <w:rPr>
                <w:rFonts w:ascii="Times New Roman"/>
                <w:b w:val="false"/>
                <w:i w:val="false"/>
                <w:color w:val="000000"/>
                <w:sz w:val="20"/>
              </w:rPr>
              <w:t>сәйкестендіру және техникалық</w:t>
            </w:r>
            <w:r>
              <w:br/>
            </w:r>
            <w:r>
              <w:rPr>
                <w:rFonts w:ascii="Times New Roman"/>
                <w:b w:val="false"/>
                <w:i w:val="false"/>
                <w:color w:val="000000"/>
                <w:sz w:val="20"/>
              </w:rPr>
              <w:t>мәліметтерін құқықтық</w:t>
            </w:r>
            <w:r>
              <w:br/>
            </w:r>
            <w:r>
              <w:rPr>
                <w:rFonts w:ascii="Times New Roman"/>
                <w:b w:val="false"/>
                <w:i w:val="false"/>
                <w:color w:val="000000"/>
                <w:sz w:val="20"/>
              </w:rPr>
              <w:t>кадастрға енгізу,</w:t>
            </w:r>
            <w:r>
              <w:br/>
            </w:r>
            <w:r>
              <w:rPr>
                <w:rFonts w:ascii="Times New Roman"/>
                <w:b w:val="false"/>
                <w:i w:val="false"/>
                <w:color w:val="000000"/>
                <w:sz w:val="20"/>
              </w:rPr>
              <w:t>жылжымайтын мүлік</w:t>
            </w:r>
            <w:r>
              <w:br/>
            </w:r>
            <w:r>
              <w:rPr>
                <w:rFonts w:ascii="Times New Roman"/>
                <w:b w:val="false"/>
                <w:i w:val="false"/>
                <w:color w:val="000000"/>
                <w:sz w:val="20"/>
              </w:rPr>
              <w:t>объектілерінің техникалық</w:t>
            </w:r>
            <w:r>
              <w:br/>
            </w:r>
            <w:r>
              <w:rPr>
                <w:rFonts w:ascii="Times New Roman"/>
                <w:b w:val="false"/>
                <w:i w:val="false"/>
                <w:color w:val="000000"/>
                <w:sz w:val="20"/>
              </w:rPr>
              <w:t>паспортын және жаңадан</w:t>
            </w:r>
            <w:r>
              <w:br/>
            </w:r>
            <w:r>
              <w:rPr>
                <w:rFonts w:ascii="Times New Roman"/>
                <w:b w:val="false"/>
                <w:i w:val="false"/>
                <w:color w:val="000000"/>
                <w:sz w:val="20"/>
              </w:rPr>
              <w:t>құрылған жылжымайтын мүлік</w:t>
            </w:r>
            <w:r>
              <w:br/>
            </w:r>
            <w:r>
              <w:rPr>
                <w:rFonts w:ascii="Times New Roman"/>
                <w:b w:val="false"/>
                <w:i w:val="false"/>
                <w:color w:val="000000"/>
                <w:sz w:val="20"/>
              </w:rPr>
              <w:t>объектісіне жүргізілген</w:t>
            </w:r>
            <w:r>
              <w:br/>
            </w:r>
            <w:r>
              <w:rPr>
                <w:rFonts w:ascii="Times New Roman"/>
                <w:b w:val="false"/>
                <w:i w:val="false"/>
                <w:color w:val="000000"/>
                <w:sz w:val="20"/>
              </w:rPr>
              <w:t>мемлекеттік техникалық</w:t>
            </w:r>
            <w:r>
              <w:br/>
            </w:r>
            <w:r>
              <w:rPr>
                <w:rFonts w:ascii="Times New Roman"/>
                <w:b w:val="false"/>
                <w:i w:val="false"/>
                <w:color w:val="000000"/>
                <w:sz w:val="20"/>
              </w:rPr>
              <w:t>тексеру қорытындысы бойынша</w:t>
            </w:r>
            <w:r>
              <w:br/>
            </w:r>
            <w:r>
              <w:rPr>
                <w:rFonts w:ascii="Times New Roman"/>
                <w:b w:val="false"/>
                <w:i w:val="false"/>
                <w:color w:val="000000"/>
                <w:sz w:val="20"/>
              </w:rPr>
              <w:t>сәйкестендіру және техникалық</w:t>
            </w:r>
            <w:r>
              <w:br/>
            </w:r>
            <w:r>
              <w:rPr>
                <w:rFonts w:ascii="Times New Roman"/>
                <w:b w:val="false"/>
                <w:i w:val="false"/>
                <w:color w:val="000000"/>
                <w:sz w:val="20"/>
              </w:rPr>
              <w:t>алшақтығын белгілеу туралы</w:t>
            </w:r>
            <w:r>
              <w:br/>
            </w:r>
            <w:r>
              <w:rPr>
                <w:rFonts w:ascii="Times New Roman"/>
                <w:b w:val="false"/>
                <w:i w:val="false"/>
                <w:color w:val="000000"/>
                <w:sz w:val="20"/>
              </w:rPr>
              <w:t>қорытынды беру" мемлекеттік</w:t>
            </w:r>
            <w:r>
              <w:br/>
            </w:r>
            <w:r>
              <w:rPr>
                <w:rFonts w:ascii="Times New Roman"/>
                <w:b w:val="false"/>
                <w:i w:val="false"/>
                <w:color w:val="000000"/>
                <w:sz w:val="20"/>
              </w:rPr>
              <w:t>көрсетілген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536" w:id="487"/>
    <w:p>
      <w:pPr>
        <w:spacing w:after="0"/>
        <w:ind w:left="0"/>
        <w:jc w:val="left"/>
      </w:pPr>
      <w:r>
        <w:rPr>
          <w:rFonts w:ascii="Times New Roman"/>
          <w:b/>
          <w:i w:val="false"/>
          <w:color w:val="000000"/>
        </w:rPr>
        <w:t xml:space="preserve"> Іс-әрекет (процестер, рәсімдер, операциялар) және оларды жылжымайтын мүлік объектілерінің түріне қарай мемлекеттік қызмет көрсету кезінде сипаттау</w:t>
      </w:r>
    </w:p>
    <w:bookmarkEnd w:id="487"/>
    <w:p>
      <w:pPr>
        <w:spacing w:after="0"/>
        <w:ind w:left="0"/>
        <w:jc w:val="both"/>
      </w:pPr>
      <w:r>
        <w:rPr>
          <w:rFonts w:ascii="Times New Roman"/>
          <w:b w:val="false"/>
          <w:i w:val="false"/>
          <w:color w:val="000000"/>
          <w:sz w:val="28"/>
        </w:rPr>
        <w:t>
      Пәтерлерге, жатақханалардағы бөлмелерге ғимараттардың, құрылыстардың және (немесе) олардың құрамдастарының жаңадан құрылған жылжымайтын мүлікке сәйкестендіру және техникалық мәліметтерін құқықтық кадастрға енгізу, жылжымайтын мүлік объектілерінің техникалық паспортын және жаңадан құрылған жылжымайтын мүлік объектісіне жүргізілген мемлекеттік техникалық тексеру қорытындысы бойынша сәйкестендіру және техникалық мәліметтердің алшақтығын белгілеу туралы қорытынды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83"/>
        <w:gridCol w:w="4799"/>
        <w:gridCol w:w="2829"/>
        <w:gridCol w:w="348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іс-әрекеті</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(жұмыс барысының, ағынының) №</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(процестің, рәсімнің, операцияның) атауы және олардың сипаттамасы</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қабылдау</w:t>
            </w:r>
          </w:p>
        </w:tc>
        <w:tc>
          <w:tcPr>
            <w:tcW w:w="3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берушіден тізілім бойынша құжаттарды алу кезінде толықтығын тексеру</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өкімдік шешім)</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және қолхат беру, тізілім жасау</w:t>
            </w:r>
          </w:p>
        </w:tc>
        <w:tc>
          <w:tcPr>
            <w:tcW w:w="3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мұрағатқа тізілім бойынша тапсыру</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3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іс-әрекеттің нөмірі</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66"/>
        <w:gridCol w:w="2500"/>
        <w:gridCol w:w="2208"/>
        <w:gridCol w:w="5726"/>
      </w:tblGrid>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қабылдау</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Өтінімдер бойынша мұрағаттық істерді іздеу</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Бөлiм журналына деректерді енгізеді</w:t>
            </w:r>
          </w:p>
        </w:tc>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иесіне немесе өзге де құқық иеленушіге не сенім білдірілген өкілге (сенімхат бойынша) жылжымайтын мүлік объектісіне шығу уақытын белгілейді</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және журнал бойынша бөлiм бастығына құжаттарды беру</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Мұрағат журналына қол қояды</w:t>
            </w:r>
          </w:p>
        </w:tc>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паспорты дайындалу</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p>
      <w:pPr>
        <w:spacing w:after="0"/>
        <w:ind w:left="0"/>
        <w:jc w:val="both"/>
      </w:pPr>
      <w:r>
        <w:rPr>
          <w:rFonts w:ascii="Times New Roman"/>
          <w:b w:val="false"/>
          <w:i w:val="false"/>
          <w:color w:val="000000"/>
          <w:sz w:val="28"/>
        </w:rPr>
        <w:t>
      1-кестенің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6"/>
        <w:gridCol w:w="2053"/>
        <w:gridCol w:w="7498"/>
        <w:gridCol w:w="224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 ағыны) іс-әрекеттері</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(жұмыс барысының, ағынының) №</w:t>
            </w:r>
          </w:p>
        </w:tc>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(процестің, рәсімнің, операцияның) атауы және олардың сипаттамасы</w:t>
            </w:r>
          </w:p>
        </w:tc>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үй-жайларды өлшеп, абрис жасау, далалық жұмыстардың нәтижелерін өңдеу, үй-жайлардың жоспарын сызу, техникалық паспорттың белгіленген нысандарын толтыру, қажет болған жағдайда жылжымайтын мүлік объектілерінің жалпы ауданын өзгерту туралы қорытынды шығару, деректер базасына техникалық сипаттамаларды енгізу, түгендеу ісін қалыптастыру немесе қолданыстағы түгендеу ісіне өзгерістер енгізу</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1-ші данасын журнал бойынша сақтауға қабылдайды, деректерді тізілімге енгізеді</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өкімдік шешім)</w:t>
            </w:r>
          </w:p>
        </w:tc>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техникалық паспортты мұрағат бөліміне және құжаттарды беру бөліміне жібереді</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іс-әрекеттің нөмірі</w:t>
            </w:r>
          </w:p>
        </w:tc>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44"/>
        <w:gridCol w:w="3174"/>
        <w:gridCol w:w="3773"/>
        <w:gridCol w:w="3309"/>
      </w:tblGrid>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істері (техникалық паспорттар) мекенжай бойынша орналастырылады</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жолдау үшін журнал бойынша техникалық паспорттың 2-ші данасын қабылдайды</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тізілім бойынша техникалық паспорттың 2-ші данасын көрсетілетін қызметті алушыға беру үшін жолдайды</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болған техникалық паспортты қолхат бойынша иеленушіге немесе оның атынан әрекет ететін сенім білдірілген өкілге береді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Тізілімге белгі қою</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техникалық паспортты алғаны туралы журналға қол қояды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37" w:id="488"/>
    <w:p>
      <w:pPr>
        <w:spacing w:after="0"/>
        <w:ind w:left="0"/>
        <w:jc w:val="left"/>
      </w:pPr>
      <w:r>
        <w:rPr>
          <w:rFonts w:ascii="Times New Roman"/>
          <w:b/>
          <w:i w:val="false"/>
          <w:color w:val="000000"/>
        </w:rPr>
        <w:t xml:space="preserve"> Пайдалану нұсқалары. Негізгі процесс</w:t>
      </w:r>
    </w:p>
    <w:bookmarkEnd w:id="4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5"/>
        <w:gridCol w:w="2477"/>
        <w:gridCol w:w="1882"/>
        <w:gridCol w:w="5696"/>
      </w:tblGrid>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 қабылдау, тізілімді жасау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Көрсетілетін қызметті берушіден құжаттарды алу кезінде толықтығын тізілім бойынша тексеру</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Тізілім бойынша қабылдау</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Бөлім журналына деректерді енгізеді</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Өтінімдер бойынша мұрағат істерін іздеу</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Меншік иесіне немесе өзге де құқық иеленушіге не сенім білдірілген өкілге (сенімхат бойынша) жылжымайтын мүлік объектісіне шығу уақытын белгілейді</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Тұрғын үй-жайларды өлшеп, абрис жасау, далалық жұмыстардың нәтижелерін өңдеу, үй-жайлардың жоспарын сызу, техникалық паспорттың белгіленген нысандарын толтыру, қажет болған жағдайда жылжымайтын мүлік объектілерінің жалпы ауданын өзгерту туралы қорытынды шығару, деректер базасына техникалық сипаттамаларды енгізу, түгендеу ісін қалыптастыру немесе қолданыстағы түгендеу ісіне өзгерістер енгізу</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Көрсетілетін қызметті берушіге беру үшін журнал бойынша техникалық паспорттың 2-ші данасын қабылдайды</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Журнал бойынша паспорттың 1-ші данасын сақтауға қабылдайды, тізілімге деректерді енгізеді</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Дайын болған техникалық паспортты қолхат бойынша иеленушісі немесе оның атынан әрекет ететін сенім білдірілген өкілге береді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Көрсетілетін қызметті берушіге тізілім бойынша техникалық паспорттың 2-ші данасын көрсетілетін қызметті алушыға беру үшін жолдайды</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Түгендеу істері (техникалық паспорттар) мекенжайлар бойынша орналастырылады</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Жеке тұрғын үйлерге, жеке гараждарға, саяжай құрылыстарына ғимараттардың, құрылыстардың және (немесе) олардың құрамдастарының жаңадан құрылған жылжымайтын мүлікке сәйкестендіру және техникалық мәліметтерін құқықтық кадастрға енгізу, жылжымайтын мүлік объектілерінің техникалық паспортын және жаңадан құрылған жылжымайтын мүлік объектісіне жүргізілген мемлекеттік техникалық тексеру қорытындысы бойынша сәйкестендіру және техникалық мәліметтердің алшақтығын белгілеу туралы қорытынды беру, сондай-ақ және жылжымайтын мүлік объектісінің бірінші күрделілік санатына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9"/>
        <w:gridCol w:w="3931"/>
        <w:gridCol w:w="2856"/>
        <w:gridCol w:w="2587"/>
        <w:gridCol w:w="195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іс-әрекет (жұмыс барысы, ағыны)</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(жұмыс барысының, ағынының)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(процестің, рәсімнің, операцияның) атауы және оның сипаттамасы</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қабылдау</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берушіден алу кезінде құжаттарды тізілім бойынша тексеру</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қабылдау</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 өкімдік шешім)</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және алғаны туралы қолхат беру, тізілімді жасау</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тізілім бойынша мұрағатқа тапсыру</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іс-әрекеттің нөмірі</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6"/>
        <w:gridCol w:w="1054"/>
        <w:gridCol w:w="2733"/>
        <w:gridCol w:w="7197"/>
      </w:tblGrid>
      <w:tr>
        <w:trPr>
          <w:trHeight w:val="30" w:hRule="atLeast"/>
        </w:trPr>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c>
          <w:tcPr>
            <w:tcW w:w="7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r>
      <w:tr>
        <w:trPr>
          <w:trHeight w:val="30" w:hRule="atLeast"/>
        </w:trPr>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Өтінімдер бойынша мұрағаттық істерді іздеу</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Бөлiм журналына деректерді енгізеді</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иесіне немесе өзге де құқық иеленушіге не сенім білдірілген өкілге (сенімхат бойынша) жылжымайтын мүлік объектісіне шығу уақытын белгілейді</w:t>
            </w:r>
          </w:p>
        </w:tc>
        <w:tc>
          <w:tcPr>
            <w:tcW w:w="7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суретке түсіріп, абрис жасау, далалық жұмыстардың нәтижелерін өңдеу, жер учаскесінің схемалық жоспарын және құрылыстың қабаттары бойынша жоспарларын сызу, техникалық паспорттың белгіленген нысандарын толтыру, қажет болған жағдайда жылжымайтын мүлік объектілерінің жалпы ауданын өзгерту туралы қорытынды шығару, деректер базасына техникалық сипаттамаларды енгізу, түгендеу істерін қалыптастыру немесе қолданыстағы түгендеу ісіне өзгерістер енгізу</w:t>
            </w:r>
          </w:p>
        </w:tc>
      </w:tr>
      <w:tr>
        <w:trPr>
          <w:trHeight w:val="30" w:hRule="atLeast"/>
        </w:trPr>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бойынша және тізілім бойынша бөлiм бастығына құжаттарды беру</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Мұрағат журналына қол қояды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w:t>
            </w:r>
          </w:p>
        </w:tc>
        <w:tc>
          <w:tcPr>
            <w:tcW w:w="7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болған техникалық паспортты мұрағат бөліміне және құжаттарды беру бөліміне жібереді</w:t>
            </w:r>
          </w:p>
        </w:tc>
      </w:tr>
      <w:tr>
        <w:trPr>
          <w:trHeight w:val="30" w:hRule="atLeast"/>
        </w:trPr>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w:t>
            </w:r>
          </w:p>
        </w:tc>
        <w:tc>
          <w:tcPr>
            <w:tcW w:w="7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w:t>
            </w:r>
          </w:p>
        </w:tc>
      </w:tr>
      <w:tr>
        <w:trPr>
          <w:trHeight w:val="30" w:hRule="atLeast"/>
        </w:trPr>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2-1-кестенің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7"/>
        <w:gridCol w:w="4043"/>
        <w:gridCol w:w="4416"/>
        <w:gridCol w:w="284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іс-қимылы (жұмыс барысы, ағыны)</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(жұмыс барысының, ағынының) №</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(процестің, рәсімнің, операцияның) атауы және олардың сипаттамасы</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1-ші данасын журнал бойынша сақтауға қабылдайды, тізілімге деректерді енгізеді</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істері (техникалық паспорттар) мекенжай бойынша орналастырылады</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ұйымдастырушылық-өкімдік шешім)</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79"/>
        <w:gridCol w:w="4436"/>
        <w:gridCol w:w="4185"/>
      </w:tblGrid>
      <w:tr>
        <w:trPr>
          <w:trHeight w:val="30" w:hRule="atLeast"/>
        </w:trPr>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4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2 данасын Көрсетілетін қызметті берушіге беру үшін журнал бойынша қабылдайды</w:t>
            </w:r>
          </w:p>
        </w:tc>
        <w:tc>
          <w:tcPr>
            <w:tcW w:w="4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Көрсетілетін қызметті берушіге техникалық паспорттың 2 данасын көрсетілетін қызметті алушыға беру үшін жолдайды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болған техникалық паспортты қолхат бойынша иеленушіге немесе оның атынан әрекет ететін сенім білдірілген өкіліге береді</w:t>
            </w:r>
          </w:p>
        </w:tc>
      </w:tr>
      <w:tr>
        <w:trPr>
          <w:trHeight w:val="30" w:hRule="atLeast"/>
        </w:trPr>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c>
          <w:tcPr>
            <w:tcW w:w="4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Тізілімге белгі қою</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техникалық паспортты алғаны туралы журналға қол қояды</w:t>
            </w:r>
          </w:p>
        </w:tc>
      </w:tr>
      <w:tr>
        <w:trPr>
          <w:trHeight w:val="30" w:hRule="atLeast"/>
        </w:trPr>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4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38" w:id="489"/>
    <w:p>
      <w:pPr>
        <w:spacing w:after="0"/>
        <w:ind w:left="0"/>
        <w:jc w:val="left"/>
      </w:pPr>
      <w:r>
        <w:rPr>
          <w:rFonts w:ascii="Times New Roman"/>
          <w:b/>
          <w:i w:val="false"/>
          <w:color w:val="000000"/>
        </w:rPr>
        <w:t xml:space="preserve"> Пайдалану нұсқалары. Негізгі процесс</w:t>
      </w:r>
    </w:p>
    <w:bookmarkEnd w:id="4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5"/>
        <w:gridCol w:w="2477"/>
        <w:gridCol w:w="1882"/>
        <w:gridCol w:w="569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(жұмыс барысы, ағыны)</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 қабылдау, тізілім жасау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Көрсетілетін қызметті берушіден құжаттарды алу кезінде тізілім бойынша толықтығын тексеру</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Тізілім бойынша қабылдау</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Бөлім журналына деректерді енгізеді</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4.Өтінімдер бойынша мұрағат істерін іздеу</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Меншік иесіне немесе өзге де құқық иеленушіге не сенім білдірілген өкілге (сенімхат бойынша) жылжымайтын мүлік объектісіне шығу уақытын белгілейді</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Тұрғын үй-жайларды өлшеп, абрис жасау, далалық жұмыстардың нәтижелерін өңдеу, үй-жайлардың жоспарын сызу, техникалық паспорттың белгіленген нысандарын толтыру, қажет болған жағдайда жылжымайтын мүлік объектілерінің жалпы ауданын өзгерту туралы қорытынды шығару, деректер базасына техникалық сипаттамаларды енгізу, түгендеу істерін қалыптастыру немесе қолданыстағы түгендеу ісіне өзгерістер енгізу</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Көрсетілетін қызметті берушіге беру үшін журнал бойынша техникалық паспорттың 2-ші данасын қабылдайды</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Журнал бойынша паспорттың 1-ші данасын сақтауға қабылдайды, тізілімге деректерді енгізеді</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Дайын болған техникалық паспортты қолхат бойынша иесіне немесе оның атынан әрекет етуші сенім білдірілген өкілге береді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Көрсетілетін қызметті берушіге тізілім бойынша техникалық паспорттың 2-ші данасын көрсетілетін қызметті алушыға беру үшін жолдайды</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Түгендеу істері (техникалық паспорттар) мекенжайлар бойынша орналастырылады</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Ауданы 1000 шаршы метрге дейінгі қалған жылжымайтын мүлік объектілеріне ғимараттардың, құрылыстардың және (немесе)олардың құрамдастарының жаңадан құрылған жылжымайтын мүлікке сәйкестендіру және техникалық мәліметтерін құқықтық кадастрға енгізу, жылжымайтын мүлік объектілерінің техникалық паспортын және жаңадан құрылған жылжымайтын мүлік объектісін жүргізілген мемлекеттік техникалық тексеру қорытындысы бойынша сәйкестендіру және техникалық мәліметтердің алшақтығын белгілеу туралы қорытынды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9"/>
        <w:gridCol w:w="3931"/>
        <w:gridCol w:w="2856"/>
        <w:gridCol w:w="2587"/>
        <w:gridCol w:w="195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іс-әрекеті (жұмыс барысы, ағыны)</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(жұмыс барысының, ағынының)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(іс-әрекеттің)</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(процестің, рәсімнің, операцияның) атауы және олардың сипаттамасы</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қабылдау</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берушіден алу кезінде құжаттарды тізілім бойынша тексеру</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қабылдау</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өкімдік шешім)</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және алғаны туралы қолхат беру, тізілімді жасау</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тізілім бойынша мұрағатқа тапсыру</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іс-әрекеттің нөмірі</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9"/>
        <w:gridCol w:w="1064"/>
        <w:gridCol w:w="2636"/>
        <w:gridCol w:w="7271"/>
      </w:tblGrid>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Өтінімдер бойынша мұрағаттық істерді іздеу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Бөлiм журналына деректерді енгізеді</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иесіне немесе өзге құқық иеленушіге не сенім білдірілген өкілге (сенімхат бойынша) жылжымайтын мүлік объектісіне шығу уақытын белгілейді</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суретке түсіріп, абрис жасау, далалық жұмыстардың нәтижелерін өңдеу, жер учаскесінің схемалық жоспарын және құрылыстың қабаттары бойынша жоспарларын сызу, техникалық паспорттың белгіленген нысандарын толтыру, қажет болған жағдайда жылжымайтын мүлік объектілерінің жалпы ауданын өзгерту туралы қорытынды шығару, деректер базасына техникалық сипаттамаларды енгізу, түгендеу істерін қалыптастыру немесе қолданыстағы түгендеу ісіне өзгерістер енгізу</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бойынша және тізілім бойынша бөлiм бастығына құжаттарды беру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Мұрағат журналына қол қою</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болған техникалық паспортты мұрағат бөліміне және құжаттарды беру бөліміне жіберу</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 күні</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3-1-кестенің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7"/>
        <w:gridCol w:w="4043"/>
        <w:gridCol w:w="4416"/>
        <w:gridCol w:w="284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іс-әрекеті</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(жұмыс барысының, ағынының) №</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(процестің, рәсімнің, операцияның) атауы және олардың сипаттамасы</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1-ші данасын журнал бойынша сақтауға қабылдайды, тізілімге деректерді енгізеді</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істері (техникалық паспорттар) мекенжайлар бойынша орналастырылады</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ұйымдастырушылық-өкімдік шешім)</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іс-әрекеттің нөмірі</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07"/>
        <w:gridCol w:w="4524"/>
        <w:gridCol w:w="3969"/>
      </w:tblGrid>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 берушінің жумыскері</w:t>
            </w:r>
          </w:p>
        </w:tc>
      </w:tr>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2-ші данасын Көрсетілетін қызметті берушіге беру үшін журнал бойынша қабылдайды</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тізілім бойынша техникалық паспорттың 2-ші данасын көрсетілетін қызметті алушыға беру үшін жолдайды</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болған техникалық паспортты қолхат бойынша иесіне немесе оның атынан әрекет етуші сенім білдірілген өкілге береді</w:t>
            </w:r>
          </w:p>
        </w:tc>
      </w:tr>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Тізілімге белгі қою</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техникалық паспортты алғаны туралы журналға қол қояды</w:t>
            </w:r>
          </w:p>
        </w:tc>
      </w:tr>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39" w:id="490"/>
    <w:p>
      <w:pPr>
        <w:spacing w:after="0"/>
        <w:ind w:left="0"/>
        <w:jc w:val="left"/>
      </w:pPr>
      <w:r>
        <w:rPr>
          <w:rFonts w:ascii="Times New Roman"/>
          <w:b/>
          <w:i w:val="false"/>
          <w:color w:val="000000"/>
        </w:rPr>
        <w:t xml:space="preserve"> Пайдалану нұсқалары. Негізгі процесс</w:t>
      </w:r>
    </w:p>
    <w:bookmarkEnd w:id="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64"/>
        <w:gridCol w:w="2397"/>
        <w:gridCol w:w="1897"/>
        <w:gridCol w:w="574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(жұмыс барысы, ағыны)</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5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(тугендеуші-техник)</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 қабылдау, тізілім құрастыру</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Көрсетілетін қызметті берушіден құжаттарды алу кезінде тізілім бойынша толықтығын тексеру</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Тізілім бойынша қабылдау</w:t>
            </w:r>
          </w:p>
        </w:tc>
        <w:tc>
          <w:tcPr>
            <w:tcW w:w="5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Бөлім журналына деректерді енгізеді</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Өтінімдер бойынша мұрағат істерін іздеу</w:t>
            </w:r>
          </w:p>
        </w:tc>
        <w:tc>
          <w:tcPr>
            <w:tcW w:w="5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Меншік иесіне немесе өзге де құқық иеленушіге не сенім білдірілген өкілге (сенімхат бойынша) жылжымайтын мүлік объектісіне шығу уақытын белгілейді</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Тұрғын үй-жайларды өлшеп, абрис жасау, далалық жұмыстардың нәтижелерін өңдеу, үй-жайлардың жоспарын сызу, техникалық паспорттың белгіленген нысандарын толтыру, қажет болған жағдайда жылжымайтын мүлік объектілерінің жалпы ауданын өзгерту туралы қорытынды шығару, деректер базасына техникалық сипаттамаларды енгізу, түгендеу істерін қалыптастыру немесе қолданыстағы түгендеу ісіне өзгерістер енгізу</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Көрсетілетін қызметті берушіге беру үшін журнал бойынша техникалық паспорттың 2-ші данасын қабылдайды</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Журнал бойынша паспорттың 1-ші данасын сақтауға қабылдайды, тізілімге деректерді енгізеді</w:t>
            </w:r>
          </w:p>
        </w:tc>
        <w:tc>
          <w:tcPr>
            <w:tcW w:w="5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Дайын болған техникалық паспортты қолхат бойынша иесіне немесе оның атынан әрекет етуші сенім білдірілген өкілге береді</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Көрсетілетін қызметті берушіге тізілім бойынша техникалық паспорттың 2-ші данасын көрсетілетін қызметті алушыға беру үшін жолдайды</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Түгендеу істері (техникалық паспорттар) мекенжайлар бойынша орналастырылады</w:t>
            </w:r>
          </w:p>
        </w:tc>
        <w:tc>
          <w:tcPr>
            <w:tcW w:w="5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Ауданы 1000 шаршы метр және одан асатын қалған жылжымайтын мүлік объектілеріне ғимараттардың, құрылыстардың және (немесе) олардың құрамдастарының жаңадан құрылған жылжымайтын мүлікке сәйкестендіру және техникалық мәліметтерін құқықтық кадастрға енгізу, жылжымайтын мүлік объектілерінің техникалық паспортын және жаңадан құрылған жылжымайтын мүлік объектісіне жүргізілген мемлекеттік техникалық тексеру қорытындысы бойынша сәйкестендіру және техникалық мәліметтердің алшақтығын белгілеу туралы қорытынды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4"/>
        <w:gridCol w:w="4111"/>
        <w:gridCol w:w="2141"/>
        <w:gridCol w:w="2988"/>
        <w:gridCol w:w="204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іc-әрекеті (жұмыс барысы, ағыны)</w:t>
            </w:r>
          </w:p>
        </w:tc>
      </w:tr>
      <w:tr>
        <w:trPr>
          <w:trHeight w:val="30" w:hRule="atLeast"/>
        </w:trPr>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(жұмыс барысының, ағынының) №</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r>
      <w:tr>
        <w:trPr>
          <w:trHeight w:val="30" w:hRule="atLeast"/>
        </w:trPr>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(процестің, рәсімнің, операцияның) атауы және олардың сипаттамасы</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қабылдау</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берушіден алу кезінде құжаттардың толықтығын тізілім бойынша тексеру</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қабылдау</w:t>
            </w:r>
          </w:p>
        </w:tc>
      </w:tr>
      <w:tr>
        <w:trPr>
          <w:trHeight w:val="30" w:hRule="atLeast"/>
        </w:trPr>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өкімдік шешім)</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және алғаны туралы қолхат беру</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тізілім бойынша мұрағатқа тапсыру</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r>
      <w:tr>
        <w:trPr>
          <w:trHeight w:val="30" w:hRule="atLeast"/>
        </w:trPr>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іс-әрекеттің нөмірі</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0"/>
        <w:gridCol w:w="1033"/>
        <w:gridCol w:w="2679"/>
        <w:gridCol w:w="7298"/>
      </w:tblGrid>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r>
              <w:br/>
            </w:r>
            <w:r>
              <w:rPr>
                <w:rFonts w:ascii="Times New Roman"/>
                <w:b w:val="false"/>
                <w:i w:val="false"/>
                <w:color w:val="000000"/>
                <w:sz w:val="20"/>
              </w:rPr>
              <w:t>
(түгендеуші-техник)</w:t>
            </w:r>
          </w:p>
        </w:tc>
        <w:tc>
          <w:tcPr>
            <w:tcW w:w="7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r>
              <w:br/>
            </w:r>
            <w:r>
              <w:rPr>
                <w:rFonts w:ascii="Times New Roman"/>
                <w:b w:val="false"/>
                <w:i w:val="false"/>
                <w:color w:val="000000"/>
                <w:sz w:val="20"/>
              </w:rPr>
              <w:t>
(түгендеуші-техник)</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Өтінімдер бойынша мұрағаттық істерді іздеу</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Бөлiм журналына деректерді енгізеді</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иесіне немесе өзге де құқық иеленушіге не сенім білдірілген өкілге (сенімхат бойынша) жылжымайтын мүлік объектісіне шығу уақытын белгілейді</w:t>
            </w:r>
          </w:p>
        </w:tc>
        <w:tc>
          <w:tcPr>
            <w:tcW w:w="7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суретке түсіріп, абрис жасау, далалық жұмыстардың нәтижелерін өңдеу, жер учаскесінің схемалық және құрылыстық жоспарын және құрылыстың қабаттары бойынша жоспарларын сызу, техникалық паспорттың белгіленген нысандарын толтыру, қажет болған жағдайда жылжымайтын мүлік объектілерінің жалпы ауданын өзгерту туралы қорытынды шығару, деректер базасына техникалық сипаттамаларды енгізу, түгендеу істерін қалыптастыру немесе қолданыстағы түгендеу ісіне өзгерістер енгізу</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бойынша және тізілім бойынша бөлiм бастығына құжаттарды беру</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Мұрағат журналына қол қояды</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w:t>
            </w:r>
          </w:p>
        </w:tc>
        <w:tc>
          <w:tcPr>
            <w:tcW w:w="7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болған техникалық паспортты мұрағат бөліміне және құжаттарды беру бөліміне жібереді</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жұмыс күні</w:t>
            </w:r>
          </w:p>
        </w:tc>
        <w:tc>
          <w:tcPr>
            <w:tcW w:w="7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4-1-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7"/>
        <w:gridCol w:w="4043"/>
        <w:gridCol w:w="4416"/>
        <w:gridCol w:w="284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іс-қимылы (жұмыс барысы, ағыны)</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(жұмыс барысының, ағынының) №</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(процестің, рәсімнің, операцияның) атауы және олардың сипаттамасы</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1-ші данасын журнал бойынша сақтауға қабылдайды, тізілімге деректер енгізеді</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істері (техникалық паспорттар) мекенжайлар бойынша орналастырылады</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өкімдік шешім)</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іс-әрекеттің нөмірі</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07"/>
        <w:gridCol w:w="4524"/>
        <w:gridCol w:w="3969"/>
      </w:tblGrid>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2-ші данасын Көрсетілетін қызметті берушіге беру үшін журнал бойынша қабылдайды</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тізілім бойынша техникалық паспорттың 2-ші данасын көрсетілетін қызметті алушыға беру үшін жолдайды</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болған техникалық паспортты қолхат бойынша иеленушіге немесе оның атынан әрекет ететін сенім білдірілген өкілге береді</w:t>
            </w:r>
          </w:p>
        </w:tc>
      </w:tr>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Тізілімге белгі қою</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техникалық паспортты алғаны туралы журналға қол қояды</w:t>
            </w:r>
          </w:p>
        </w:tc>
      </w:tr>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40" w:id="491"/>
    <w:p>
      <w:pPr>
        <w:spacing w:after="0"/>
        <w:ind w:left="0"/>
        <w:jc w:val="left"/>
      </w:pPr>
      <w:r>
        <w:rPr>
          <w:rFonts w:ascii="Times New Roman"/>
          <w:b/>
          <w:i w:val="false"/>
          <w:color w:val="000000"/>
        </w:rPr>
        <w:t xml:space="preserve"> Пайдалану нұсқалары. Негізгі процесс</w:t>
      </w:r>
    </w:p>
    <w:bookmarkEnd w:id="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5"/>
        <w:gridCol w:w="2477"/>
        <w:gridCol w:w="1882"/>
        <w:gridCol w:w="569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(жұмыс барысы, ағыны)</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 қабылдау, тізілім жасау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Көрсетілетін қызметті берушіден құжаттарды алу кезінде тізілім бойынша толықтығын тексеру</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Тізілім бойынша қабылдау</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Бөлім журналына деректерді енгізеді</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Өтінімдер бойынша мұрағат істерін іздеу</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Меншік иесіне немесе өзге де құқық иеленушіге не сенім білдірілген өкілге (сенімхат бойынша) жылжымайтын мүлік объектісіне шығу уақытын белгілейді</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Тұрғын үй-жайларды өлшеп, абрис жасайды, далалық жұмыстардың нәтижелерін өңдеу, үй-жайлардың жоспарларын сызу, техникалық паспорттың белгіленген нысандарын толтыру, қажет болған жағдайда жылжымайтын мүлік объектілерінің жалпы ауданын өзгерту туралы қорытынды шығару, деректер базасына техникалық сипаттамаларды енгізу, түгендеу істерін қалыптастыру немесе қолданыстағы түгендеу ісіне өзгерістер енгізу</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Көрсетілетін қызметті берушіге жолдау үшін журнал бойынша техникалық паспорттың 2-ші данасын қабылдайды</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Журнал бойынша паспорттың 1-ші данасын сақтауға қабылдайды, тізілімге деректерді енгізеді</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Дайын болған техникалық паспортты қолхат бойынша иеленушіге немесе оның атынан әрекет ететін сенім білдірілген өкілге береді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Көрсетілетін қызметті берушіге тізілім бойынша техникалық паспорттың 2-ші данасын көрсетілетін қызметті алушыға беру үшін жолдайды</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Түгендеу істері (техникалық паспорттар) мекенжайлар бойынша орналастырылады</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Мерзiмдi одан әрi ұзарту кезінде ғимараттардың, құрылыстардың және (немесе) олардың құрамдастарының жаңадан құрылған жылжымайтын мүлікке сәйкестендіру және техникалық мәліметтерін құқықтық кадастрға енгізу, жылжымайтын мүлік объектілерінің техникалық паспортын және жаңадан құрылған жылжымайтын мүлік объектісіне жүргізілген мемлекеттік техникалық тексеру қорытындысы бойынша сәйкестендіру және техникалық мәліметтердің алшақтығын белгілеу туралы қорытынды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4"/>
        <w:gridCol w:w="4111"/>
        <w:gridCol w:w="2141"/>
        <w:gridCol w:w="2988"/>
        <w:gridCol w:w="204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іc-әрекеті (жұмыс барысы, ағыны)</w:t>
            </w:r>
          </w:p>
        </w:tc>
      </w:tr>
      <w:tr>
        <w:trPr>
          <w:trHeight w:val="30" w:hRule="atLeast"/>
        </w:trPr>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(жұмыс барысының, ағынының) №</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r>
      <w:tr>
        <w:trPr>
          <w:trHeight w:val="30" w:hRule="atLeast"/>
        </w:trPr>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(процестің, рәсімнің, операцияның) атауы және олардың сипаттамасы</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қабылдау</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берушіден алу кезінде құжаттардың толықтығын тізілім бойынша тексеру</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қабылдау</w:t>
            </w:r>
          </w:p>
        </w:tc>
      </w:tr>
      <w:tr>
        <w:trPr>
          <w:trHeight w:val="30" w:hRule="atLeast"/>
        </w:trPr>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өкімдік шешім)</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және алғаны туралы қолхат беру</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тізілім бойынша мұрағатқа тапсыру</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r>
      <w:tr>
        <w:trPr>
          <w:trHeight w:val="30" w:hRule="atLeast"/>
        </w:trPr>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іс-әрекеттің нөмірі</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0"/>
        <w:gridCol w:w="1033"/>
        <w:gridCol w:w="2679"/>
        <w:gridCol w:w="7298"/>
      </w:tblGrid>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c>
          <w:tcPr>
            <w:tcW w:w="7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Өтінімдер бойынша мұрағаттық істерді іздеу</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Бөлiм журналына деректерді енгізеді</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иесіне немесе өзге де құқық иеленушіге не сенім білдірілген өкілге (сенімхат бойынша) жылжымайтын мүлік объектісіне шығу уақытын белгілейді</w:t>
            </w:r>
          </w:p>
        </w:tc>
        <w:tc>
          <w:tcPr>
            <w:tcW w:w="7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суретке түсіріп, абрис жасау, далалық жұмыстардың нәтижелерін өңдеу, жер учаскесінің схемалық және құрылыстық жоспарын және құрылыстың қабаттары бойынша жоспарларын сызу, техникалық паспорттың белгіленген нысандарын толтыру, қажет болған жағдайда жылжымайтын мүлік объектілерінің жалпы ауданын өзгерту туралы қорытынды шығару, деректер базасына техникалық сипаттамаларды енгізу, түгендеу істерін қалыптастыру немесе қолданыстағы түгендеу ісіне өзгерістер енгізу</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бойынша және тізілім бойынша бөлiм бастығына құжаттарды беру</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Мұрағат журналына қол қояды</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w:t>
            </w:r>
          </w:p>
        </w:tc>
        <w:tc>
          <w:tcPr>
            <w:tcW w:w="7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болған техникалық паспортты мұрағат бөліміне және құжаттарды беру бөліміне жібереді</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күнтізбелік күні</w:t>
            </w:r>
          </w:p>
        </w:tc>
        <w:tc>
          <w:tcPr>
            <w:tcW w:w="7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күнтізбелік күні</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4-1-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7"/>
        <w:gridCol w:w="4043"/>
        <w:gridCol w:w="4416"/>
        <w:gridCol w:w="284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іс-әрекеті (жұмыс барысы, ағыны)</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(жұмыс барысының, ағынының) №</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олардың сипаттамасы</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1-ші данасын журнал бойынша сақтауға қабылдайды, тізілімге деректер енгізеді</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істері (техникалық паспорттар) мекенжайлар бойынша орналастырылады</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өкімдік шешім)</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іс-әрекеттің нөмірі</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07"/>
        <w:gridCol w:w="4524"/>
        <w:gridCol w:w="3969"/>
      </w:tblGrid>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2-ші данасын Көрсетілетін қызметті берушіге беру үшін журнал бойынша қабылдайды</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тізілім бойынша техникалық паспорттың 2-ші данасын көрсетілетін қызметті алушыға беру үшін жолдайды</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болған техникалық паспортты қолхат бойынша иесіне немесе оның атынан әрекет етуші сенім білдірілген өкілге береді</w:t>
            </w:r>
          </w:p>
        </w:tc>
      </w:tr>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Тізілімге белгі қою</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техникалық паспортты алғаны туралы журналға қол қояды</w:t>
            </w:r>
          </w:p>
        </w:tc>
      </w:tr>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5"/>
        <w:gridCol w:w="2477"/>
        <w:gridCol w:w="1882"/>
        <w:gridCol w:w="569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(жұмыс барысы, ағыны)</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 қабылдау, тізілім жасау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Көрсетілетін қызметті берушіден құжаттарды алу кезінде тізілім бойынша толықтығын тексеру</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Тізілім бойынша қабылдау</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Бөлім журналына деректерді енгізеді</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Өтінімдер бойынша мұрағат істерін іздеу</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Меншік иесіне немесе өзге де құқық иеленушіге не сенім білдірілген өкілге (сенімхат бойынша) жылжымайтын мүлік объектісіне шығу уақытын белгілейді</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Тұрғын үй-жайларды өлшеп, абрис жасайды, далалық жұмыстардың нәтижелерін өңдеу, үй-жайлардың жоспарларын сызу, техникалық паспорттың белгіленген нысандарын толтыру, қажет болған жағдайда жылжымайтын мүлік объектілерінің жалпы ауданын өзгерту туралы қорытынды шығару, деректер базасына техникалық сипаттамаларды енгізу, түгендеу істерін қалыптастыру немесе қолданыстағы түгендеу ісіне өзгерістер енгізу</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Көрсетілетін қызметті берушіге жолдау үшін журнал бойынша техникалық паспорттың 2-ші данасын қабылдайды</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Журнал бойынша паспорттың 1-ші данасын сақтауға қабылдайды, тізілімге деректерді енгізеді</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Дайын болған техникалық паспортты қолхат бойынша иеленушіге немесе оның атынан әрекет ететін сенім білдірілген өкілге береді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Көрсетілетін қызметті берушіге тізілім бойынша техникалық паспорттың 2-ші данасын көрсетілетін қызметті алушыға беру үшін жолдайды</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Түгендеу істері (техникалық паспорттар) мекенжайлар бойынша орналастырылады</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"Ғимараттардың,</w:t>
            </w:r>
            <w:r>
              <w:br/>
            </w:r>
            <w:r>
              <w:rPr>
                <w:rFonts w:ascii="Times New Roman"/>
                <w:b w:val="false"/>
                <w:i w:val="false"/>
                <w:color w:val="000000"/>
                <w:sz w:val="20"/>
              </w:rPr>
              <w:t>құрылыстардың және (немесе)</w:t>
            </w:r>
            <w:r>
              <w:br/>
            </w:r>
            <w:r>
              <w:rPr>
                <w:rFonts w:ascii="Times New Roman"/>
                <w:b w:val="false"/>
                <w:i w:val="false"/>
                <w:color w:val="000000"/>
                <w:sz w:val="20"/>
              </w:rPr>
              <w:t>олардың құрамдастарының</w:t>
            </w:r>
            <w:r>
              <w:br/>
            </w:r>
            <w:r>
              <w:rPr>
                <w:rFonts w:ascii="Times New Roman"/>
                <w:b w:val="false"/>
                <w:i w:val="false"/>
                <w:color w:val="000000"/>
                <w:sz w:val="20"/>
              </w:rPr>
              <w:t>жаңадан құрылған</w:t>
            </w:r>
            <w:r>
              <w:br/>
            </w:r>
            <w:r>
              <w:rPr>
                <w:rFonts w:ascii="Times New Roman"/>
                <w:b w:val="false"/>
                <w:i w:val="false"/>
                <w:color w:val="000000"/>
                <w:sz w:val="20"/>
              </w:rPr>
              <w:t>жылжымайтын мүлікке</w:t>
            </w:r>
            <w:r>
              <w:br/>
            </w:r>
            <w:r>
              <w:rPr>
                <w:rFonts w:ascii="Times New Roman"/>
                <w:b w:val="false"/>
                <w:i w:val="false"/>
                <w:color w:val="000000"/>
                <w:sz w:val="20"/>
              </w:rPr>
              <w:t>сәйкестендіру және техникалық</w:t>
            </w:r>
            <w:r>
              <w:br/>
            </w:r>
            <w:r>
              <w:rPr>
                <w:rFonts w:ascii="Times New Roman"/>
                <w:b w:val="false"/>
                <w:i w:val="false"/>
                <w:color w:val="000000"/>
                <w:sz w:val="20"/>
              </w:rPr>
              <w:t>мәліметтерін құқықтық</w:t>
            </w:r>
            <w:r>
              <w:br/>
            </w:r>
            <w:r>
              <w:rPr>
                <w:rFonts w:ascii="Times New Roman"/>
                <w:b w:val="false"/>
                <w:i w:val="false"/>
                <w:color w:val="000000"/>
                <w:sz w:val="20"/>
              </w:rPr>
              <w:t>кадастрға енгізу,</w:t>
            </w:r>
            <w:r>
              <w:br/>
            </w:r>
            <w:r>
              <w:rPr>
                <w:rFonts w:ascii="Times New Roman"/>
                <w:b w:val="false"/>
                <w:i w:val="false"/>
                <w:color w:val="000000"/>
                <w:sz w:val="20"/>
              </w:rPr>
              <w:t>жылжымайтын мүлік</w:t>
            </w:r>
            <w:r>
              <w:br/>
            </w:r>
            <w:r>
              <w:rPr>
                <w:rFonts w:ascii="Times New Roman"/>
                <w:b w:val="false"/>
                <w:i w:val="false"/>
                <w:color w:val="000000"/>
                <w:sz w:val="20"/>
              </w:rPr>
              <w:t>объектілерінің техникалық</w:t>
            </w:r>
            <w:r>
              <w:br/>
            </w:r>
            <w:r>
              <w:rPr>
                <w:rFonts w:ascii="Times New Roman"/>
                <w:b w:val="false"/>
                <w:i w:val="false"/>
                <w:color w:val="000000"/>
                <w:sz w:val="20"/>
              </w:rPr>
              <w:t>паспортын және жаңадан</w:t>
            </w:r>
            <w:r>
              <w:br/>
            </w:r>
            <w:r>
              <w:rPr>
                <w:rFonts w:ascii="Times New Roman"/>
                <w:b w:val="false"/>
                <w:i w:val="false"/>
                <w:color w:val="000000"/>
                <w:sz w:val="20"/>
              </w:rPr>
              <w:t>құрылған жылжымайтын мүлік</w:t>
            </w:r>
            <w:r>
              <w:br/>
            </w:r>
            <w:r>
              <w:rPr>
                <w:rFonts w:ascii="Times New Roman"/>
                <w:b w:val="false"/>
                <w:i w:val="false"/>
                <w:color w:val="000000"/>
                <w:sz w:val="20"/>
              </w:rPr>
              <w:t>объектісіне жүргізілген</w:t>
            </w:r>
            <w:r>
              <w:br/>
            </w:r>
            <w:r>
              <w:rPr>
                <w:rFonts w:ascii="Times New Roman"/>
                <w:b w:val="false"/>
                <w:i w:val="false"/>
                <w:color w:val="000000"/>
                <w:sz w:val="20"/>
              </w:rPr>
              <w:t>мемлекеттік техникалық</w:t>
            </w:r>
            <w:r>
              <w:br/>
            </w:r>
            <w:r>
              <w:rPr>
                <w:rFonts w:ascii="Times New Roman"/>
                <w:b w:val="false"/>
                <w:i w:val="false"/>
                <w:color w:val="000000"/>
                <w:sz w:val="20"/>
              </w:rPr>
              <w:t>тексеру қорытындысы бойынша</w:t>
            </w:r>
            <w:r>
              <w:br/>
            </w:r>
            <w:r>
              <w:rPr>
                <w:rFonts w:ascii="Times New Roman"/>
                <w:b w:val="false"/>
                <w:i w:val="false"/>
                <w:color w:val="000000"/>
                <w:sz w:val="20"/>
              </w:rPr>
              <w:t>сәйкестендіру және техникалық</w:t>
            </w:r>
            <w:r>
              <w:br/>
            </w:r>
            <w:r>
              <w:rPr>
                <w:rFonts w:ascii="Times New Roman"/>
                <w:b w:val="false"/>
                <w:i w:val="false"/>
                <w:color w:val="000000"/>
                <w:sz w:val="20"/>
              </w:rPr>
              <w:t>алшақтығын белгілеу туралы</w:t>
            </w:r>
            <w:r>
              <w:br/>
            </w:r>
            <w:r>
              <w:rPr>
                <w:rFonts w:ascii="Times New Roman"/>
                <w:b w:val="false"/>
                <w:i w:val="false"/>
                <w:color w:val="000000"/>
                <w:sz w:val="20"/>
              </w:rPr>
              <w:t>қорытынды беру" мемлекеттік</w:t>
            </w:r>
            <w:r>
              <w:br/>
            </w:r>
            <w:r>
              <w:rPr>
                <w:rFonts w:ascii="Times New Roman"/>
                <w:b w:val="false"/>
                <w:i w:val="false"/>
                <w:color w:val="000000"/>
                <w:sz w:val="20"/>
              </w:rPr>
              <w:t>көрсетілген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542" w:id="492"/>
    <w:p>
      <w:pPr>
        <w:spacing w:after="0"/>
        <w:ind w:left="0"/>
        <w:jc w:val="left"/>
      </w:pPr>
      <w:r>
        <w:rPr>
          <w:rFonts w:ascii="Times New Roman"/>
          <w:b/>
          <w:i w:val="false"/>
          <w:color w:val="000000"/>
        </w:rPr>
        <w:t xml:space="preserve"> Функционалдық өзара іс-қимыл схемасы</w:t>
      </w:r>
    </w:p>
    <w:bookmarkEnd w:id="4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2407"/>
        <w:gridCol w:w="12407"/>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қызметті беруші</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қызметті беруші</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қызметті беруші (мұрағат)</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қызметті беруші (түгендеуші-техник)</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 Құжаттарды тексеру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толық топтамасы</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О-2. Құжаттарды есепке алу кітабын қабылдау, оған қабылдау туралы жазбаны енгізу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О-3. Колхатты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О-10. Орындалған құжаттарды қолхат арқылы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О-4. Құжаттарды есепке алу кітабы арқылы қабылдау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О-5. Есепке алу кітабы бойынша күніне 2 рет құжаттарды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О-6. Тiзiлiм бойынша қабылдау, түгендеу iсiн іздестіру және орындаушыға беру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О-9. Түгендеу iсiн мекенжайлар бойынша қайтару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О-7. Өтініштерді қарастыру және жылжымайтын мүлiк объектiсiне шығу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О-8. Техникалық іс-қимылдарды жүргізу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орпорация</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қызметті беруші</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қызметті беруші (мұрағат)</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қызметті беруші (түгендеуші-техник)</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 Құжаттарды тексеру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толық топтамасы</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О-2. Құжаттарды есепке алу кітабын қабылдау, оған қабылдау туралы жазбаны енгізу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О-3. Колхатты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О-10. Орындалған құжаттарды қолхат арқылы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О-4. Құжаттарды есепке алу кітабы арқылы қабылдау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О-5. Есепке алу кітабы бойынша күніне 2 рет құжаттарды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О-6. Тiзiлiм бойынша қабылдау, түгендеу iсiн іздестіру және орындаушыға беру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О-9. Түгендеу iсiн мекенжайлар бойынша қайтару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О-7. Өтініштерді қарастыру және жылжымайтын мүлiк объектiсiне шығу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О-8. Техникалық іс-қимылдарды жүргізу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"Ғимараттардың,</w:t>
            </w:r>
            <w:r>
              <w:br/>
            </w:r>
            <w:r>
              <w:rPr>
                <w:rFonts w:ascii="Times New Roman"/>
                <w:b w:val="false"/>
                <w:i w:val="false"/>
                <w:color w:val="000000"/>
                <w:sz w:val="20"/>
              </w:rPr>
              <w:t>құрылыстардың және (немесе)</w:t>
            </w:r>
            <w:r>
              <w:br/>
            </w:r>
            <w:r>
              <w:rPr>
                <w:rFonts w:ascii="Times New Roman"/>
                <w:b w:val="false"/>
                <w:i w:val="false"/>
                <w:color w:val="000000"/>
                <w:sz w:val="20"/>
              </w:rPr>
              <w:t>олардың құрамдастарының</w:t>
            </w:r>
            <w:r>
              <w:br/>
            </w:r>
            <w:r>
              <w:rPr>
                <w:rFonts w:ascii="Times New Roman"/>
                <w:b w:val="false"/>
                <w:i w:val="false"/>
                <w:color w:val="000000"/>
                <w:sz w:val="20"/>
              </w:rPr>
              <w:t>жаңадан құрылған</w:t>
            </w:r>
            <w:r>
              <w:br/>
            </w:r>
            <w:r>
              <w:rPr>
                <w:rFonts w:ascii="Times New Roman"/>
                <w:b w:val="false"/>
                <w:i w:val="false"/>
                <w:color w:val="000000"/>
                <w:sz w:val="20"/>
              </w:rPr>
              <w:t>жылжымайтын мүлікке</w:t>
            </w:r>
            <w:r>
              <w:br/>
            </w:r>
            <w:r>
              <w:rPr>
                <w:rFonts w:ascii="Times New Roman"/>
                <w:b w:val="false"/>
                <w:i w:val="false"/>
                <w:color w:val="000000"/>
                <w:sz w:val="20"/>
              </w:rPr>
              <w:t>сәйкестендіру және техникалық</w:t>
            </w:r>
            <w:r>
              <w:br/>
            </w:r>
            <w:r>
              <w:rPr>
                <w:rFonts w:ascii="Times New Roman"/>
                <w:b w:val="false"/>
                <w:i w:val="false"/>
                <w:color w:val="000000"/>
                <w:sz w:val="20"/>
              </w:rPr>
              <w:t>мәліметтерін құқықтық</w:t>
            </w:r>
            <w:r>
              <w:br/>
            </w:r>
            <w:r>
              <w:rPr>
                <w:rFonts w:ascii="Times New Roman"/>
                <w:b w:val="false"/>
                <w:i w:val="false"/>
                <w:color w:val="000000"/>
                <w:sz w:val="20"/>
              </w:rPr>
              <w:t>кадастрға енгізу,</w:t>
            </w:r>
            <w:r>
              <w:br/>
            </w:r>
            <w:r>
              <w:rPr>
                <w:rFonts w:ascii="Times New Roman"/>
                <w:b w:val="false"/>
                <w:i w:val="false"/>
                <w:color w:val="000000"/>
                <w:sz w:val="20"/>
              </w:rPr>
              <w:t>жылжымайтын мүлік</w:t>
            </w:r>
            <w:r>
              <w:br/>
            </w:r>
            <w:r>
              <w:rPr>
                <w:rFonts w:ascii="Times New Roman"/>
                <w:b w:val="false"/>
                <w:i w:val="false"/>
                <w:color w:val="000000"/>
                <w:sz w:val="20"/>
              </w:rPr>
              <w:t>объектілерінің техникалық</w:t>
            </w:r>
            <w:r>
              <w:br/>
            </w:r>
            <w:r>
              <w:rPr>
                <w:rFonts w:ascii="Times New Roman"/>
                <w:b w:val="false"/>
                <w:i w:val="false"/>
                <w:color w:val="000000"/>
                <w:sz w:val="20"/>
              </w:rPr>
              <w:t>паспортын және жаңадан</w:t>
            </w:r>
            <w:r>
              <w:br/>
            </w:r>
            <w:r>
              <w:rPr>
                <w:rFonts w:ascii="Times New Roman"/>
                <w:b w:val="false"/>
                <w:i w:val="false"/>
                <w:color w:val="000000"/>
                <w:sz w:val="20"/>
              </w:rPr>
              <w:t>құрылған жылжымайтын мүлік</w:t>
            </w:r>
            <w:r>
              <w:br/>
            </w:r>
            <w:r>
              <w:rPr>
                <w:rFonts w:ascii="Times New Roman"/>
                <w:b w:val="false"/>
                <w:i w:val="false"/>
                <w:color w:val="000000"/>
                <w:sz w:val="20"/>
              </w:rPr>
              <w:t>объектісіне жүргізілген</w:t>
            </w:r>
            <w:r>
              <w:br/>
            </w:r>
            <w:r>
              <w:rPr>
                <w:rFonts w:ascii="Times New Roman"/>
                <w:b w:val="false"/>
                <w:i w:val="false"/>
                <w:color w:val="000000"/>
                <w:sz w:val="20"/>
              </w:rPr>
              <w:t>мемлекеттік техникалық</w:t>
            </w:r>
            <w:r>
              <w:br/>
            </w:r>
            <w:r>
              <w:rPr>
                <w:rFonts w:ascii="Times New Roman"/>
                <w:b w:val="false"/>
                <w:i w:val="false"/>
                <w:color w:val="000000"/>
                <w:sz w:val="20"/>
              </w:rPr>
              <w:t>тексеру қорытындысы бойынша</w:t>
            </w:r>
            <w:r>
              <w:br/>
            </w:r>
            <w:r>
              <w:rPr>
                <w:rFonts w:ascii="Times New Roman"/>
                <w:b w:val="false"/>
                <w:i w:val="false"/>
                <w:color w:val="000000"/>
                <w:sz w:val="20"/>
              </w:rPr>
              <w:t>сәйкестендіру және техникалық</w:t>
            </w:r>
            <w:r>
              <w:br/>
            </w:r>
            <w:r>
              <w:rPr>
                <w:rFonts w:ascii="Times New Roman"/>
                <w:b w:val="false"/>
                <w:i w:val="false"/>
                <w:color w:val="000000"/>
                <w:sz w:val="20"/>
              </w:rPr>
              <w:t>алшақтығын белгілеу туралы</w:t>
            </w:r>
            <w:r>
              <w:br/>
            </w:r>
            <w:r>
              <w:rPr>
                <w:rFonts w:ascii="Times New Roman"/>
                <w:b w:val="false"/>
                <w:i w:val="false"/>
                <w:color w:val="000000"/>
                <w:sz w:val="20"/>
              </w:rPr>
              <w:t>қорытынды беру" мемлекеттік</w:t>
            </w:r>
            <w:r>
              <w:br/>
            </w:r>
            <w:r>
              <w:rPr>
                <w:rFonts w:ascii="Times New Roman"/>
                <w:b w:val="false"/>
                <w:i w:val="false"/>
                <w:color w:val="000000"/>
                <w:sz w:val="20"/>
              </w:rPr>
              <w:t>көрсетілген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000000"/>
          <w:sz w:val="28"/>
        </w:rPr>
        <w:t>
      "Ғимараттардың, құрылыстардың және (немесе) олардың құрамдастарының жаңадан құрылған жылжымайтын мүлікке сәйкестендіру және техникалық мәліметтерін құқықтық кадастрға енгізу, жылжымайтын мүлік объектілерінің техникалық паспортын және жаңадан құрылған жылжымайтын мүлік объектісіне жүргізілген мемлекеттік техникалық тексеру қорытындысы бойынша сәйкестендіру және техникалық мәліметтердің алшақтығын белгілеу туралы қорытынды беру" мемлекеттік қызмет көрсету бизнес-процестерінің анықтамалығы</w:t>
      </w:r>
    </w:p>
    <w:p>
      <w:pPr>
        <w:spacing w:after="0"/>
        <w:ind w:left="0"/>
        <w:jc w:val="both"/>
      </w:pPr>
      <w:r>
        <w:rPr>
          <w:rFonts w:ascii="Times New Roman"/>
          <w:b w:val="false"/>
          <w:i w:val="false"/>
          <w:color w:val="000000"/>
          <w:sz w:val="28"/>
        </w:rPr>
        <w:t>
      *Мемлекеттік корпорация арқылы қызмет көрсету барысында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"Ғимараттардың,</w:t>
            </w:r>
            <w:r>
              <w:br/>
            </w:r>
            <w:r>
              <w:rPr>
                <w:rFonts w:ascii="Times New Roman"/>
                <w:b w:val="false"/>
                <w:i w:val="false"/>
                <w:color w:val="000000"/>
                <w:sz w:val="20"/>
              </w:rPr>
              <w:t>құрылыстардың және (немесе)</w:t>
            </w:r>
            <w:r>
              <w:br/>
            </w:r>
            <w:r>
              <w:rPr>
                <w:rFonts w:ascii="Times New Roman"/>
                <w:b w:val="false"/>
                <w:i w:val="false"/>
                <w:color w:val="000000"/>
                <w:sz w:val="20"/>
              </w:rPr>
              <w:t>олардың құрамдастарының</w:t>
            </w:r>
            <w:r>
              <w:br/>
            </w:r>
            <w:r>
              <w:rPr>
                <w:rFonts w:ascii="Times New Roman"/>
                <w:b w:val="false"/>
                <w:i w:val="false"/>
                <w:color w:val="000000"/>
                <w:sz w:val="20"/>
              </w:rPr>
              <w:t>жаңадан құрылған</w:t>
            </w:r>
            <w:r>
              <w:br/>
            </w:r>
            <w:r>
              <w:rPr>
                <w:rFonts w:ascii="Times New Roman"/>
                <w:b w:val="false"/>
                <w:i w:val="false"/>
                <w:color w:val="000000"/>
                <w:sz w:val="20"/>
              </w:rPr>
              <w:t>жылжымайтын мүлікке</w:t>
            </w:r>
            <w:r>
              <w:br/>
            </w:r>
            <w:r>
              <w:rPr>
                <w:rFonts w:ascii="Times New Roman"/>
                <w:b w:val="false"/>
                <w:i w:val="false"/>
                <w:color w:val="000000"/>
                <w:sz w:val="20"/>
              </w:rPr>
              <w:t>сәйкестендіру және техникалық</w:t>
            </w:r>
            <w:r>
              <w:br/>
            </w:r>
            <w:r>
              <w:rPr>
                <w:rFonts w:ascii="Times New Roman"/>
                <w:b w:val="false"/>
                <w:i w:val="false"/>
                <w:color w:val="000000"/>
                <w:sz w:val="20"/>
              </w:rPr>
              <w:t>мәліметтерін құқықтық</w:t>
            </w:r>
            <w:r>
              <w:br/>
            </w:r>
            <w:r>
              <w:rPr>
                <w:rFonts w:ascii="Times New Roman"/>
                <w:b w:val="false"/>
                <w:i w:val="false"/>
                <w:color w:val="000000"/>
                <w:sz w:val="20"/>
              </w:rPr>
              <w:t>кадастрға енгізу,</w:t>
            </w:r>
            <w:r>
              <w:br/>
            </w:r>
            <w:r>
              <w:rPr>
                <w:rFonts w:ascii="Times New Roman"/>
                <w:b w:val="false"/>
                <w:i w:val="false"/>
                <w:color w:val="000000"/>
                <w:sz w:val="20"/>
              </w:rPr>
              <w:t>жылжымайтын мүлік</w:t>
            </w:r>
            <w:r>
              <w:br/>
            </w:r>
            <w:r>
              <w:rPr>
                <w:rFonts w:ascii="Times New Roman"/>
                <w:b w:val="false"/>
                <w:i w:val="false"/>
                <w:color w:val="000000"/>
                <w:sz w:val="20"/>
              </w:rPr>
              <w:t>объектілерінің техникалық</w:t>
            </w:r>
            <w:r>
              <w:br/>
            </w:r>
            <w:r>
              <w:rPr>
                <w:rFonts w:ascii="Times New Roman"/>
                <w:b w:val="false"/>
                <w:i w:val="false"/>
                <w:color w:val="000000"/>
                <w:sz w:val="20"/>
              </w:rPr>
              <w:t>паспортын және жаңадан</w:t>
            </w:r>
            <w:r>
              <w:br/>
            </w:r>
            <w:r>
              <w:rPr>
                <w:rFonts w:ascii="Times New Roman"/>
                <w:b w:val="false"/>
                <w:i w:val="false"/>
                <w:color w:val="000000"/>
                <w:sz w:val="20"/>
              </w:rPr>
              <w:t>құрылған жылжымайтын мүлік</w:t>
            </w:r>
            <w:r>
              <w:br/>
            </w:r>
            <w:r>
              <w:rPr>
                <w:rFonts w:ascii="Times New Roman"/>
                <w:b w:val="false"/>
                <w:i w:val="false"/>
                <w:color w:val="000000"/>
                <w:sz w:val="20"/>
              </w:rPr>
              <w:t>объектісіне жүргізілген</w:t>
            </w:r>
            <w:r>
              <w:br/>
            </w:r>
            <w:r>
              <w:rPr>
                <w:rFonts w:ascii="Times New Roman"/>
                <w:b w:val="false"/>
                <w:i w:val="false"/>
                <w:color w:val="000000"/>
                <w:sz w:val="20"/>
              </w:rPr>
              <w:t>мемлекеттік техникалық</w:t>
            </w:r>
            <w:r>
              <w:br/>
            </w:r>
            <w:r>
              <w:rPr>
                <w:rFonts w:ascii="Times New Roman"/>
                <w:b w:val="false"/>
                <w:i w:val="false"/>
                <w:color w:val="000000"/>
                <w:sz w:val="20"/>
              </w:rPr>
              <w:t>тексеру қорытындысы бойынша</w:t>
            </w:r>
            <w:r>
              <w:br/>
            </w:r>
            <w:r>
              <w:rPr>
                <w:rFonts w:ascii="Times New Roman"/>
                <w:b w:val="false"/>
                <w:i w:val="false"/>
                <w:color w:val="000000"/>
                <w:sz w:val="20"/>
              </w:rPr>
              <w:t>сәйкестендіру және техникалық</w:t>
            </w:r>
            <w:r>
              <w:br/>
            </w:r>
            <w:r>
              <w:rPr>
                <w:rFonts w:ascii="Times New Roman"/>
                <w:b w:val="false"/>
                <w:i w:val="false"/>
                <w:color w:val="000000"/>
                <w:sz w:val="20"/>
              </w:rPr>
              <w:t>алшақтығын белгілеу туралы</w:t>
            </w:r>
            <w:r>
              <w:br/>
            </w:r>
            <w:r>
              <w:rPr>
                <w:rFonts w:ascii="Times New Roman"/>
                <w:b w:val="false"/>
                <w:i w:val="false"/>
                <w:color w:val="000000"/>
                <w:sz w:val="20"/>
              </w:rPr>
              <w:t>қорытынды беру" мемлекеттік</w:t>
            </w:r>
            <w:r>
              <w:br/>
            </w:r>
            <w:r>
              <w:rPr>
                <w:rFonts w:ascii="Times New Roman"/>
                <w:b w:val="false"/>
                <w:i w:val="false"/>
                <w:color w:val="000000"/>
                <w:sz w:val="20"/>
              </w:rPr>
              <w:t>көрсетілген қызмет</w:t>
            </w:r>
            <w:r>
              <w:br/>
            </w:r>
            <w:r>
              <w:rPr>
                <w:rFonts w:ascii="Times New Roman"/>
                <w:b w:val="false"/>
                <w:i w:val="false"/>
                <w:color w:val="000000"/>
                <w:sz w:val="20"/>
              </w:rPr>
              <w:t>регламентіне</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000000"/>
          <w:sz w:val="28"/>
        </w:rPr>
        <w:t>
       1-Сурет. "Ғимараттардың, құрылыстардың және (немесе) олардың құрамдастарының жаңадан құрылған жылжымайтын мүлікке сәйкестендіру және техникалық мәліметтерін құқықтық кадастрға енгізу, жылжымайтын мүлік объектілерінің техникалық паспортын және жаңадан құрылған жылжымайтын мүлік объектісіне жүргізілген мемлекеттік техникалық тексеру қорытындысы бойынша сәйкестендіру және техникалық мәліметтердің алшақтығын белгілеу туралы қорытынды беру" бизнес-процесі диаграммасы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19 желтоқсандағы</w:t>
            </w:r>
            <w:r>
              <w:br/>
            </w:r>
            <w:r>
              <w:rPr>
                <w:rFonts w:ascii="Times New Roman"/>
                <w:b w:val="false"/>
                <w:i w:val="false"/>
                <w:color w:val="000000"/>
                <w:sz w:val="20"/>
              </w:rPr>
              <w:t>№ 1601 бұйрығына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10-қосымша</w:t>
            </w:r>
          </w:p>
        </w:tc>
      </w:tr>
    </w:tbl>
    <w:bookmarkStart w:name="z547" w:id="493"/>
    <w:p>
      <w:pPr>
        <w:spacing w:after="0"/>
        <w:ind w:left="0"/>
        <w:jc w:val="left"/>
      </w:pPr>
      <w:r>
        <w:rPr>
          <w:rFonts w:ascii="Times New Roman"/>
          <w:b/>
          <w:i w:val="false"/>
          <w:color w:val="000000"/>
        </w:rPr>
        <w:t xml:space="preserve"> "Жылжымайтын мүлік объектілерінің техникалық паспортының телнұсқасын беру" мемлекеттік көрсетілетін қызмет регламенті </w:t>
      </w:r>
    </w:p>
    <w:bookmarkEnd w:id="493"/>
    <w:bookmarkStart w:name="z548" w:id="494"/>
    <w:p>
      <w:pPr>
        <w:spacing w:after="0"/>
        <w:ind w:left="0"/>
        <w:jc w:val="left"/>
      </w:pPr>
      <w:r>
        <w:rPr>
          <w:rFonts w:ascii="Times New Roman"/>
          <w:b/>
          <w:i w:val="false"/>
          <w:color w:val="000000"/>
        </w:rPr>
        <w:t xml:space="preserve"> 1 тарау. Жалпы ережелер</w:t>
      </w:r>
    </w:p>
    <w:bookmarkEnd w:id="494"/>
    <w:bookmarkStart w:name="z549" w:id="495"/>
    <w:p>
      <w:pPr>
        <w:spacing w:after="0"/>
        <w:ind w:left="0"/>
        <w:jc w:val="both"/>
      </w:pPr>
      <w:r>
        <w:rPr>
          <w:rFonts w:ascii="Times New Roman"/>
          <w:b w:val="false"/>
          <w:i w:val="false"/>
          <w:color w:val="000000"/>
          <w:sz w:val="28"/>
        </w:rPr>
        <w:t xml:space="preserve">
      1. Мемлекеттік көрсетілетін қызмет Қазақстан Республикасы Әділет министрінің 2015 жылғы 28 сәуірдегі № 246 бұйрығымен бекітілген "Жылжымайтын мүлік объектілерінің техникалық паспортының телнұсқасын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(нормативтік құқықтық актілерді мемлекеттік тіркеу тізілімінде № 11408 болып тіркелген) (бұдан әрі - стандарт) негізінде "Азаматтарға арналған үкімет" мемлекеттік корпорациясы коммерциялық емес акционерлік қоғамы (бұдан әрі - көрсетілетін қызметті беруші) көрсетеді.</w:t>
      </w:r>
    </w:p>
    <w:bookmarkEnd w:id="495"/>
    <w:bookmarkStart w:name="z550" w:id="496"/>
    <w:p>
      <w:pPr>
        <w:spacing w:after="0"/>
        <w:ind w:left="0"/>
        <w:jc w:val="both"/>
      </w:pPr>
      <w:r>
        <w:rPr>
          <w:rFonts w:ascii="Times New Roman"/>
          <w:b w:val="false"/>
          <w:i w:val="false"/>
          <w:color w:val="000000"/>
          <w:sz w:val="28"/>
        </w:rPr>
        <w:t>
      2. Өтінішті қабылдау және мемлекеттік қызметті көрсету нәтижесін беру:</w:t>
      </w:r>
    </w:p>
    <w:bookmarkEnd w:id="496"/>
    <w:bookmarkStart w:name="z551" w:id="497"/>
    <w:p>
      <w:pPr>
        <w:spacing w:after="0"/>
        <w:ind w:left="0"/>
        <w:jc w:val="both"/>
      </w:pPr>
      <w:r>
        <w:rPr>
          <w:rFonts w:ascii="Times New Roman"/>
          <w:b w:val="false"/>
          <w:i w:val="false"/>
          <w:color w:val="000000"/>
          <w:sz w:val="28"/>
        </w:rPr>
        <w:t>
      1) көрсетілетін қызметті алушының жылжымайтын мүлік объектісінің орналасқан жері бойынша көрсетілетін қызметті беруші;</w:t>
      </w:r>
    </w:p>
    <w:bookmarkEnd w:id="497"/>
    <w:bookmarkStart w:name="z552" w:id="498"/>
    <w:p>
      <w:pPr>
        <w:spacing w:after="0"/>
        <w:ind w:left="0"/>
        <w:jc w:val="both"/>
      </w:pPr>
      <w:r>
        <w:rPr>
          <w:rFonts w:ascii="Times New Roman"/>
          <w:b w:val="false"/>
          <w:i w:val="false"/>
          <w:color w:val="000000"/>
          <w:sz w:val="28"/>
        </w:rPr>
        <w:t>
      2) "электрондық үкіметтің" веб-порталы: www.egov.kz (бұдан әрі - портал) арқылы жүзеге асырылады.</w:t>
      </w:r>
    </w:p>
    <w:bookmarkEnd w:id="498"/>
    <w:bookmarkStart w:name="z553" w:id="499"/>
    <w:p>
      <w:pPr>
        <w:spacing w:after="0"/>
        <w:ind w:left="0"/>
        <w:jc w:val="both"/>
      </w:pPr>
      <w:r>
        <w:rPr>
          <w:rFonts w:ascii="Times New Roman"/>
          <w:b w:val="false"/>
          <w:i w:val="false"/>
          <w:color w:val="000000"/>
          <w:sz w:val="28"/>
        </w:rPr>
        <w:t>
      3. Мемлекеттік қызметті көрсету нысаны-электрондық (ішінара автоматтандырылған) және (немесе) қағаз түрінде.</w:t>
      </w:r>
    </w:p>
    <w:bookmarkEnd w:id="499"/>
    <w:bookmarkStart w:name="z554" w:id="500"/>
    <w:p>
      <w:pPr>
        <w:spacing w:after="0"/>
        <w:ind w:left="0"/>
        <w:jc w:val="both"/>
      </w:pPr>
      <w:r>
        <w:rPr>
          <w:rFonts w:ascii="Times New Roman"/>
          <w:b w:val="false"/>
          <w:i w:val="false"/>
          <w:color w:val="000000"/>
          <w:sz w:val="28"/>
        </w:rPr>
        <w:t>
      4. Мемлекеттік қызметті көрсету нәтижесі - жылжымайтын мүлік объектісінің техникалық паспортының телнұсқасы.</w:t>
      </w:r>
    </w:p>
    <w:bookmarkEnd w:id="500"/>
    <w:p>
      <w:pPr>
        <w:spacing w:after="0"/>
        <w:ind w:left="0"/>
        <w:jc w:val="both"/>
      </w:pPr>
      <w:r>
        <w:rPr>
          <w:rFonts w:ascii="Times New Roman"/>
          <w:b w:val="false"/>
          <w:i w:val="false"/>
          <w:color w:val="000000"/>
          <w:sz w:val="28"/>
        </w:rPr>
        <w:t>
      Порталға жүгінген кезде көрсетілетін қызметті алушының жеке кабинетіне алу орны мен күнін көрсете отырып, мемлекеттік көрсетілетін қызмет нәтижесінің дайындығы туралы хабарлама жіберіледі.</w:t>
      </w:r>
    </w:p>
    <w:bookmarkStart w:name="z555" w:id="501"/>
    <w:p>
      <w:pPr>
        <w:spacing w:after="0"/>
        <w:ind w:left="0"/>
        <w:jc w:val="left"/>
      </w:pPr>
      <w:r>
        <w:rPr>
          <w:rFonts w:ascii="Times New Roman"/>
          <w:b/>
          <w:i w:val="false"/>
          <w:color w:val="000000"/>
        </w:rPr>
        <w:t xml:space="preserve"> 2 тарау. Көрсетілетін қызметті берушінің құрылымдық бөлімшелерінің (қызметкерлерінің) мемлекеттік қызметті көрсету барысындағы әрекеттері тәртібінің сипаттамасы</w:t>
      </w:r>
    </w:p>
    <w:bookmarkEnd w:id="501"/>
    <w:bookmarkStart w:name="z556" w:id="502"/>
    <w:p>
      <w:pPr>
        <w:spacing w:after="0"/>
        <w:ind w:left="0"/>
        <w:jc w:val="both"/>
      </w:pPr>
      <w:r>
        <w:rPr>
          <w:rFonts w:ascii="Times New Roman"/>
          <w:b w:val="false"/>
          <w:i w:val="false"/>
          <w:color w:val="000000"/>
          <w:sz w:val="28"/>
        </w:rPr>
        <w:t>
      5. Көрсетілетін қызметті алушының Стандарттың 8-тармағында көзделген тізбеге сәйкес құжаттар топтамасымен көрсетілетін қызметті берушіге жүгінуі Мемлекеттік қызмет көрсету бойынша рәсімді (іс-қимылды) бастауға негіз болып табылады.</w:t>
      </w:r>
    </w:p>
    <w:bookmarkEnd w:id="502"/>
    <w:bookmarkStart w:name="z557" w:id="503"/>
    <w:p>
      <w:pPr>
        <w:spacing w:after="0"/>
        <w:ind w:left="0"/>
        <w:jc w:val="both"/>
      </w:pPr>
      <w:r>
        <w:rPr>
          <w:rFonts w:ascii="Times New Roman"/>
          <w:b w:val="false"/>
          <w:i w:val="false"/>
          <w:color w:val="000000"/>
          <w:sz w:val="28"/>
        </w:rPr>
        <w:t>
      6. Мемлекеттік қызмет көрсету процесінің құрамына кіретін рәсімнің (іс-қимылдың) мазмұны:</w:t>
      </w:r>
    </w:p>
    <w:bookmarkEnd w:id="503"/>
    <w:bookmarkStart w:name="z558" w:id="504"/>
    <w:p>
      <w:pPr>
        <w:spacing w:after="0"/>
        <w:ind w:left="0"/>
        <w:jc w:val="both"/>
      </w:pPr>
      <w:r>
        <w:rPr>
          <w:rFonts w:ascii="Times New Roman"/>
          <w:b w:val="false"/>
          <w:i w:val="false"/>
          <w:color w:val="000000"/>
          <w:sz w:val="28"/>
        </w:rPr>
        <w:t>
      1) құжаттарды қабылдау және беру бөлімінің қызметкері-құжаттарды қабылдау және беру-20 минут;</w:t>
      </w:r>
    </w:p>
    <w:bookmarkEnd w:id="504"/>
    <w:bookmarkStart w:name="z559" w:id="505"/>
    <w:p>
      <w:pPr>
        <w:spacing w:after="0"/>
        <w:ind w:left="0"/>
        <w:jc w:val="both"/>
      </w:pPr>
      <w:r>
        <w:rPr>
          <w:rFonts w:ascii="Times New Roman"/>
          <w:b w:val="false"/>
          <w:i w:val="false"/>
          <w:color w:val="000000"/>
          <w:sz w:val="28"/>
        </w:rPr>
        <w:t>
      2) көрсетілетін қызметті берушінің жинақтау бөлімінің қызметкері-құжаттарды көрсетілетін қызметті берушіден жолдау және алу-20 минут;</w:t>
      </w:r>
    </w:p>
    <w:bookmarkEnd w:id="505"/>
    <w:bookmarkStart w:name="z560" w:id="506"/>
    <w:p>
      <w:pPr>
        <w:spacing w:after="0"/>
        <w:ind w:left="0"/>
        <w:jc w:val="both"/>
      </w:pPr>
      <w:r>
        <w:rPr>
          <w:rFonts w:ascii="Times New Roman"/>
          <w:b w:val="false"/>
          <w:i w:val="false"/>
          <w:color w:val="000000"/>
          <w:sz w:val="28"/>
        </w:rPr>
        <w:t>
      3) қызметкер (Мұрағат) - өтінім бойынша мұрағаттық құжаттарды іздеу-15 минут;</w:t>
      </w:r>
    </w:p>
    <w:bookmarkEnd w:id="506"/>
    <w:bookmarkStart w:name="z561" w:id="507"/>
    <w:p>
      <w:pPr>
        <w:spacing w:after="0"/>
        <w:ind w:left="0"/>
        <w:jc w:val="both"/>
      </w:pPr>
      <w:r>
        <w:rPr>
          <w:rFonts w:ascii="Times New Roman"/>
          <w:b w:val="false"/>
          <w:i w:val="false"/>
          <w:color w:val="000000"/>
          <w:sz w:val="28"/>
        </w:rPr>
        <w:t xml:space="preserve">
      4) қызметкер (техник-түгендеуші) - жылжымайтын мүлік объектісінің техникалық паспортының телнұсқасын дайындайды немесе Мемлекеттік қызмет көрсетуді тоқтата тұрады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бас тарту туралы дәлелді жауап дайындайды-Стандарттың </w:t>
      </w:r>
      <w:r>
        <w:rPr>
          <w:rFonts w:ascii="Times New Roman"/>
          <w:b w:val="false"/>
          <w:i w:val="false"/>
          <w:color w:val="000000"/>
          <w:sz w:val="28"/>
        </w:rPr>
        <w:t>3-тармағында</w:t>
      </w:r>
      <w:r>
        <w:rPr>
          <w:rFonts w:ascii="Times New Roman"/>
          <w:b w:val="false"/>
          <w:i w:val="false"/>
          <w:color w:val="000000"/>
          <w:sz w:val="28"/>
        </w:rPr>
        <w:t xml:space="preserve"> көзделген мерзімде.</w:t>
      </w:r>
    </w:p>
    <w:bookmarkEnd w:id="507"/>
    <w:bookmarkStart w:name="z562" w:id="508"/>
    <w:p>
      <w:pPr>
        <w:spacing w:after="0"/>
        <w:ind w:left="0"/>
        <w:jc w:val="left"/>
      </w:pPr>
      <w:r>
        <w:rPr>
          <w:rFonts w:ascii="Times New Roman"/>
          <w:b/>
          <w:i w:val="false"/>
          <w:color w:val="000000"/>
        </w:rPr>
        <w:t xml:space="preserve"> 3 тарау. Құрылымдық бөлімшелердің (қызметкерлердің) мемлекеттік қызметті көрсету барысындағы өзара әрекеттесу тәртібінің сипаттамасы</w:t>
      </w:r>
    </w:p>
    <w:bookmarkEnd w:id="508"/>
    <w:bookmarkStart w:name="z563" w:id="50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509"/>
    <w:bookmarkStart w:name="z564" w:id="510"/>
    <w:p>
      <w:pPr>
        <w:spacing w:after="0"/>
        <w:ind w:left="0"/>
        <w:jc w:val="both"/>
      </w:pPr>
      <w:r>
        <w:rPr>
          <w:rFonts w:ascii="Times New Roman"/>
          <w:b w:val="false"/>
          <w:i w:val="false"/>
          <w:color w:val="000000"/>
          <w:sz w:val="28"/>
        </w:rPr>
        <w:t>
      1) құжаттарды қабылдау және беру бөлімінің қызметкері;</w:t>
      </w:r>
    </w:p>
    <w:bookmarkEnd w:id="510"/>
    <w:bookmarkStart w:name="z565" w:id="511"/>
    <w:p>
      <w:pPr>
        <w:spacing w:after="0"/>
        <w:ind w:left="0"/>
        <w:jc w:val="both"/>
      </w:pPr>
      <w:r>
        <w:rPr>
          <w:rFonts w:ascii="Times New Roman"/>
          <w:b w:val="false"/>
          <w:i w:val="false"/>
          <w:color w:val="000000"/>
          <w:sz w:val="28"/>
        </w:rPr>
        <w:t>
      2) көрсетілетін қызметті берушінің жинақтау бөлімінің қызметкері;</w:t>
      </w:r>
    </w:p>
    <w:bookmarkEnd w:id="511"/>
    <w:bookmarkStart w:name="z566" w:id="512"/>
    <w:p>
      <w:pPr>
        <w:spacing w:after="0"/>
        <w:ind w:left="0"/>
        <w:jc w:val="both"/>
      </w:pPr>
      <w:r>
        <w:rPr>
          <w:rFonts w:ascii="Times New Roman"/>
          <w:b w:val="false"/>
          <w:i w:val="false"/>
          <w:color w:val="000000"/>
          <w:sz w:val="28"/>
        </w:rPr>
        <w:t>
      3) көрсетілетін қызметті беруші мұрағатының қызметкері;</w:t>
      </w:r>
    </w:p>
    <w:bookmarkEnd w:id="512"/>
    <w:bookmarkStart w:name="z567" w:id="513"/>
    <w:p>
      <w:pPr>
        <w:spacing w:after="0"/>
        <w:ind w:left="0"/>
        <w:jc w:val="both"/>
      </w:pPr>
      <w:r>
        <w:rPr>
          <w:rFonts w:ascii="Times New Roman"/>
          <w:b w:val="false"/>
          <w:i w:val="false"/>
          <w:color w:val="000000"/>
          <w:sz w:val="28"/>
        </w:rPr>
        <w:t>
      4) инспектор (техник-түгендеуші).</w:t>
      </w:r>
    </w:p>
    <w:bookmarkEnd w:id="513"/>
    <w:p>
      <w:pPr>
        <w:spacing w:after="0"/>
        <w:ind w:left="0"/>
        <w:jc w:val="both"/>
      </w:pPr>
      <w:r>
        <w:rPr>
          <w:rFonts w:ascii="Times New Roman"/>
          <w:b w:val="false"/>
          <w:i w:val="false"/>
          <w:color w:val="000000"/>
          <w:sz w:val="28"/>
        </w:rPr>
        <w:t>
      Мемлекеттік қызмет көрсетуге қатыстырылған ақпараттық жүйелер:</w:t>
      </w:r>
    </w:p>
    <w:bookmarkStart w:name="z568" w:id="514"/>
    <w:p>
      <w:pPr>
        <w:spacing w:after="0"/>
        <w:ind w:left="0"/>
        <w:jc w:val="both"/>
      </w:pPr>
      <w:r>
        <w:rPr>
          <w:rFonts w:ascii="Times New Roman"/>
          <w:b w:val="false"/>
          <w:i w:val="false"/>
          <w:color w:val="000000"/>
          <w:sz w:val="28"/>
        </w:rPr>
        <w:t>
      1) ЭҮП;</w:t>
      </w:r>
    </w:p>
    <w:bookmarkEnd w:id="514"/>
    <w:bookmarkStart w:name="z569" w:id="515"/>
    <w:p>
      <w:pPr>
        <w:spacing w:after="0"/>
        <w:ind w:left="0"/>
        <w:jc w:val="both"/>
      </w:pPr>
      <w:r>
        <w:rPr>
          <w:rFonts w:ascii="Times New Roman"/>
          <w:b w:val="false"/>
          <w:i w:val="false"/>
          <w:color w:val="000000"/>
          <w:sz w:val="28"/>
        </w:rPr>
        <w:t>
      2) "Жылжымайтын мүлік тіркелімі" мемлекеттік деректер қорының ақпараттық жүйесі (бұдан әрі - ЖМТ МДҚ АЖ);</w:t>
      </w:r>
    </w:p>
    <w:bookmarkEnd w:id="515"/>
    <w:bookmarkStart w:name="z570" w:id="516"/>
    <w:p>
      <w:pPr>
        <w:spacing w:after="0"/>
        <w:ind w:left="0"/>
        <w:jc w:val="both"/>
      </w:pPr>
      <w:r>
        <w:rPr>
          <w:rFonts w:ascii="Times New Roman"/>
          <w:b w:val="false"/>
          <w:i w:val="false"/>
          <w:color w:val="000000"/>
          <w:sz w:val="28"/>
        </w:rPr>
        <w:t xml:space="preserve">
      8. Құрылымдық бөлімшелердің (әрбір рәсімнің (әрекеттің) ұзақтығын көрсете отырып қызметкерлердің) арасындағы рәсімдер (әрекеттер) кезектілігінің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құрылымдық-функционалдық бірліктердің мемлекеттік қызмет көрсету кезіндегі әрекетінің сипаттамасында және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функционалдық өзара іс-қимыл схемасында, сондай-ақ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 бизнес-процесінің анықтамалығында көрсетілген.</w:t>
      </w:r>
    </w:p>
    <w:bookmarkEnd w:id="516"/>
    <w:bookmarkStart w:name="z571" w:id="517"/>
    <w:p>
      <w:pPr>
        <w:spacing w:after="0"/>
        <w:ind w:left="0"/>
        <w:jc w:val="left"/>
      </w:pPr>
      <w:r>
        <w:rPr>
          <w:rFonts w:ascii="Times New Roman"/>
          <w:b/>
          <w:i w:val="false"/>
          <w:color w:val="000000"/>
        </w:rPr>
        <w:t xml:space="preserve"> 4 тарау. Мемлекеттік корпорациямен және (немесе) өзге де көрсетілетін қызметті берушілермен өзара әрекеттесу тәртібінің, сондай-ақ мемлекеттік қызмет көрсету барысындағы ақпараттық жүйелерді пайдалану тәртібінің сипаттамасы</w:t>
      </w:r>
    </w:p>
    <w:bookmarkEnd w:id="517"/>
    <w:bookmarkStart w:name="z572" w:id="518"/>
    <w:p>
      <w:pPr>
        <w:spacing w:after="0"/>
        <w:ind w:left="0"/>
        <w:jc w:val="both"/>
      </w:pPr>
      <w:r>
        <w:rPr>
          <w:rFonts w:ascii="Times New Roman"/>
          <w:b w:val="false"/>
          <w:i w:val="false"/>
          <w:color w:val="000000"/>
          <w:sz w:val="28"/>
        </w:rPr>
        <w:t>
      9. Көрсетілетін қызметті беруші құжаттарды қабылдауды операциялық залда "кедергісіз қызмет көрсету" арқылы жүзеге асырады, онда көрсетілетін қызметті берушінің құжаттарды қабылдау және беру бөлімі қызметкерінің тегі, аты, әкесінің аты (ол болған жағдайда) және лауазымы көрсетіледі. Көрсетілетін қызметті алушының құжаттарды тапсыру үшін рұқсат етілген ең ұзақ күту уақыты - 20 минуттан аспайды.</w:t>
      </w:r>
    </w:p>
    <w:bookmarkEnd w:id="518"/>
    <w:p>
      <w:pPr>
        <w:spacing w:after="0"/>
        <w:ind w:left="0"/>
        <w:jc w:val="both"/>
      </w:pPr>
      <w:r>
        <w:rPr>
          <w:rFonts w:ascii="Times New Roman"/>
          <w:b w:val="false"/>
          <w:i w:val="false"/>
          <w:color w:val="000000"/>
          <w:sz w:val="28"/>
        </w:rPr>
        <w:t>
      Көрсетілетін қызметті алушыға қызмет көрсетуге рұқсат етілген ең ұзақ уақыт - 20 минуттан аспайды.</w:t>
      </w:r>
    </w:p>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Құжаттарды қабылдау кезінде көрсетілетін қызметті алушыға Стандарттың </w:t>
      </w:r>
      <w:r>
        <w:rPr>
          <w:rFonts w:ascii="Times New Roman"/>
          <w:b w:val="false"/>
          <w:i w:val="false"/>
          <w:color w:val="000000"/>
          <w:sz w:val="28"/>
        </w:rPr>
        <w:t>8-тармағына</w:t>
      </w:r>
      <w:r>
        <w:rPr>
          <w:rFonts w:ascii="Times New Roman"/>
          <w:b w:val="false"/>
          <w:i w:val="false"/>
          <w:color w:val="000000"/>
          <w:sz w:val="28"/>
        </w:rPr>
        <w:t xml:space="preserve"> сәйкес тиісті құжаттардың қабылданғаны туралы қолхат беріледі.</w:t>
      </w:r>
    </w:p>
    <w:bookmarkStart w:name="z573" w:id="519"/>
    <w:p>
      <w:pPr>
        <w:spacing w:after="0"/>
        <w:ind w:left="0"/>
        <w:jc w:val="both"/>
      </w:pPr>
      <w:r>
        <w:rPr>
          <w:rFonts w:ascii="Times New Roman"/>
          <w:b w:val="false"/>
          <w:i w:val="false"/>
          <w:color w:val="000000"/>
          <w:sz w:val="28"/>
        </w:rPr>
        <w:t>
      10. Көрсетілетін қызметті алушыға дайын құжаттарды беруді көрсетілетін қызметті берушінің қызметкері қолхат негізінде онда көрсетілген мерзімде "терезе" арқылы жүзеге асырады.</w:t>
      </w:r>
    </w:p>
    <w:bookmarkEnd w:id="519"/>
    <w:p>
      <w:pPr>
        <w:spacing w:after="0"/>
        <w:ind w:left="0"/>
        <w:jc w:val="both"/>
      </w:pPr>
      <w:r>
        <w:rPr>
          <w:rFonts w:ascii="Times New Roman"/>
          <w:b w:val="false"/>
          <w:i w:val="false"/>
          <w:color w:val="000000"/>
          <w:sz w:val="28"/>
        </w:rPr>
        <w:t>
      Көрсетілетін қызметті алушы электрондық кезек тәртібімен көрсетілетін қызметті берушінің қызметкеріне құжаттарды тапсыру үшін операциялық залға барады, қызметкер құжаттар тізбесінің толықтығын тексереді, одан кейін журналда тіркейді және алғаны туралы қолхат береді.</w:t>
      </w:r>
    </w:p>
    <w:bookmarkStart w:name="z574" w:id="520"/>
    <w:p>
      <w:pPr>
        <w:spacing w:after="0"/>
        <w:ind w:left="0"/>
        <w:jc w:val="both"/>
      </w:pPr>
      <w:r>
        <w:rPr>
          <w:rFonts w:ascii="Times New Roman"/>
          <w:b w:val="false"/>
          <w:i w:val="false"/>
          <w:color w:val="000000"/>
          <w:sz w:val="28"/>
        </w:rPr>
        <w:t>
      11. Қызметті беруші мен көрсетілетін қызметті алушының ЭҮП арқылы мемлекеттік қызметті көрсету үшін электрондық өтінішті берген кезде жүгіну тәртібін және рәсімдердің (әрекеттердің) реттілігін сипаттау:</w:t>
      </w:r>
    </w:p>
    <w:bookmarkEnd w:id="520"/>
    <w:bookmarkStart w:name="z575" w:id="521"/>
    <w:p>
      <w:pPr>
        <w:spacing w:after="0"/>
        <w:ind w:left="0"/>
        <w:jc w:val="both"/>
      </w:pPr>
      <w:r>
        <w:rPr>
          <w:rFonts w:ascii="Times New Roman"/>
          <w:b w:val="false"/>
          <w:i w:val="false"/>
          <w:color w:val="000000"/>
          <w:sz w:val="28"/>
        </w:rPr>
        <w:t>
      1) көрсетілетін қызметті алушы компьютерінің интернет-браузерінде сақталатын электрондық-цифрлық қолтаңбасымен (бұдан әрі - ЭЦҚ) өзінің тіркеу куәлігінің көмегімен ЭҮП-да тіркеуді жүзеге асырады (ЭҮП-да тіркелмеген көрсетілетін қызметті алушылар үшін жүзеге асырылады);</w:t>
      </w:r>
    </w:p>
    <w:bookmarkEnd w:id="521"/>
    <w:bookmarkStart w:name="z576" w:id="522"/>
    <w:p>
      <w:pPr>
        <w:spacing w:after="0"/>
        <w:ind w:left="0"/>
        <w:jc w:val="both"/>
      </w:pPr>
      <w:r>
        <w:rPr>
          <w:rFonts w:ascii="Times New Roman"/>
          <w:b w:val="false"/>
          <w:i w:val="false"/>
          <w:color w:val="000000"/>
          <w:sz w:val="28"/>
        </w:rPr>
        <w:t>
      2) 1 процесс - көрсетілетін қызметті алушы компьютерінің интернет-браузеріне ЭЦҚ тіркеу куәлігін бекіту, мемлекеттік көрсетілетін қызметті алу үшін ЭҮП-ға парольді көрсетілетін қызметті алушының енгізуі процесі (авторлану процесі);</w:t>
      </w:r>
    </w:p>
    <w:bookmarkEnd w:id="522"/>
    <w:bookmarkStart w:name="z577" w:id="523"/>
    <w:p>
      <w:pPr>
        <w:spacing w:after="0"/>
        <w:ind w:left="0"/>
        <w:jc w:val="both"/>
      </w:pPr>
      <w:r>
        <w:rPr>
          <w:rFonts w:ascii="Times New Roman"/>
          <w:b w:val="false"/>
          <w:i w:val="false"/>
          <w:color w:val="000000"/>
          <w:sz w:val="28"/>
        </w:rPr>
        <w:t>
      3) 1 шарт - ЭҮП-да жеке сәйкестендіру нөмірінің (бұдан әрі - ЖСН) немесе бизнес сәйкестендіру нөмірінің (бұдан әрі - БСН) логині және паролі арқылы тіркелген көрсетілетін қызметті алушы туралы деректердің дұрыстығын тексеру;</w:t>
      </w:r>
    </w:p>
    <w:bookmarkEnd w:id="523"/>
    <w:bookmarkStart w:name="z578" w:id="524"/>
    <w:p>
      <w:pPr>
        <w:spacing w:after="0"/>
        <w:ind w:left="0"/>
        <w:jc w:val="both"/>
      </w:pPr>
      <w:r>
        <w:rPr>
          <w:rFonts w:ascii="Times New Roman"/>
          <w:b w:val="false"/>
          <w:i w:val="false"/>
          <w:color w:val="000000"/>
          <w:sz w:val="28"/>
        </w:rPr>
        <w:t>
      4) 2 процесс - көрсетілетін қызметті алушының деректеріндегі бұзушылықтарға байланысты авторланудан бас тарту туралы хабарламаны ЭҮП-да қалыптастыру;</w:t>
      </w:r>
    </w:p>
    <w:bookmarkEnd w:id="524"/>
    <w:bookmarkStart w:name="z579" w:id="525"/>
    <w:p>
      <w:pPr>
        <w:spacing w:after="0"/>
        <w:ind w:left="0"/>
        <w:jc w:val="both"/>
      </w:pPr>
      <w:r>
        <w:rPr>
          <w:rFonts w:ascii="Times New Roman"/>
          <w:b w:val="false"/>
          <w:i w:val="false"/>
          <w:color w:val="000000"/>
          <w:sz w:val="28"/>
        </w:rPr>
        <w:t xml:space="preserve">
      5) 3 процесс - көрсетілетін қызметті алушының осы Регламентте көрсетілген қызметті таңдауы, қызмет көрсету үшін сұрау салу нысанын экранға шығару және көрсетілетін қызметті алушының сұрау салу нысанына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 электрондық түрдегі қажетті құжаттарды қоса тіркей отырып, оның құрылымы мен форматтық талаптарын ескере отырып, нысанды толтыру (деректер енгізу);</w:t>
      </w:r>
    </w:p>
    <w:bookmarkEnd w:id="525"/>
    <w:bookmarkStart w:name="z580" w:id="526"/>
    <w:p>
      <w:pPr>
        <w:spacing w:after="0"/>
        <w:ind w:left="0"/>
        <w:jc w:val="both"/>
      </w:pPr>
      <w:r>
        <w:rPr>
          <w:rFonts w:ascii="Times New Roman"/>
          <w:b w:val="false"/>
          <w:i w:val="false"/>
          <w:color w:val="000000"/>
          <w:sz w:val="28"/>
        </w:rPr>
        <w:t>
      6) 4 процесс - көрсетілетін қызметті алушының сұрау салуды куәландыру (қол қою) үшін ЭЦҚ тіркеу куәлігін таңдауы;</w:t>
      </w:r>
    </w:p>
    <w:bookmarkEnd w:id="526"/>
    <w:bookmarkStart w:name="z581" w:id="527"/>
    <w:p>
      <w:pPr>
        <w:spacing w:after="0"/>
        <w:ind w:left="0"/>
        <w:jc w:val="both"/>
      </w:pPr>
      <w:r>
        <w:rPr>
          <w:rFonts w:ascii="Times New Roman"/>
          <w:b w:val="false"/>
          <w:i w:val="false"/>
          <w:color w:val="000000"/>
          <w:sz w:val="28"/>
        </w:rPr>
        <w:t>
      7) 2 шарт - ЭҮП-да ЭЦҚ тіркеу куәлігінің қолданылу мерзімін және кері қайтарылған (жойылған) тіркеу куәліктерінің тізімінде жоқтығын, сондай-ақ сұрау салуда көрсетілген ЖСН мен ЭЦҚ тіркеу куәлігінде көрсетілген ЖСН арасындағы сәйкестендіру деректерінің сәйкестігін тексеру;</w:t>
      </w:r>
    </w:p>
    <w:bookmarkEnd w:id="527"/>
    <w:bookmarkStart w:name="z582" w:id="528"/>
    <w:p>
      <w:pPr>
        <w:spacing w:after="0"/>
        <w:ind w:left="0"/>
        <w:jc w:val="both"/>
      </w:pPr>
      <w:r>
        <w:rPr>
          <w:rFonts w:ascii="Times New Roman"/>
          <w:b w:val="false"/>
          <w:i w:val="false"/>
          <w:color w:val="000000"/>
          <w:sz w:val="28"/>
        </w:rPr>
        <w:t>
      8) 5 процесс - көрсетілетін қызметті алушының ЭЦҚ төлнұсқалығының расталмауына байланысты сұрау салынатын көрсетілетін қызметтен бас тарту туралы хабарламаны қалыптастыру;</w:t>
      </w:r>
    </w:p>
    <w:bookmarkEnd w:id="528"/>
    <w:bookmarkStart w:name="z583" w:id="529"/>
    <w:p>
      <w:pPr>
        <w:spacing w:after="0"/>
        <w:ind w:left="0"/>
        <w:jc w:val="both"/>
      </w:pPr>
      <w:r>
        <w:rPr>
          <w:rFonts w:ascii="Times New Roman"/>
          <w:b w:val="false"/>
          <w:i w:val="false"/>
          <w:color w:val="000000"/>
          <w:sz w:val="28"/>
        </w:rPr>
        <w:t>
      9) 6 процесс - қызмет көрсетуге сұрау салудың толтырылған нысанын (енгізілген деректерді) көрсетілетін қызметті алушының ЭЦҚ арқылы куәландыру (қол қою);</w:t>
      </w:r>
    </w:p>
    <w:bookmarkEnd w:id="529"/>
    <w:bookmarkStart w:name="z584" w:id="530"/>
    <w:p>
      <w:pPr>
        <w:spacing w:after="0"/>
        <w:ind w:left="0"/>
        <w:jc w:val="both"/>
      </w:pPr>
      <w:r>
        <w:rPr>
          <w:rFonts w:ascii="Times New Roman"/>
          <w:b w:val="false"/>
          <w:i w:val="false"/>
          <w:color w:val="000000"/>
          <w:sz w:val="28"/>
        </w:rPr>
        <w:t>
      10) 7 процесс - электрондық құжатты (көрсетілетін қызметті алушының сұрау салуын) ЖМТ МДҚ АЖ-да тіркеу және ЖМТ МДҚ АЖ-да сұрау салуды өңдеу;</w:t>
      </w:r>
    </w:p>
    <w:bookmarkEnd w:id="530"/>
    <w:bookmarkStart w:name="z585" w:id="531"/>
    <w:p>
      <w:pPr>
        <w:spacing w:after="0"/>
        <w:ind w:left="0"/>
        <w:jc w:val="both"/>
      </w:pPr>
      <w:r>
        <w:rPr>
          <w:rFonts w:ascii="Times New Roman"/>
          <w:b w:val="false"/>
          <w:i w:val="false"/>
          <w:color w:val="000000"/>
          <w:sz w:val="28"/>
        </w:rPr>
        <w:t>
      11) 3 шарт - көрсетілетін қызметті берушінің Стандартта көрсетілген қоса берілген құжаттардың қызмет көрсету негіздемелеріне сәйкестігін тексеру (өңдеуі);</w:t>
      </w:r>
    </w:p>
    <w:bookmarkEnd w:id="531"/>
    <w:bookmarkStart w:name="z586" w:id="532"/>
    <w:p>
      <w:pPr>
        <w:spacing w:after="0"/>
        <w:ind w:left="0"/>
        <w:jc w:val="both"/>
      </w:pPr>
      <w:r>
        <w:rPr>
          <w:rFonts w:ascii="Times New Roman"/>
          <w:b w:val="false"/>
          <w:i w:val="false"/>
          <w:color w:val="000000"/>
          <w:sz w:val="28"/>
        </w:rPr>
        <w:t>
      12) 8 процесс - ЖМТ МДҚ АЖ-да көрсетілетін қызметті алушының деректерінде бұзушылықтар болуына байланысты сұрау салынатын қызмет көрсетуден бас тарту туралы хабарламаны қалыптастыр;</w:t>
      </w:r>
    </w:p>
    <w:bookmarkEnd w:id="532"/>
    <w:bookmarkStart w:name="z587" w:id="533"/>
    <w:p>
      <w:pPr>
        <w:spacing w:after="0"/>
        <w:ind w:left="0"/>
        <w:jc w:val="both"/>
      </w:pPr>
      <w:r>
        <w:rPr>
          <w:rFonts w:ascii="Times New Roman"/>
          <w:b w:val="false"/>
          <w:i w:val="false"/>
          <w:color w:val="000000"/>
          <w:sz w:val="28"/>
        </w:rPr>
        <w:t>
      13) 9 процесс - көрсетілетін қызметті алушының қызмет көрсету нәтижесі туралы хабарлама алуы.</w:t>
      </w:r>
    </w:p>
    <w:bookmarkEnd w:id="533"/>
    <w:bookmarkStart w:name="z588" w:id="534"/>
    <w:p>
      <w:pPr>
        <w:spacing w:after="0"/>
        <w:ind w:left="0"/>
        <w:jc w:val="both"/>
      </w:pPr>
      <w:r>
        <w:rPr>
          <w:rFonts w:ascii="Times New Roman"/>
          <w:b w:val="false"/>
          <w:i w:val="false"/>
          <w:color w:val="000000"/>
          <w:sz w:val="28"/>
        </w:rPr>
        <w:t>
      11. Көрсетілетін қызметті алушының порталдың "жеке кабинеті" арқылы қашықтықтан қол жеткізу режимінде мемлекеттік қызметті көрсету тәртібімен мәртебесі туралы, сондай-ақ мемлекеттік қызметті көрсету мәселелері бойынша бірыңғай байланыс-орталығы туралы ақпаратты алуға мүмкіндігі бар.</w:t>
      </w:r>
    </w:p>
    <w:bookmarkEnd w:id="5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объектілерінің техникалық</w:t>
            </w:r>
            <w:r>
              <w:br/>
            </w:r>
            <w:r>
              <w:rPr>
                <w:rFonts w:ascii="Times New Roman"/>
                <w:b w:val="false"/>
                <w:i w:val="false"/>
                <w:color w:val="000000"/>
                <w:sz w:val="20"/>
              </w:rPr>
              <w:t>паспортының телнұсқасын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590" w:id="535"/>
    <w:p>
      <w:pPr>
        <w:spacing w:after="0"/>
        <w:ind w:left="0"/>
        <w:jc w:val="left"/>
      </w:pPr>
      <w:r>
        <w:rPr>
          <w:rFonts w:ascii="Times New Roman"/>
          <w:b/>
          <w:i w:val="false"/>
          <w:color w:val="000000"/>
        </w:rPr>
        <w:t xml:space="preserve"> Жылжымайтын мүлік объектілерінің түріне қарай мемлекеттік қызмет көрсету кезінде әрекеттер (процестер, рәсімдер, операциялар) және олардың сипаттамасы</w:t>
      </w:r>
    </w:p>
    <w:bookmarkEnd w:id="535"/>
    <w:p>
      <w:pPr>
        <w:spacing w:after="0"/>
        <w:ind w:left="0"/>
        <w:jc w:val="both"/>
      </w:pPr>
      <w:r>
        <w:rPr>
          <w:rFonts w:ascii="Times New Roman"/>
          <w:b w:val="false"/>
          <w:i w:val="false"/>
          <w:color w:val="000000"/>
          <w:sz w:val="28"/>
        </w:rPr>
        <w:t>
      Пәтерлерге, жатақханалардағы бөлмелерге, жеке тұрғын үйлерге, жеке гараждарға, саяжай құрылыстарына техникалық паспорттың телнұсқасын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6"/>
        <w:gridCol w:w="4593"/>
        <w:gridCol w:w="2907"/>
        <w:gridCol w:w="358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ағымының) әрекеттері</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(жұмыс барысының, ағымының) №</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(процестің, рәсімнің, операцияның) атауы және оның сипаттамасы</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қабылдау</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берушіден тізілім бойынша құжаттарды алу кезінде толықтығын тексеру</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өкімдік шешім)</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және қолхат беру, тізілім құрастыру</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мұрағатқа тізілім бойынша тапсыру</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әрекеттің нөмірі</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65"/>
        <w:gridCol w:w="2665"/>
        <w:gridCol w:w="6970"/>
      </w:tblGrid>
      <w:tr>
        <w:trPr>
          <w:trHeight w:val="30" w:hRule="atLeast"/>
        </w:trPr>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6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қабылдау</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Өтінімдер бойынша мұрағаттық істерді іздеу</w:t>
            </w:r>
          </w:p>
        </w:tc>
        <w:tc>
          <w:tcPr>
            <w:tcW w:w="6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ісінде сақталатын, техникалық паспорттың ксерокөшірмесі арқылы телнұсқаны "Телнұсқа/Дубликат" мөртабанын қоя отырып дайындау</w:t>
            </w:r>
          </w:p>
        </w:tc>
      </w:tr>
      <w:tr>
        <w:trPr>
          <w:trHeight w:val="30" w:hRule="atLeast"/>
        </w:trPr>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6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35"/>
        <w:gridCol w:w="6763"/>
        <w:gridCol w:w="3702"/>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ағымының) әрекеттері</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(жұмыс барысының, ағымының) №</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(процестің, рәсімнің, операцияның) атауы және оның сипаттамасы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ісіне тігеді</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ұйымдастырушылық-өкімдік шешім)</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әрекеттің нөмірі</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0"/>
        <w:gridCol w:w="3096"/>
        <w:gridCol w:w="3096"/>
        <w:gridCol w:w="3588"/>
      </w:tblGrid>
      <w:tr>
        <w:trPr>
          <w:trHeight w:val="30" w:hRule="atLeast"/>
        </w:trPr>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істері (техникалық паспорттар) мекенжай бойынша орналастырылады</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беру үшін журнал бойынша техникалық паспорттың телнұсқа данасын қабылдайды</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техникалық паспорттың телнұсқа данасын көрсетілетін қызметті алушыға беру үшін береді</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телнұсқасын қолхат бойынша иесіне немесе оның атынан әрекет ететін сенімді адамға береді</w:t>
            </w:r>
          </w:p>
        </w:tc>
      </w:tr>
      <w:tr>
        <w:trPr>
          <w:trHeight w:val="30" w:hRule="atLeast"/>
        </w:trPr>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қою</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Тізілімге белгі қою</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техникалық паспорттың телнұсқасын алғаны туралы журналға қол қояды</w:t>
            </w:r>
          </w:p>
        </w:tc>
      </w:tr>
      <w:tr>
        <w:trPr>
          <w:trHeight w:val="30" w:hRule="atLeast"/>
        </w:trPr>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2-кесте.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2"/>
        <w:gridCol w:w="3505"/>
        <w:gridCol w:w="1721"/>
        <w:gridCol w:w="3732"/>
      </w:tblGrid>
      <w:tr>
        <w:trPr>
          <w:trHeight w:val="30" w:hRule="atLeast"/>
        </w:trPr>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 қабылдау, тізілімді құрастыру</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Тізілім бойынша Көрсетілетін қызметті берушіден құжаттарды алу кезінде толықтығын тексеру</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Тізілім бойынша қабылдау</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Бөлім журналына деректерді енгізеді</w:t>
            </w:r>
          </w:p>
        </w:tc>
      </w:tr>
      <w:tr>
        <w:trPr>
          <w:trHeight w:val="30" w:hRule="atLeast"/>
        </w:trPr>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Өтінімдер бойынша мұрағат істерін іздеу</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Түгендеу ісінде сақталатын, техникалық паспорттың ксерокөшірмесі арқылы телнұсқаны дайындау және "Телнұсқа/Дубликат" мөртабанын қою</w:t>
            </w:r>
          </w:p>
        </w:tc>
      </w:tr>
      <w:tr>
        <w:trPr>
          <w:trHeight w:val="30" w:hRule="atLeast"/>
        </w:trPr>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Техникалық паспорттың телнұсқасын дайындау</w:t>
            </w:r>
          </w:p>
        </w:tc>
      </w:tr>
      <w:tr>
        <w:trPr>
          <w:trHeight w:val="30" w:hRule="atLeast"/>
        </w:trPr>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Көрсетілетін қызметті берушіге беру үшін журнал бойынша техникалық паспорттың телнұсқа данасын қабылдайды</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Түгендеу ісіне құжаттар топтамасымен өтінішті тігеді</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Техникалық паспорттың телнұсқасын қолхат бойынша иесіне немесе оның атынан әрекет ететін сенімді адамға береді</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Көрсетілетін қызметті берушіге тізілім бойынша техникалық паспорттың телнұсқа данасын көрсетілетін қызметті алушыға беру үшін береді</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Түгендеу істері мекенжай бойынша орналастырылады</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Ауданы 1000 шаршы метрге дейінгі қалған жылжымайтын мүлік объектілеріне техникалық паспорттың телнұсқасын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6"/>
        <w:gridCol w:w="4593"/>
        <w:gridCol w:w="2907"/>
        <w:gridCol w:w="358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ағымының) әрекеттері</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(жұмыс барысының, ағымының) №</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(процестің, рәсімнің, операцияның) атауы және оның сипаттамасы</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қабылдау</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Көрсетілетін қызметті берушіден алу кезінде құжаттардың толықтығын тексеру</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өкімдік шешім)</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және қолхат беру, тізілім құрастыру</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тізілім бойынша мұрағатқа тапсыру</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әрекеттің нөмірі</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82"/>
        <w:gridCol w:w="3325"/>
        <w:gridCol w:w="6493"/>
      </w:tblGrid>
      <w:tr>
        <w:trPr>
          <w:trHeight w:val="30" w:hRule="atLeast"/>
        </w:trPr>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6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қабылдау</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Өтінімдер бойынша мұрағаттық істерді іздеу</w:t>
            </w:r>
          </w:p>
        </w:tc>
        <w:tc>
          <w:tcPr>
            <w:tcW w:w="6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ісінде сақталатын, техникалық паспорттың ксерокөшірмесі арқылы телнұсқаны дайындау және "Телнұсқа/Дубликат" мөртабанын қою</w:t>
            </w:r>
          </w:p>
        </w:tc>
      </w:tr>
      <w:tr>
        <w:trPr>
          <w:trHeight w:val="30" w:hRule="atLeast"/>
        </w:trPr>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қою</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және журнал бойынша бөлiм бастығына құжаттарды беру</w:t>
            </w:r>
          </w:p>
        </w:tc>
        <w:tc>
          <w:tcPr>
            <w:tcW w:w="6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көшірмесі</w:t>
            </w:r>
          </w:p>
        </w:tc>
      </w:tr>
      <w:tr>
        <w:trPr>
          <w:trHeight w:val="30" w:hRule="atLeast"/>
        </w:trPr>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6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r>
      <w:tr>
        <w:trPr>
          <w:trHeight w:val="30" w:hRule="atLeast"/>
        </w:trPr>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4"/>
        <w:gridCol w:w="4071"/>
        <w:gridCol w:w="2640"/>
        <w:gridCol w:w="448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(жұмыстың барысының, ағымының) әрекеттері</w:t>
            </w:r>
          </w:p>
        </w:tc>
      </w:tr>
      <w:tr>
        <w:trPr>
          <w:trHeight w:val="30" w:hRule="atLeast"/>
        </w:trPr>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(жұмыс барысының, ағымының) №</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4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r>
      <w:tr>
        <w:trPr>
          <w:trHeight w:val="30" w:hRule="atLeast"/>
        </w:trPr>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(процестің, рәсімнің, операцияның) атауы және оның сипаттамасы</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телнұсқасын дайындау</w:t>
            </w:r>
          </w:p>
        </w:tc>
        <w:tc>
          <w:tcPr>
            <w:tcW w:w="4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телнұсқасын журнал бойынша сақтауға қабылдайды және түгендеу ісіне құжаттар топтамасымен өтінішті тігеді</w:t>
            </w:r>
          </w:p>
        </w:tc>
      </w:tr>
      <w:tr>
        <w:trPr>
          <w:trHeight w:val="30" w:hRule="atLeast"/>
        </w:trPr>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ұйымдастырушылық-өкімдік шешім)</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болған техникалық паспорттың телнұсқасын бақылау бөліміне жібереді</w:t>
            </w:r>
          </w:p>
        </w:tc>
        <w:tc>
          <w:tcPr>
            <w:tcW w:w="4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r>
      <w:tr>
        <w:trPr>
          <w:trHeight w:val="30" w:hRule="atLeast"/>
        </w:trPr>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c>
          <w:tcPr>
            <w:tcW w:w="4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әрекеттің нөмірі</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77"/>
        <w:gridCol w:w="2921"/>
        <w:gridCol w:w="3616"/>
        <w:gridCol w:w="3386"/>
      </w:tblGrid>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істері (техникалық паспорттар) мекенжай бойынша орналастырылады</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бойынша техникалық паспорттың телнұсқа данасын Көрсетілетін қызметті берушіге беру үшін қабылдайды</w:t>
            </w:r>
          </w:p>
        </w:tc>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тізілім бойынша техникалық паспорттың телнұсқа данасын көрсетілетін қызметті алушыға беру үшін береді</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телнұсқасын қолхат бойынша иесіне немесе оның атынан әрекет ететін сенімді адамға береді</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қою</w:t>
            </w:r>
          </w:p>
        </w:tc>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Тізілімге белгі қою</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техникалық паспорттың телнұсқасын алғаны туралы журналға қол қояды</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5"/>
        <w:gridCol w:w="3175"/>
        <w:gridCol w:w="2869"/>
        <w:gridCol w:w="3081"/>
      </w:tblGrid>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 қабылдау, тізілім құрастыру</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Тізілім бойынша Көрсетілетін қызметті берушіден құжаттарды алу кезінде толықтығын тексеру</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Тізілім бойынша қабылдау</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Бөлім журналына деректерді енгізеді</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Өтінімдер бойынша мұрағат істерін іздеу</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Түгендеу ісінде сақталатын техникалық паспорттың ксерокөшірмесін түсіру және "Телнұсқа/Дубликат" мөртабанын қою</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Техникалық паспорттың телнұсқасын дайындау</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Көрсетілетін қызметті берушіге беру үшін журнал бойынша техникалық паспорттың телнұсқа данасын қабылдайды</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Техникалық паспорттың телнұсқасын журнал бойынша сақтауға қабылдайды және түгендеу ісіне құжаттар топтамасымен өтінішті тігеді</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Техникалық паспорттың телнұсқасын қолхат бойынша иесіне немесе оның атынан әрекет ететін сенімді адамға береді</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Көрсетілетін қызметті берушіге тізілім бойынша техникалық паспорттың данасын көрсетілетін қызметті алушыға беру үшін береді</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Түгендеу істері мекенжай бойынша орналастырылады</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Ауданы 1000 шаршы метрден асатын қалған жылжымайтын мүлік объектілеріне техникалық паспорттың телнұсқасын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6"/>
        <w:gridCol w:w="4593"/>
        <w:gridCol w:w="2907"/>
        <w:gridCol w:w="358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ағымының) әрекеттері</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(жұмыс барысының, ағымының) №</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(процестің, рәсімнің, операцияның) атауы және оның сипаттамасы</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қабылдау</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Көрсетілетін қызметті берушіден алу кезінде құжаттардың толықтығын тексеру</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өкімдік шешім)</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және қолхат беру, тізілім құрастыру</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тізілім бойынша мұрағатқа тапсыру</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әрекеттің нөмірі</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70"/>
        <w:gridCol w:w="3096"/>
        <w:gridCol w:w="6834"/>
      </w:tblGrid>
      <w:tr>
        <w:trPr>
          <w:trHeight w:val="30" w:hRule="atLeast"/>
        </w:trPr>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6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қабылдау</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Өтінімдер бойынша мұрағаттық істерді іздеу</w:t>
            </w:r>
          </w:p>
        </w:tc>
        <w:tc>
          <w:tcPr>
            <w:tcW w:w="6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ісінде сақталатын, техникалық паспорттың ксерокөшірмесі арқылы телнұсқаны дайындау және "Телнұсқа/Дубликат" мөртабанын қою</w:t>
            </w:r>
          </w:p>
        </w:tc>
      </w:tr>
      <w:tr>
        <w:trPr>
          <w:trHeight w:val="30" w:hRule="atLeast"/>
        </w:trPr>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қою</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болған техникалық паспорттың телнұсқасын бақылау бөліміне жібереді</w:t>
            </w:r>
          </w:p>
        </w:tc>
        <w:tc>
          <w:tcPr>
            <w:tcW w:w="6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көшірмесі</w:t>
            </w:r>
          </w:p>
        </w:tc>
      </w:tr>
      <w:tr>
        <w:trPr>
          <w:trHeight w:val="30" w:hRule="atLeast"/>
        </w:trPr>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6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күн</w:t>
            </w:r>
          </w:p>
        </w:tc>
      </w:tr>
      <w:tr>
        <w:trPr>
          <w:trHeight w:val="30" w:hRule="atLeast"/>
        </w:trPr>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6"/>
        <w:gridCol w:w="3499"/>
        <w:gridCol w:w="4887"/>
        <w:gridCol w:w="298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ағымының) әрекеттері</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(жұмыс барысының, ағымының) №</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(процестің, рәсімнің, операцияның) атауы және оның сипаттамасы</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ісінде сақталатын техникалық паспорттың ксерокөшірмесін түсіру арқылы телнұсқа дайындау және "Телнұсқа/Дубликат" мөртабанын қою</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бойынша техникалық паспорттың телнұсқасын сақтауға қабылдау және түгендеу ісіне тігеді</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өкімдік шешім)</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болған техникалық паспорт телнұсқасын бақылау бөліміне жібереді</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әрекеттің нөмірі</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0"/>
        <w:gridCol w:w="2358"/>
        <w:gridCol w:w="3833"/>
        <w:gridCol w:w="3589"/>
      </w:tblGrid>
      <w:tr>
        <w:trPr>
          <w:trHeight w:val="30" w:hRule="atLeast"/>
        </w:trPr>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істері (техникалық паспорттар) мекенжай бойынша орналастырылады</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телнұсқа данасын Мемлекеттік копорацияға беру үшін қабылдайды</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тізілім бойынша техникалық паспорттың телнұсқа данасын көрсетілетін қызметті алушыға беру үшін береді</w:t>
            </w:r>
          </w:p>
        </w:tc>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телнұсқасын қолхат бойынша иесіне немесе оның атынан әрекет ететін сенімді адамға береді</w:t>
            </w:r>
          </w:p>
        </w:tc>
      </w:tr>
      <w:tr>
        <w:trPr>
          <w:trHeight w:val="30" w:hRule="atLeast"/>
        </w:trPr>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қою</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Тізілімге белгі қою</w:t>
            </w:r>
          </w:p>
        </w:tc>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техникалық паспорттың телнұсқасын алғаны туралы журналға қол қояды</w:t>
            </w:r>
          </w:p>
        </w:tc>
      </w:tr>
      <w:tr>
        <w:trPr>
          <w:trHeight w:val="30" w:hRule="atLeast"/>
        </w:trPr>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p>
      <w:pPr>
        <w:spacing w:after="0"/>
        <w:ind w:left="0"/>
        <w:jc w:val="left"/>
      </w:pPr>
      <w:r>
        <w:rPr>
          <w:rFonts w:ascii="Times New Roman"/>
          <w:b/>
          <w:i w:val="false"/>
          <w:color w:val="000000"/>
        </w:rPr>
        <w:t xml:space="preserve">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60"/>
        <w:gridCol w:w="3060"/>
        <w:gridCol w:w="2764"/>
        <w:gridCol w:w="3416"/>
      </w:tblGrid>
      <w:tr>
        <w:trPr>
          <w:trHeight w:val="30" w:hRule="atLeast"/>
        </w:trPr>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 қабылдау, тізілім құрастыру</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Тізілім бойынша Мемлекеттік копорацияға құжаттарды алу кезінде толықтығын тексеру</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Тізілім бойынша қабылдау</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Бөлім журналына деректерді енгізеді</w:t>
            </w:r>
          </w:p>
        </w:tc>
      </w:tr>
      <w:tr>
        <w:trPr>
          <w:trHeight w:val="30" w:hRule="atLeast"/>
        </w:trPr>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Өтінімдер бойынша мұрағат істерін іздеу</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Түгендеу ісінде сақталатын техникалық паспорттың ксерокөшірмесін түсіру арқылы телнұсқа дайындау және "Телнұсқа/Дубликат" мөртабанын қою</w:t>
            </w:r>
          </w:p>
        </w:tc>
      </w:tr>
      <w:tr>
        <w:trPr>
          <w:trHeight w:val="30" w:hRule="atLeast"/>
        </w:trPr>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Техникалық паспорттың телнұсқасын дайындау</w:t>
            </w:r>
          </w:p>
        </w:tc>
      </w:tr>
      <w:tr>
        <w:trPr>
          <w:trHeight w:val="30" w:hRule="atLeast"/>
        </w:trPr>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Мемлекеттік копорацияға беру үшін журнал бойынша техникалық паспорттың телнұсқа данасын қабылдайды</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Техникалық паспорттың телнұсқасын журнал бойынша сақтауға қабылдайды және түгендеу ісіне құжаттар топтамасымен өтінішті тігеді</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Техникалық паспорттың телнұсқасын қолхат бойынша иесіне немесе оның атынан әрекет ететін сенімді адамға береді</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Мемлекеттік копорацияға тізілім бойынша техникалық паспорттың телнұсқа данасын көрсетілетін қызметті алушыға беру үшін береді</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Түгендеу істері мекенжай бойынша орналастырылады</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объектілерінің техникалық</w:t>
            </w:r>
            <w:r>
              <w:br/>
            </w:r>
            <w:r>
              <w:rPr>
                <w:rFonts w:ascii="Times New Roman"/>
                <w:b w:val="false"/>
                <w:i w:val="false"/>
                <w:color w:val="000000"/>
                <w:sz w:val="20"/>
              </w:rPr>
              <w:t>паспортының телнұсқасын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592" w:id="536"/>
    <w:p>
      <w:pPr>
        <w:spacing w:after="0"/>
        <w:ind w:left="0"/>
        <w:jc w:val="left"/>
      </w:pPr>
      <w:r>
        <w:rPr>
          <w:rFonts w:ascii="Times New Roman"/>
          <w:b/>
          <w:i w:val="false"/>
          <w:color w:val="000000"/>
        </w:rPr>
        <w:t xml:space="preserve"> Функционалдық өзара іс-қимыл схемасы</w:t>
      </w:r>
    </w:p>
    <w:bookmarkEnd w:id="5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2407"/>
        <w:gridCol w:w="12407"/>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 Құжаттарды тексеру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 топтамасы</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О-2. Құжаттарды есепке алу кiтабына қабылдау және қабылдау туралы жазбаны енгізу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О-3. Қолхат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О-10. Орындалған құжаттарды қолхат бойынша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О-4. Құжаттарды есепке алу кiтабы арқылы қабылдау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О-5. Күніне 2 рет құжаттарды есепке алу кiтабы арқылы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О-6. Тiзiлiм бойынша қабылдау, түгендеу iсiн іздестіру және орындаушыға тапсыру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О-9. Түгендеу iсiн мекенжай бойынша қайтару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О-7. Өтініш қарастыру және жылжымайтын мүлiк объектiсiне шығу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О-8. Өтінішті орындау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объектілерінің техникалық</w:t>
            </w:r>
            <w:r>
              <w:br/>
            </w:r>
            <w:r>
              <w:rPr>
                <w:rFonts w:ascii="Times New Roman"/>
                <w:b w:val="false"/>
                <w:i w:val="false"/>
                <w:color w:val="000000"/>
                <w:sz w:val="20"/>
              </w:rPr>
              <w:t>паспортының телнұсқасын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594" w:id="537"/>
    <w:p>
      <w:pPr>
        <w:spacing w:after="0"/>
        <w:ind w:left="0"/>
        <w:jc w:val="left"/>
      </w:pPr>
      <w:r>
        <w:rPr>
          <w:rFonts w:ascii="Times New Roman"/>
          <w:b/>
          <w:i w:val="false"/>
          <w:color w:val="000000"/>
        </w:rPr>
        <w:t xml:space="preserve"> "Жылжымайтын мүлік объектілеріне техникалық паспорттың телнұсқасын беру" мемлекеттік қызмет көрсету бизнес-процестерінің анықтамалығы</w:t>
      </w:r>
    </w:p>
    <w:bookmarkEnd w:id="537"/>
    <w:p>
      <w:pPr>
        <w:spacing w:after="0"/>
        <w:ind w:left="0"/>
        <w:jc w:val="both"/>
      </w:pPr>
      <w:r>
        <w:rPr>
          <w:rFonts w:ascii="Times New Roman"/>
          <w:b w:val="false"/>
          <w:i w:val="false"/>
          <w:color w:val="000000"/>
          <w:sz w:val="28"/>
        </w:rPr>
        <w:t>
      *Мемлекеттік корпорация арқылы қызмет көрсету барысында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Мемлекеттік корпорация арқылы қызмет көрсету барысында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19 желтоқсандағы</w:t>
            </w:r>
            <w:r>
              <w:br/>
            </w:r>
            <w:r>
              <w:rPr>
                <w:rFonts w:ascii="Times New Roman"/>
                <w:b w:val="false"/>
                <w:i w:val="false"/>
                <w:color w:val="000000"/>
                <w:sz w:val="20"/>
              </w:rPr>
              <w:t>№ 1601 бұйрығына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11-қосымша</w:t>
            </w:r>
          </w:p>
        </w:tc>
      </w:tr>
    </w:tbl>
    <w:bookmarkStart w:name="z597" w:id="538"/>
    <w:p>
      <w:pPr>
        <w:spacing w:after="0"/>
        <w:ind w:left="0"/>
        <w:jc w:val="left"/>
      </w:pPr>
      <w:r>
        <w:rPr>
          <w:rFonts w:ascii="Times New Roman"/>
          <w:b/>
          <w:i w:val="false"/>
          <w:color w:val="000000"/>
        </w:rPr>
        <w:t xml:space="preserve"> "Жылжымайтын мүлік иесі (құқық иеленушісі) туралы мәліметті қамтитын техникалық паспортқа қосымшаны беру" мемлекеттік көрсетілетін қызмет регламенті </w:t>
      </w:r>
    </w:p>
    <w:bookmarkEnd w:id="538"/>
    <w:bookmarkStart w:name="z598" w:id="539"/>
    <w:p>
      <w:pPr>
        <w:spacing w:after="0"/>
        <w:ind w:left="0"/>
        <w:jc w:val="left"/>
      </w:pPr>
      <w:r>
        <w:rPr>
          <w:rFonts w:ascii="Times New Roman"/>
          <w:b/>
          <w:i w:val="false"/>
          <w:color w:val="000000"/>
        </w:rPr>
        <w:t xml:space="preserve"> 1 тарау. Жалпы ережелер</w:t>
      </w:r>
    </w:p>
    <w:bookmarkEnd w:id="539"/>
    <w:bookmarkStart w:name="z599" w:id="540"/>
    <w:p>
      <w:pPr>
        <w:spacing w:after="0"/>
        <w:ind w:left="0"/>
        <w:jc w:val="both"/>
      </w:pPr>
      <w:r>
        <w:rPr>
          <w:rFonts w:ascii="Times New Roman"/>
          <w:b w:val="false"/>
          <w:i w:val="false"/>
          <w:color w:val="000000"/>
          <w:sz w:val="28"/>
        </w:rPr>
        <w:t xml:space="preserve">
      1. Мемлекеттік көрсетілетін қызмет Қазақстан Республикасы Әділет министрінің 2015 жылғы 28 сәуірдегі № 246 бұйрығымен (нормативтік құқықтық актілерді мемлекеттік тіркеу тізілімінде № 11408 болып тіркелген) бекітілген "Жылжымайтын мүліктің меншік иесі (құқық иеленушісі) туралы мәліметтерді қамтитын техникалық паспортқа қосымшаны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"Азаматтарға арналған үкімет" мемлекеттік корпорациясы коммерциялық емес акционерлік қоғамы (бұдан әрі - көрсетілетін қызметті беруші) көрсетеді.</w:t>
      </w:r>
    </w:p>
    <w:bookmarkEnd w:id="540"/>
    <w:bookmarkStart w:name="z600" w:id="541"/>
    <w:p>
      <w:pPr>
        <w:spacing w:after="0"/>
        <w:ind w:left="0"/>
        <w:jc w:val="both"/>
      </w:pPr>
      <w:r>
        <w:rPr>
          <w:rFonts w:ascii="Times New Roman"/>
          <w:b w:val="false"/>
          <w:i w:val="false"/>
          <w:color w:val="000000"/>
          <w:sz w:val="28"/>
        </w:rPr>
        <w:t>
      2. Өтінішті қабылдау және мемлекеттік қызметті көрсету нәтижесін беру:</w:t>
      </w:r>
    </w:p>
    <w:bookmarkEnd w:id="541"/>
    <w:bookmarkStart w:name="z601" w:id="542"/>
    <w:p>
      <w:pPr>
        <w:spacing w:after="0"/>
        <w:ind w:left="0"/>
        <w:jc w:val="both"/>
      </w:pPr>
      <w:r>
        <w:rPr>
          <w:rFonts w:ascii="Times New Roman"/>
          <w:b w:val="false"/>
          <w:i w:val="false"/>
          <w:color w:val="000000"/>
          <w:sz w:val="28"/>
        </w:rPr>
        <w:t>
      1) көрсетілетін қызметті алушының жылжымайтын мүлік объектісінің орналасқан жері бойынша көрсетілетін қызметті беруші;</w:t>
      </w:r>
    </w:p>
    <w:bookmarkEnd w:id="542"/>
    <w:bookmarkStart w:name="z602" w:id="543"/>
    <w:p>
      <w:pPr>
        <w:spacing w:after="0"/>
        <w:ind w:left="0"/>
        <w:jc w:val="both"/>
      </w:pPr>
      <w:r>
        <w:rPr>
          <w:rFonts w:ascii="Times New Roman"/>
          <w:b w:val="false"/>
          <w:i w:val="false"/>
          <w:color w:val="000000"/>
          <w:sz w:val="28"/>
        </w:rPr>
        <w:t>
      2) "электрондық үкіметтің" веб-порталы: www.egov.kz (бұдан әрі-портал) арқылы жүзеге асырылады.</w:t>
      </w:r>
    </w:p>
    <w:bookmarkEnd w:id="543"/>
    <w:bookmarkStart w:name="z603" w:id="544"/>
    <w:p>
      <w:pPr>
        <w:spacing w:after="0"/>
        <w:ind w:left="0"/>
        <w:jc w:val="both"/>
      </w:pPr>
      <w:r>
        <w:rPr>
          <w:rFonts w:ascii="Times New Roman"/>
          <w:b w:val="false"/>
          <w:i w:val="false"/>
          <w:color w:val="000000"/>
          <w:sz w:val="28"/>
        </w:rPr>
        <w:t>
      3. Мемлекеттік қызметті көрсету нысаны-электрондық (толық автоматтандырылған).</w:t>
      </w:r>
    </w:p>
    <w:bookmarkEnd w:id="544"/>
    <w:bookmarkStart w:name="z604" w:id="545"/>
    <w:p>
      <w:pPr>
        <w:spacing w:after="0"/>
        <w:ind w:left="0"/>
        <w:jc w:val="both"/>
      </w:pPr>
      <w:r>
        <w:rPr>
          <w:rFonts w:ascii="Times New Roman"/>
          <w:b w:val="false"/>
          <w:i w:val="false"/>
          <w:color w:val="000000"/>
          <w:sz w:val="28"/>
        </w:rPr>
        <w:t>
      4. Мемлекеттік қызметті көрсету нәтижесі - жылжымайтын мүліктің меншік иесі (құқық иеленушісі) туралы мәліметтерді қамтитын техникалық паспортқа қосымша беру.</w:t>
      </w:r>
    </w:p>
    <w:bookmarkEnd w:id="545"/>
    <w:bookmarkStart w:name="z605" w:id="546"/>
    <w:p>
      <w:pPr>
        <w:spacing w:after="0"/>
        <w:ind w:left="0"/>
        <w:jc w:val="left"/>
      </w:pPr>
      <w:r>
        <w:rPr>
          <w:rFonts w:ascii="Times New Roman"/>
          <w:b/>
          <w:i w:val="false"/>
          <w:color w:val="000000"/>
        </w:rPr>
        <w:t xml:space="preserve"> 2 тарау. Мемлекеттік қызметті көрсету процесінде көрсетілетін қызметті берушінің құрылымдық бөлімшелерінің (жұмыскерлердің) іс-әрекеттері тәртібінің сипаттамасы</w:t>
      </w:r>
    </w:p>
    <w:bookmarkEnd w:id="546"/>
    <w:bookmarkStart w:name="z606" w:id="547"/>
    <w:p>
      <w:pPr>
        <w:spacing w:after="0"/>
        <w:ind w:left="0"/>
        <w:jc w:val="both"/>
      </w:pPr>
      <w:r>
        <w:rPr>
          <w:rFonts w:ascii="Times New Roman"/>
          <w:b w:val="false"/>
          <w:i w:val="false"/>
          <w:color w:val="000000"/>
          <w:sz w:val="28"/>
        </w:rPr>
        <w:t xml:space="preserve">
      5. Көрсетілетін қызметті алушының Стандарттың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топтамасымен көрсетілетін қызметті берушіге жүгінуі Мемлекеттік қызмет көрсету бойынша рәсімді (іс-қимылды) бастауға негіз болып табылады.</w:t>
      </w:r>
    </w:p>
    <w:bookmarkEnd w:id="547"/>
    <w:bookmarkStart w:name="z607" w:id="548"/>
    <w:p>
      <w:pPr>
        <w:spacing w:after="0"/>
        <w:ind w:left="0"/>
        <w:jc w:val="both"/>
      </w:pPr>
      <w:r>
        <w:rPr>
          <w:rFonts w:ascii="Times New Roman"/>
          <w:b w:val="false"/>
          <w:i w:val="false"/>
          <w:color w:val="000000"/>
          <w:sz w:val="28"/>
        </w:rPr>
        <w:t>
      6. Мемлекеттік қызмет көрсету процесінің құрамына кіретін рәсімнің (іс-қимылдың) мазмұны:</w:t>
      </w:r>
    </w:p>
    <w:bookmarkEnd w:id="548"/>
    <w:bookmarkStart w:name="z608" w:id="549"/>
    <w:p>
      <w:pPr>
        <w:spacing w:after="0"/>
        <w:ind w:left="0"/>
        <w:jc w:val="both"/>
      </w:pPr>
      <w:r>
        <w:rPr>
          <w:rFonts w:ascii="Times New Roman"/>
          <w:b w:val="false"/>
          <w:i w:val="false"/>
          <w:color w:val="000000"/>
          <w:sz w:val="28"/>
        </w:rPr>
        <w:t xml:space="preserve">
      1) көрсетілетін қызметті берушінің құжаттарды қабылдау және беру бөлімінің қызметкері мемлекеттік ақпараттық жүйеде мәліметтер болған кезде 20 (жиырма) минут ішінде ЭҮП арқылы мемлекеттік қызмет көрсету нәтижесін береді немесе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негіздер бойынша Мемлекеттік қызмет көрсетуден бас тартады;</w:t>
      </w:r>
    </w:p>
    <w:bookmarkEnd w:id="549"/>
    <w:bookmarkStart w:name="z609" w:id="550"/>
    <w:p>
      <w:pPr>
        <w:spacing w:after="0"/>
        <w:ind w:left="0"/>
        <w:jc w:val="both"/>
      </w:pPr>
      <w:r>
        <w:rPr>
          <w:rFonts w:ascii="Times New Roman"/>
          <w:b w:val="false"/>
          <w:i w:val="false"/>
          <w:color w:val="000000"/>
          <w:sz w:val="28"/>
        </w:rPr>
        <w:t>
      2) көрсетілетін қызметті берушінің құжаттарды қабылдау және беру бөлімінің қызметкері мемлекеттік ақпараттық жүйеде деректер болмаған жағдайда көрсетілетін қызметті берушінің жылжымайтын мүлікке құқықтарды тіркеу бөліміне сұрау жолдайды.</w:t>
      </w:r>
    </w:p>
    <w:bookmarkEnd w:id="550"/>
    <w:p>
      <w:pPr>
        <w:spacing w:after="0"/>
        <w:ind w:left="0"/>
        <w:jc w:val="both"/>
      </w:pPr>
      <w:r>
        <w:rPr>
          <w:rFonts w:ascii="Times New Roman"/>
          <w:b w:val="false"/>
          <w:i w:val="false"/>
          <w:color w:val="000000"/>
          <w:sz w:val="28"/>
        </w:rPr>
        <w:t>
      Ары қарай жылжымайтын мүлікке құқықтарды тіркеу бөлімінің қызметкері өзінің функционалдық міндеттеріне сәйкес құжаттарды есепке алу кітабы бойынша қызмет берушінің құжаттарды қабылдау және беру бөлімінен құжаттарды қабылдауды жүзеге асырады.</w:t>
      </w:r>
    </w:p>
    <w:p>
      <w:pPr>
        <w:spacing w:after="0"/>
        <w:ind w:left="0"/>
        <w:jc w:val="both"/>
      </w:pPr>
      <w:r>
        <w:rPr>
          <w:rFonts w:ascii="Times New Roman"/>
          <w:b w:val="false"/>
          <w:i w:val="false"/>
          <w:color w:val="000000"/>
          <w:sz w:val="28"/>
        </w:rPr>
        <w:t>
      Мемлекеттік ақпараттық жүйеде деректер болмаған жағдайда құжаттарды қабылдау және беру бөлімінде мемлекеттік қызметті көрсету мерзімі Көрсетілетін қызметті беруші бір жұмыс күніне дейін жалғасады (қабылдау күні мемлекеттік қызметті көрсету мерзіміне кірмейді, бұл ретте көрсету нәтижесін көрсетілетін қызметті беруші мемлекеттік қызметті көрсету мерзімі аяқталғанға дейін бір күн бұрын ұсынады).</w:t>
      </w:r>
    </w:p>
    <w:p>
      <w:pPr>
        <w:spacing w:after="0"/>
        <w:ind w:left="0"/>
        <w:jc w:val="both"/>
      </w:pPr>
      <w:r>
        <w:rPr>
          <w:rFonts w:ascii="Times New Roman"/>
          <w:b w:val="false"/>
          <w:i w:val="false"/>
          <w:color w:val="000000"/>
          <w:sz w:val="28"/>
        </w:rPr>
        <w:t>
      Қызмет берушінің жылжымайтын мүлікке құқықтарды тіркеу бөлімінің орындалған құжаттарды қабылдау және беру бөліміне беруі құжаттарды есепке алу кітабы бойынша жүргізіледі.</w:t>
      </w:r>
    </w:p>
    <w:bookmarkStart w:name="z610" w:id="551"/>
    <w:p>
      <w:pPr>
        <w:spacing w:after="0"/>
        <w:ind w:left="0"/>
        <w:jc w:val="left"/>
      </w:pPr>
      <w:r>
        <w:rPr>
          <w:rFonts w:ascii="Times New Roman"/>
          <w:b/>
          <w:i w:val="false"/>
          <w:color w:val="000000"/>
        </w:rPr>
        <w:t xml:space="preserve"> 3 тарау. Мемлекеттік қызмет көрсету процесінде құрылымдық бөлімшелердің (жұмыскерлердің) өзара іс-әрекеті тәртібінің сипаттамасы</w:t>
      </w:r>
    </w:p>
    <w:bookmarkEnd w:id="551"/>
    <w:bookmarkStart w:name="z611" w:id="55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552"/>
    <w:bookmarkStart w:name="z612" w:id="553"/>
    <w:p>
      <w:pPr>
        <w:spacing w:after="0"/>
        <w:ind w:left="0"/>
        <w:jc w:val="both"/>
      </w:pPr>
      <w:r>
        <w:rPr>
          <w:rFonts w:ascii="Times New Roman"/>
          <w:b w:val="false"/>
          <w:i w:val="false"/>
          <w:color w:val="000000"/>
          <w:sz w:val="28"/>
        </w:rPr>
        <w:t>
      1) көрсетілетін қызметті берушінің құжаттарды қабылдау және беру бөлімінің қызметкері-құжаттарды қабылдау және беру;</w:t>
      </w:r>
    </w:p>
    <w:bookmarkEnd w:id="553"/>
    <w:bookmarkStart w:name="z613" w:id="554"/>
    <w:p>
      <w:pPr>
        <w:spacing w:after="0"/>
        <w:ind w:left="0"/>
        <w:jc w:val="both"/>
      </w:pPr>
      <w:r>
        <w:rPr>
          <w:rFonts w:ascii="Times New Roman"/>
          <w:b w:val="false"/>
          <w:i w:val="false"/>
          <w:color w:val="000000"/>
          <w:sz w:val="28"/>
        </w:rPr>
        <w:t>
      2) көрсетілетін қызметті берушінің жинақтаушы бөлімінің қызметкері - көрсетілетін қызметті берушінің жылжымайтын мүлікке құқықтарды тіркеу бөлімінен құжаттарды жолдау және алу;</w:t>
      </w:r>
    </w:p>
    <w:bookmarkEnd w:id="554"/>
    <w:bookmarkStart w:name="z614" w:id="555"/>
    <w:p>
      <w:pPr>
        <w:spacing w:after="0"/>
        <w:ind w:left="0"/>
        <w:jc w:val="both"/>
      </w:pPr>
      <w:r>
        <w:rPr>
          <w:rFonts w:ascii="Times New Roman"/>
          <w:b w:val="false"/>
          <w:i w:val="false"/>
          <w:color w:val="000000"/>
          <w:sz w:val="28"/>
        </w:rPr>
        <w:t>
      3) көрсетілетін қызметті берушінің қызметкері - құжаттарды есепке алу кітабы бойынша көрсетілетін қызметті берушінің құжаттарды қабылдау және беру бөлімінен құжаттарды қабылдау, жылжымайтын мүлікке құқықтарды тіркеу бөліміне сұрау салуды беру, орындалған құжаттарды құжаттарды есепке алу кітабы бойынша көрсетілетін қызметті алушының құжаттарды қабылдау және беру бөліміне беру;</w:t>
      </w:r>
    </w:p>
    <w:bookmarkEnd w:id="555"/>
    <w:bookmarkStart w:name="z615" w:id="556"/>
    <w:p>
      <w:pPr>
        <w:spacing w:after="0"/>
        <w:ind w:left="0"/>
        <w:jc w:val="both"/>
      </w:pPr>
      <w:r>
        <w:rPr>
          <w:rFonts w:ascii="Times New Roman"/>
          <w:b w:val="false"/>
          <w:i w:val="false"/>
          <w:color w:val="000000"/>
          <w:sz w:val="28"/>
        </w:rPr>
        <w:t>
      4) көрсетілетін қызметті берушінің жылжымайтын мүлікке құқықтарды тіркеу бөлімінің қызметкері - сұрауды қарау және қосымшаны беру.</w:t>
      </w:r>
    </w:p>
    <w:bookmarkEnd w:id="556"/>
    <w:p>
      <w:pPr>
        <w:spacing w:after="0"/>
        <w:ind w:left="0"/>
        <w:jc w:val="both"/>
      </w:pPr>
      <w:r>
        <w:rPr>
          <w:rFonts w:ascii="Times New Roman"/>
          <w:b w:val="false"/>
          <w:i w:val="false"/>
          <w:color w:val="000000"/>
          <w:sz w:val="28"/>
        </w:rPr>
        <w:t>
      Мемлекеттік қызметті көрсетуге іске қосылған ақпараттық жүйелер:</w:t>
      </w:r>
    </w:p>
    <w:bookmarkStart w:name="z616" w:id="557"/>
    <w:p>
      <w:pPr>
        <w:spacing w:after="0"/>
        <w:ind w:left="0"/>
        <w:jc w:val="both"/>
      </w:pPr>
      <w:r>
        <w:rPr>
          <w:rFonts w:ascii="Times New Roman"/>
          <w:b w:val="false"/>
          <w:i w:val="false"/>
          <w:color w:val="000000"/>
          <w:sz w:val="28"/>
        </w:rPr>
        <w:t>
      1) ЭҮП;</w:t>
      </w:r>
    </w:p>
    <w:bookmarkEnd w:id="557"/>
    <w:bookmarkStart w:name="z617" w:id="558"/>
    <w:p>
      <w:pPr>
        <w:spacing w:after="0"/>
        <w:ind w:left="0"/>
        <w:jc w:val="both"/>
      </w:pPr>
      <w:r>
        <w:rPr>
          <w:rFonts w:ascii="Times New Roman"/>
          <w:b w:val="false"/>
          <w:i w:val="false"/>
          <w:color w:val="000000"/>
          <w:sz w:val="28"/>
        </w:rPr>
        <w:t>
      2) электрондық үкімет шлюзы (бұдан әрі - ЭҮШ);</w:t>
      </w:r>
    </w:p>
    <w:bookmarkEnd w:id="558"/>
    <w:bookmarkStart w:name="z618" w:id="559"/>
    <w:p>
      <w:pPr>
        <w:spacing w:after="0"/>
        <w:ind w:left="0"/>
        <w:jc w:val="both"/>
      </w:pPr>
      <w:r>
        <w:rPr>
          <w:rFonts w:ascii="Times New Roman"/>
          <w:b w:val="false"/>
          <w:i w:val="false"/>
          <w:color w:val="000000"/>
          <w:sz w:val="28"/>
        </w:rPr>
        <w:t>
      3) "Жылжымайтын мүлік тіркелімі" мемлекеттік деректер қоры ақпараттық жүйесі (бұдан әрі - ЖМТ МДҚ АЖ);</w:t>
      </w:r>
    </w:p>
    <w:bookmarkEnd w:id="559"/>
    <w:bookmarkStart w:name="z619" w:id="560"/>
    <w:p>
      <w:pPr>
        <w:spacing w:after="0"/>
        <w:ind w:left="0"/>
        <w:jc w:val="both"/>
      </w:pPr>
      <w:r>
        <w:rPr>
          <w:rFonts w:ascii="Times New Roman"/>
          <w:b w:val="false"/>
          <w:i w:val="false"/>
          <w:color w:val="000000"/>
          <w:sz w:val="28"/>
        </w:rPr>
        <w:t>
      4) "Жеке тұлғалар" мемлекеттік деректер қоры (бұдан әрі - ЖТ МДҚ);</w:t>
      </w:r>
    </w:p>
    <w:bookmarkEnd w:id="560"/>
    <w:bookmarkStart w:name="z620" w:id="561"/>
    <w:p>
      <w:pPr>
        <w:spacing w:after="0"/>
        <w:ind w:left="0"/>
        <w:jc w:val="both"/>
      </w:pPr>
      <w:r>
        <w:rPr>
          <w:rFonts w:ascii="Times New Roman"/>
          <w:b w:val="false"/>
          <w:i w:val="false"/>
          <w:color w:val="000000"/>
          <w:sz w:val="28"/>
        </w:rPr>
        <w:t>
      5) "Заңды тұлғалар" мемлекеттік деректер қоры (бұдан әрі - ЗТ МДҚ);</w:t>
      </w:r>
    </w:p>
    <w:bookmarkEnd w:id="561"/>
    <w:bookmarkStart w:name="z621" w:id="562"/>
    <w:p>
      <w:pPr>
        <w:spacing w:after="0"/>
        <w:ind w:left="0"/>
        <w:jc w:val="both"/>
      </w:pPr>
      <w:r>
        <w:rPr>
          <w:rFonts w:ascii="Times New Roman"/>
          <w:b w:val="false"/>
          <w:i w:val="false"/>
          <w:color w:val="000000"/>
          <w:sz w:val="28"/>
        </w:rPr>
        <w:t>
      6) Бірыңғай нотариалдық ақпараттық жүйе (бұдан әрі - БНАЖ).</w:t>
      </w:r>
    </w:p>
    <w:bookmarkEnd w:id="562"/>
    <w:bookmarkStart w:name="z622" w:id="563"/>
    <w:p>
      <w:pPr>
        <w:spacing w:after="0"/>
        <w:ind w:left="0"/>
        <w:jc w:val="left"/>
      </w:pPr>
      <w:r>
        <w:rPr>
          <w:rFonts w:ascii="Times New Roman"/>
          <w:b/>
          <w:i w:val="false"/>
          <w:color w:val="000000"/>
        </w:rPr>
        <w:t xml:space="preserve"> 4 тарау. Мемлекеттiк қызмет көрсету процесіндегі ақпараттық жүйелерді пайдалану тәртiбiнің сипаттамасы</w:t>
      </w:r>
    </w:p>
    <w:bookmarkEnd w:id="563"/>
    <w:bookmarkStart w:name="z623" w:id="564"/>
    <w:p>
      <w:pPr>
        <w:spacing w:after="0"/>
        <w:ind w:left="0"/>
        <w:jc w:val="both"/>
      </w:pPr>
      <w:r>
        <w:rPr>
          <w:rFonts w:ascii="Times New Roman"/>
          <w:b w:val="false"/>
          <w:i w:val="false"/>
          <w:color w:val="000000"/>
          <w:sz w:val="28"/>
        </w:rPr>
        <w:t>
      8. Көрсетілетін қызметті берушінің құжаттарды қабылдау және беру бөлімінде құжаттарды қабылдау операциялық залда "кедергісіз қызмет көрсету" арқылы жүзеге асырылады, онда көрсетілетін қызметті беруші қызметкерінің тегі, аты, әкесінің аты (ол болған жағдайда) және лауазымы көрсетіледі.</w:t>
      </w:r>
    </w:p>
    <w:bookmarkEnd w:id="564"/>
    <w:p>
      <w:pPr>
        <w:spacing w:after="0"/>
        <w:ind w:left="0"/>
        <w:jc w:val="both"/>
      </w:pPr>
      <w:r>
        <w:rPr>
          <w:rFonts w:ascii="Times New Roman"/>
          <w:b w:val="false"/>
          <w:i w:val="false"/>
          <w:color w:val="000000"/>
          <w:sz w:val="28"/>
        </w:rPr>
        <w:t>
      Көрсетілетін қызметті берушіге және порталға жүгінген кезде құжаттар топтамасын тапсырған сәттен бастап - мемлекеттік ақпараттық жүйеде мәліметтер болған кезде 20 (жиырма) минут ішінде.</w:t>
      </w:r>
    </w:p>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берушінің қызметкері мемлекеттік көрсетілетін қызмет стандартының 2-қосымшасына сәйкес нысан бойынша құжаттарды қабылдаудан бас тарту туралы қолхат береді.</w:t>
      </w:r>
    </w:p>
    <w:bookmarkStart w:name="z624" w:id="565"/>
    <w:p>
      <w:pPr>
        <w:spacing w:after="0"/>
        <w:ind w:left="0"/>
        <w:jc w:val="both"/>
      </w:pPr>
      <w:r>
        <w:rPr>
          <w:rFonts w:ascii="Times New Roman"/>
          <w:b w:val="false"/>
          <w:i w:val="false"/>
          <w:color w:val="000000"/>
          <w:sz w:val="28"/>
        </w:rPr>
        <w:t xml:space="preserve">
      9. ЭҮП арқылы мемлекеттік қызметтерді көрсету барысында Мемлекеттік корпорация мен көрсетілетін қызметті алушының жүгіну және рәсімдері (іс-әрекеттері) кезектілігі тәртібінің сипаттамасы осы регламенттке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қызметті көрсету кезінде функционалдық өзара іс-қимыл диаграммасында көрсетілген:</w:t>
      </w:r>
    </w:p>
    <w:bookmarkEnd w:id="565"/>
    <w:bookmarkStart w:name="z625" w:id="566"/>
    <w:p>
      <w:pPr>
        <w:spacing w:after="0"/>
        <w:ind w:left="0"/>
        <w:jc w:val="both"/>
      </w:pPr>
      <w:r>
        <w:rPr>
          <w:rFonts w:ascii="Times New Roman"/>
          <w:b w:val="false"/>
          <w:i w:val="false"/>
          <w:color w:val="000000"/>
          <w:sz w:val="28"/>
        </w:rPr>
        <w:t>
      1) көрсетілетін қызметті алушы өзінің тіркеу куәлігінің көмегімен көрсетілетін қызметті алушы компьютерінің интернет-браузерінде сақталатын көрсетілетін қызметті алушының электрондық цифрлық қолтаңбасымен (бұдан әрі - ЭЦҚ) ЭҮП-ге тіркеуді жүзеге асырады (ЭҮП тіркеуден өтпеген көрсетілетін қызметті алушылар үшін жүзеге асырылады);</w:t>
      </w:r>
    </w:p>
    <w:bookmarkEnd w:id="566"/>
    <w:bookmarkStart w:name="z626" w:id="567"/>
    <w:p>
      <w:pPr>
        <w:spacing w:after="0"/>
        <w:ind w:left="0"/>
        <w:jc w:val="both"/>
      </w:pPr>
      <w:r>
        <w:rPr>
          <w:rFonts w:ascii="Times New Roman"/>
          <w:b w:val="false"/>
          <w:i w:val="false"/>
          <w:color w:val="000000"/>
          <w:sz w:val="28"/>
        </w:rPr>
        <w:t>
      2) 1-процесс - көрсетілетін қызметті алушы компьютерінің интернет-браузеріне ЭЦҚ тіркеу куәлігін тіркеу, мемлекеттік көрсетілетін қызметті алу үшін ЭҮП-ге көрсетілетін қызметті алушының құпиясөзін енгізу процесі (авторизациялау процесі);</w:t>
      </w:r>
    </w:p>
    <w:bookmarkEnd w:id="567"/>
    <w:bookmarkStart w:name="z627" w:id="568"/>
    <w:p>
      <w:pPr>
        <w:spacing w:after="0"/>
        <w:ind w:left="0"/>
        <w:jc w:val="both"/>
      </w:pPr>
      <w:r>
        <w:rPr>
          <w:rFonts w:ascii="Times New Roman"/>
          <w:b w:val="false"/>
          <w:i w:val="false"/>
          <w:color w:val="000000"/>
          <w:sz w:val="28"/>
        </w:rPr>
        <w:t>
      3) 1-шарт - ЭҮП-де жеке сәйкестендіру нөмірінің (бұдан әрі - ЖСН) немесе бизнес сәйкестендіру нөмірінің (бұдан әрі - БСН) логині және құпиясөз арқылы тіркелген көрсетілетін қызметті алушы туралы деректердің түпнұсқалығын тексеру;</w:t>
      </w:r>
    </w:p>
    <w:bookmarkEnd w:id="568"/>
    <w:bookmarkStart w:name="z628" w:id="569"/>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авторизациядан бас тарту туралы ЭҮП-да хабарлама қалыптастыру;</w:t>
      </w:r>
    </w:p>
    <w:bookmarkEnd w:id="569"/>
    <w:bookmarkStart w:name="z629" w:id="570"/>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көрсетілетін қызметті таңдауы, қызмет көрсетуге арналған сұрау салу нысанын экранға шығару және сұрау салу нысанына көрсетілетін қызметті алушының осы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 қажетті құжаттарды электрондық түрде тіркей отырып, оның құралымы мен форматтық талаптарын ескере отырып сұрау салу нысанын (деректерді енгізу) толтыруы;</w:t>
      </w:r>
    </w:p>
    <w:bookmarkEnd w:id="570"/>
    <w:bookmarkStart w:name="z630" w:id="571"/>
    <w:p>
      <w:pPr>
        <w:spacing w:after="0"/>
        <w:ind w:left="0"/>
        <w:jc w:val="both"/>
      </w:pPr>
      <w:r>
        <w:rPr>
          <w:rFonts w:ascii="Times New Roman"/>
          <w:b w:val="false"/>
          <w:i w:val="false"/>
          <w:color w:val="000000"/>
          <w:sz w:val="28"/>
        </w:rPr>
        <w:t>
      6) 4-процесс - көрсетілетін қызметті алушының сұрау салуды куәландыру (қол қою) үшін ЭЦҚ тіркеу куәлігін таңдауы;</w:t>
      </w:r>
    </w:p>
    <w:bookmarkEnd w:id="571"/>
    <w:bookmarkStart w:name="z631" w:id="572"/>
    <w:p>
      <w:pPr>
        <w:spacing w:after="0"/>
        <w:ind w:left="0"/>
        <w:jc w:val="both"/>
      </w:pPr>
      <w:r>
        <w:rPr>
          <w:rFonts w:ascii="Times New Roman"/>
          <w:b w:val="false"/>
          <w:i w:val="false"/>
          <w:color w:val="000000"/>
          <w:sz w:val="28"/>
        </w:rPr>
        <w:t>
      7) 2-шарт - ЭҮП-да ЭЦҚ тіркеу куәлігінің қолданылу мерзімін және кері қайтарылған (жойылған) тіркеу куәліктерінің тізімінде жоқтығын, сондай-ақ сәйкестендіру деректерінің сұрау салуда көрсетілген ЖСН және ЭЦҚ тіркеу куәлігінде көрсетілген ЖСН арасындағы сәйкестендіру деректерінің сәйкес келуін тексеру;</w:t>
      </w:r>
    </w:p>
    <w:bookmarkEnd w:id="572"/>
    <w:bookmarkStart w:name="z632" w:id="573"/>
    <w:p>
      <w:pPr>
        <w:spacing w:after="0"/>
        <w:ind w:left="0"/>
        <w:jc w:val="both"/>
      </w:pPr>
      <w:r>
        <w:rPr>
          <w:rFonts w:ascii="Times New Roman"/>
          <w:b w:val="false"/>
          <w:i w:val="false"/>
          <w:color w:val="000000"/>
          <w:sz w:val="28"/>
        </w:rPr>
        <w:t>
      8) 5-процесс - көрсетілетін қызметті алушының ЭЦҚ түпнұсқалығының расталмауына байланысты сұрау салынатын көрсетілетін қызметтен бас тарту туралы хабарлама қалыптастыру;</w:t>
      </w:r>
    </w:p>
    <w:bookmarkEnd w:id="573"/>
    <w:bookmarkStart w:name="z633" w:id="574"/>
    <w:p>
      <w:pPr>
        <w:spacing w:after="0"/>
        <w:ind w:left="0"/>
        <w:jc w:val="both"/>
      </w:pPr>
      <w:r>
        <w:rPr>
          <w:rFonts w:ascii="Times New Roman"/>
          <w:b w:val="false"/>
          <w:i w:val="false"/>
          <w:color w:val="000000"/>
          <w:sz w:val="28"/>
        </w:rPr>
        <w:t>
      9) 6-процесс - қызмет көрсету үшін толтырылған сұрау салу нысанын (енгізілген деректерді) көрсетілетін қызметті алушының ЭЦҚ-сы арқылы куәландыру (қол қою);</w:t>
      </w:r>
    </w:p>
    <w:bookmarkEnd w:id="574"/>
    <w:bookmarkStart w:name="z634" w:id="575"/>
    <w:p>
      <w:pPr>
        <w:spacing w:after="0"/>
        <w:ind w:left="0"/>
        <w:jc w:val="both"/>
      </w:pPr>
      <w:r>
        <w:rPr>
          <w:rFonts w:ascii="Times New Roman"/>
          <w:b w:val="false"/>
          <w:i w:val="false"/>
          <w:color w:val="000000"/>
          <w:sz w:val="28"/>
        </w:rPr>
        <w:t>
      10) 7-процесс - электрондық құжатты тіркеу (көрсетілетін қызметті алушының сұрау салуы) ЖМТ МДҚ АЖ-де) және ЖМТ МДҚ АЖ-де сұрау салуды өңдеу;</w:t>
      </w:r>
    </w:p>
    <w:bookmarkEnd w:id="575"/>
    <w:bookmarkStart w:name="z635" w:id="576"/>
    <w:p>
      <w:pPr>
        <w:spacing w:after="0"/>
        <w:ind w:left="0"/>
        <w:jc w:val="both"/>
      </w:pPr>
      <w:r>
        <w:rPr>
          <w:rFonts w:ascii="Times New Roman"/>
          <w:b w:val="false"/>
          <w:i w:val="false"/>
          <w:color w:val="000000"/>
          <w:sz w:val="28"/>
        </w:rPr>
        <w:t>
      11) 3-шарт - көрсетілетін қызметті берушінің стандартта көрсетілген және қызмет көрсетудің негіздеріне қоса берілген құжаттардың сәйкестігін тексеруі (өндеуі);</w:t>
      </w:r>
    </w:p>
    <w:bookmarkEnd w:id="576"/>
    <w:bookmarkStart w:name="z636" w:id="577"/>
    <w:p>
      <w:pPr>
        <w:spacing w:after="0"/>
        <w:ind w:left="0"/>
        <w:jc w:val="both"/>
      </w:pPr>
      <w:r>
        <w:rPr>
          <w:rFonts w:ascii="Times New Roman"/>
          <w:b w:val="false"/>
          <w:i w:val="false"/>
          <w:color w:val="000000"/>
          <w:sz w:val="28"/>
        </w:rPr>
        <w:t>
      12) 8-процесс - ЖМТ МДҚ АЖ-да көрсетілетін қызметті алушының деректерінде бұзушылықтардың болуына байланысты сұрау салынған көрсетілетін қызметтен бас тарту туралы хабарлама қалыптастыру;</w:t>
      </w:r>
    </w:p>
    <w:bookmarkEnd w:id="577"/>
    <w:bookmarkStart w:name="z637" w:id="578"/>
    <w:p>
      <w:pPr>
        <w:spacing w:after="0"/>
        <w:ind w:left="0"/>
        <w:jc w:val="both"/>
      </w:pPr>
      <w:r>
        <w:rPr>
          <w:rFonts w:ascii="Times New Roman"/>
          <w:b w:val="false"/>
          <w:i w:val="false"/>
          <w:color w:val="000000"/>
          <w:sz w:val="28"/>
        </w:rPr>
        <w:t>
      13) 9-процесс - көрсетілетін қызметті алушының ЖМТ МДҚ АЖ-де қалыптастырылған көрсетілетін қызмет нәтижесін (көрсетілетін қызметті алушының уәкілетті тұлғасының ЭЦҚ-сы қойылған жылжымайтын мүлік иесі (құқық иеленушісі) туралы электрондық құжат нысанындағы мәліметтерді қамтитын техникалық паспортқа қосымшаны не бас тарту туралы жазбаша дәлелді жауапты) не бас тарту туралы жазбаша дәлелді хабарламаны) алуы. Электрондық құжат көрсетілетін қызметті берушінің уәкілетті тұлғасының ЭЦҚ-сын пайдалана отырып қалыптастырылады.</w:t>
      </w:r>
    </w:p>
    <w:bookmarkEnd w:id="578"/>
    <w:bookmarkStart w:name="z638" w:id="579"/>
    <w:p>
      <w:pPr>
        <w:spacing w:after="0"/>
        <w:ind w:left="0"/>
        <w:jc w:val="both"/>
      </w:pPr>
      <w:r>
        <w:rPr>
          <w:rFonts w:ascii="Times New Roman"/>
          <w:b w:val="false"/>
          <w:i w:val="false"/>
          <w:color w:val="000000"/>
          <w:sz w:val="28"/>
        </w:rPr>
        <w:t>
      10. Сұрау салу өңделген соң көрсетілетін қызметті алушыға сұрау салуды өңдеудің нәтижелерін көру мүмкіндігі мынадай түрде беріледі:</w:t>
      </w:r>
    </w:p>
    <w:bookmarkEnd w:id="579"/>
    <w:p>
      <w:pPr>
        <w:spacing w:after="0"/>
        <w:ind w:left="0"/>
        <w:jc w:val="both"/>
      </w:pPr>
      <w:r>
        <w:rPr>
          <w:rFonts w:ascii="Times New Roman"/>
          <w:b w:val="false"/>
          <w:i w:val="false"/>
          <w:color w:val="000000"/>
          <w:sz w:val="28"/>
        </w:rPr>
        <w:t>
      "ашу" бастырмасын басқаннан кейін - сұрау салу нәтижесі дисплейдің экранына шығарылады;</w:t>
      </w:r>
    </w:p>
    <w:p>
      <w:pPr>
        <w:spacing w:after="0"/>
        <w:ind w:left="0"/>
        <w:jc w:val="both"/>
      </w:pPr>
      <w:r>
        <w:rPr>
          <w:rFonts w:ascii="Times New Roman"/>
          <w:b w:val="false"/>
          <w:i w:val="false"/>
          <w:color w:val="000000"/>
          <w:sz w:val="28"/>
        </w:rPr>
        <w:t>
      "сақтау" бастырмасын басқаннан кейін - сұрау салу нәтижесі көрсетілетін қызметті алушы сұратқан магнитті жеткізгіште Adobe Acrobat форматында сақталады.</w:t>
      </w:r>
    </w:p>
    <w:bookmarkStart w:name="z639" w:id="580"/>
    <w:p>
      <w:pPr>
        <w:spacing w:after="0"/>
        <w:ind w:left="0"/>
        <w:jc w:val="both"/>
      </w:pPr>
      <w:r>
        <w:rPr>
          <w:rFonts w:ascii="Times New Roman"/>
          <w:b w:val="false"/>
          <w:i w:val="false"/>
          <w:color w:val="000000"/>
          <w:sz w:val="28"/>
        </w:rPr>
        <w:t xml:space="preserve">
      11. Іс-әрекеттер (рәсімдер, функциялар, операциялар) кезектілігінің мәтіндік кестелік сипаттамасы әрбір іс-әрекеттің орындалу мерзімі көрсетіле отырып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ЭҮП арқылы құрылымдық-функционалдық бірліктердің іс-әрекеттері сипаттамаларында, сондай-ақ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берілген.</w:t>
      </w:r>
    </w:p>
    <w:bookmarkEnd w:id="5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 иесі</w:t>
            </w:r>
            <w:r>
              <w:br/>
            </w:r>
            <w:r>
              <w:rPr>
                <w:rFonts w:ascii="Times New Roman"/>
                <w:b w:val="false"/>
                <w:i w:val="false"/>
                <w:color w:val="000000"/>
                <w:sz w:val="20"/>
              </w:rPr>
              <w:t>(құқық иеленушісі) туралы</w:t>
            </w:r>
            <w:r>
              <w:br/>
            </w:r>
            <w:r>
              <w:rPr>
                <w:rFonts w:ascii="Times New Roman"/>
                <w:b w:val="false"/>
                <w:i w:val="false"/>
                <w:color w:val="000000"/>
                <w:sz w:val="20"/>
              </w:rPr>
              <w:t>мәліметті қамтитын техникалық</w:t>
            </w:r>
            <w:r>
              <w:br/>
            </w:r>
            <w:r>
              <w:rPr>
                <w:rFonts w:ascii="Times New Roman"/>
                <w:b w:val="false"/>
                <w:i w:val="false"/>
                <w:color w:val="000000"/>
                <w:sz w:val="20"/>
              </w:rPr>
              <w:t>паспортқа қосымша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641" w:id="581"/>
    <w:p>
      <w:pPr>
        <w:spacing w:after="0"/>
        <w:ind w:left="0"/>
        <w:jc w:val="left"/>
      </w:pPr>
      <w:r>
        <w:rPr>
          <w:rFonts w:ascii="Times New Roman"/>
          <w:b/>
          <w:i w:val="false"/>
          <w:color w:val="000000"/>
        </w:rPr>
        <w:t xml:space="preserve"> ЭҮП арқылы мемлекеттік қызмет көрсету кезінде функционалдық өзара іс-қимылдың № 1 диаграммасы</w:t>
      </w:r>
    </w:p>
    <w:bookmarkEnd w:id="581"/>
    <w:p>
      <w:pPr>
        <w:spacing w:after="0"/>
        <w:ind w:left="0"/>
        <w:jc w:val="left"/>
      </w:pP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452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0452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 иесі</w:t>
            </w:r>
            <w:r>
              <w:br/>
            </w:r>
            <w:r>
              <w:rPr>
                <w:rFonts w:ascii="Times New Roman"/>
                <w:b w:val="false"/>
                <w:i w:val="false"/>
                <w:color w:val="000000"/>
                <w:sz w:val="20"/>
              </w:rPr>
              <w:t>(құқық иеленушісі) туралы</w:t>
            </w:r>
            <w:r>
              <w:br/>
            </w:r>
            <w:r>
              <w:rPr>
                <w:rFonts w:ascii="Times New Roman"/>
                <w:b w:val="false"/>
                <w:i w:val="false"/>
                <w:color w:val="000000"/>
                <w:sz w:val="20"/>
              </w:rPr>
              <w:t>мәліметті қамтитын техникалық</w:t>
            </w:r>
            <w:r>
              <w:br/>
            </w:r>
            <w:r>
              <w:rPr>
                <w:rFonts w:ascii="Times New Roman"/>
                <w:b w:val="false"/>
                <w:i w:val="false"/>
                <w:color w:val="000000"/>
                <w:sz w:val="20"/>
              </w:rPr>
              <w:t>паспортқа қосымша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643" w:id="582"/>
    <w:p>
      <w:pPr>
        <w:spacing w:after="0"/>
        <w:ind w:left="0"/>
        <w:jc w:val="left"/>
      </w:pPr>
      <w:r>
        <w:rPr>
          <w:rFonts w:ascii="Times New Roman"/>
          <w:b/>
          <w:i w:val="false"/>
          <w:color w:val="000000"/>
        </w:rPr>
        <w:t xml:space="preserve"> ЭҮП арқылы құрылымдық-функционалдық бірліктер іс-әрекеттерінің сипаттамасы</w:t>
      </w:r>
    </w:p>
    <w:bookmarkEnd w:id="5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63"/>
        <w:gridCol w:w="1957"/>
        <w:gridCol w:w="1350"/>
        <w:gridCol w:w="1136"/>
        <w:gridCol w:w="1743"/>
        <w:gridCol w:w="1351"/>
        <w:gridCol w:w="1207"/>
        <w:gridCol w:w="1993"/>
      </w:tblGrid>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(жұмыстар барысының ағынының) №</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ҚФБ атауы</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 АЖ</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(процестің, рәсімнің, операцияның) атауы және олардың сипаттамасы</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компьютердің интернет браузеріне ЭЦҚ тіркеу куәлігін тіркеу</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деректерінде бұзушылықтардың болуына байланысты бас тарту туралы хабарламаны қалыптастырады</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тарту туралы хабарламаны қалыптастырады</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куәландыру (оған қол қою) үшін ЭЦҚ таңдау</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ЭЦҚ түпнұсқалығының расталмауына байланысты бас тарту туралы хабарламаны қалыптастырады</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ЭЦҚ арқылы куәландыру (оған қол қою)</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 - өтінішті (көрсетілетін қызметті алушының сұрау салуын) тіркеу және сұрау салуды өңдеу</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ұйымдастырушылық-өкімдік құжат)</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сәтті қалыптастырылғаны туралы хабарламаны көрсету</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салынатын мемлекеттік көрсетілетін қызметтен бас тарту туралы хабарламаны қалыптастыру</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салынатын мемлекеттік көрсетілетін қызметтен бас тарту туралы хабарламаны қалыптастыру</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бағдарлау</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салынатын мемлекеттік көрсетілетін қызметтен бас тарту туралы хабарламаны қалыптастыру</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бағдарлау</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 нөмір бере отырып, сұрау салуды тіркеу</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сек</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сек</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сек</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іс-әрекеттің нөмірі</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2-егер алушының деректерінде бұзушылықтар болса, 3- егер авторизациялау сәтті өтсе</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5-егер ЭЦҚ қате болса, 6-егер ЭЦҚ қатесіз болса</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8-егер бұзушылықтар болса;</w:t>
            </w:r>
            <w:r>
              <w:br/>
            </w:r>
            <w:r>
              <w:rPr>
                <w:rFonts w:ascii="Times New Roman"/>
                <w:b w:val="false"/>
                <w:i w:val="false"/>
                <w:color w:val="000000"/>
                <w:sz w:val="20"/>
              </w:rPr>
              <w:t>
9-егер бұзушылық болмаса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 иесі</w:t>
            </w:r>
            <w:r>
              <w:br/>
            </w:r>
            <w:r>
              <w:rPr>
                <w:rFonts w:ascii="Times New Roman"/>
                <w:b w:val="false"/>
                <w:i w:val="false"/>
                <w:color w:val="000000"/>
                <w:sz w:val="20"/>
              </w:rPr>
              <w:t>(құқық иеленушісі) туралы</w:t>
            </w:r>
            <w:r>
              <w:br/>
            </w:r>
            <w:r>
              <w:rPr>
                <w:rFonts w:ascii="Times New Roman"/>
                <w:b w:val="false"/>
                <w:i w:val="false"/>
                <w:color w:val="000000"/>
                <w:sz w:val="20"/>
              </w:rPr>
              <w:t>мәліметті қамтитын техникалық</w:t>
            </w:r>
            <w:r>
              <w:br/>
            </w:r>
            <w:r>
              <w:rPr>
                <w:rFonts w:ascii="Times New Roman"/>
                <w:b w:val="false"/>
                <w:i w:val="false"/>
                <w:color w:val="000000"/>
                <w:sz w:val="20"/>
              </w:rPr>
              <w:t>паспортқа қосымша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645" w:id="583"/>
    <w:p>
      <w:pPr>
        <w:spacing w:after="0"/>
        <w:ind w:left="0"/>
        <w:jc w:val="left"/>
      </w:pPr>
      <w:r>
        <w:rPr>
          <w:rFonts w:ascii="Times New Roman"/>
          <w:b/>
          <w:i w:val="false"/>
          <w:color w:val="000000"/>
        </w:rPr>
        <w:t xml:space="preserve"> "Жылжымайтын мүлiк иесі (құқық иеленушісі) туралы мәліметті қамтитын техникалық паспортқа қосымша беру" мемлекеттік қызмет көрсету бизнес-процестерінің анықтамалығы (көрсетілетін мемлекеттік қызмет атауы)</w:t>
      </w:r>
    </w:p>
    <w:bookmarkEnd w:id="583"/>
    <w:p>
      <w:pPr>
        <w:spacing w:after="0"/>
        <w:ind w:left="0"/>
        <w:jc w:val="both"/>
      </w:pPr>
      <w:r>
        <w:rPr>
          <w:rFonts w:ascii="Times New Roman"/>
          <w:b w:val="false"/>
          <w:i w:val="false"/>
          <w:color w:val="000000"/>
          <w:sz w:val="28"/>
        </w:rPr>
        <w:t>
      *Электрондық үкімет порталы арқылы қызмет көрсету барысында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19 желтоқсандағы</w:t>
            </w:r>
            <w:r>
              <w:br/>
            </w:r>
            <w:r>
              <w:rPr>
                <w:rFonts w:ascii="Times New Roman"/>
                <w:b w:val="false"/>
                <w:i w:val="false"/>
                <w:color w:val="000000"/>
                <w:sz w:val="20"/>
              </w:rPr>
              <w:t>№ 1601 бұйрығына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12-қосымша</w:t>
            </w:r>
          </w:p>
        </w:tc>
      </w:tr>
    </w:tbl>
    <w:bookmarkStart w:name="z648" w:id="584"/>
    <w:p>
      <w:pPr>
        <w:spacing w:after="0"/>
        <w:ind w:left="0"/>
        <w:jc w:val="left"/>
      </w:pPr>
      <w:r>
        <w:rPr>
          <w:rFonts w:ascii="Times New Roman"/>
          <w:b/>
          <w:i w:val="false"/>
          <w:color w:val="000000"/>
        </w:rPr>
        <w:t xml:space="preserve"> "Кондоминиум объектісін мемлекеттік тіркеу" мемлекеттік көрсетілетін қызмет регламенті </w:t>
      </w:r>
    </w:p>
    <w:bookmarkEnd w:id="584"/>
    <w:bookmarkStart w:name="z649" w:id="585"/>
    <w:p>
      <w:pPr>
        <w:spacing w:after="0"/>
        <w:ind w:left="0"/>
        <w:jc w:val="left"/>
      </w:pPr>
      <w:r>
        <w:rPr>
          <w:rFonts w:ascii="Times New Roman"/>
          <w:b/>
          <w:i w:val="false"/>
          <w:color w:val="000000"/>
        </w:rPr>
        <w:t xml:space="preserve"> 1 тарау. Жалпы ережелер</w:t>
      </w:r>
    </w:p>
    <w:bookmarkEnd w:id="585"/>
    <w:bookmarkStart w:name="z650" w:id="586"/>
    <w:p>
      <w:pPr>
        <w:spacing w:after="0"/>
        <w:ind w:left="0"/>
        <w:jc w:val="both"/>
      </w:pPr>
      <w:r>
        <w:rPr>
          <w:rFonts w:ascii="Times New Roman"/>
          <w:b w:val="false"/>
          <w:i w:val="false"/>
          <w:color w:val="000000"/>
          <w:sz w:val="28"/>
        </w:rPr>
        <w:t xml:space="preserve">
      1. Мемлекеттік көрсетілетін қызмет Қазақстан Республикасы Әділет министрінің 2015 жылғы 28 сәуірдегі № 246 бұйрығымен бекітілген "Кондоминиум объектісін мемлекеттік тіркеу"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(нормативтік құқықтық актілерді мемлекеттік тіркеу тізілімінде № 11408 болып тіркелген) (бұдан әрі - Стандарт) негізінде "Азаматтарға арналған үкімет" мемлекеттік корпорациясы коммерциялық емес акционерлік қоғамы (бұдан әрі - көрсетілетін қызметті беруші) көрсетеді.</w:t>
      </w:r>
    </w:p>
    <w:bookmarkEnd w:id="586"/>
    <w:bookmarkStart w:name="z651" w:id="587"/>
    <w:p>
      <w:pPr>
        <w:spacing w:after="0"/>
        <w:ind w:left="0"/>
        <w:jc w:val="both"/>
      </w:pPr>
      <w:r>
        <w:rPr>
          <w:rFonts w:ascii="Times New Roman"/>
          <w:b w:val="false"/>
          <w:i w:val="false"/>
          <w:color w:val="000000"/>
          <w:sz w:val="28"/>
        </w:rPr>
        <w:t>
      2. Көрсетілетін мемлекеттік қызмет нысаны-қағаз түрінде.</w:t>
      </w:r>
    </w:p>
    <w:bookmarkEnd w:id="587"/>
    <w:bookmarkStart w:name="z652" w:id="588"/>
    <w:p>
      <w:pPr>
        <w:spacing w:after="0"/>
        <w:ind w:left="0"/>
        <w:jc w:val="both"/>
      </w:pPr>
      <w:r>
        <w:rPr>
          <w:rFonts w:ascii="Times New Roman"/>
          <w:b w:val="false"/>
          <w:i w:val="false"/>
          <w:color w:val="000000"/>
          <w:sz w:val="28"/>
        </w:rPr>
        <w:t>
      3. Өтінішті қабылдау және мемлекеттік қызметті көрсету нәтижесін беру көрсетілетін қызметті алушының жылжымайтын мүлік объектісінің орналасқан жері бойынша көрсетілетін қызметті берушімен жүзеге асырылады.</w:t>
      </w:r>
    </w:p>
    <w:bookmarkEnd w:id="588"/>
    <w:p>
      <w:pPr>
        <w:spacing w:after="0"/>
        <w:ind w:left="0"/>
        <w:jc w:val="both"/>
      </w:pPr>
      <w:r>
        <w:rPr>
          <w:rFonts w:ascii="Times New Roman"/>
          <w:b w:val="false"/>
          <w:i w:val="false"/>
          <w:color w:val="000000"/>
          <w:sz w:val="28"/>
        </w:rPr>
        <w:t xml:space="preserve">
      Мемлекеттік қызмет көрсету нәтижесі кондоминиум объектісін мемлекеттік тіркеу жүргізілген немесе тіркеуді тоқтата тұру туралы белгісі бар құқық белгілейтін құжат немесе Мемлекеттік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негіздер бойынша Мемлекеттік қызмет көрсетуден бас тарту туралы жазбаша дәлелді жауап болып табылады.</w:t>
      </w:r>
    </w:p>
    <w:p>
      <w:pPr>
        <w:spacing w:after="0"/>
        <w:ind w:left="0"/>
        <w:jc w:val="both"/>
      </w:pPr>
      <w:r>
        <w:rPr>
          <w:rFonts w:ascii="Times New Roman"/>
          <w:b w:val="false"/>
          <w:i w:val="false"/>
          <w:color w:val="000000"/>
          <w:sz w:val="28"/>
        </w:rPr>
        <w:t>
      Мемлекеттік қызмет көрсетуден бас тарту туралы дәлелді жауап ұсынылған кезде көрсетілетін қызметті алушы тіркеу үшін алым төленгені туралы құжатты тіркеуге құжаттарды қайта берген кезде ұсынуы мүмкін.</w:t>
      </w:r>
    </w:p>
    <w:bookmarkStart w:name="z653" w:id="589"/>
    <w:p>
      <w:pPr>
        <w:spacing w:after="0"/>
        <w:ind w:left="0"/>
        <w:jc w:val="left"/>
      </w:pPr>
      <w:r>
        <w:rPr>
          <w:rFonts w:ascii="Times New Roman"/>
          <w:b/>
          <w:i w:val="false"/>
          <w:color w:val="000000"/>
        </w:rPr>
        <w:t xml:space="preserve"> 2 тарау. Мемлекеттік қызмет көрсету процесіндегі көрсетілетін қызметті берушінің құрылымдық бөлімшелерінің (жұмыскерлерінің) әрекеттер тәртібінің сипаттамасы</w:t>
      </w:r>
    </w:p>
    <w:bookmarkEnd w:id="589"/>
    <w:bookmarkStart w:name="z654" w:id="590"/>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алушының Мемлекеттік корпорацияға стандарттың </w:t>
      </w:r>
      <w:r>
        <w:rPr>
          <w:rFonts w:ascii="Times New Roman"/>
          <w:b w:val="false"/>
          <w:i w:val="false"/>
          <w:color w:val="000000"/>
          <w:sz w:val="28"/>
        </w:rPr>
        <w:t>8-тармағына</w:t>
      </w:r>
      <w:r>
        <w:rPr>
          <w:rFonts w:ascii="Times New Roman"/>
          <w:b w:val="false"/>
          <w:i w:val="false"/>
          <w:color w:val="000000"/>
          <w:sz w:val="28"/>
        </w:rPr>
        <w:t xml:space="preserve"> сәйкес құжаттар топтамасымен (бұдан әрі - құжаттар топтамасы) жүгінуі.</w:t>
      </w:r>
    </w:p>
    <w:bookmarkEnd w:id="590"/>
    <w:bookmarkStart w:name="z655" w:id="59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w:t>
      </w:r>
    </w:p>
    <w:bookmarkEnd w:id="591"/>
    <w:bookmarkStart w:name="z656" w:id="592"/>
    <w:p>
      <w:pPr>
        <w:spacing w:after="0"/>
        <w:ind w:left="0"/>
        <w:jc w:val="both"/>
      </w:pPr>
      <w:r>
        <w:rPr>
          <w:rFonts w:ascii="Times New Roman"/>
          <w:b w:val="false"/>
          <w:i w:val="false"/>
          <w:color w:val="000000"/>
          <w:sz w:val="28"/>
        </w:rPr>
        <w:t>
      1) көрсетілетін қызметті берушінің құжаттарды қабылдау және беру бөлімінің қызметкері өзінің функционалдық міндеттеріне сәйкес құжаттарды есепке алу кітабы бойынша құжаттарды қабылдауды жүзеге асырады, содан кейін қабылданған құжаттар топтамасын көрсетілетін қызметті берушіге 3 (үш) сағат ішінде береді.</w:t>
      </w:r>
    </w:p>
    <w:bookmarkEnd w:id="592"/>
    <w:bookmarkStart w:name="z657" w:id="593"/>
    <w:p>
      <w:pPr>
        <w:spacing w:after="0"/>
        <w:ind w:left="0"/>
        <w:jc w:val="both"/>
      </w:pPr>
      <w:r>
        <w:rPr>
          <w:rFonts w:ascii="Times New Roman"/>
          <w:b w:val="false"/>
          <w:i w:val="false"/>
          <w:color w:val="000000"/>
          <w:sz w:val="28"/>
        </w:rPr>
        <w:t>
      2) қызмет берушінің мұрағат бөлімінің қызметкері тіркеу істерін іздестіруді және жылжымайтын мүлікке құқықтарды тіркеу бөліміне беруді бір (1) жұмыс күні ішінде жүзеге асырады.</w:t>
      </w:r>
    </w:p>
    <w:bookmarkEnd w:id="593"/>
    <w:bookmarkStart w:name="z658" w:id="594"/>
    <w:p>
      <w:pPr>
        <w:spacing w:after="0"/>
        <w:ind w:left="0"/>
        <w:jc w:val="both"/>
      </w:pPr>
      <w:r>
        <w:rPr>
          <w:rFonts w:ascii="Times New Roman"/>
          <w:b w:val="false"/>
          <w:i w:val="false"/>
          <w:color w:val="000000"/>
          <w:sz w:val="28"/>
        </w:rPr>
        <w:t xml:space="preserve">
      3) көрсетілетін қызметті берушінің жылжымайтын мүлікке құқықтарды тіркеу бөлімінің қызметкері - құжаттар топтамасын қарайды, қарау нәтижелері бойынша кондоминиум объектісін тіркейді немесе тіркеуді тоқтата тұрады немесе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негіздер бойынша бас тарту туралы дәлелді жауап дайындайды, содан кейін Мемлекеттік көрсетілетін қызмет нәтижесін көрсетілетін қызметті берушінің басшысына қол қоюға бір (1) жұмыс күні ішінде ұсынады.</w:t>
      </w:r>
    </w:p>
    <w:bookmarkEnd w:id="594"/>
    <w:bookmarkStart w:name="z659" w:id="595"/>
    <w:p>
      <w:pPr>
        <w:spacing w:after="0"/>
        <w:ind w:left="0"/>
        <w:jc w:val="both"/>
      </w:pPr>
      <w:r>
        <w:rPr>
          <w:rFonts w:ascii="Times New Roman"/>
          <w:b w:val="false"/>
          <w:i w:val="false"/>
          <w:color w:val="000000"/>
          <w:sz w:val="28"/>
        </w:rPr>
        <w:t>
      4) көрсетілетін қызметті берушінің басшысы немесе оның орынбасары 2 (екі) сағат ішінде мемлекеттік көрсетілетін қызмет нәтижесіне қол қояды.</w:t>
      </w:r>
    </w:p>
    <w:bookmarkEnd w:id="595"/>
    <w:p>
      <w:pPr>
        <w:spacing w:after="0"/>
        <w:ind w:left="0"/>
        <w:jc w:val="both"/>
      </w:pPr>
      <w:r>
        <w:rPr>
          <w:rFonts w:ascii="Times New Roman"/>
          <w:b w:val="false"/>
          <w:i w:val="false"/>
          <w:color w:val="000000"/>
          <w:sz w:val="28"/>
        </w:rPr>
        <w:t>
      Рәсімнің (іс-қимылдың) нәтижесі: көрсетілетін қызметті берушінің жылжымайтын мүлікке құқықтарды тіркеу бөлімінің қызметкеріне мемлекеттік қызмет көрсетудің қол қойылған нәтижесін жолдау.</w:t>
      </w:r>
    </w:p>
    <w:bookmarkStart w:name="z660" w:id="596"/>
    <w:p>
      <w:pPr>
        <w:spacing w:after="0"/>
        <w:ind w:left="0"/>
        <w:jc w:val="both"/>
      </w:pPr>
      <w:r>
        <w:rPr>
          <w:rFonts w:ascii="Times New Roman"/>
          <w:b w:val="false"/>
          <w:i w:val="false"/>
          <w:color w:val="000000"/>
          <w:sz w:val="28"/>
        </w:rPr>
        <w:t>
      5) көрсетілетін қызметті берушінің жылжымайтын мүлікке құқықтарды тіркеу бөлімінің қызметкері 30 (отыз) минут ішінде мемлекеттік қызмет көрсету нәтижесін тіркейді.</w:t>
      </w:r>
    </w:p>
    <w:bookmarkEnd w:id="596"/>
    <w:p>
      <w:pPr>
        <w:spacing w:after="0"/>
        <w:ind w:left="0"/>
        <w:jc w:val="both"/>
      </w:pPr>
      <w:r>
        <w:rPr>
          <w:rFonts w:ascii="Times New Roman"/>
          <w:b w:val="false"/>
          <w:i w:val="false"/>
          <w:color w:val="000000"/>
          <w:sz w:val="28"/>
        </w:rPr>
        <w:t>
      Рәсімнің (іс-қимылдың) нәтижесі: мемлекеттік көрсетілетін қызмет нәтижесін Мемлекеттік корпорацияға құжаттарды есепке алу кітабы бойынша жолдау.</w:t>
      </w:r>
    </w:p>
    <w:p>
      <w:pPr>
        <w:spacing w:after="0"/>
        <w:ind w:left="0"/>
        <w:jc w:val="both"/>
      </w:pPr>
      <w:r>
        <w:rPr>
          <w:rFonts w:ascii="Times New Roman"/>
          <w:b w:val="false"/>
          <w:i w:val="false"/>
          <w:color w:val="000000"/>
          <w:sz w:val="28"/>
        </w:rPr>
        <w:t>
      Кондоминиум объектiсiн жеделдетiлген тәртiппен мемлекеттiк тiркеу бойынша - өтiнiш Мемлекеттік корпорацияға келіп түскен кезден бастап келесi жұмыс күнi (егер Мемлекеттік корпорацияда өтiнiш сағат 18-ден кейiн немесе сенбi күнi қабылданса, онда көрсетілетін қызметті беруші үшiн мерзiмдi есептеу келесi жұмыс күнi басталады).</w:t>
      </w:r>
    </w:p>
    <w:bookmarkStart w:name="z661" w:id="597"/>
    <w:p>
      <w:pPr>
        <w:spacing w:after="0"/>
        <w:ind w:left="0"/>
        <w:jc w:val="left"/>
      </w:pPr>
      <w:r>
        <w:rPr>
          <w:rFonts w:ascii="Times New Roman"/>
          <w:b/>
          <w:i w:val="false"/>
          <w:color w:val="000000"/>
        </w:rPr>
        <w:t xml:space="preserve"> 3 тарау. Мемлекеттік қызметті көрсету процесіндегі көрсетілетін қызметті берушінің құрылымдық бөлімшелерінің (жұмыскерлерінің) әрекеттер тәртібінің сипаттамасы</w:t>
      </w:r>
    </w:p>
    <w:bookmarkEnd w:id="597"/>
    <w:bookmarkStart w:name="z662" w:id="598"/>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(жұмыскерлерінің) тізімі:</w:t>
      </w:r>
    </w:p>
    <w:bookmarkEnd w:id="598"/>
    <w:bookmarkStart w:name="z663" w:id="599"/>
    <w:p>
      <w:pPr>
        <w:spacing w:after="0"/>
        <w:ind w:left="0"/>
        <w:jc w:val="both"/>
      </w:pPr>
      <w:r>
        <w:rPr>
          <w:rFonts w:ascii="Times New Roman"/>
          <w:b w:val="false"/>
          <w:i w:val="false"/>
          <w:color w:val="000000"/>
          <w:sz w:val="28"/>
        </w:rPr>
        <w:t>
      1) мемлекеттік корпорацияның инспекторы;</w:t>
      </w:r>
    </w:p>
    <w:bookmarkEnd w:id="599"/>
    <w:bookmarkStart w:name="z664" w:id="600"/>
    <w:p>
      <w:pPr>
        <w:spacing w:after="0"/>
        <w:ind w:left="0"/>
        <w:jc w:val="both"/>
      </w:pPr>
      <w:r>
        <w:rPr>
          <w:rFonts w:ascii="Times New Roman"/>
          <w:b w:val="false"/>
          <w:i w:val="false"/>
          <w:color w:val="000000"/>
          <w:sz w:val="28"/>
        </w:rPr>
        <w:t>
      2) мемлекеттік корпорацияның жинақтау бөлімінің инспекторы;</w:t>
      </w:r>
    </w:p>
    <w:bookmarkEnd w:id="600"/>
    <w:bookmarkStart w:name="z665" w:id="601"/>
    <w:p>
      <w:pPr>
        <w:spacing w:after="0"/>
        <w:ind w:left="0"/>
        <w:jc w:val="both"/>
      </w:pPr>
      <w:r>
        <w:rPr>
          <w:rFonts w:ascii="Times New Roman"/>
          <w:b w:val="false"/>
          <w:i w:val="false"/>
          <w:color w:val="000000"/>
          <w:sz w:val="28"/>
        </w:rPr>
        <w:t>
      3) қызмет берушінің жұмыскері;</w:t>
      </w:r>
    </w:p>
    <w:bookmarkEnd w:id="601"/>
    <w:bookmarkStart w:name="z666" w:id="602"/>
    <w:p>
      <w:pPr>
        <w:spacing w:after="0"/>
        <w:ind w:left="0"/>
        <w:jc w:val="both"/>
      </w:pPr>
      <w:r>
        <w:rPr>
          <w:rFonts w:ascii="Times New Roman"/>
          <w:b w:val="false"/>
          <w:i w:val="false"/>
          <w:color w:val="000000"/>
          <w:sz w:val="28"/>
        </w:rPr>
        <w:t>
      4) қызмет берушінің мұрағат бөлімі жұмыскері;</w:t>
      </w:r>
    </w:p>
    <w:bookmarkEnd w:id="602"/>
    <w:bookmarkStart w:name="z667" w:id="603"/>
    <w:p>
      <w:pPr>
        <w:spacing w:after="0"/>
        <w:ind w:left="0"/>
        <w:jc w:val="both"/>
      </w:pPr>
      <w:r>
        <w:rPr>
          <w:rFonts w:ascii="Times New Roman"/>
          <w:b w:val="false"/>
          <w:i w:val="false"/>
          <w:color w:val="000000"/>
          <w:sz w:val="28"/>
        </w:rPr>
        <w:t>
      5) қызмет берушінің жылжымайтын мүлікке құқықтарды тіркеу бөлімінің жұмыскері;</w:t>
      </w:r>
    </w:p>
    <w:bookmarkEnd w:id="603"/>
    <w:bookmarkStart w:name="z668" w:id="604"/>
    <w:p>
      <w:pPr>
        <w:spacing w:after="0"/>
        <w:ind w:left="0"/>
        <w:jc w:val="both"/>
      </w:pPr>
      <w:r>
        <w:rPr>
          <w:rFonts w:ascii="Times New Roman"/>
          <w:b w:val="false"/>
          <w:i w:val="false"/>
          <w:color w:val="000000"/>
          <w:sz w:val="28"/>
        </w:rPr>
        <w:t>
      6) қызмет берушінің басшысы немесе оның орынбасары;</w:t>
      </w:r>
    </w:p>
    <w:bookmarkEnd w:id="604"/>
    <w:bookmarkStart w:name="z669" w:id="605"/>
    <w:p>
      <w:pPr>
        <w:spacing w:after="0"/>
        <w:ind w:left="0"/>
        <w:jc w:val="both"/>
      </w:pPr>
      <w:r>
        <w:rPr>
          <w:rFonts w:ascii="Times New Roman"/>
          <w:b w:val="false"/>
          <w:i w:val="false"/>
          <w:color w:val="000000"/>
          <w:sz w:val="28"/>
        </w:rPr>
        <w:t xml:space="preserve">
      7. Құрылымдық бөлімшелердің (әрбір рәсімдердің (әрекеттердің) ұзақтығын көрсете отырып, қызметкерлердің) арасындағы рәсімдер (іс-қимылдар) кезектілігінің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көрсетуге қатысатын тараптардың іс-қимылдарының сипаттамасында,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функционалдық өзара іс-қимылдар сызбанұсқасында және осы регламенттің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 қосымшасына</w:t>
      </w:r>
      <w:r>
        <w:rPr>
          <w:rFonts w:ascii="Times New Roman"/>
          <w:b w:val="false"/>
          <w:i w:val="false"/>
          <w:color w:val="000000"/>
          <w:sz w:val="28"/>
        </w:rPr>
        <w:t xml:space="preserve"> сәйкес мемлекеттік қызметті көрсету кезінде бизнес-процестердің анықтамасында көрсетілген.</w:t>
      </w:r>
    </w:p>
    <w:bookmarkEnd w:id="605"/>
    <w:bookmarkStart w:name="z670" w:id="606"/>
    <w:p>
      <w:pPr>
        <w:spacing w:after="0"/>
        <w:ind w:left="0"/>
        <w:jc w:val="left"/>
      </w:pPr>
      <w:r>
        <w:rPr>
          <w:rFonts w:ascii="Times New Roman"/>
          <w:b/>
          <w:i w:val="false"/>
          <w:color w:val="000000"/>
        </w:rPr>
        <w:t xml:space="preserve"> 4 тарау. Мемлекеттік корпорация және (немесе) өзге де көрсетілетін қызметті берушілермен өзара әрекеттесу тәртібінің, сондай-ақ мемлекеттік қызметті көрсету процесіндегі ақпараттық жүйелерді пайдалану тәртібінің сипаттамасы</w:t>
      </w:r>
    </w:p>
    <w:bookmarkEnd w:id="606"/>
    <w:bookmarkStart w:name="z671" w:id="607"/>
    <w:p>
      <w:pPr>
        <w:spacing w:after="0"/>
        <w:ind w:left="0"/>
        <w:jc w:val="both"/>
      </w:pPr>
      <w:r>
        <w:rPr>
          <w:rFonts w:ascii="Times New Roman"/>
          <w:b w:val="false"/>
          <w:i w:val="false"/>
          <w:color w:val="000000"/>
          <w:sz w:val="28"/>
        </w:rPr>
        <w:t>
      8. Көрсетілетін қызметті беруші құжаттарды қабылдауды көрсетілетін қызметті беруші қызметкерінің тегі, аты, әкесінің аты (ол болған кезде) және лауазымы көрсетілетін "кедергісіз қызмет көрсету" арқылы құжаттарды қабылдау және беру бөлімінде операциялық залда жүзеге асырады.</w:t>
      </w:r>
    </w:p>
    <w:bookmarkEnd w:id="607"/>
    <w:p>
      <w:pPr>
        <w:spacing w:after="0"/>
        <w:ind w:left="0"/>
        <w:jc w:val="both"/>
      </w:pPr>
      <w:r>
        <w:rPr>
          <w:rFonts w:ascii="Times New Roman"/>
          <w:b w:val="false"/>
          <w:i w:val="false"/>
          <w:color w:val="000000"/>
          <w:sz w:val="28"/>
        </w:rPr>
        <w:t>
      Мемлекеттік қызмет көрсету процесінің құрамына кіретін әрбір рәсімнің (іс-қимылдың) мазмұны:</w:t>
      </w:r>
    </w:p>
    <w:bookmarkStart w:name="z672" w:id="608"/>
    <w:p>
      <w:pPr>
        <w:spacing w:after="0"/>
        <w:ind w:left="0"/>
        <w:jc w:val="both"/>
      </w:pPr>
      <w:r>
        <w:rPr>
          <w:rFonts w:ascii="Times New Roman"/>
          <w:b w:val="false"/>
          <w:i w:val="false"/>
          <w:color w:val="000000"/>
          <w:sz w:val="28"/>
        </w:rPr>
        <w:t>
      1) көрсетілетін қызметті алушы не оның өкілі көрсетілетін қызметті берушіге құжаттар топтамасын ұсынады. Рәсімнің (іс-қимылдың) нәтижесі: құжаттар топтамасын ұсыну;</w:t>
      </w:r>
    </w:p>
    <w:bookmarkEnd w:id="608"/>
    <w:bookmarkStart w:name="z673" w:id="609"/>
    <w:p>
      <w:pPr>
        <w:spacing w:after="0"/>
        <w:ind w:left="0"/>
        <w:jc w:val="both"/>
      </w:pPr>
      <w:r>
        <w:rPr>
          <w:rFonts w:ascii="Times New Roman"/>
          <w:b w:val="false"/>
          <w:i w:val="false"/>
          <w:color w:val="000000"/>
          <w:sz w:val="28"/>
        </w:rPr>
        <w:t>
      2) көрсетілетін қызметті беруші қызметкері құжаттарды тіркейді, көрсетілетін қызметті алушыға не оның өкіліне тиісті құжаттардың қабылданғаны туралы қолхат береді (жиырма минуттан аспайды);</w:t>
      </w:r>
    </w:p>
    <w:bookmarkEnd w:id="609"/>
    <w:p>
      <w:pPr>
        <w:spacing w:after="0"/>
        <w:ind w:left="0"/>
        <w:jc w:val="both"/>
      </w:pPr>
      <w:r>
        <w:rPr>
          <w:rFonts w:ascii="Times New Roman"/>
          <w:b w:val="false"/>
          <w:i w:val="false"/>
          <w:color w:val="000000"/>
          <w:sz w:val="28"/>
        </w:rPr>
        <w:t xml:space="preserve">
      көрсетілетін қызметті алушымен не оның өкілімен тізбеге сәйкес құжаттардың толық емес топтамасы ұсынылған жағдайда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өтінішті қабылдаудан бас тарту туралы қолхат береді (жиырма минуттан аспайды). Рәсімнің (іс-қимылдың) нәтижесі: құжаттарды қабылдау немесе қабылдаудан бас тарту туралы қолхатты көрсетілетін қызметті алушыға не оның өкіліне беру;</w:t>
      </w:r>
    </w:p>
    <w:bookmarkStart w:name="z674" w:id="610"/>
    <w:p>
      <w:pPr>
        <w:spacing w:after="0"/>
        <w:ind w:left="0"/>
        <w:jc w:val="both"/>
      </w:pPr>
      <w:r>
        <w:rPr>
          <w:rFonts w:ascii="Times New Roman"/>
          <w:b w:val="false"/>
          <w:i w:val="false"/>
          <w:color w:val="000000"/>
          <w:sz w:val="28"/>
        </w:rPr>
        <w:t>
      3) көрсетілетін қызметті берушінің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 Рәсімнің (іс-қимылдың) нәтижесі: құжаттарды көрсетілетін қызметті берушіге жолдау;</w:t>
      </w:r>
    </w:p>
    <w:bookmarkEnd w:id="610"/>
    <w:p>
      <w:pPr>
        <w:spacing w:after="0"/>
        <w:ind w:left="0"/>
        <w:jc w:val="both"/>
      </w:pPr>
      <w:r>
        <w:rPr>
          <w:rFonts w:ascii="Times New Roman"/>
          <w:b w:val="false"/>
          <w:i w:val="false"/>
          <w:color w:val="000000"/>
          <w:sz w:val="28"/>
        </w:rPr>
        <w:t xml:space="preserve">
      Мемлекеттік корпорацияда құжаттарды қабылдау кезінде мемлекеттік көрсетілетін қызметті алушыға стандарттың </w:t>
      </w:r>
      <w:r>
        <w:rPr>
          <w:rFonts w:ascii="Times New Roman"/>
          <w:b w:val="false"/>
          <w:i w:val="false"/>
          <w:color w:val="000000"/>
          <w:sz w:val="28"/>
        </w:rPr>
        <w:t>8-тармағына</w:t>
      </w:r>
      <w:r>
        <w:rPr>
          <w:rFonts w:ascii="Times New Roman"/>
          <w:b w:val="false"/>
          <w:i w:val="false"/>
          <w:color w:val="000000"/>
          <w:sz w:val="28"/>
        </w:rPr>
        <w:t xml:space="preserve"> сәйкес тиісті құжаттардың қабылданғандығы туралы қолхат беріледі.</w:t>
      </w:r>
    </w:p>
    <w:bookmarkStart w:name="z675" w:id="611"/>
    <w:p>
      <w:pPr>
        <w:spacing w:after="0"/>
        <w:ind w:left="0"/>
        <w:jc w:val="both"/>
      </w:pPr>
      <w:r>
        <w:rPr>
          <w:rFonts w:ascii="Times New Roman"/>
          <w:b w:val="false"/>
          <w:i w:val="false"/>
          <w:color w:val="000000"/>
          <w:sz w:val="28"/>
        </w:rPr>
        <w:t>
      9. Мемлекеттік корпорацияда көрсетілетін қызметті алушыға дайын құжаттарды беруді орталық жұмыскері "терезе" арқылы күн сайын мерзімі көрсетілген қолхат негізінде жүзеге асырады.</w:t>
      </w:r>
    </w:p>
    <w:bookmarkEnd w:id="6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"Кондоминиум объектісін</w:t>
            </w:r>
            <w:r>
              <w:br/>
            </w:r>
            <w:r>
              <w:rPr>
                <w:rFonts w:ascii="Times New Roman"/>
                <w:b w:val="false"/>
                <w:i w:val="false"/>
                <w:color w:val="000000"/>
                <w:sz w:val="20"/>
              </w:rPr>
              <w:t>мемлекеттік тіркеу"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677" w:id="612"/>
    <w:p>
      <w:pPr>
        <w:spacing w:after="0"/>
        <w:ind w:left="0"/>
        <w:jc w:val="left"/>
      </w:pPr>
      <w:r>
        <w:rPr>
          <w:rFonts w:ascii="Times New Roman"/>
          <w:b/>
          <w:i w:val="false"/>
          <w:color w:val="000000"/>
        </w:rPr>
        <w:t xml:space="preserve"> Мемлекеттік қызмет көрсетуге қатысатын тараптардың іс-қимылдарының сипаттамасы</w:t>
      </w:r>
    </w:p>
    <w:bookmarkEnd w:id="6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0"/>
        <w:gridCol w:w="1126"/>
        <w:gridCol w:w="1526"/>
        <w:gridCol w:w="1353"/>
        <w:gridCol w:w="1585"/>
        <w:gridCol w:w="1863"/>
        <w:gridCol w:w="1863"/>
        <w:gridCol w:w="1586"/>
        <w:gridCol w:w="1068"/>
      </w:tblGrid>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(жұмыстар барысының, ағынының)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Қатысушы тараптың атауы</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 берушінің жумыскері</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 берушінің жинақтау бөлімінің жумыскері</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жұмыскері</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мұрағат бөлімі жұмыскері</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тіркеу бөлімінің жұмыскері</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басшысы немесе оның орынбасары</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 берушінің құжаттарды табыстау бөлімінің жумыскері</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(үдерістің, рәсімдеудің, операцияның) атауы жәнеолардың сипаттамасы</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және қабылдау, құжаттарды есепке алу кітабына жазбаларды енгізу және алушыға қолхат табыстау.</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және оларды тіркеушіге әділет органынажолдау; қызмет берушіден орындалған құжаттарды қабылдау.</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есепке алу кітабы бойынша Орталықтан қабылдау;</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істі іздестіру;</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ЖМТ МДҚ-нан тіркеуге қабылдау.</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қол қоюға қабылдау</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берушіге табыстау үшін орындалған құжаттарды қабылдау</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Орындалудың нысаны(деректер,құжат,ұйымдастырушылық-жарлық шешімі)</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 берушінің жинақтау бөліміне табыстау</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құжаттарды Көрсетілетін қызмет берушінің табыстау бөлімінің жумыскеріне табыстау</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есепке алу кітабы бойынша Орталыққа тапсыру;</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істі орындау үшін тіркеу бөліміне табыстау ;</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бойынша іс-шараларды жүзеге асыру; ЖМТ МДҚ АЖ-не тиісті өзгертулерді енгізу</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қойылған құжаттырды қызмет берушінің жұмыскеріне табыстау</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өтініш берушіге қолхат және құжаттарды есепке алу кітабы бойынша табыстау</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Орындаумерзімдері</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сағаттан аспайды (жеделдетілген тәртіпте 30 минуттан аспайды)</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орындауға қабылдаудан кейін тіркеуге 1 жұмыс күн (жеделдетілген тәртіпте 2 сағаттан аспайды)</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орындауға қабылдаудан кейін тіркеуге 1 жұмыс күн (жеделдетілген тәртіпте 3 сағаттан аспайды)</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сағаттан аспайды (жеделдетілген тәртіпте 30 минуттан аспайды)</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әрекеттің нөмірі</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нұсқасы</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үдеріс</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үдеріс</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үдеріс, баламалы үдеріс</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үдеріс</w:t>
            </w:r>
          </w:p>
        </w:tc>
      </w:tr>
    </w:tbl>
    <w:p>
      <w:pPr>
        <w:spacing w:after="0"/>
        <w:ind w:left="0"/>
        <w:jc w:val="left"/>
      </w:pPr>
      <w:r>
        <w:rPr>
          <w:rFonts w:ascii="Times New Roman"/>
          <w:b/>
          <w:i w:val="false"/>
          <w:color w:val="000000"/>
        </w:rPr>
        <w:t xml:space="preserve">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41"/>
        <w:gridCol w:w="3045"/>
        <w:gridCol w:w="2265"/>
        <w:gridCol w:w="1679"/>
        <w:gridCol w:w="207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 (жұмыс ағыны, барысы)</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 (мұрағат)</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 (тіркеу бөлімі)</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басшысы немесе оның орынбасары</w:t>
            </w:r>
          </w:p>
        </w:tc>
      </w:tr>
      <w:tr>
        <w:trPr>
          <w:trHeight w:val="30" w:hRule="atLeast"/>
        </w:trPr>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w:t>
            </w:r>
          </w:p>
        </w:tc>
        <w:tc>
          <w:tcPr>
            <w:tcW w:w="3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Құжаттарды есепке алу кітабы бойынша құжаттарды қабылдау</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Тіркеу істі орындау үшін іздестіру және табыстау</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Өтінішті қарау және тіркеу</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Құжаттарға қол қою және жұмыскерге табыстау</w:t>
            </w:r>
          </w:p>
        </w:tc>
      </w:tr>
      <w:tr>
        <w:trPr>
          <w:trHeight w:val="30" w:hRule="atLeast"/>
        </w:trPr>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Құжаттарды есепке алу кітабына қабылдау туралы жазбаны енгізу</w:t>
            </w:r>
          </w:p>
        </w:tc>
        <w:tc>
          <w:tcPr>
            <w:tcW w:w="3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Құжаттарды есепке алу кітабы бойынша орындалған құжаттарды Көрсетілетін қызметті берушіге табыстау</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Қолхат беру</w:t>
            </w:r>
          </w:p>
        </w:tc>
        <w:tc>
          <w:tcPr>
            <w:tcW w:w="3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Құжаттарды есепке алу кітабы және қолхат бойынша орындалған құжаттарды өтініш берушіге табыстау</w:t>
            </w:r>
          </w:p>
        </w:tc>
        <w:tc>
          <w:tcPr>
            <w:tcW w:w="3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"Кондоминиум объектісін</w:t>
            </w:r>
            <w:r>
              <w:br/>
            </w:r>
            <w:r>
              <w:rPr>
                <w:rFonts w:ascii="Times New Roman"/>
                <w:b w:val="false"/>
                <w:i w:val="false"/>
                <w:color w:val="000000"/>
                <w:sz w:val="20"/>
              </w:rPr>
              <w:t>мемлекеттік тіркеу"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2407"/>
        <w:gridCol w:w="12407"/>
        <w:gridCol w:w="12407"/>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 беруші</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 беруші (мұрағат)</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 беруші (тіркеу бөлімі)</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басшысы немесе оның орынбасары</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 Құжаттарды тексеру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 пакеті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О-2.Құжаттарды есепке алу кітабына жазба енгізу, қабылдау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О-9. Қолхат бойынша орындалған құжаттарды табыстау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О-3.Қолхат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А-9. Бас тарту себептерін көрсетуімен хабарламаны табыстау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О-4. Есепке алу кітабы бойынша құжаттарды қабылдау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О-8. Есепке алу кітабы бойынша құжаттардыкүніне 2 рет табыстау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А-8. Бас тарту себептерін көрсетуімен Мемкорпорация хабарламаны табыстау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О-5. Тіркеу істі іздестіру және орындау шыға табыстау</w:t>
                  </w:r>
                </w:p>
              </w:tc>
            </w:tr>
          </w:tbl>
          <w:p/>
          <w:p>
            <w:pPr>
              <w:spacing w:after="0"/>
              <w:ind w:left="0"/>
              <w:jc w:val="both"/>
            </w:pP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О-6. Өтінішті қарау және тіркеу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 Өтінішті қарау және бас тарту себептерін көрсетуімен хабарламаны дайындау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О-7. Құжаттарға қол қою</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 Құжаттарды жұмыскерге табыстау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"Кондоминиум объектісін</w:t>
            </w:r>
            <w:r>
              <w:br/>
            </w:r>
            <w:r>
              <w:rPr>
                <w:rFonts w:ascii="Times New Roman"/>
                <w:b w:val="false"/>
                <w:i w:val="false"/>
                <w:color w:val="000000"/>
                <w:sz w:val="20"/>
              </w:rPr>
              <w:t>мемлекеттік тіркеу"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680" w:id="613"/>
    <w:p>
      <w:pPr>
        <w:spacing w:after="0"/>
        <w:ind w:left="0"/>
        <w:jc w:val="left"/>
      </w:pPr>
      <w:r>
        <w:rPr>
          <w:rFonts w:ascii="Times New Roman"/>
          <w:b/>
          <w:i w:val="false"/>
          <w:color w:val="000000"/>
        </w:rPr>
        <w:t xml:space="preserve"> Мемлекеттік қызметті көрсету кезінде бизнес-процестердің іс-қимылының көрнекті диаграммалары</w:t>
      </w:r>
    </w:p>
    <w:bookmarkEnd w:id="613"/>
    <w:p>
      <w:pPr>
        <w:spacing w:after="0"/>
        <w:ind w:left="0"/>
        <w:jc w:val="both"/>
      </w:pPr>
      <w:r>
        <w:rPr>
          <w:rFonts w:ascii="Times New Roman"/>
          <w:b w:val="false"/>
          <w:i w:val="false"/>
          <w:color w:val="000000"/>
          <w:sz w:val="28"/>
        </w:rPr>
        <w:t>
      Мемлекеттік корпорациясымен құжаттарды қабылдау және жолдау арқылы мемлекеттік қызметті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"Кондоминиум объектісін</w:t>
            </w:r>
            <w:r>
              <w:br/>
            </w:r>
            <w:r>
              <w:rPr>
                <w:rFonts w:ascii="Times New Roman"/>
                <w:b w:val="false"/>
                <w:i w:val="false"/>
                <w:color w:val="000000"/>
                <w:sz w:val="20"/>
              </w:rPr>
              <w:t>мемлекеттік тіркеу"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4-қосымша</w:t>
            </w:r>
          </w:p>
        </w:tc>
      </w:tr>
    </w:tbl>
    <w:bookmarkStart w:name="z682" w:id="614"/>
    <w:p>
      <w:pPr>
        <w:spacing w:after="0"/>
        <w:ind w:left="0"/>
        <w:jc w:val="left"/>
      </w:pPr>
      <w:r>
        <w:rPr>
          <w:rFonts w:ascii="Times New Roman"/>
          <w:b/>
          <w:i w:val="false"/>
          <w:color w:val="000000"/>
        </w:rPr>
        <w:t xml:space="preserve"> "Кондоминиум объектісін мемлекеттік тіркеу" мемлекеттік қызмет көрсету бизнес-процессінің Анықтамасы</w:t>
      </w:r>
    </w:p>
    <w:bookmarkEnd w:id="614"/>
    <w:p>
      <w:pPr>
        <w:spacing w:after="0"/>
        <w:ind w:left="0"/>
        <w:jc w:val="both"/>
      </w:pPr>
      <w:r>
        <w:rPr>
          <w:rFonts w:ascii="Times New Roman"/>
          <w:b w:val="false"/>
          <w:i w:val="false"/>
          <w:color w:val="000000"/>
          <w:sz w:val="28"/>
        </w:rPr>
        <w:t>
      *Мемлекеттік корпорациясы арқылы қызмет көрсету барысында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қызмет берушінің (жұмыскерлердің) құрылымдық бөлімшелерінің, Мемлекеттік корпорацияның, "электрондық үкімет" веб-порталының өзара әрекеттестігі;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header.xml" Type="http://schemas.openxmlformats.org/officeDocument/2006/relationships/header" Id="rId4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