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2ba14d" w14:textId="62ba14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"Фармацевтикалық қызмет саласындағы мемлекеттік көрсетілетін қызмет регламенттерін бекіту туралы" Қазақстан Республикасы Денсаулық сақтау және әлеуметтік даму министрінің 2015 жылғы 29 мамырдағы № 416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Денсаулық сақтау министрінің 2019 жылғы 20 мамырдағы № ҚР ДСМ-83 бұйрығы. Қазақстан Республикасының Әділет министрлігінде 2019 жылғы 21 мамырда № 18707 болып тіркелді. Күші жойылды - Қазақстан Республикасы Денсаулық сақтау министрінің м.а. 2020 жылғы 15 маусымдағы № ҚР ДСМ-65/2020 бұйрығымен.</w:t>
      </w:r>
    </w:p>
    <w:p>
      <w:pPr>
        <w:spacing w:after="0"/>
        <w:ind w:left="0"/>
        <w:jc w:val="both"/>
      </w:pPr>
      <w:r>
        <w:rPr>
          <w:rFonts w:ascii="Times New Roman"/>
          <w:b w:val="false"/>
          <w:i w:val="false"/>
          <w:color w:val="ff0000"/>
          <w:sz w:val="28"/>
        </w:rPr>
        <w:t xml:space="preserve">
      Ескерту. Бұйрықтың күші жойылды – ҚР Денсаулық сақтау министрінің м.а. 15.06.2020 </w:t>
      </w:r>
      <w:r>
        <w:rPr>
          <w:rFonts w:ascii="Times New Roman"/>
          <w:b w:val="false"/>
          <w:i w:val="false"/>
          <w:color w:val="ff0000"/>
          <w:sz w:val="28"/>
        </w:rPr>
        <w:t>№ ҚР ДСМ-65/2020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БҰЙЫРАМЫН:</w:t>
      </w:r>
    </w:p>
    <w:bookmarkEnd w:id="0"/>
    <w:bookmarkStart w:name="z2" w:id="1"/>
    <w:p>
      <w:pPr>
        <w:spacing w:after="0"/>
        <w:ind w:left="0"/>
        <w:jc w:val="both"/>
      </w:pPr>
      <w:r>
        <w:rPr>
          <w:rFonts w:ascii="Times New Roman"/>
          <w:b w:val="false"/>
          <w:i w:val="false"/>
          <w:color w:val="000000"/>
          <w:sz w:val="28"/>
        </w:rPr>
        <w:t xml:space="preserve">
      1. "Фармацевтикалық қызмет саласындағы мемлекеттік көрсетілетін қызмет регламенттерін бекіту туралы" Қазақстан Республикасы Денсаулық сақтау және әлеуметтік даму министрінің 2015 жылғы 29 мамырдағы № 416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11484 болып тіркелген, "Әділет" ақпараттық-құқықтық жүйесінде 2015 жылғы 29 шілдеде жарияланған) мынадай өзгерістер мен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4" w:id="2"/>
    <w:p>
      <w:pPr>
        <w:spacing w:after="0"/>
        <w:ind w:left="0"/>
        <w:jc w:val="both"/>
      </w:pPr>
      <w:r>
        <w:rPr>
          <w:rFonts w:ascii="Times New Roman"/>
          <w:b w:val="false"/>
          <w:i w:val="false"/>
          <w:color w:val="000000"/>
          <w:sz w:val="28"/>
        </w:rPr>
        <w:t>
      "1. Мыналар:</w:t>
      </w:r>
    </w:p>
    <w:bookmarkEnd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Республикасында тіркелген және тіркелмеген дәрілік заттар мен медициналық бұйымдарды әкелуге (әкетуге) келісім және (немесе) қорытынды (рұқсат беру құжатын) беру";</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"Дәрілік заттар мен медициналық бұйымдардың қауіпсіздігі, сапасы мен тиімділігі туралы қорытынды беру";</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"Фармакологиялық және дәрілік заттарды, медициналық бұйымдарды клиникалық зерттеуді және (немесе) сынауды жүргізуге рұқсат беру";</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"Дәрілік затты немесе медициналық бұйымды мемлекеттік тіркеу, қайта тіркеу және олардың тіркеу дерекнамасына өзгерістер енгізу";</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"Бірегей дәрілік заттардың атауларын бекіту (бекітпеу) туралы шешімді беру";</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"Фармацевтикалық білімі бар мамандарға біліктілік санатын беру туралы куәлік беру";</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"Фармацевтикалық өнімге сертификат беру";</w:t>
      </w:r>
    </w:p>
    <w:p>
      <w:pPr>
        <w:spacing w:after="0"/>
        <w:ind w:left="0"/>
        <w:jc w:val="both"/>
      </w:pPr>
      <w:r>
        <w:rPr>
          <w:rFonts w:ascii="Times New Roman"/>
          <w:b w:val="false"/>
          <w:i w:val="false"/>
          <w:color w:val="000000"/>
          <w:sz w:val="28"/>
        </w:rPr>
        <w:t>
      8) осы бұйрыққа 8-қосымшаға сәйкес "Фармацевтикалық қызметке лицензия беру";</w:t>
      </w:r>
    </w:p>
    <w:p>
      <w:pPr>
        <w:spacing w:after="0"/>
        <w:ind w:left="0"/>
        <w:jc w:val="both"/>
      </w:pPr>
      <w:r>
        <w:rPr>
          <w:rFonts w:ascii="Times New Roman"/>
          <w:b w:val="false"/>
          <w:i w:val="false"/>
          <w:color w:val="000000"/>
          <w:sz w:val="28"/>
        </w:rPr>
        <w:t>
      9) осы бұйрыққа 9-қосымшаға сәйкес "Денсаулық сақтау саласында есірткі құралдарының, психотроптық заттар мен прекурсорлардың айналымына байланысты қызметтерге лицензия беру" мемлекеттік көрсетілетін қызметтер регламенттері бекітілсін";</w:t>
      </w:r>
    </w:p>
    <w:bookmarkStart w:name="z5" w:id="3"/>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Республикасында тіркелген және тіркелмеген дәрілік заттарды, медициналық мақсаттағы бұйымдарды және медициналық техниканы әкелуге (әкетуге) келісім және (немесе) қорытынды (рұқсат беру құжатын)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3"/>
    <w:bookmarkStart w:name="z6" w:id="4"/>
    <w:p>
      <w:pPr>
        <w:spacing w:after="0"/>
        <w:ind w:left="0"/>
        <w:jc w:val="both"/>
      </w:pPr>
      <w:r>
        <w:rPr>
          <w:rFonts w:ascii="Times New Roman"/>
          <w:b w:val="false"/>
          <w:i w:val="false"/>
          <w:color w:val="000000"/>
          <w:sz w:val="28"/>
        </w:rPr>
        <w:t xml:space="preserve">
      көрсетілген бұйрықпен бекітілген "Дәрілік заттардың, медициналық мақсаттағы бұйымдар мен медициналық техниканың қауіпсіздігі, тиімділігі мен сапасы туралы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4"/>
    <w:bookmarkStart w:name="z7" w:id="5"/>
    <w:p>
      <w:pPr>
        <w:spacing w:after="0"/>
        <w:ind w:left="0"/>
        <w:jc w:val="both"/>
      </w:pPr>
      <w:r>
        <w:rPr>
          <w:rFonts w:ascii="Times New Roman"/>
          <w:b w:val="false"/>
          <w:i w:val="false"/>
          <w:color w:val="000000"/>
          <w:sz w:val="28"/>
        </w:rPr>
        <w:t xml:space="preserve">
      көрсетілген бұйрықпен бекітілген "Фармакологиялық және дәрілік заттарды, медициналық мақсаттағы бұйымдар мен медициналық техниканы клиникалық зерттеуді және (немесе) сынауды жүргізуге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5"/>
    <w:bookmarkStart w:name="z8" w:id="6"/>
    <w:p>
      <w:pPr>
        <w:spacing w:after="0"/>
        <w:ind w:left="0"/>
        <w:jc w:val="both"/>
      </w:pPr>
      <w:r>
        <w:rPr>
          <w:rFonts w:ascii="Times New Roman"/>
          <w:b w:val="false"/>
          <w:i w:val="false"/>
          <w:color w:val="000000"/>
          <w:sz w:val="28"/>
        </w:rPr>
        <w:t xml:space="preserve">
      көрсетілген бұйрықпен бекітілген "Дәрілік заттарды, медициналық мақсаттағы бұйымдар мен медициналық техниканы мемлекеттік тіркеу, қайта тіркеу және дәрілік заттардың тіркеу құжатына өзгерістер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6"/>
    <w:bookmarkStart w:name="z9" w:id="7"/>
    <w:p>
      <w:pPr>
        <w:spacing w:after="0"/>
        <w:ind w:left="0"/>
        <w:jc w:val="both"/>
      </w:pPr>
      <w:r>
        <w:rPr>
          <w:rFonts w:ascii="Times New Roman"/>
          <w:b w:val="false"/>
          <w:i w:val="false"/>
          <w:color w:val="000000"/>
          <w:sz w:val="28"/>
        </w:rPr>
        <w:t xml:space="preserve">
      көрсетілген бұйрықпен бекітілген "Фармацевтикалық білімі бар мамандарға біліктілік санатын беру туралы куәлік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11" w:id="8"/>
    <w:p>
      <w:pPr>
        <w:spacing w:after="0"/>
        <w:ind w:left="0"/>
        <w:jc w:val="both"/>
      </w:pPr>
      <w:r>
        <w:rPr>
          <w:rFonts w:ascii="Times New Roman"/>
          <w:b w:val="false"/>
          <w:i w:val="false"/>
          <w:color w:val="000000"/>
          <w:sz w:val="28"/>
        </w:rPr>
        <w:t xml:space="preserve">
      "3. Мемлекеттік қызметті көрсетудің нәтижесі – тиісті біліктілік санатын беру туралы куәлік (бұдан әрі – куәлік) Қазақстан Республикасы Денсаулық сақтау және әлеуметтік даму министрінің 2015 жылғы 28 сәуірдегі № 293 бұйрығымен бекітілген "Фармацевтикалық білімі бар мамандарға біліктілік санатын беру туралы куәлік беру" мемлекеттік көрсетілетін қызмет стандартының </w:t>
      </w:r>
      <w:r>
        <w:rPr>
          <w:rFonts w:ascii="Times New Roman"/>
          <w:b w:val="false"/>
          <w:i w:val="false"/>
          <w:color w:val="000000"/>
          <w:sz w:val="28"/>
        </w:rPr>
        <w:t>1-қосымшасымен</w:t>
      </w:r>
      <w:r>
        <w:rPr>
          <w:rFonts w:ascii="Times New Roman"/>
          <w:b w:val="false"/>
          <w:i w:val="false"/>
          <w:color w:val="000000"/>
          <w:sz w:val="28"/>
        </w:rPr>
        <w:t xml:space="preserve"> бекітілген нысанға сәйкес не көрсетілетін қызметті берушінің уәкілетті тұлғасының электрондық цифрлық қолтаңбасымен (бұдан әрі – ЭЦҚ) куәландырылған электрондық құжат нысанындағы куәлікті беруден бас тарту туралы дәлелді жауап.</w:t>
      </w:r>
    </w:p>
    <w:bookmarkEnd w:id="8"/>
    <w:p>
      <w:pPr>
        <w:spacing w:after="0"/>
        <w:ind w:left="0"/>
        <w:jc w:val="both"/>
      </w:pPr>
      <w:r>
        <w:rPr>
          <w:rFonts w:ascii="Times New Roman"/>
          <w:b w:val="false"/>
          <w:i w:val="false"/>
          <w:color w:val="000000"/>
          <w:sz w:val="28"/>
        </w:rPr>
        <w:t>
      Мемлекеттік қызмет көрсету нәтижесін ұсыну нысаны: электрондық.";</w:t>
      </w:r>
    </w:p>
    <w:bookmarkStart w:name="z12" w:id="9"/>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4) тармақшасы</w:t>
      </w:r>
      <w:r>
        <w:rPr>
          <w:rFonts w:ascii="Times New Roman"/>
          <w:b w:val="false"/>
          <w:i w:val="false"/>
          <w:color w:val="000000"/>
          <w:sz w:val="28"/>
        </w:rPr>
        <w:t xml:space="preserve"> мынадай редакцияда жазылсын:</w:t>
      </w:r>
    </w:p>
    <w:bookmarkEnd w:id="9"/>
    <w:bookmarkStart w:name="z13" w:id="10"/>
    <w:p>
      <w:pPr>
        <w:spacing w:after="0"/>
        <w:ind w:left="0"/>
        <w:jc w:val="both"/>
      </w:pPr>
      <w:r>
        <w:rPr>
          <w:rFonts w:ascii="Times New Roman"/>
          <w:b w:val="false"/>
          <w:i w:val="false"/>
          <w:color w:val="000000"/>
          <w:sz w:val="28"/>
        </w:rPr>
        <w:t>
      "4) тестілеу нәтижесі бойынша басшы куәлік беру не куәлік беруден бас тарту туралы шешім қабылдайды. Шешім бұйрық түрінде ресімделеді. Орындаушы шешім негізінде бұйрық жобасын дайындайды. Басшы бұйрыққа қол қояды және орындау үшін жауапты адамға береді – орындау мерзімі 1 (бір) жұмыс күні;";</w:t>
      </w:r>
    </w:p>
    <w:bookmarkEnd w:id="10"/>
    <w:bookmarkStart w:name="z14" w:id="11"/>
    <w:p>
      <w:pPr>
        <w:spacing w:after="0"/>
        <w:ind w:left="0"/>
        <w:jc w:val="both"/>
      </w:pPr>
      <w:r>
        <w:rPr>
          <w:rFonts w:ascii="Times New Roman"/>
          <w:b w:val="false"/>
          <w:i w:val="false"/>
          <w:color w:val="000000"/>
          <w:sz w:val="28"/>
        </w:rPr>
        <w:t xml:space="preserve">
      8-тармақтың </w:t>
      </w:r>
      <w:r>
        <w:rPr>
          <w:rFonts w:ascii="Times New Roman"/>
          <w:b w:val="false"/>
          <w:i w:val="false"/>
          <w:color w:val="000000"/>
          <w:sz w:val="28"/>
        </w:rPr>
        <w:t>4-тармақшасы</w:t>
      </w:r>
      <w:r>
        <w:rPr>
          <w:rFonts w:ascii="Times New Roman"/>
          <w:b w:val="false"/>
          <w:i w:val="false"/>
          <w:color w:val="000000"/>
          <w:sz w:val="28"/>
        </w:rPr>
        <w:t xml:space="preserve"> мынадай редакцияда жазылсын:</w:t>
      </w:r>
    </w:p>
    <w:bookmarkEnd w:id="11"/>
    <w:bookmarkStart w:name="z15" w:id="12"/>
    <w:p>
      <w:pPr>
        <w:spacing w:after="0"/>
        <w:ind w:left="0"/>
        <w:jc w:val="both"/>
      </w:pPr>
      <w:r>
        <w:rPr>
          <w:rFonts w:ascii="Times New Roman"/>
          <w:b w:val="false"/>
          <w:i w:val="false"/>
          <w:color w:val="000000"/>
          <w:sz w:val="28"/>
        </w:rPr>
        <w:t>
      "4) бұйрыққа қол қою және орындауға жіберу – орындау мерзімі 1 (бір) жұмыс күні;";</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17" w:id="13"/>
    <w:p>
      <w:pPr>
        <w:spacing w:after="0"/>
        <w:ind w:left="0"/>
        <w:jc w:val="both"/>
      </w:pPr>
      <w:r>
        <w:rPr>
          <w:rFonts w:ascii="Times New Roman"/>
          <w:b w:val="false"/>
          <w:i w:val="false"/>
          <w:color w:val="000000"/>
          <w:sz w:val="28"/>
        </w:rPr>
        <w:t>
      "9. Көрсетілетін қызметті берушіге жүгіну тәртібінің сипаттамасы көрсетілетін қызметті алушының сұрау салуды өңдеу ұзақтығы:</w:t>
      </w:r>
    </w:p>
    <w:bookmarkEnd w:id="13"/>
    <w:p>
      <w:pPr>
        <w:spacing w:after="0"/>
        <w:ind w:left="0"/>
        <w:jc w:val="both"/>
      </w:pPr>
      <w:r>
        <w:rPr>
          <w:rFonts w:ascii="Times New Roman"/>
          <w:b w:val="false"/>
          <w:i w:val="false"/>
          <w:color w:val="000000"/>
          <w:sz w:val="28"/>
        </w:rPr>
        <w:t>
      1) мемлекеттік қызмет көрсету үшін көрсетілетін қызметті алушы порталға жүгінеді.</w:t>
      </w:r>
    </w:p>
    <w:p>
      <w:pPr>
        <w:spacing w:after="0"/>
        <w:ind w:left="0"/>
        <w:jc w:val="both"/>
      </w:pPr>
      <w:r>
        <w:rPr>
          <w:rFonts w:ascii="Times New Roman"/>
          <w:b w:val="false"/>
          <w:i w:val="false"/>
          <w:color w:val="000000"/>
          <w:sz w:val="28"/>
        </w:rPr>
        <w:t>
      Мемлекеттік көрсетілетін қызмет жедел қызмет көрсетусіз кезек тәртібінде жүзеге асырылады.</w:t>
      </w:r>
    </w:p>
    <w:p>
      <w:pPr>
        <w:spacing w:after="0"/>
        <w:ind w:left="0"/>
        <w:jc w:val="both"/>
      </w:pPr>
      <w:r>
        <w:rPr>
          <w:rFonts w:ascii="Times New Roman"/>
          <w:b w:val="false"/>
          <w:i w:val="false"/>
          <w:color w:val="000000"/>
          <w:sz w:val="28"/>
        </w:rPr>
        <w:t>
      Мемлекеттік қызмет көрсетуге қажетті құжаттар тізбесін көрсетілетін қызметті алушы Стандарттың 9-тармағына сәйкес ұсынады.</w:t>
      </w:r>
    </w:p>
    <w:p>
      <w:pPr>
        <w:spacing w:after="0"/>
        <w:ind w:left="0"/>
        <w:jc w:val="both"/>
      </w:pPr>
      <w:r>
        <w:rPr>
          <w:rFonts w:ascii="Times New Roman"/>
          <w:b w:val="false"/>
          <w:i w:val="false"/>
          <w:color w:val="000000"/>
          <w:sz w:val="28"/>
        </w:rPr>
        <w:t>
      Көрсетілетін қызметті алушының жеке басын куәландыратын, білім туралы құжаттарды алғаннан кейін тегін, атын немесе әкесінің атын (бар болса) өзгерткен адамдар үшін атын, әкесінің атын, тегін ауыстыру туралы немесе некеге отырғаны немесе некені бұзу туралы куәлік құжатын мәліметтерін қызметті беруші "электрондық үкімет" шлюзі арқылы тиісті мемлекеттік ақпараттық жүйелерден алады.";</w:t>
      </w:r>
    </w:p>
    <w:bookmarkStart w:name="z18" w:id="14"/>
    <w:p>
      <w:pPr>
        <w:spacing w:after="0"/>
        <w:ind w:left="0"/>
        <w:jc w:val="both"/>
      </w:pPr>
      <w:r>
        <w:rPr>
          <w:rFonts w:ascii="Times New Roman"/>
          <w:b w:val="false"/>
          <w:i w:val="false"/>
          <w:color w:val="000000"/>
          <w:sz w:val="28"/>
        </w:rPr>
        <w:t xml:space="preserve">
      Регламентке "Фармацевтикалық білімі бар мамандарға біліктілік санатын беру туралы куәлік беру" мемлекеттік қызметті көрсету бизнес-процесінің </w:t>
      </w:r>
      <w:r>
        <w:rPr>
          <w:rFonts w:ascii="Times New Roman"/>
          <w:b w:val="false"/>
          <w:i w:val="false"/>
          <w:color w:val="000000"/>
          <w:sz w:val="28"/>
        </w:rPr>
        <w:t>анықтамалығы</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14"/>
    <w:bookmarkStart w:name="z19" w:id="15"/>
    <w:p>
      <w:pPr>
        <w:spacing w:after="0"/>
        <w:ind w:left="0"/>
        <w:jc w:val="both"/>
      </w:pPr>
      <w:r>
        <w:rPr>
          <w:rFonts w:ascii="Times New Roman"/>
          <w:b w:val="false"/>
          <w:i w:val="false"/>
          <w:color w:val="000000"/>
          <w:sz w:val="28"/>
        </w:rPr>
        <w:t xml:space="preserve">
      көрсетілген бұйрықпен бекітілген "Фармацевтикалық өнімге сертификатты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p>
    <w:bookmarkEnd w:id="15"/>
    <w:bookmarkStart w:name="z20" w:id="16"/>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8-қосымшаларға</w:t>
      </w:r>
      <w:r>
        <w:rPr>
          <w:rFonts w:ascii="Times New Roman"/>
          <w:b w:val="false"/>
          <w:i w:val="false"/>
          <w:color w:val="000000"/>
          <w:sz w:val="28"/>
        </w:rPr>
        <w:t xml:space="preserve"> сәйкес 8, 9-қосымшалармен толықтырылсын.</w:t>
      </w:r>
    </w:p>
    <w:bookmarkEnd w:id="16"/>
    <w:bookmarkStart w:name="z21" w:id="17"/>
    <w:p>
      <w:pPr>
        <w:spacing w:after="0"/>
        <w:ind w:left="0"/>
        <w:jc w:val="both"/>
      </w:pPr>
      <w:r>
        <w:rPr>
          <w:rFonts w:ascii="Times New Roman"/>
          <w:b w:val="false"/>
          <w:i w:val="false"/>
          <w:color w:val="000000"/>
          <w:sz w:val="28"/>
        </w:rPr>
        <w:t>
      2. Қазақстан Республикасы Денсаулық сақтау министрлігінің Фармация комитеті Қазақстан Республикасының заңнамасында белгіленген тәртіппен:</w:t>
      </w:r>
    </w:p>
    <w:bookmarkEnd w:id="17"/>
    <w:bookmarkStart w:name="z22" w:id="18"/>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18"/>
    <w:bookmarkStart w:name="z23" w:id="19"/>
    <w:p>
      <w:pPr>
        <w:spacing w:after="0"/>
        <w:ind w:left="0"/>
        <w:jc w:val="both"/>
      </w:pPr>
      <w:r>
        <w:rPr>
          <w:rFonts w:ascii="Times New Roman"/>
          <w:b w:val="false"/>
          <w:i w:val="false"/>
          <w:color w:val="000000"/>
          <w:sz w:val="28"/>
        </w:rPr>
        <w:t>
      2) осы бұйрықты мемлекеттік тіркелген күнінен бастап күнтізбелік он күннің ішінде қағаз және электрондық түрдегі қазақ және орыс тілдеріндегі оның көшірмесін ресми жариялау және Қазақстан Республикасының нормативтік құқықтық актілерінің Эталондық бақылау банкіне қосу үшін "Қазақстан Республикасының Заңнама және құқықтық ақпарат институты" шаруашылық жүргізу құқығындағы республикалық мемлекеттік кәсіпорнына жіберуді;</w:t>
      </w:r>
    </w:p>
    <w:bookmarkEnd w:id="19"/>
    <w:bookmarkStart w:name="z24" w:id="20"/>
    <w:p>
      <w:pPr>
        <w:spacing w:after="0"/>
        <w:ind w:left="0"/>
        <w:jc w:val="both"/>
      </w:pPr>
      <w:r>
        <w:rPr>
          <w:rFonts w:ascii="Times New Roman"/>
          <w:b w:val="false"/>
          <w:i w:val="false"/>
          <w:color w:val="000000"/>
          <w:sz w:val="28"/>
        </w:rPr>
        <w:t xml:space="preserve">
      3) осы бұйрықты ресми жариялағаннан кейін Қазақстан Республикасы Денсаулық сақтау министрлігінің интернет-ресурсында орналастыруды; </w:t>
      </w:r>
    </w:p>
    <w:bookmarkEnd w:id="20"/>
    <w:bookmarkStart w:name="z25" w:id="21"/>
    <w:p>
      <w:pPr>
        <w:spacing w:after="0"/>
        <w:ind w:left="0"/>
        <w:jc w:val="both"/>
      </w:pPr>
      <w:r>
        <w:rPr>
          <w:rFonts w:ascii="Times New Roman"/>
          <w:b w:val="false"/>
          <w:i w:val="false"/>
          <w:color w:val="000000"/>
          <w:sz w:val="28"/>
        </w:rPr>
        <w:t xml:space="preserve">
      4) осы бұйрықты Қазақстан Республикасы Әділет министрлігінде мемлекеттік тіркегеннен кейін он жұмыс күні ішінде Қазақстан Республикасы Денсаулық сақтау министрлігінің Заң қызметі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мәліметті ұсынуды қамтамасыз етсін.</w:t>
      </w:r>
    </w:p>
    <w:bookmarkEnd w:id="21"/>
    <w:bookmarkStart w:name="z26" w:id="22"/>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Денсаулық сақтау вице-министріне жүктелсін.</w:t>
      </w:r>
    </w:p>
    <w:bookmarkEnd w:id="22"/>
    <w:bookmarkStart w:name="z27" w:id="23"/>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20 мамырдағы</w:t>
            </w:r>
            <w:r>
              <w:br/>
            </w:r>
            <w:r>
              <w:rPr>
                <w:rFonts w:ascii="Times New Roman"/>
                <w:b w:val="false"/>
                <w:i w:val="false"/>
                <w:color w:val="000000"/>
                <w:sz w:val="20"/>
              </w:rPr>
              <w:t>№ ҚР ДСМ-83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 xml:space="preserve">2015 жылғы 29 мамырдағы </w:t>
            </w:r>
            <w:r>
              <w:br/>
            </w:r>
            <w:r>
              <w:rPr>
                <w:rFonts w:ascii="Times New Roman"/>
                <w:b w:val="false"/>
                <w:i w:val="false"/>
                <w:color w:val="000000"/>
                <w:sz w:val="20"/>
              </w:rPr>
              <w:t>№ 416 бұйрығына</w:t>
            </w:r>
            <w:r>
              <w:br/>
            </w:r>
            <w:r>
              <w:rPr>
                <w:rFonts w:ascii="Times New Roman"/>
                <w:b w:val="false"/>
                <w:i w:val="false"/>
                <w:color w:val="000000"/>
                <w:sz w:val="20"/>
              </w:rPr>
              <w:t>1-қосымша</w:t>
            </w:r>
          </w:p>
        </w:tc>
      </w:tr>
    </w:tbl>
    <w:bookmarkStart w:name="z30" w:id="24"/>
    <w:p>
      <w:pPr>
        <w:spacing w:after="0"/>
        <w:ind w:left="0"/>
        <w:jc w:val="left"/>
      </w:pPr>
      <w:r>
        <w:rPr>
          <w:rFonts w:ascii="Times New Roman"/>
          <w:b/>
          <w:i w:val="false"/>
          <w:color w:val="000000"/>
        </w:rPr>
        <w:t xml:space="preserve"> "Қазақстан Республикасында тіркелген және тіркелмеген дәрілік заттар мен медициналық бұйымдарды әкелуге (әкетуге) келісім және (немесе) қорытынды (рұқсат беру құжатын) беру" мемлекеттік көрсетілетін қызмет регламенті</w:t>
      </w:r>
    </w:p>
    <w:bookmarkEnd w:id="24"/>
    <w:bookmarkStart w:name="z31" w:id="25"/>
    <w:p>
      <w:pPr>
        <w:spacing w:after="0"/>
        <w:ind w:left="0"/>
        <w:jc w:val="left"/>
      </w:pPr>
      <w:r>
        <w:rPr>
          <w:rFonts w:ascii="Times New Roman"/>
          <w:b/>
          <w:i w:val="false"/>
          <w:color w:val="000000"/>
        </w:rPr>
        <w:t xml:space="preserve"> 1-тарау. Жалпы ережелер</w:t>
      </w:r>
    </w:p>
    <w:bookmarkEnd w:id="25"/>
    <w:bookmarkStart w:name="z32" w:id="26"/>
    <w:p>
      <w:pPr>
        <w:spacing w:after="0"/>
        <w:ind w:left="0"/>
        <w:jc w:val="both"/>
      </w:pPr>
      <w:r>
        <w:rPr>
          <w:rFonts w:ascii="Times New Roman"/>
          <w:b w:val="false"/>
          <w:i w:val="false"/>
          <w:color w:val="000000"/>
          <w:sz w:val="28"/>
        </w:rPr>
        <w:t>
      1. "Қазақстан Республикасында тіркелген және тіркелмеген дәрілік заттар мен медициналық бұйымдарды әкелуге (әкетуге) келісім және (немесе) қорытынды (рұқсат беру құжатын) беру" мемлекеттік көрсетілетін қызметін (бұдан әрі – мемлекеттік көрсетілетін қызмет) Қазақстан Республикасы Денсаулық сақтау министрлігінің Фармация комитеті (бұдан әрі – Комитет) немесе оның аумақтық бөлімшелері (бұдан әрі – көрсетілетін қызметті беруші), "электрондық үкімет" веб-порталы: www.egov.kz немесе "Е-лицензиялау" веб-порталы: www.elіcense.kz арқылы көрсетеді.</w:t>
      </w:r>
    </w:p>
    <w:bookmarkEnd w:id="26"/>
    <w:bookmarkStart w:name="z33" w:id="27"/>
    <w:p>
      <w:pPr>
        <w:spacing w:after="0"/>
        <w:ind w:left="0"/>
        <w:jc w:val="both"/>
      </w:pPr>
      <w:r>
        <w:rPr>
          <w:rFonts w:ascii="Times New Roman"/>
          <w:b w:val="false"/>
          <w:i w:val="false"/>
          <w:color w:val="000000"/>
          <w:sz w:val="28"/>
        </w:rPr>
        <w:t>
      2. Мемлекеттік қызмет көрсетудің нысаны: электрондық.</w:t>
      </w:r>
    </w:p>
    <w:bookmarkEnd w:id="27"/>
    <w:bookmarkStart w:name="z34" w:id="28"/>
    <w:p>
      <w:pPr>
        <w:spacing w:after="0"/>
        <w:ind w:left="0"/>
        <w:jc w:val="both"/>
      </w:pPr>
      <w:r>
        <w:rPr>
          <w:rFonts w:ascii="Times New Roman"/>
          <w:b w:val="false"/>
          <w:i w:val="false"/>
          <w:color w:val="000000"/>
          <w:sz w:val="28"/>
        </w:rPr>
        <w:t xml:space="preserve">
      3. Мемлекеттік қызметті көрсету нәтижесі рұқсат құжатын (Қазақстан Республикасында тіркелген және тіркелмеген дәрілік заттар мен медициналық бұйымдарды әкелуді/әкетуді келісу туралы хаттар/қорытынды) беру немесе Қазақстан Республикасының нормативтік құқықтық актілерін мемлекеттік тіркеу тізілімінде № 11338 болып тіркелген Қазақстан Республикасы Денсаулық сақтау және әлеуметтік даму министрінің 2015 жылғы 28 сәуірдегі № 293 бұйрығымен бекітілген "Қазақстан Республикасында тіркелген және тіркелмеген дәрілік заттар мен медициналық бұйымдарды әкелуге (әкетуге) келісім және (немесе) қорытынды (рұқсат беру құжатын) беру"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негіздемелер бойынша мемлекеттік қызметті көрсетуден бас тарту туралы дәлелді жауап болып табылады. </w:t>
      </w:r>
    </w:p>
    <w:bookmarkEnd w:id="28"/>
    <w:bookmarkStart w:name="z35" w:id="29"/>
    <w:p>
      <w:pPr>
        <w:spacing w:after="0"/>
        <w:ind w:left="0"/>
        <w:jc w:val="left"/>
      </w:pPr>
      <w:r>
        <w:rPr>
          <w:rFonts w:ascii="Times New Roman"/>
          <w:b/>
          <w:i w:val="false"/>
          <w:color w:val="000000"/>
        </w:rPr>
        <w:t xml:space="preserve"> 2-тарау. Мемлекеттік қызметті көрсету процесінде көрсетілетін қызмет берушінің құрылымдық бөлімшелерінің (қызметкерлерінің) іс-қимыл тәртібінің сипаттамасы</w:t>
      </w:r>
    </w:p>
    <w:bookmarkEnd w:id="29"/>
    <w:bookmarkStart w:name="z36" w:id="30"/>
    <w:p>
      <w:pPr>
        <w:spacing w:after="0"/>
        <w:ind w:left="0"/>
        <w:jc w:val="both"/>
      </w:pPr>
      <w:r>
        <w:rPr>
          <w:rFonts w:ascii="Times New Roman"/>
          <w:b w:val="false"/>
          <w:i w:val="false"/>
          <w:color w:val="000000"/>
          <w:sz w:val="28"/>
        </w:rPr>
        <w:t xml:space="preserve">
      4. Мемлекеттік қызмет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бере отырып, көрсетілетін қызметті алушының электрондық цифрлық қолтаңбасымен (бұдан әрі – ЭЦҚ) куәландырылған электрондық құжат нысанындағы сұраным негізінде көрсетіледі.</w:t>
      </w:r>
    </w:p>
    <w:bookmarkEnd w:id="30"/>
    <w:bookmarkStart w:name="z37" w:id="3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31"/>
    <w:p>
      <w:pPr>
        <w:spacing w:after="0"/>
        <w:ind w:left="0"/>
        <w:jc w:val="both"/>
      </w:pPr>
      <w:r>
        <w:rPr>
          <w:rFonts w:ascii="Times New Roman"/>
          <w:b w:val="false"/>
          <w:i w:val="false"/>
          <w:color w:val="000000"/>
          <w:sz w:val="28"/>
        </w:rPr>
        <w:t>
      1) кеңсе қызметкері портал арқылы келіп түскен мемлекеттік қызмет көрсетуге арналған электрондық сұрауды тіркеуді жүзеге асырады. Жауапты орындаушы құжаттарда қорытынды беруден бас тарту туралы дәлелдіді жауап үшін негіздердің болуына (болмауына) тексереді. Жауапты орындаушы құжаттарды қараудың нәтижелері бойынша мемлекеттік қызмет көрсету нәтижелері туралы жобаны дайындайды және басшылыққа қол қоюға ұсынады, орындау мерзімі – 2 (екі) жұмыс күні;</w:t>
      </w:r>
    </w:p>
    <w:p>
      <w:pPr>
        <w:spacing w:after="0"/>
        <w:ind w:left="0"/>
        <w:jc w:val="both"/>
      </w:pPr>
      <w:r>
        <w:rPr>
          <w:rFonts w:ascii="Times New Roman"/>
          <w:b w:val="false"/>
          <w:i w:val="false"/>
          <w:color w:val="000000"/>
          <w:sz w:val="28"/>
        </w:rPr>
        <w:t>
      2) жауапты орындаушы қорытындыны немесе қорытынды беруден бас тарту туралы дәлелді жауап электрондық құжат нысанында ресімдейді және басшыға қол қою үшін жібереді, орындау мерзімі – 0,5 (4 сағат) жұмыс күні;</w:t>
      </w:r>
    </w:p>
    <w:p>
      <w:pPr>
        <w:spacing w:after="0"/>
        <w:ind w:left="0"/>
        <w:jc w:val="both"/>
      </w:pPr>
      <w:r>
        <w:rPr>
          <w:rFonts w:ascii="Times New Roman"/>
          <w:b w:val="false"/>
          <w:i w:val="false"/>
          <w:color w:val="000000"/>
          <w:sz w:val="28"/>
        </w:rPr>
        <w:t>
      3) басшы қорытындыға немесе қорытынды беруден бас тарту туралы дәлелді жауапқа қол қояды, орындау мерзімі – 0,5 (4 сағат) жұмыс күні.</w:t>
      </w:r>
    </w:p>
    <w:p>
      <w:pPr>
        <w:spacing w:after="0"/>
        <w:ind w:left="0"/>
        <w:jc w:val="both"/>
      </w:pPr>
      <w:r>
        <w:rPr>
          <w:rFonts w:ascii="Times New Roman"/>
          <w:b w:val="false"/>
          <w:i w:val="false"/>
          <w:color w:val="000000"/>
          <w:sz w:val="28"/>
        </w:rPr>
        <w:t>
      Көрсетілетін қызметті алушы барлық қажетті құжаттарды берген кезде:</w:t>
      </w:r>
    </w:p>
    <w:p>
      <w:pPr>
        <w:spacing w:after="0"/>
        <w:ind w:left="0"/>
        <w:jc w:val="both"/>
      </w:pPr>
      <w:r>
        <w:rPr>
          <w:rFonts w:ascii="Times New Roman"/>
          <w:b w:val="false"/>
          <w:i w:val="false"/>
          <w:color w:val="000000"/>
          <w:sz w:val="28"/>
        </w:rPr>
        <w:t>
      Электрондық сұранымды жіберу көрсетілетін қызметті алушының "жеке кабинетінен" жүзеге асырылады. Сұрау салу автоматты түрде қызметті алушыға жіберіледі. Портал арқылы – көрсетілетін қызметті алушының "жеке кабинетінде" мемлекеттік көрсетілетін қызметтің нәтижесін алатын күнін көрсете отырып, мемлекеттік қызметті көрсетуге арналған сұранымның қабылдау мәртебесі көрсетіледі.</w:t>
      </w:r>
    </w:p>
    <w:p>
      <w:pPr>
        <w:spacing w:after="0"/>
        <w:ind w:left="0"/>
        <w:jc w:val="both"/>
      </w:pPr>
      <w:r>
        <w:rPr>
          <w:rFonts w:ascii="Times New Roman"/>
          <w:b w:val="false"/>
          <w:i w:val="false"/>
          <w:color w:val="000000"/>
          <w:sz w:val="28"/>
        </w:rPr>
        <w:t>
      Көрсетілетін қызметті алушының жеке басын куәландыратын (жеке тұлға үшін), заңды тұлғаны мемлекеттік тіркеу туралы, көрсетілетін қызметті алушыны жеке кәсіпкер ретінде тіркеу туралы құжаттардың мәліметтерін көрсетілетін қызметті беруші портал арқылы тиісті мемлекеттік ақпараттық жүйелерден мемлекеттік органдардың уәкілетті тұлғаларының ЭЦҚ-мен куәландырылған электрондық деректер нысанында алады.</w:t>
      </w:r>
    </w:p>
    <w:bookmarkStart w:name="z38" w:id="32"/>
    <w:p>
      <w:pPr>
        <w:spacing w:after="0"/>
        <w:ind w:left="0"/>
        <w:jc w:val="both"/>
      </w:pPr>
      <w:r>
        <w:rPr>
          <w:rFonts w:ascii="Times New Roman"/>
          <w:b w:val="false"/>
          <w:i w:val="false"/>
          <w:color w:val="000000"/>
          <w:sz w:val="28"/>
        </w:rPr>
        <w:t>
      6. Мынадай рәсімді (іс-қимылды) орындауды бастауға негіз болатын мемлекеттік қызмет көрсету рәсімінің (іс-қимылдың) нәтижесі:</w:t>
      </w:r>
    </w:p>
    <w:bookmarkEnd w:id="32"/>
    <w:p>
      <w:pPr>
        <w:spacing w:after="0"/>
        <w:ind w:left="0"/>
        <w:jc w:val="both"/>
      </w:pPr>
      <w:r>
        <w:rPr>
          <w:rFonts w:ascii="Times New Roman"/>
          <w:b w:val="false"/>
          <w:i w:val="false"/>
          <w:color w:val="000000"/>
          <w:sz w:val="28"/>
        </w:rPr>
        <w:t>
      1) кіріс нөмірі бар электрондық сұрау салу;</w:t>
      </w:r>
    </w:p>
    <w:p>
      <w:pPr>
        <w:spacing w:after="0"/>
        <w:ind w:left="0"/>
        <w:jc w:val="both"/>
      </w:pPr>
      <w:r>
        <w:rPr>
          <w:rFonts w:ascii="Times New Roman"/>
          <w:b w:val="false"/>
          <w:i w:val="false"/>
          <w:color w:val="000000"/>
          <w:sz w:val="28"/>
        </w:rPr>
        <w:t>
      2) жауапты орындаушыны белгілеу;</w:t>
      </w:r>
    </w:p>
    <w:p>
      <w:pPr>
        <w:spacing w:after="0"/>
        <w:ind w:left="0"/>
        <w:jc w:val="both"/>
      </w:pPr>
      <w:r>
        <w:rPr>
          <w:rFonts w:ascii="Times New Roman"/>
          <w:b w:val="false"/>
          <w:i w:val="false"/>
          <w:color w:val="000000"/>
          <w:sz w:val="28"/>
        </w:rPr>
        <w:t>
      3) ұсынылған құжаттардың толықтығын анықтау. Құжаттар пакеті толық ұсынылмаған жағдайда өтінішті қараудан бас тарту туралы дәлелді жауап жіберу;</w:t>
      </w:r>
    </w:p>
    <w:p>
      <w:pPr>
        <w:spacing w:after="0"/>
        <w:ind w:left="0"/>
        <w:jc w:val="both"/>
      </w:pPr>
      <w:r>
        <w:rPr>
          <w:rFonts w:ascii="Times New Roman"/>
          <w:b w:val="false"/>
          <w:i w:val="false"/>
          <w:color w:val="000000"/>
          <w:sz w:val="28"/>
        </w:rPr>
        <w:t>
      4) қорытынды беру туралы рұқсат құжатының жобасы;</w:t>
      </w:r>
    </w:p>
    <w:p>
      <w:pPr>
        <w:spacing w:after="0"/>
        <w:ind w:left="0"/>
        <w:jc w:val="both"/>
      </w:pPr>
      <w:r>
        <w:rPr>
          <w:rFonts w:ascii="Times New Roman"/>
          <w:b w:val="false"/>
          <w:i w:val="false"/>
          <w:color w:val="000000"/>
          <w:sz w:val="28"/>
        </w:rPr>
        <w:t>
      5) қорытынды беру туралы қол қойылған бұйрық;</w:t>
      </w:r>
    </w:p>
    <w:p>
      <w:pPr>
        <w:spacing w:after="0"/>
        <w:ind w:left="0"/>
        <w:jc w:val="both"/>
      </w:pPr>
      <w:r>
        <w:rPr>
          <w:rFonts w:ascii="Times New Roman"/>
          <w:b w:val="false"/>
          <w:i w:val="false"/>
          <w:color w:val="000000"/>
          <w:sz w:val="28"/>
        </w:rPr>
        <w:t>
      6) электрондық нысанындағы қорытынды жобасы;</w:t>
      </w:r>
    </w:p>
    <w:p>
      <w:pPr>
        <w:spacing w:after="0"/>
        <w:ind w:left="0"/>
        <w:jc w:val="both"/>
      </w:pPr>
      <w:r>
        <w:rPr>
          <w:rFonts w:ascii="Times New Roman"/>
          <w:b w:val="false"/>
          <w:i w:val="false"/>
          <w:color w:val="000000"/>
          <w:sz w:val="28"/>
        </w:rPr>
        <w:t>
      7) көрсетілетін қызметті берушінің уәкілетті тұлғасының ЭЦҚ қойылған электронды құжаты (қорытынды).</w:t>
      </w:r>
    </w:p>
    <w:bookmarkStart w:name="z39" w:id="33"/>
    <w:p>
      <w:pPr>
        <w:spacing w:after="0"/>
        <w:ind w:left="0"/>
        <w:jc w:val="left"/>
      </w:pPr>
      <w:r>
        <w:rPr>
          <w:rFonts w:ascii="Times New Roman"/>
          <w:b/>
          <w:i w:val="false"/>
          <w:color w:val="000000"/>
        </w:rPr>
        <w:t xml:space="preserve"> 3-тарау. Көрсетілетін қызметті берушінің мемлекеттік қызмет көрсету процесінде құрылымдық бөлімшелерінің (қызметкерлерінің) өзара іс-қимылы тәртібінің сипаттамасы</w:t>
      </w:r>
    </w:p>
    <w:bookmarkEnd w:id="33"/>
    <w:bookmarkStart w:name="z40" w:id="3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4"/>
    <w:p>
      <w:pPr>
        <w:spacing w:after="0"/>
        <w:ind w:left="0"/>
        <w:jc w:val="both"/>
      </w:pPr>
      <w:r>
        <w:rPr>
          <w:rFonts w:ascii="Times New Roman"/>
          <w:b w:val="false"/>
          <w:i w:val="false"/>
          <w:color w:val="000000"/>
          <w:sz w:val="28"/>
        </w:rPr>
        <w:t>
      Мемлекеттік қызмет көрсету процесіне көрсетілетін қызметті берушінің мынадай құрылымдық бөлімшелері қатысады:</w:t>
      </w:r>
    </w:p>
    <w:p>
      <w:pPr>
        <w:spacing w:after="0"/>
        <w:ind w:left="0"/>
        <w:jc w:val="both"/>
      </w:pPr>
      <w:r>
        <w:rPr>
          <w:rFonts w:ascii="Times New Roman"/>
          <w:b w:val="false"/>
          <w:i w:val="false"/>
          <w:color w:val="000000"/>
          <w:sz w:val="28"/>
        </w:rPr>
        <w:t>
      1) көрсетілетін қызметті берушінің кеңсесінің қызметкері;</w:t>
      </w:r>
    </w:p>
    <w:p>
      <w:pPr>
        <w:spacing w:after="0"/>
        <w:ind w:left="0"/>
        <w:jc w:val="both"/>
      </w:pPr>
      <w:r>
        <w:rPr>
          <w:rFonts w:ascii="Times New Roman"/>
          <w:b w:val="false"/>
          <w:i w:val="false"/>
          <w:color w:val="000000"/>
          <w:sz w:val="28"/>
        </w:rPr>
        <w:t>
      2) көрсетілетін қызметті берушінің бастығы;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41" w:id="35"/>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w:t>
      </w:r>
    </w:p>
    <w:bookmarkEnd w:id="35"/>
    <w:p>
      <w:pPr>
        <w:spacing w:after="0"/>
        <w:ind w:left="0"/>
        <w:jc w:val="both"/>
      </w:pPr>
      <w:r>
        <w:rPr>
          <w:rFonts w:ascii="Times New Roman"/>
          <w:b w:val="false"/>
          <w:i w:val="false"/>
          <w:color w:val="000000"/>
          <w:sz w:val="28"/>
        </w:rPr>
        <w:t>
      1) кеңсе қызметкері: сұрауды тіркеу - 0,5 (4 сағат) жұмыс күні.</w:t>
      </w:r>
    </w:p>
    <w:p>
      <w:pPr>
        <w:spacing w:after="0"/>
        <w:ind w:left="0"/>
        <w:jc w:val="both"/>
      </w:pPr>
      <w:r>
        <w:rPr>
          <w:rFonts w:ascii="Times New Roman"/>
          <w:b w:val="false"/>
          <w:i w:val="false"/>
          <w:color w:val="000000"/>
          <w:sz w:val="28"/>
        </w:rPr>
        <w:t>
      2) басшы: жауапты орындаушыны белгілеу - 0,5 (4 сағат) жұмыс күні;</w:t>
      </w:r>
    </w:p>
    <w:p>
      <w:pPr>
        <w:spacing w:after="0"/>
        <w:ind w:left="0"/>
        <w:jc w:val="both"/>
      </w:pPr>
      <w:r>
        <w:rPr>
          <w:rFonts w:ascii="Times New Roman"/>
          <w:b w:val="false"/>
          <w:i w:val="false"/>
          <w:color w:val="000000"/>
          <w:sz w:val="28"/>
        </w:rPr>
        <w:t>
      3) жауапты орындаушы: рұқсат құжатын беруден бас тарту үшін негіздемелердің болуын (жоқтығын) тексеру. Құжаттарды қараудың нәтижелері бойынша рұқсат құжатын беру немесе беруден бас тарту туралы жобаны басшылыққа қол қою үшін дайындау және ұсыну. Рұқсат құжатына қол қою және оны орындауға жіберу, орындау мерзімі - 1 (бір) жұмыс күні;</w:t>
      </w:r>
    </w:p>
    <w:p>
      <w:pPr>
        <w:spacing w:after="0"/>
        <w:ind w:left="0"/>
        <w:jc w:val="both"/>
      </w:pPr>
      <w:r>
        <w:rPr>
          <w:rFonts w:ascii="Times New Roman"/>
          <w:b w:val="false"/>
          <w:i w:val="false"/>
          <w:color w:val="000000"/>
          <w:sz w:val="28"/>
        </w:rPr>
        <w:t>
      4) электрондық құжат нысанындағы рұқсат құжатын немесе рұқсат құжатын беруден бас тарту туралы дәлелдіді жауапты ресімдеу және басшыға қол қою үшін жіберу. Мемлекеттік қызмет көрсету нәтижесіне қол қою, орындау мерзімі - 1 (бір) жұмыс күні.</w:t>
      </w:r>
    </w:p>
    <w:p>
      <w:pPr>
        <w:spacing w:after="0"/>
        <w:ind w:left="0"/>
        <w:jc w:val="both"/>
      </w:pPr>
      <w:r>
        <w:rPr>
          <w:rFonts w:ascii="Times New Roman"/>
          <w:b w:val="false"/>
          <w:i w:val="false"/>
          <w:color w:val="000000"/>
          <w:sz w:val="28"/>
        </w:rPr>
        <w:t xml:space="preserve">
      Порталда электрондық сұрау салуды жіберу көрсетілетін қызметті алушының "жеке кабинетінен" жүзеге асырылады. Сұрау салу автоматты түрде таңдалған қызметке сәйкес мемлекеттік органға – адресатқа жіберіледі. </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кабинетінде" мемлекеттік көрсетілетін қызметтің нәтижесін алатын күні мен уақытын көрсете отырып, мемлекеттік қызметті көрсетуге арналған сұрау салуды қабылдану мәртебесі көрсетіледі.</w:t>
      </w:r>
    </w:p>
    <w:p>
      <w:pPr>
        <w:spacing w:after="0"/>
        <w:ind w:left="0"/>
        <w:jc w:val="both"/>
      </w:pPr>
      <w:r>
        <w:rPr>
          <w:rFonts w:ascii="Times New Roman"/>
          <w:b w:val="false"/>
          <w:i w:val="false"/>
          <w:color w:val="000000"/>
          <w:sz w:val="28"/>
        </w:rPr>
        <w:t xml:space="preserve">
      Орындау мерзімі көрсетілген мемлекеттік қызмет көрсету бизнес-процесінің сызбасы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bookmarkStart w:name="z42" w:id="36"/>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36"/>
    <w:bookmarkStart w:name="z43" w:id="37"/>
    <w:p>
      <w:pPr>
        <w:spacing w:after="0"/>
        <w:ind w:left="0"/>
        <w:jc w:val="both"/>
      </w:pPr>
      <w:r>
        <w:rPr>
          <w:rFonts w:ascii="Times New Roman"/>
          <w:b w:val="false"/>
          <w:i w:val="false"/>
          <w:color w:val="000000"/>
          <w:sz w:val="28"/>
        </w:rPr>
        <w:t>
      9. Жүгіну тәртібін және Портал арқылы мемлекеттік қызмет көрсету кезінде көрсетілетін қызметті беруші мен көрсетілетін қызметті алушы рәсімдерінің (іс-қимылдарының) бірізділігін сипаттау.</w:t>
      </w:r>
    </w:p>
    <w:bookmarkEnd w:id="37"/>
    <w:p>
      <w:pPr>
        <w:spacing w:after="0"/>
        <w:ind w:left="0"/>
        <w:jc w:val="both"/>
      </w:pPr>
      <w:r>
        <w:rPr>
          <w:rFonts w:ascii="Times New Roman"/>
          <w:b w:val="false"/>
          <w:i w:val="false"/>
          <w:color w:val="000000"/>
          <w:sz w:val="28"/>
        </w:rPr>
        <w:t>
      Көрсетілетін қызмет алушының қадамдық іс-қимылдары:</w:t>
      </w:r>
    </w:p>
    <w:p>
      <w:pPr>
        <w:spacing w:after="0"/>
        <w:ind w:left="0"/>
        <w:jc w:val="both"/>
      </w:pPr>
      <w:r>
        <w:rPr>
          <w:rFonts w:ascii="Times New Roman"/>
          <w:b w:val="false"/>
          <w:i w:val="false"/>
          <w:color w:val="000000"/>
          <w:sz w:val="28"/>
        </w:rPr>
        <w:t>
      1) 1-процесс: компьютердің интернет-браузерінде ЭЦҚ тіркеу куәлігін тіркеу, электрондық мемлекеттік қызметті алу үшін порталға парольді енгізу (іске қосу процесі). 1-шарт Порталда деректердің түпнұсқалығын логин (БСН/ЖСН) және пароль арқылы тексеру;</w:t>
      </w:r>
    </w:p>
    <w:p>
      <w:pPr>
        <w:spacing w:after="0"/>
        <w:ind w:left="0"/>
        <w:jc w:val="both"/>
      </w:pPr>
      <w:r>
        <w:rPr>
          <w:rFonts w:ascii="Times New Roman"/>
          <w:b w:val="false"/>
          <w:i w:val="false"/>
          <w:color w:val="000000"/>
          <w:sz w:val="28"/>
        </w:rPr>
        <w:t>
      2) 2-процесс: көрсетілетін қызметті алушының деректерінде бұзушылықтардың болуына байланысты Порталда іске қосудан бас тарту туралы хабарламаны қалыптастыру;</w:t>
      </w:r>
    </w:p>
    <w:p>
      <w:pPr>
        <w:spacing w:after="0"/>
        <w:ind w:left="0"/>
        <w:jc w:val="both"/>
      </w:pPr>
      <w:r>
        <w:rPr>
          <w:rFonts w:ascii="Times New Roman"/>
          <w:b w:val="false"/>
          <w:i w:val="false"/>
          <w:color w:val="000000"/>
          <w:sz w:val="28"/>
        </w:rPr>
        <w:t>
      3) 3-процесс: қызметті көрсету үшін сұрау салу нысанын экранға шығару қызметін таңдау және құрылымы мен үлгілік талаптарды ескере отырып, нысанды толтыру (деректерді енгізу);</w:t>
      </w:r>
    </w:p>
    <w:p>
      <w:pPr>
        <w:spacing w:after="0"/>
        <w:ind w:left="0"/>
        <w:jc w:val="both"/>
      </w:pPr>
      <w:r>
        <w:rPr>
          <w:rFonts w:ascii="Times New Roman"/>
          <w:b w:val="false"/>
          <w:i w:val="false"/>
          <w:color w:val="000000"/>
          <w:sz w:val="28"/>
        </w:rPr>
        <w:t>
      4) 4-процесс: көрсетілетін қызметті алушының деректері туралы ЭҮШ арқылы ЗТ МДҚ немесе ЖТ МДҚ және БСАЖ-ға сұрау салуды жіберу. 2-шарт көрсетілетін қызметті алушының деректерінің ЗТ МДҚ немесе ЖТ МДҚ және БСАЖ-да болуын тексеру;</w:t>
      </w:r>
    </w:p>
    <w:p>
      <w:pPr>
        <w:spacing w:after="0"/>
        <w:ind w:left="0"/>
        <w:jc w:val="both"/>
      </w:pPr>
      <w:r>
        <w:rPr>
          <w:rFonts w:ascii="Times New Roman"/>
          <w:b w:val="false"/>
          <w:i w:val="false"/>
          <w:color w:val="000000"/>
          <w:sz w:val="28"/>
        </w:rPr>
        <w:t>
      5) 5-процесс: ЗТ МДҚ немесе ЖТ МДҚ және БСАЖ-да көрсетілетін қызметті алушы деректерінің жоқтығына байланысты деректерді алудың мүмкін еместігі туралы хабарлама қалыптастыру;</w:t>
      </w:r>
    </w:p>
    <w:p>
      <w:pPr>
        <w:spacing w:after="0"/>
        <w:ind w:left="0"/>
        <w:jc w:val="both"/>
      </w:pPr>
      <w:r>
        <w:rPr>
          <w:rFonts w:ascii="Times New Roman"/>
          <w:b w:val="false"/>
          <w:i w:val="false"/>
          <w:color w:val="000000"/>
          <w:sz w:val="28"/>
        </w:rPr>
        <w:t>
      6) 6-процесс: көрсетілетін қызметті алушының сұрау салуды куәландыру (қол қою) үшін ЭЦҚ тіркеу куәлігін таңдау. 3-шарт Порталда ЭЦҚ тіркеу куәлігінің қолданылу мерзімін және тізімде кері қайтарылған (жойылған) тіркеу куәліктері тізілімінде жоқтығын, сондай-ақ сұрауда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7) 7-процесс: көрсетілетін қызметті алушының ЭЦҚ түпнұсқалығының расталмауына байланысты сұрау салынған электрондық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8) 8-процесс: электрондық мемлекеттік қызметті көрсетуге арналған сұрау салудың толтырылған нысанын (енгізілген деректерді) қызмет алушының ЭЦҚ арқылы куәландыру (қол қою);</w:t>
      </w:r>
    </w:p>
    <w:p>
      <w:pPr>
        <w:spacing w:after="0"/>
        <w:ind w:left="0"/>
        <w:jc w:val="both"/>
      </w:pPr>
      <w:r>
        <w:rPr>
          <w:rFonts w:ascii="Times New Roman"/>
          <w:b w:val="false"/>
          <w:i w:val="false"/>
          <w:color w:val="000000"/>
          <w:sz w:val="28"/>
        </w:rPr>
        <w:t>
      9) 9-процесс: электрондық құжатты (көрсетілетін қызметті алушының сұрауын) тіркеу және Порталда сұрауды өңдеу. 4-шарт мемлекеттік қызметті берушінің мемлекеттік қызметті алушының мемлекеттік қызметті алу негіздеріне сәйкестігін тексеру;</w:t>
      </w:r>
    </w:p>
    <w:p>
      <w:pPr>
        <w:spacing w:after="0"/>
        <w:ind w:left="0"/>
        <w:jc w:val="both"/>
      </w:pPr>
      <w:r>
        <w:rPr>
          <w:rFonts w:ascii="Times New Roman"/>
          <w:b w:val="false"/>
          <w:i w:val="false"/>
          <w:color w:val="000000"/>
          <w:sz w:val="28"/>
        </w:rPr>
        <w:t>
      10) 10-процесс: көрсетілетін қызметті берушінің Порталда көрсетілетін қызметті алушының деректерінде бұзушылықтардың бар болуына байланысты сұрау салынған электрондық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11) 11-процесс: көрсетілетін қызметті алушының Порталда қалыптасқан электрондық мемлекеттік қызмет көрсету нәтижесін алуы.</w:t>
      </w:r>
    </w:p>
    <w:p>
      <w:pPr>
        <w:spacing w:after="0"/>
        <w:ind w:left="0"/>
        <w:jc w:val="both"/>
      </w:pPr>
      <w:r>
        <w:rPr>
          <w:rFonts w:ascii="Times New Roman"/>
          <w:b w:val="false"/>
          <w:i w:val="false"/>
          <w:color w:val="000000"/>
          <w:sz w:val="28"/>
        </w:rPr>
        <w:t>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1-процесс: жауапты орындаушының электрондық мемлекеттік қызметті көрсету үшін Порталға логин мен пароль енгізуі; 1-шарт Порталда жауапты орындаушы туралы деректердің түпнұсқалығын логин және пароль арқылы тексеру;</w:t>
      </w:r>
    </w:p>
    <w:p>
      <w:pPr>
        <w:spacing w:after="0"/>
        <w:ind w:left="0"/>
        <w:jc w:val="both"/>
      </w:pPr>
      <w:r>
        <w:rPr>
          <w:rFonts w:ascii="Times New Roman"/>
          <w:b w:val="false"/>
          <w:i w:val="false"/>
          <w:color w:val="000000"/>
          <w:sz w:val="28"/>
        </w:rPr>
        <w:t>
      2) 2-процесс: көрсетілетін қызметті беруші қызметкерінің деректерінде бұзушылықтардың бар болуына байланысты Порталда іске қосудан бас тарту туралы хабарламаны қалыптастыру;</w:t>
      </w:r>
    </w:p>
    <w:p>
      <w:pPr>
        <w:spacing w:after="0"/>
        <w:ind w:left="0"/>
        <w:jc w:val="both"/>
      </w:pPr>
      <w:r>
        <w:rPr>
          <w:rFonts w:ascii="Times New Roman"/>
          <w:b w:val="false"/>
          <w:i w:val="false"/>
          <w:color w:val="000000"/>
          <w:sz w:val="28"/>
        </w:rPr>
        <w:t>
      3) 3-процесс: жауапты орындаушының Регламентте көрсетілген электрондық мемлекеттік көрсетілетін қызметті таңдауы, электрондық құжатты қарауға, электрондық мемлекеттік қызмет көрсетуге арналған сұрау салу нысанын экранға шығаруы және көрсетілетін қызметті алушының деректерін енгізу;</w:t>
      </w:r>
    </w:p>
    <w:p>
      <w:pPr>
        <w:spacing w:after="0"/>
        <w:ind w:left="0"/>
        <w:jc w:val="both"/>
      </w:pPr>
      <w:r>
        <w:rPr>
          <w:rFonts w:ascii="Times New Roman"/>
          <w:b w:val="false"/>
          <w:i w:val="false"/>
          <w:color w:val="000000"/>
          <w:sz w:val="28"/>
        </w:rPr>
        <w:t>
      4) 4-процесс: көрсетілетін қызметті алушының деректері туралы сұрауды ЭҮШ арқылы ЗТ МДҚ немесе ЖТ МДҚ және БСАЖ-ке жіберу. 2-шарт ЗТ МДҚ немесе ЖТ МДҚ және БСАЖ-да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5) 5-процесс: ЗТ МДҚ немесе ЖТ МДҚ немесе БСАЖ-да көрсетілетін қызметті алушы деректерінің болмауына байланысты деректерді алудың мүмкін еместігі туралы хабарлама қалыптастыру;</w:t>
      </w:r>
    </w:p>
    <w:p>
      <w:pPr>
        <w:spacing w:after="0"/>
        <w:ind w:left="0"/>
        <w:jc w:val="both"/>
      </w:pPr>
      <w:r>
        <w:rPr>
          <w:rFonts w:ascii="Times New Roman"/>
          <w:b w:val="false"/>
          <w:i w:val="false"/>
          <w:color w:val="000000"/>
          <w:sz w:val="28"/>
        </w:rPr>
        <w:t>
      6) 6-процесс: сұрау салуды тіркеу және қызметті Порталда өңдеу. 3-шарт көрсетілетін қызметті берушінің әкелуді/әкетуді келісуге арналған негіздерге көрсетілетін қызметті алушының сәйкестігін тексеру;</w:t>
      </w:r>
    </w:p>
    <w:p>
      <w:pPr>
        <w:spacing w:after="0"/>
        <w:ind w:left="0"/>
        <w:jc w:val="both"/>
      </w:pPr>
      <w:r>
        <w:rPr>
          <w:rFonts w:ascii="Times New Roman"/>
          <w:b w:val="false"/>
          <w:i w:val="false"/>
          <w:color w:val="000000"/>
          <w:sz w:val="28"/>
        </w:rPr>
        <w:t>
      7) 7-процесс: Порталда көрсетілетін қызметті алушының деректерінде бұзушылықтардың болуына байланысты сұрау салынған электрондық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8) 8-процесс: көрсетілетін қызметті алушының Порталда қалыптасқан электрондық мемлекеттік көрсетілетін қызметтің рұқсат құжатын алуы.</w:t>
      </w:r>
    </w:p>
    <w:p>
      <w:pPr>
        <w:spacing w:after="0"/>
        <w:ind w:left="0"/>
        <w:jc w:val="both"/>
      </w:pPr>
      <w:r>
        <w:rPr>
          <w:rFonts w:ascii="Times New Roman"/>
          <w:b w:val="false"/>
          <w:i w:val="false"/>
          <w:color w:val="000000"/>
          <w:sz w:val="28"/>
        </w:rPr>
        <w:t xml:space="preserve">
      Көрсетілетін қызметті алушының қадамдық іс-қимылдары және көрсетілетін қызметті берушінің шешімдері осы Регламентке </w:t>
      </w:r>
      <w:r>
        <w:rPr>
          <w:rFonts w:ascii="Times New Roman"/>
          <w:b w:val="false"/>
          <w:i w:val="false"/>
          <w:color w:val="000000"/>
          <w:sz w:val="28"/>
        </w:rPr>
        <w:t>2 – қосымшада</w:t>
      </w:r>
      <w:r>
        <w:rPr>
          <w:rFonts w:ascii="Times New Roman"/>
          <w:b w:val="false"/>
          <w:i w:val="false"/>
          <w:color w:val="000000"/>
          <w:sz w:val="28"/>
        </w:rPr>
        <w:t xml:space="preserve"> келтірілген.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w:t>
            </w:r>
            <w:r>
              <w:br/>
            </w:r>
            <w:r>
              <w:rPr>
                <w:rFonts w:ascii="Times New Roman"/>
                <w:b w:val="false"/>
                <w:i w:val="false"/>
                <w:color w:val="000000"/>
                <w:sz w:val="20"/>
              </w:rPr>
              <w:t>тіркелген және тіркелмеген</w:t>
            </w:r>
            <w:r>
              <w:br/>
            </w:r>
            <w:r>
              <w:rPr>
                <w:rFonts w:ascii="Times New Roman"/>
                <w:b w:val="false"/>
                <w:i w:val="false"/>
                <w:color w:val="000000"/>
                <w:sz w:val="20"/>
              </w:rPr>
              <w:t>дәрілік заттар мен медициналық</w:t>
            </w:r>
            <w:r>
              <w:br/>
            </w:r>
            <w:r>
              <w:rPr>
                <w:rFonts w:ascii="Times New Roman"/>
                <w:b w:val="false"/>
                <w:i w:val="false"/>
                <w:color w:val="000000"/>
                <w:sz w:val="20"/>
              </w:rPr>
              <w:t>бұйымдарды әкелуге (әкетуге)</w:t>
            </w:r>
            <w:r>
              <w:br/>
            </w:r>
            <w:r>
              <w:rPr>
                <w:rFonts w:ascii="Times New Roman"/>
                <w:b w:val="false"/>
                <w:i w:val="false"/>
                <w:color w:val="000000"/>
                <w:sz w:val="20"/>
              </w:rPr>
              <w:t xml:space="preserve">келісім және (немесе) </w:t>
            </w:r>
            <w:r>
              <w:br/>
            </w:r>
            <w:r>
              <w:rPr>
                <w:rFonts w:ascii="Times New Roman"/>
                <w:b w:val="false"/>
                <w:i w:val="false"/>
                <w:color w:val="000000"/>
                <w:sz w:val="20"/>
              </w:rPr>
              <w:t xml:space="preserve">қорытынды (рұқсат беру </w:t>
            </w:r>
            <w:r>
              <w:br/>
            </w:r>
            <w:r>
              <w:rPr>
                <w:rFonts w:ascii="Times New Roman"/>
                <w:b w:val="false"/>
                <w:i w:val="false"/>
                <w:color w:val="000000"/>
                <w:sz w:val="20"/>
              </w:rPr>
              <w:t xml:space="preserve">құжатын)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45" w:id="38"/>
    <w:p>
      <w:pPr>
        <w:spacing w:after="0"/>
        <w:ind w:left="0"/>
        <w:jc w:val="left"/>
      </w:pPr>
      <w:r>
        <w:rPr>
          <w:rFonts w:ascii="Times New Roman"/>
          <w:b/>
          <w:i w:val="false"/>
          <w:color w:val="000000"/>
        </w:rPr>
        <w:t xml:space="preserve"> "Қазақстан Республикасында тіркелген және тіркелмеген дәрілік заттар мен медициналық бұйымдарды әкелуге (әкетуге) келісім және (немесе) қорытынды (рұқсат беру құжатын) беру" мемлекеттік қызмет көрсету бизнес-процесінің сызбасы</w:t>
      </w:r>
    </w:p>
    <w:bookmarkEnd w:id="38"/>
    <w:p>
      <w:pPr>
        <w:spacing w:after="0"/>
        <w:ind w:left="0"/>
        <w:jc w:val="left"/>
      </w:pPr>
      <w:r>
        <w:br/>
      </w:r>
    </w:p>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w:t>
            </w:r>
            <w:r>
              <w:br/>
            </w:r>
            <w:r>
              <w:rPr>
                <w:rFonts w:ascii="Times New Roman"/>
                <w:b w:val="false"/>
                <w:i w:val="false"/>
                <w:color w:val="000000"/>
                <w:sz w:val="20"/>
              </w:rPr>
              <w:t>тіркелген және тіркелмеген</w:t>
            </w:r>
            <w:r>
              <w:br/>
            </w:r>
            <w:r>
              <w:rPr>
                <w:rFonts w:ascii="Times New Roman"/>
                <w:b w:val="false"/>
                <w:i w:val="false"/>
                <w:color w:val="000000"/>
                <w:sz w:val="20"/>
              </w:rPr>
              <w:t>дәрілік заттар мен медициналық</w:t>
            </w:r>
            <w:r>
              <w:br/>
            </w:r>
            <w:r>
              <w:rPr>
                <w:rFonts w:ascii="Times New Roman"/>
                <w:b w:val="false"/>
                <w:i w:val="false"/>
                <w:color w:val="000000"/>
                <w:sz w:val="20"/>
              </w:rPr>
              <w:t>бұйымдарды әкелуге (әкетуге)</w:t>
            </w:r>
            <w:r>
              <w:br/>
            </w:r>
            <w:r>
              <w:rPr>
                <w:rFonts w:ascii="Times New Roman"/>
                <w:b w:val="false"/>
                <w:i w:val="false"/>
                <w:color w:val="000000"/>
                <w:sz w:val="20"/>
              </w:rPr>
              <w:t xml:space="preserve">келісім және (немесе) </w:t>
            </w:r>
            <w:r>
              <w:br/>
            </w:r>
            <w:r>
              <w:rPr>
                <w:rFonts w:ascii="Times New Roman"/>
                <w:b w:val="false"/>
                <w:i w:val="false"/>
                <w:color w:val="000000"/>
                <w:sz w:val="20"/>
              </w:rPr>
              <w:t>қорытынды</w:t>
            </w:r>
            <w:r>
              <w:br/>
            </w:r>
            <w:r>
              <w:rPr>
                <w:rFonts w:ascii="Times New Roman"/>
                <w:b w:val="false"/>
                <w:i w:val="false"/>
                <w:color w:val="000000"/>
                <w:sz w:val="20"/>
              </w:rPr>
              <w:t>(рұқсат беру құжатын)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7" w:id="39"/>
    <w:p>
      <w:pPr>
        <w:spacing w:after="0"/>
        <w:ind w:left="0"/>
        <w:jc w:val="left"/>
      </w:pPr>
      <w:r>
        <w:rPr>
          <w:rFonts w:ascii="Times New Roman"/>
          <w:b/>
          <w:i w:val="false"/>
          <w:color w:val="000000"/>
        </w:rPr>
        <w:t xml:space="preserve"> Көрсетілетін қызмет алушының қадамдық іс-қимылы</w:t>
      </w:r>
    </w:p>
    <w:bookmarkEnd w:id="39"/>
    <w:p>
      <w:pPr>
        <w:spacing w:after="0"/>
        <w:ind w:left="0"/>
        <w:jc w:val="left"/>
      </w:pP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0"/>
    <w:p>
      <w:pPr>
        <w:spacing w:after="0"/>
        <w:ind w:left="0"/>
        <w:jc w:val="left"/>
      </w:pPr>
      <w:r>
        <w:rPr>
          <w:rFonts w:ascii="Times New Roman"/>
          <w:b/>
          <w:i w:val="false"/>
          <w:color w:val="000000"/>
        </w:rPr>
        <w:t xml:space="preserve"> Көрсетілетін қызметті берушінің қадамдық іс-қимылдары және шешімдері</w:t>
      </w:r>
    </w:p>
    <w:bookmarkEnd w:id="40"/>
    <w:p>
      <w:pPr>
        <w:spacing w:after="0"/>
        <w:ind w:left="0"/>
        <w:jc w:val="left"/>
      </w:pPr>
      <w:r>
        <w:br/>
      </w:r>
    </w:p>
    <w:p>
      <w:pPr>
        <w:spacing w:after="0"/>
        <w:ind w:left="0"/>
        <w:jc w:val="both"/>
      </w:pPr>
      <w:r>
        <w:drawing>
          <wp:inline distT="0" distB="0" distL="0" distR="0">
            <wp:extent cx="74549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549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041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20 мамырдағы</w:t>
            </w:r>
            <w:r>
              <w:br/>
            </w:r>
            <w:r>
              <w:rPr>
                <w:rFonts w:ascii="Times New Roman"/>
                <w:b w:val="false"/>
                <w:i w:val="false"/>
                <w:color w:val="000000"/>
                <w:sz w:val="20"/>
              </w:rPr>
              <w:t>№ ҚР ДСМ-83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 xml:space="preserve">2015 жылғы 29 мамырдағы </w:t>
            </w:r>
            <w:r>
              <w:br/>
            </w:r>
            <w:r>
              <w:rPr>
                <w:rFonts w:ascii="Times New Roman"/>
                <w:b w:val="false"/>
                <w:i w:val="false"/>
                <w:color w:val="000000"/>
                <w:sz w:val="20"/>
              </w:rPr>
              <w:t>№ 416 бұйрығына</w:t>
            </w:r>
            <w:r>
              <w:br/>
            </w:r>
            <w:r>
              <w:rPr>
                <w:rFonts w:ascii="Times New Roman"/>
                <w:b w:val="false"/>
                <w:i w:val="false"/>
                <w:color w:val="000000"/>
                <w:sz w:val="20"/>
              </w:rPr>
              <w:t>2-қосымша</w:t>
            </w:r>
          </w:p>
        </w:tc>
      </w:tr>
    </w:tbl>
    <w:bookmarkStart w:name="z51" w:id="41"/>
    <w:p>
      <w:pPr>
        <w:spacing w:after="0"/>
        <w:ind w:left="0"/>
        <w:jc w:val="left"/>
      </w:pPr>
      <w:r>
        <w:rPr>
          <w:rFonts w:ascii="Times New Roman"/>
          <w:b/>
          <w:i w:val="false"/>
          <w:color w:val="000000"/>
        </w:rPr>
        <w:t xml:space="preserve"> "Дәрілік заттар мен медициналық бұйымдардың қауіпсіздігі, сапасы мен тиімділігі туралы қорытынды беру" мемлекеттік көрсетілетін қызмет регламенті</w:t>
      </w:r>
    </w:p>
    <w:bookmarkEnd w:id="41"/>
    <w:bookmarkStart w:name="z52" w:id="42"/>
    <w:p>
      <w:pPr>
        <w:spacing w:after="0"/>
        <w:ind w:left="0"/>
        <w:jc w:val="left"/>
      </w:pPr>
      <w:r>
        <w:rPr>
          <w:rFonts w:ascii="Times New Roman"/>
          <w:b/>
          <w:i w:val="false"/>
          <w:color w:val="000000"/>
        </w:rPr>
        <w:t xml:space="preserve"> 1-тарау. Жалпы ережелер</w:t>
      </w:r>
    </w:p>
    <w:bookmarkEnd w:id="42"/>
    <w:bookmarkStart w:name="z53" w:id="43"/>
    <w:p>
      <w:pPr>
        <w:spacing w:after="0"/>
        <w:ind w:left="0"/>
        <w:jc w:val="both"/>
      </w:pPr>
      <w:r>
        <w:rPr>
          <w:rFonts w:ascii="Times New Roman"/>
          <w:b w:val="false"/>
          <w:i w:val="false"/>
          <w:color w:val="000000"/>
          <w:sz w:val="28"/>
        </w:rPr>
        <w:t>
      1. "Дәрілік заттар мен медициналық бұйымдардың қауіпсіздігі, сапасы мен тиімділігі туралы қорытынды беру" мемлекеттік көрсетілетін қызметін (бұдан әрі – мемлекеттік көрсетілетін қызмет) Қазақстан Республикасы Денсаулық сақтау министрлігінің "Дәрілік заттарды, медициналық бұйымдарды сараптау ұлттық орталығы" шаруашылық жүргізу құқығындағы республикалық мемлекеттік кәсіпорны (бұдан әрі – көрсетілетін қызметті беруші), оның ішінде "электрондық үкімет" веб-порталы: www.egov.kz немесе "Е-лицензиялау" веб-порталы: www.elіcense.kz арқылы көрсетеді.</w:t>
      </w:r>
    </w:p>
    <w:bookmarkEnd w:id="43"/>
    <w:p>
      <w:pPr>
        <w:spacing w:after="0"/>
        <w:ind w:left="0"/>
        <w:jc w:val="both"/>
      </w:pPr>
      <w:r>
        <w:rPr>
          <w:rFonts w:ascii="Times New Roman"/>
          <w:b w:val="false"/>
          <w:i w:val="false"/>
          <w:color w:val="000000"/>
          <w:sz w:val="28"/>
        </w:rPr>
        <w:t>
      Мемлекеттік көрсетілетін қызмет Қазақстан Республикасы Денсаулық сақтау және әлеуметтік даму министрінің 2015 жылғы 28 сәуірдегі № 293 бұйрығымен бекітілген "Фармацевтикалық қызмет саласындағы мемлекеттік көрсетілетін қызметтер стандарттарын бекіту туралы" мемлекеттік көрсетілетін қызмет стандартының негізінде көрсетіледі (бұдан әрі – Стандарт) (Нормативтік құқықтық актілердің мемлекеттік тіркеу тізілімінде №11338 болып тіркелген).</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www.elіcense.kz "электрондық үкімет" веб-порталы (бұдан әрі – портал) арқылы жүзеге асырылады.</w:t>
      </w:r>
    </w:p>
    <w:bookmarkStart w:name="z54" w:id="44"/>
    <w:p>
      <w:pPr>
        <w:spacing w:after="0"/>
        <w:ind w:left="0"/>
        <w:jc w:val="both"/>
      </w:pPr>
      <w:r>
        <w:rPr>
          <w:rFonts w:ascii="Times New Roman"/>
          <w:b w:val="false"/>
          <w:i w:val="false"/>
          <w:color w:val="000000"/>
          <w:sz w:val="28"/>
        </w:rPr>
        <w:t>
      2. Мемлекеттік қызмет көрсету нысаны - электрондық / қағаз.</w:t>
      </w:r>
    </w:p>
    <w:bookmarkEnd w:id="44"/>
    <w:p>
      <w:pPr>
        <w:spacing w:after="0"/>
        <w:ind w:left="0"/>
        <w:jc w:val="both"/>
      </w:pPr>
      <w:r>
        <w:rPr>
          <w:rFonts w:ascii="Times New Roman"/>
          <w:b w:val="false"/>
          <w:i w:val="false"/>
          <w:color w:val="000000"/>
          <w:sz w:val="28"/>
        </w:rPr>
        <w:t>
      Егер көрсетілетін қызметті алушы құжаттар мен материалдарды (дәрілік заттар және медициналық бұйымдар үлгілерін қоспағанда) көрсетілетін қызметті берушінің ақпараттық жүйесі (бұдан әрі – ақпараттық жүйе) арқылы ұсынған жағдайда, өзара іс-қимыл нысаны – электрондық (ішінара автоматтандырылған).</w:t>
      </w:r>
    </w:p>
    <w:p>
      <w:pPr>
        <w:spacing w:after="0"/>
        <w:ind w:left="0"/>
        <w:jc w:val="both"/>
      </w:pPr>
      <w:r>
        <w:rPr>
          <w:rFonts w:ascii="Times New Roman"/>
          <w:b w:val="false"/>
          <w:i w:val="false"/>
          <w:color w:val="000000"/>
          <w:sz w:val="28"/>
        </w:rPr>
        <w:t>
      Көрсетілетін қызметті алушының көрсетілетін қызметті берушінің www.darі.kz ресми сайтында "жеке кабинет" арқылы қашықтықтан қол жеткізу режимінде мемлекеттік қызмет көрсету тәртібі және мәртебесі туралы ақпарат алу мүмкіндігі бар.</w:t>
      </w:r>
    </w:p>
    <w:bookmarkStart w:name="z55" w:id="45"/>
    <w:p>
      <w:pPr>
        <w:spacing w:after="0"/>
        <w:ind w:left="0"/>
        <w:jc w:val="both"/>
      </w:pPr>
      <w:r>
        <w:rPr>
          <w:rFonts w:ascii="Times New Roman"/>
          <w:b w:val="false"/>
          <w:i w:val="false"/>
          <w:color w:val="000000"/>
          <w:sz w:val="28"/>
        </w:rPr>
        <w:t>
      3. Мемлекеттік қызмет көрсету нәтижесі мемлекеттік тіркеу, қайта тіркеу, тіркеу дерекнамасына өзгерістер енгізу мүмкіндігі немесе мүмкін еместігі туралы ұсыныммен дәрілік заттардың, медициналық бұйымдардың қауіпсіздігі, тиімділігі және сапасы туралы қорытынды (бұдан әрі – қорытынды) немесе Стандарттың 10-тармағында көзделген негіздемелер бойынша мемлекеттік қызметті көрсетуден бас тарту туралы дәлелді жауап болып табылады.</w:t>
      </w:r>
    </w:p>
    <w:bookmarkEnd w:id="45"/>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Start w:name="z56" w:id="46"/>
    <w:p>
      <w:pPr>
        <w:spacing w:after="0"/>
        <w:ind w:left="0"/>
        <w:jc w:val="left"/>
      </w:pPr>
      <w:r>
        <w:rPr>
          <w:rFonts w:ascii="Times New Roman"/>
          <w:b/>
          <w:i w:val="false"/>
          <w:color w:val="000000"/>
        </w:rPr>
        <w:t xml:space="preserve"> 2-тарау. Мемлекеттік қызмет көрсету процесінде қызметті берушінің құрылымдық бөлімшелерінің (қызметкерлерінің) іс-қимыл тәртібінің сипаттамасы</w:t>
      </w:r>
    </w:p>
    <w:bookmarkEnd w:id="46"/>
    <w:bookmarkStart w:name="z57" w:id="47"/>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көрсетілетін қызметті алушының Стандарттың 9-тармағында көзделген өтінішті, құжаттар мен материалдарды беру және көрсетілетін қызмет берушінің қабылдауы негіздеме болып табылады.</w:t>
      </w:r>
    </w:p>
    <w:bookmarkEnd w:id="47"/>
    <w:p>
      <w:pPr>
        <w:spacing w:after="0"/>
        <w:ind w:left="0"/>
        <w:jc w:val="both"/>
      </w:pPr>
      <w:r>
        <w:rPr>
          <w:rFonts w:ascii="Times New Roman"/>
          <w:b w:val="false"/>
          <w:i w:val="false"/>
          <w:color w:val="000000"/>
          <w:sz w:val="28"/>
        </w:rPr>
        <w:t>
      Өтініштің қағаз жеткізгішінде қабылдануды растау оның көшірмесіне құжаттар пакетін және материалдарды қабылдау күні мен уақыты көрсетілген Өтініш берушілерге қызмет көрсету орталығында (бұдан әрі – ӨҚО) тіркелгені туралы қойылған белгі болып табылады.</w:t>
      </w:r>
    </w:p>
    <w:bookmarkStart w:name="z58" w:id="4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48"/>
    <w:p>
      <w:pPr>
        <w:spacing w:after="0"/>
        <w:ind w:left="0"/>
        <w:jc w:val="both"/>
      </w:pPr>
      <w:r>
        <w:rPr>
          <w:rFonts w:ascii="Times New Roman"/>
          <w:b w:val="false"/>
          <w:i w:val="false"/>
          <w:color w:val="000000"/>
          <w:sz w:val="28"/>
        </w:rPr>
        <w:t>
      1) қабылдау-беру актісі бойынша көрсетілетін қызметті алушы (немесе сенімхаты бойынша оның өкілі) ұсынған өтінішті, құжаттарды және дәрілік заттар немесе медициналық бұйымдар үлгілерін (бұдан әрі – материалдар) қабылдау, сондай-ақ Стандартта көзделген тізбе бойынша толық құжаттар пакетінің, Сараптама қағидаларына сәйкес тіркеу дерекнамасы материалдарының бар-жоғын тексеру және көрсетілетін қызметті берушінің ақпараттық жүйесіне (бұдан әрі – ақпараттық жүйе) сараптамаға ұсынылған материалдар бойынша ақпарат енгізуді 30 минут ішінде ӨҚО жауапты қызметкері жүзеге асырады;</w:t>
      </w:r>
    </w:p>
    <w:p>
      <w:pPr>
        <w:spacing w:after="0"/>
        <w:ind w:left="0"/>
        <w:jc w:val="both"/>
      </w:pPr>
      <w:r>
        <w:rPr>
          <w:rFonts w:ascii="Times New Roman"/>
          <w:b w:val="false"/>
          <w:i w:val="false"/>
          <w:color w:val="000000"/>
          <w:sz w:val="28"/>
        </w:rPr>
        <w:t>
      Көрсетілетін қызметті алушы толық емес құжаттар пакетін және (немесе) қолдану мерзімі өткен құжаттарын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2) ақпараттық жүйе арқылы түскен материалдарды қарауды, жауапты қызметкерді белгілеуді және орындауға беруді стандарттың 4-тармағында белгіленген мерзімді ескере отырып, күнтізбелік 1 (бір) күннің ішінде сараптама жұмыстарын жүргізуге жауапты көрсетілетін қызмет берушінің құрылымдық бөлімшелерінің басшылары жүзеге асырады;</w:t>
      </w:r>
    </w:p>
    <w:p>
      <w:pPr>
        <w:spacing w:after="0"/>
        <w:ind w:left="0"/>
        <w:jc w:val="both"/>
      </w:pPr>
      <w:r>
        <w:rPr>
          <w:rFonts w:ascii="Times New Roman"/>
          <w:b w:val="false"/>
          <w:i w:val="false"/>
          <w:color w:val="000000"/>
          <w:sz w:val="28"/>
        </w:rPr>
        <w:t>
      3) келіп түскен материалдарға сараптама жүргізуді, сараптама нәтижелерін енгізуді және сараптама кезендерінің нәтижелері бойынша қорытындылар дайындауды, сондай-ақ мемлекеттік қызмет көрсету нәтижелері бойынша қорытынды және көрсетілетін қызметті алушыға ілеспе хат дайындауды стандарттың 4-тармағында белгіленген мерзімнің ішінде ақпараттық жүйеде көрсетілетін қызметті берушінің құрылымдық бөлімшелерінің сараптама жұмыстарын жүргізуге жауапты қызметкерлері жүзеге асырады.</w:t>
      </w:r>
    </w:p>
    <w:p>
      <w:pPr>
        <w:spacing w:after="0"/>
        <w:ind w:left="0"/>
        <w:jc w:val="both"/>
      </w:pPr>
      <w:r>
        <w:rPr>
          <w:rFonts w:ascii="Times New Roman"/>
          <w:b w:val="false"/>
          <w:i w:val="false"/>
          <w:color w:val="000000"/>
          <w:sz w:val="28"/>
        </w:rPr>
        <w:t>
      Мемлекеттік қызмет көрсету кезінде сараптама сатыларының кез-келгенінде қажет болғанда көрсетілетін қызметті беруші көрсетілетін қызметті алушыдан ұсынылған құжаттардағы ережелерді түсіндіру немесе нақтылауды сұратады. Хат алмасу ақпараттық жүйе арқылы электрондық құжат қалыптастыру жолымен немесе қағаз жеткізгіштерде ӨҚО арқылы жүзеге асырылады.</w:t>
      </w:r>
    </w:p>
    <w:p>
      <w:pPr>
        <w:spacing w:after="0"/>
        <w:ind w:left="0"/>
        <w:jc w:val="both"/>
      </w:pPr>
      <w:r>
        <w:rPr>
          <w:rFonts w:ascii="Times New Roman"/>
          <w:b w:val="false"/>
          <w:i w:val="false"/>
          <w:color w:val="000000"/>
          <w:sz w:val="28"/>
        </w:rPr>
        <w:t>
      4) Стандарттың 1, 2, 3, 4-қосымшаларына сәйкес мемлекеттік қызмет көрсету нәтижесін қалыптастыруды Стандарттың 4-тармағында көзделген мерзімдерде көрсетілетін қызметті берушінің құрылымдық бөлімшелерінің жауапты қызметкерлері жүзеге асырады және:</w:t>
      </w:r>
    </w:p>
    <w:p>
      <w:pPr>
        <w:spacing w:after="0"/>
        <w:ind w:left="0"/>
        <w:jc w:val="both"/>
      </w:pPr>
      <w:r>
        <w:rPr>
          <w:rFonts w:ascii="Times New Roman"/>
          <w:b w:val="false"/>
          <w:i w:val="false"/>
          <w:color w:val="000000"/>
          <w:sz w:val="28"/>
        </w:rPr>
        <w:t>
      - қазақ және орыс тілдерінде ілеспе хат пен қорытынды жобаларын қалыптастыруды;</w:t>
      </w:r>
    </w:p>
    <w:p>
      <w:pPr>
        <w:spacing w:after="0"/>
        <w:ind w:left="0"/>
        <w:jc w:val="both"/>
      </w:pPr>
      <w:r>
        <w:rPr>
          <w:rFonts w:ascii="Times New Roman"/>
          <w:b w:val="false"/>
          <w:i w:val="false"/>
          <w:color w:val="000000"/>
          <w:sz w:val="28"/>
        </w:rPr>
        <w:t>
      - мемлекеттік қызмет көрсетудің нәтижелері бойынша қорытындының және көрсетілетін қызметті берушінің жауапты құрылымдық бөлімше басшысының ілеспе хат жобасын келісуді;</w:t>
      </w:r>
    </w:p>
    <w:p>
      <w:pPr>
        <w:spacing w:after="0"/>
        <w:ind w:left="0"/>
        <w:jc w:val="both"/>
      </w:pPr>
      <w:r>
        <w:rPr>
          <w:rFonts w:ascii="Times New Roman"/>
          <w:b w:val="false"/>
          <w:i w:val="false"/>
          <w:color w:val="000000"/>
          <w:sz w:val="28"/>
        </w:rPr>
        <w:t>
      - ақпараттық жүйеден ілеспе хат пен қорытындының келісілген жобаларын басып шығаруды қамтиды;</w:t>
      </w:r>
    </w:p>
    <w:p>
      <w:pPr>
        <w:spacing w:after="0"/>
        <w:ind w:left="0"/>
        <w:jc w:val="both"/>
      </w:pPr>
      <w:r>
        <w:rPr>
          <w:rFonts w:ascii="Times New Roman"/>
          <w:b w:val="false"/>
          <w:i w:val="false"/>
          <w:color w:val="000000"/>
          <w:sz w:val="28"/>
        </w:rPr>
        <w:t>
      5) ілеспе хат пен мемлекеттік қызмет көрсету нәтижесінің қорытындысына қол қоюды осы регламенттің 4-тармағында белгіленген мерзімдерді ескере отырып, күнтізбелік 1 (бір) күн ішінде қағаз жеткізгіште көрсетілетін қызметті берушінің басшылығы жүзеге асырады;</w:t>
      </w:r>
    </w:p>
    <w:p>
      <w:pPr>
        <w:spacing w:after="0"/>
        <w:ind w:left="0"/>
        <w:jc w:val="both"/>
      </w:pPr>
      <w:r>
        <w:rPr>
          <w:rFonts w:ascii="Times New Roman"/>
          <w:b w:val="false"/>
          <w:i w:val="false"/>
          <w:color w:val="000000"/>
          <w:sz w:val="28"/>
        </w:rPr>
        <w:t>
      6) ілеспе хаты бар мемлекеттік қызмет көрсету нәтижесін тіркеуді осы регламенттің 4-тармағында белгіленген мерзімдерді ескере отырып, күнтізбелік 1 (бір) күн ішінде ӨҚО жүзеге асырады;</w:t>
      </w:r>
    </w:p>
    <w:p>
      <w:pPr>
        <w:spacing w:after="0"/>
        <w:ind w:left="0"/>
        <w:jc w:val="both"/>
      </w:pPr>
      <w:r>
        <w:rPr>
          <w:rFonts w:ascii="Times New Roman"/>
          <w:b w:val="false"/>
          <w:i w:val="false"/>
          <w:color w:val="000000"/>
          <w:sz w:val="28"/>
        </w:rPr>
        <w:t>
      7) ілеспе хаты бар мемлекеттік қызмет көрсету нәтижесін беруді көрсетілетін қызметті алушы жүгінген сәттен бастап 30 минут ішінде ӨҚО арқылы жүзеге асырады.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көрсетілетін қызметтің нәтижесін алу күнін көрсете отырып, мемлекеттік қызметті көрсетуге арналған сұрау салуды қабылдау мәртебесі көрсетіледі.</w:t>
      </w:r>
    </w:p>
    <w:p>
      <w:pPr>
        <w:spacing w:after="0"/>
        <w:ind w:left="0"/>
        <w:jc w:val="both"/>
      </w:pPr>
      <w:r>
        <w:rPr>
          <w:rFonts w:ascii="Times New Roman"/>
          <w:b w:val="false"/>
          <w:i w:val="false"/>
          <w:color w:val="000000"/>
          <w:sz w:val="28"/>
        </w:rPr>
        <w:t>
      Портал арқылы жүгінген кезде электрондық сұрау салуды жіберу көрсетілетін қызметті алушының "жеке кабинетінен" жүзеге асырылады. Сұрау салу автоматты түрде көрсетілетін қызметті берушіге жіберіледі.</w:t>
      </w:r>
    </w:p>
    <w:bookmarkStart w:name="z59" w:id="49"/>
    <w:p>
      <w:pPr>
        <w:spacing w:after="0"/>
        <w:ind w:left="0"/>
        <w:jc w:val="both"/>
      </w:pPr>
      <w:r>
        <w:rPr>
          <w:rFonts w:ascii="Times New Roman"/>
          <w:b w:val="false"/>
          <w:i w:val="false"/>
          <w:color w:val="000000"/>
          <w:sz w:val="28"/>
        </w:rPr>
        <w:t>
      6. Егер көрсетілетін қызметті алушы мемлекеттік қызмет көрсету нәтижесін алу үшін жүгінбесе, онда көрсетілетін қызметті беруші мемлекеттік қызмет көрсету нәтижесінің ол ақпараттық жүйеде тіркелген сәттен бастап 180 күннен аспайтын мерзімде сақталуды қамтамасыз етеді.</w:t>
      </w:r>
    </w:p>
    <w:bookmarkEnd w:id="49"/>
    <w:bookmarkStart w:name="z60" w:id="50"/>
    <w:p>
      <w:pPr>
        <w:spacing w:after="0"/>
        <w:ind w:left="0"/>
        <w:jc w:val="left"/>
      </w:pPr>
      <w:r>
        <w:rPr>
          <w:rFonts w:ascii="Times New Roman"/>
          <w:b/>
          <w:i w:val="false"/>
          <w:color w:val="000000"/>
        </w:rPr>
        <w:t xml:space="preserve"> 3- тарау. Мемлекеттік қызмет көрсету процесінде құрылымдық бөлімшелер (қызметкерлер) мен көрсетілетін қызметті берушінің өзара іс-қимыл тәртібінің сипаттамасы</w:t>
      </w:r>
    </w:p>
    <w:bookmarkEnd w:id="50"/>
    <w:bookmarkStart w:name="z61" w:id="51"/>
    <w:p>
      <w:pPr>
        <w:spacing w:after="0"/>
        <w:ind w:left="0"/>
        <w:jc w:val="both"/>
      </w:pPr>
      <w:r>
        <w:rPr>
          <w:rFonts w:ascii="Times New Roman"/>
          <w:b w:val="false"/>
          <w:i w:val="false"/>
          <w:color w:val="000000"/>
          <w:sz w:val="28"/>
        </w:rPr>
        <w:t xml:space="preserve">
      7. Әрбір рәсімнің (әрекет) ұзақтығын көрсете отырып, рәсімдер (әрекеттер) бірізділігінің сипаттамасы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жазылған. </w:t>
      </w:r>
    </w:p>
    <w:bookmarkEnd w:id="51"/>
    <w:bookmarkStart w:name="z62" w:id="52"/>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52"/>
    <w:p>
      <w:pPr>
        <w:spacing w:after="0"/>
        <w:ind w:left="0"/>
        <w:jc w:val="both"/>
      </w:pPr>
      <w:r>
        <w:rPr>
          <w:rFonts w:ascii="Times New Roman"/>
          <w:b w:val="false"/>
          <w:i w:val="false"/>
          <w:color w:val="000000"/>
          <w:sz w:val="28"/>
        </w:rPr>
        <w:t>
      1) ӨҚО;</w:t>
      </w:r>
    </w:p>
    <w:p>
      <w:pPr>
        <w:spacing w:after="0"/>
        <w:ind w:left="0"/>
        <w:jc w:val="both"/>
      </w:pPr>
      <w:r>
        <w:rPr>
          <w:rFonts w:ascii="Times New Roman"/>
          <w:b w:val="false"/>
          <w:i w:val="false"/>
          <w:color w:val="000000"/>
          <w:sz w:val="28"/>
        </w:rPr>
        <w:t>
      2) көрсетілетін қызметті берушінің сараптаманы жүзеге асыратын құрылымдық бөлімшелері;</w:t>
      </w:r>
    </w:p>
    <w:p>
      <w:pPr>
        <w:spacing w:after="0"/>
        <w:ind w:left="0"/>
        <w:jc w:val="both"/>
      </w:pPr>
      <w:r>
        <w:rPr>
          <w:rFonts w:ascii="Times New Roman"/>
          <w:b w:val="false"/>
          <w:i w:val="false"/>
          <w:color w:val="000000"/>
          <w:sz w:val="28"/>
        </w:rPr>
        <w:t>
      3) көрсетілетін қызметті берушінің басшылығы.</w:t>
      </w:r>
    </w:p>
    <w:bookmarkStart w:name="z63" w:id="53"/>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w:t>
      </w:r>
    </w:p>
    <w:bookmarkEnd w:id="53"/>
    <w:p>
      <w:pPr>
        <w:spacing w:after="0"/>
        <w:ind w:left="0"/>
        <w:jc w:val="both"/>
      </w:pPr>
      <w:r>
        <w:rPr>
          <w:rFonts w:ascii="Times New Roman"/>
          <w:b w:val="false"/>
          <w:i w:val="false"/>
          <w:color w:val="000000"/>
          <w:sz w:val="28"/>
        </w:rPr>
        <w:t>
      ӨҚО мемлекеттік қызмет көрсету үшін қажетті материалдарды қабылдауды жүзеге асырады:</w:t>
      </w:r>
    </w:p>
    <w:p>
      <w:pPr>
        <w:spacing w:after="0"/>
        <w:ind w:left="0"/>
        <w:jc w:val="both"/>
      </w:pPr>
      <w:r>
        <w:rPr>
          <w:rFonts w:ascii="Times New Roman"/>
          <w:b w:val="false"/>
          <w:i w:val="false"/>
          <w:color w:val="000000"/>
          <w:sz w:val="28"/>
        </w:rPr>
        <w:t>
      ӨҚО жауапты қызметкері дәрілік заттарды немесе медициналық бұйымды мемлекеттік тіркеу, қайта тіркеу және олардың тіркеу дерекнамасына өзгерістер енгізу кезінде сараптама жүргізу мақсатында көрсетілетін қызметті берушінің құрылымдық бөлімшелерінің материалдарына рұқсат алу үшін ақпараттық жүйеге қоса берілетін құжаттармен бірге өтінішті енгізеді;</w:t>
      </w:r>
    </w:p>
    <w:p>
      <w:pPr>
        <w:spacing w:after="0"/>
        <w:ind w:left="0"/>
        <w:jc w:val="both"/>
      </w:pPr>
      <w:r>
        <w:rPr>
          <w:rFonts w:ascii="Times New Roman"/>
          <w:b w:val="false"/>
          <w:i w:val="false"/>
          <w:color w:val="000000"/>
          <w:sz w:val="28"/>
        </w:rPr>
        <w:t>
      Көрсетілетін қызметті берушінің құрылымдық бөлімшелері Сараптама қағидаларына сәйкес Стандарттың 4-тармағында белгіленген мерзімдерде материалдарға сараптама жүргізеді.</w:t>
      </w:r>
    </w:p>
    <w:p>
      <w:pPr>
        <w:spacing w:after="0"/>
        <w:ind w:left="0"/>
        <w:jc w:val="both"/>
      </w:pPr>
      <w:r>
        <w:rPr>
          <w:rFonts w:ascii="Times New Roman"/>
          <w:b w:val="false"/>
          <w:i w:val="false"/>
          <w:color w:val="000000"/>
          <w:sz w:val="28"/>
        </w:rPr>
        <w:t>
      Құрылымдық бөлімшенің жауапты қызметкері мемлекеттік қызмет көрсетудің нәтижелері бойынша ілеспе хат пен қорытынды дайындайды және құрылымдық бөлімшенің басшысымен келіседі.</w:t>
      </w:r>
    </w:p>
    <w:p>
      <w:pPr>
        <w:spacing w:after="0"/>
        <w:ind w:left="0"/>
        <w:jc w:val="both"/>
      </w:pPr>
      <w:r>
        <w:rPr>
          <w:rFonts w:ascii="Times New Roman"/>
          <w:b w:val="false"/>
          <w:i w:val="false"/>
          <w:color w:val="000000"/>
          <w:sz w:val="28"/>
        </w:rPr>
        <w:t>
      Мемлекеттік қызмет көрсету нәтижелері бойынша ілеспе хаттың және қорытындының келісілген жобаларын құрылымдық бөлімшенің жауапты қызметкері көрсетілетін қызметті берушінің басшылығына қол қою үшін тапсырады.</w:t>
      </w:r>
    </w:p>
    <w:p>
      <w:pPr>
        <w:spacing w:after="0"/>
        <w:ind w:left="0"/>
        <w:jc w:val="both"/>
      </w:pPr>
      <w:r>
        <w:rPr>
          <w:rFonts w:ascii="Times New Roman"/>
          <w:b w:val="false"/>
          <w:i w:val="false"/>
          <w:color w:val="000000"/>
          <w:sz w:val="28"/>
        </w:rPr>
        <w:t>
      Көрсетілетін қызметті берушінің басшылығы сараптама аяқталғанда мемлекеттік қызмет көрсетудің нәтижелері бойынша ілеспе хатқа және қорытындыға қол қояды.</w:t>
      </w:r>
    </w:p>
    <w:bookmarkStart w:name="z64" w:id="54"/>
    <w:p>
      <w:pPr>
        <w:spacing w:after="0"/>
        <w:ind w:left="0"/>
        <w:jc w:val="both"/>
      </w:pPr>
      <w:r>
        <w:rPr>
          <w:rFonts w:ascii="Times New Roman"/>
          <w:b w:val="false"/>
          <w:i w:val="false"/>
          <w:color w:val="000000"/>
          <w:sz w:val="28"/>
        </w:rPr>
        <w:t xml:space="preserve">
      10. Көрсетілетін қызметті берушінің құрылымдық бөлімшелерінің (қызметкерлерінің) өзара іс-қимылы рәсімдерінің (әрекеттерінің) бірізділігі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54"/>
    <w:bookmarkStart w:name="z65" w:id="55"/>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55"/>
    <w:bookmarkStart w:name="z66" w:id="56"/>
    <w:p>
      <w:pPr>
        <w:spacing w:after="0"/>
        <w:ind w:left="0"/>
        <w:jc w:val="both"/>
      </w:pPr>
      <w:r>
        <w:rPr>
          <w:rFonts w:ascii="Times New Roman"/>
          <w:b w:val="false"/>
          <w:i w:val="false"/>
          <w:color w:val="000000"/>
          <w:sz w:val="28"/>
        </w:rPr>
        <w:t>
      11 . Жүгіну тәртібі және көрсетілетін қызметті берушінің мемлекеттік қызмет Портал арқылы көрсету кезінде рәсімдерінің (іс-қимылдар) бірізділігі:</w:t>
      </w:r>
    </w:p>
    <w:bookmarkEnd w:id="56"/>
    <w:p>
      <w:pPr>
        <w:spacing w:after="0"/>
        <w:ind w:left="0"/>
        <w:jc w:val="both"/>
      </w:pPr>
      <w:r>
        <w:rPr>
          <w:rFonts w:ascii="Times New Roman"/>
          <w:b w:val="false"/>
          <w:i w:val="false"/>
          <w:color w:val="000000"/>
          <w:sz w:val="28"/>
        </w:rPr>
        <w:t>
      Порталда тіркелген көрсетілетін қызметті алушы туралы деректердің түпнұсқалығын электрондық цифрлық қолтаңба (бұдан әрі – ЭЦҚ) арқылы тексеру;</w:t>
      </w:r>
    </w:p>
    <w:p>
      <w:pPr>
        <w:spacing w:after="0"/>
        <w:ind w:left="0"/>
        <w:jc w:val="both"/>
      </w:pPr>
      <w:r>
        <w:rPr>
          <w:rFonts w:ascii="Times New Roman"/>
          <w:b w:val="false"/>
          <w:i w:val="false"/>
          <w:color w:val="000000"/>
          <w:sz w:val="28"/>
        </w:rPr>
        <w:t>
      пайдаланушының мемлекеттік қызметті таңдау, оның құрылымы мен форматтық талаптарын ескере отырып, сұрау нысанына электрондық түрдегі қажетті құжаттарды бекіту нысанды экранға шығару (деректер енгізу);</w:t>
      </w:r>
    </w:p>
    <w:p>
      <w:pPr>
        <w:spacing w:after="0"/>
        <w:ind w:left="0"/>
        <w:jc w:val="both"/>
      </w:pPr>
      <w:r>
        <w:rPr>
          <w:rFonts w:ascii="Times New Roman"/>
          <w:b w:val="false"/>
          <w:i w:val="false"/>
          <w:color w:val="000000"/>
          <w:sz w:val="28"/>
        </w:rPr>
        <w:t>
      сұрау салуды мемлекеттік қызмет көрсетуге сұрау салудың толтырылған нысанымен (енгізілген деректерін) көрсетілетін қызметті алушының ЭЦҚ арқылы куәландыру (қол қою);</w:t>
      </w:r>
    </w:p>
    <w:p>
      <w:pPr>
        <w:spacing w:after="0"/>
        <w:ind w:left="0"/>
        <w:jc w:val="both"/>
      </w:pPr>
      <w:r>
        <w:rPr>
          <w:rFonts w:ascii="Times New Roman"/>
          <w:b w:val="false"/>
          <w:i w:val="false"/>
          <w:color w:val="000000"/>
          <w:sz w:val="28"/>
        </w:rPr>
        <w:t>
      электрондық құжатты (көрсетілетін қызметті алушының сұрауын) тіркеу және сұрауды Порталда өңдеу;</w:t>
      </w:r>
    </w:p>
    <w:p>
      <w:pPr>
        <w:spacing w:after="0"/>
        <w:ind w:left="0"/>
        <w:jc w:val="both"/>
      </w:pPr>
      <w:r>
        <w:rPr>
          <w:rFonts w:ascii="Times New Roman"/>
          <w:b w:val="false"/>
          <w:i w:val="false"/>
          <w:color w:val="000000"/>
          <w:sz w:val="28"/>
        </w:rPr>
        <w:t>
      көрсетілетін қызметті берушімен көрсетілетін қызметті алушының өтінішін тексеру;</w:t>
      </w:r>
    </w:p>
    <w:p>
      <w:pPr>
        <w:spacing w:after="0"/>
        <w:ind w:left="0"/>
        <w:jc w:val="both"/>
      </w:pPr>
      <w:r>
        <w:rPr>
          <w:rFonts w:ascii="Times New Roman"/>
          <w:b w:val="false"/>
          <w:i w:val="false"/>
          <w:color w:val="000000"/>
          <w:sz w:val="28"/>
        </w:rPr>
        <w:t>
      көрсетілетін қызметті алушының мемлекеттік көрсетілетін қызметтің нәтижесі Порталда қалыптастырылған рұқсат беру құжатын (Қазақстан Республикасында тіркелген және тіркелмеген дәрілік заттар мен медициналық бұйымдарды әкелуді/әкетуді келісу/қортынды туралы хаттар). Электрондық құжат көрсетілетін қызметті беруші басшысының ЭЦҚ-ын пайдалану арқылы қалыптастырады.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"Дәрілік заттар мен </w:t>
            </w:r>
            <w:r>
              <w:br/>
            </w:r>
            <w:r>
              <w:rPr>
                <w:rFonts w:ascii="Times New Roman"/>
                <w:b w:val="false"/>
                <w:i w:val="false"/>
                <w:color w:val="000000"/>
                <w:sz w:val="20"/>
              </w:rPr>
              <w:t xml:space="preserve">медициналық бұйымдардың </w:t>
            </w:r>
            <w:r>
              <w:br/>
            </w:r>
            <w:r>
              <w:rPr>
                <w:rFonts w:ascii="Times New Roman"/>
                <w:b w:val="false"/>
                <w:i w:val="false"/>
                <w:color w:val="000000"/>
                <w:sz w:val="20"/>
              </w:rPr>
              <w:t xml:space="preserve">қауіпсіздігі, сапасы мен </w:t>
            </w:r>
            <w:r>
              <w:br/>
            </w:r>
            <w:r>
              <w:rPr>
                <w:rFonts w:ascii="Times New Roman"/>
                <w:b w:val="false"/>
                <w:i w:val="false"/>
                <w:color w:val="000000"/>
                <w:sz w:val="20"/>
              </w:rPr>
              <w:t>тиімділігі туралы қорытынды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68" w:id="57"/>
    <w:p>
      <w:pPr>
        <w:spacing w:after="0"/>
        <w:ind w:left="0"/>
        <w:jc w:val="left"/>
      </w:pPr>
      <w:r>
        <w:rPr>
          <w:rFonts w:ascii="Times New Roman"/>
          <w:b/>
          <w:i w:val="false"/>
          <w:color w:val="000000"/>
        </w:rPr>
        <w:t xml:space="preserve"> Әрбір рәсімнің (әрекет) ұзақтығын көрсете отырып, рәсімдер (әрекеттер) бірізділігінің сипаттамасы</w:t>
      </w:r>
    </w:p>
    <w:bookmarkEnd w:id="57"/>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"Дәрілік заттар мен </w:t>
            </w:r>
            <w:r>
              <w:br/>
            </w:r>
            <w:r>
              <w:rPr>
                <w:rFonts w:ascii="Times New Roman"/>
                <w:b w:val="false"/>
                <w:i w:val="false"/>
                <w:color w:val="000000"/>
                <w:sz w:val="20"/>
              </w:rPr>
              <w:t xml:space="preserve">медициналық бұйымдардың </w:t>
            </w:r>
            <w:r>
              <w:br/>
            </w:r>
            <w:r>
              <w:rPr>
                <w:rFonts w:ascii="Times New Roman"/>
                <w:b w:val="false"/>
                <w:i w:val="false"/>
                <w:color w:val="000000"/>
                <w:sz w:val="20"/>
              </w:rPr>
              <w:t xml:space="preserve">қауіпсіздігі, сапасы мен </w:t>
            </w:r>
            <w:r>
              <w:br/>
            </w:r>
            <w:r>
              <w:rPr>
                <w:rFonts w:ascii="Times New Roman"/>
                <w:b w:val="false"/>
                <w:i w:val="false"/>
                <w:color w:val="000000"/>
                <w:sz w:val="20"/>
              </w:rPr>
              <w:t>тиімділігі туралы қорытынды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70" w:id="58"/>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58"/>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20 мамырдағы</w:t>
            </w:r>
            <w:r>
              <w:br/>
            </w:r>
            <w:r>
              <w:rPr>
                <w:rFonts w:ascii="Times New Roman"/>
                <w:b w:val="false"/>
                <w:i w:val="false"/>
                <w:color w:val="000000"/>
                <w:sz w:val="20"/>
              </w:rPr>
              <w:t>№ ҚР ДСМ-83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 xml:space="preserve">2015 жылғы 29 мамырдағы </w:t>
            </w:r>
            <w:r>
              <w:br/>
            </w:r>
            <w:r>
              <w:rPr>
                <w:rFonts w:ascii="Times New Roman"/>
                <w:b w:val="false"/>
                <w:i w:val="false"/>
                <w:color w:val="000000"/>
                <w:sz w:val="20"/>
              </w:rPr>
              <w:t>№ 416 бұйрығына</w:t>
            </w:r>
            <w:r>
              <w:br/>
            </w:r>
            <w:r>
              <w:rPr>
                <w:rFonts w:ascii="Times New Roman"/>
                <w:b w:val="false"/>
                <w:i w:val="false"/>
                <w:color w:val="000000"/>
                <w:sz w:val="20"/>
              </w:rPr>
              <w:t>3-қосымша</w:t>
            </w:r>
          </w:p>
        </w:tc>
      </w:tr>
    </w:tbl>
    <w:bookmarkStart w:name="z73" w:id="59"/>
    <w:p>
      <w:pPr>
        <w:spacing w:after="0"/>
        <w:ind w:left="0"/>
        <w:jc w:val="left"/>
      </w:pPr>
      <w:r>
        <w:rPr>
          <w:rFonts w:ascii="Times New Roman"/>
          <w:b/>
          <w:i w:val="false"/>
          <w:color w:val="000000"/>
        </w:rPr>
        <w:t xml:space="preserve"> "Фармакологиялық және дәрілік заттарды, медициналық бұйымдарды клиникалық зерттеуді және (немесе) сынауды жүргізуге рұқсат беру" мемлекеттік көрсетілетін қызмет регламенті</w:t>
      </w:r>
    </w:p>
    <w:bookmarkEnd w:id="59"/>
    <w:bookmarkStart w:name="z74" w:id="60"/>
    <w:p>
      <w:pPr>
        <w:spacing w:after="0"/>
        <w:ind w:left="0"/>
        <w:jc w:val="left"/>
      </w:pPr>
      <w:r>
        <w:rPr>
          <w:rFonts w:ascii="Times New Roman"/>
          <w:b/>
          <w:i w:val="false"/>
          <w:color w:val="000000"/>
        </w:rPr>
        <w:t xml:space="preserve"> 1-тарау. Жалпы ережелер</w:t>
      </w:r>
    </w:p>
    <w:bookmarkEnd w:id="60"/>
    <w:bookmarkStart w:name="z75" w:id="61"/>
    <w:p>
      <w:pPr>
        <w:spacing w:after="0"/>
        <w:ind w:left="0"/>
        <w:jc w:val="both"/>
      </w:pPr>
      <w:r>
        <w:rPr>
          <w:rFonts w:ascii="Times New Roman"/>
          <w:b w:val="false"/>
          <w:i w:val="false"/>
          <w:color w:val="000000"/>
          <w:sz w:val="28"/>
        </w:rPr>
        <w:t xml:space="preserve">
      1. "Фармакологиялық және дәрілік заттарды, медициналық бұйымдарды клиникалық зерттеуді және (немесе) сынауды жүргізуге рұқсат беру" мемлекеттік көрсетілетін қызметін (бұдан әрі – мемлекеттік қызмет) 2009 жылғы 18 қыркүйектегі "Халық денсаулығы және денсаулық сақтау жүйесі туралы" Қазақстан Республикасы Кодексінің </w:t>
      </w:r>
      <w:r>
        <w:rPr>
          <w:rFonts w:ascii="Times New Roman"/>
          <w:b w:val="false"/>
          <w:i w:val="false"/>
          <w:color w:val="000000"/>
          <w:sz w:val="28"/>
        </w:rPr>
        <w:t>74-бабының</w:t>
      </w:r>
      <w:r>
        <w:rPr>
          <w:rFonts w:ascii="Times New Roman"/>
          <w:b w:val="false"/>
          <w:i w:val="false"/>
          <w:color w:val="000000"/>
          <w:sz w:val="28"/>
        </w:rPr>
        <w:t xml:space="preserve"> негізінде, сондай-ақ Қазақстан Республикасы Денсаулық сақтау және әлеуметтік даму министрінің 2015 жылғы 28 сәуірдегі № 293 бұйрығымен бекітілген "Фармакологиялық және дәрілік заттарды, медициналық бұйымдарды клиникалық зерттеуді және (немесе) сынауды жүргізуге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Қазақстан Республикасы Денсаулық сақтау министрлігінің Фармация комитеті көрсетеді (бұдан әрі – көрсетілетін қызметті беруші) (Нормативтік құқықтық актілерді мемлекеттік тіркеу тізілімінде № 11338 болып тіркелген).</w:t>
      </w:r>
    </w:p>
    <w:bookmarkEnd w:id="61"/>
    <w:p>
      <w:pPr>
        <w:spacing w:after="0"/>
        <w:ind w:left="0"/>
        <w:jc w:val="both"/>
      </w:pPr>
      <w:r>
        <w:rPr>
          <w:rFonts w:ascii="Times New Roman"/>
          <w:b w:val="false"/>
          <w:i w:val="false"/>
          <w:color w:val="000000"/>
          <w:sz w:val="28"/>
        </w:rPr>
        <w:t>
      Мемлекеттік қызмет көрсету үшін құжаттарды қабылдау және мемлекеттік қызметті көрсету нәтижелерін беру "электрондық үкіметтің" веб-порталы арқылы жүзеге асырылады.</w:t>
      </w:r>
    </w:p>
    <w:bookmarkStart w:name="z76" w:id="62"/>
    <w:p>
      <w:pPr>
        <w:spacing w:after="0"/>
        <w:ind w:left="0"/>
        <w:jc w:val="both"/>
      </w:pPr>
      <w:r>
        <w:rPr>
          <w:rFonts w:ascii="Times New Roman"/>
          <w:b w:val="false"/>
          <w:i w:val="false"/>
          <w:color w:val="000000"/>
          <w:sz w:val="28"/>
        </w:rPr>
        <w:t>
      2. Мемлекеттік қызметті көрсету нысаны: электрондық.</w:t>
      </w:r>
    </w:p>
    <w:bookmarkEnd w:id="62"/>
    <w:bookmarkStart w:name="z77" w:id="63"/>
    <w:p>
      <w:pPr>
        <w:spacing w:after="0"/>
        <w:ind w:left="0"/>
        <w:jc w:val="both"/>
      </w:pPr>
      <w:r>
        <w:rPr>
          <w:rFonts w:ascii="Times New Roman"/>
          <w:b w:val="false"/>
          <w:i w:val="false"/>
          <w:color w:val="000000"/>
          <w:sz w:val="28"/>
        </w:rPr>
        <w:t xml:space="preserve">
      3. Мемлекеттік қызметті көрсету нәтижесі көрсетілген қызметті берушінің бұйрығымен бекітілген фармакологиялық және дәрілік заттарға, медициналық бұйымдарға клиникалық зерттеу және (немесе) сынақ өткізуге рұқсат беру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негіздемелер бойынша мемлекеттік қызметті көрсетуден бас тарту туралы дәлелді жауап болып табылады.</w:t>
      </w:r>
    </w:p>
    <w:bookmarkEnd w:id="63"/>
    <w:bookmarkStart w:name="z78" w:id="64"/>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іс-әрекеттерінің тәртібінің сипаттамасы</w:t>
      </w:r>
    </w:p>
    <w:bookmarkEnd w:id="64"/>
    <w:bookmarkStart w:name="z79" w:id="65"/>
    <w:p>
      <w:pPr>
        <w:spacing w:after="0"/>
        <w:ind w:left="0"/>
        <w:jc w:val="both"/>
      </w:pPr>
      <w:r>
        <w:rPr>
          <w:rFonts w:ascii="Times New Roman"/>
          <w:b w:val="false"/>
          <w:i w:val="false"/>
          <w:color w:val="000000"/>
          <w:sz w:val="28"/>
        </w:rPr>
        <w:t xml:space="preserve">
      4. Мемлекеттік қызметті көрсету бойынша рәсімді (әрекетті) бастау үшін негіз көрсетілетін қызметті алушының мемлекеттік қызметті көрсету үшін қажетті құжаттарды тіркей отырып, электрондық сұрауды алу болып табылады. Мемлекеттік қызметті алушы жүгінген кезде мемлекеттік қызметті көрсетуге қажетті құжаттар тізбесі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ұсынылады.</w:t>
      </w:r>
    </w:p>
    <w:bookmarkEnd w:id="65"/>
    <w:bookmarkStart w:name="z80" w:id="6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(іс-әрекеттің) мазмұны, оны орындау ұзақтығы:</w:t>
      </w:r>
    </w:p>
    <w:bookmarkEnd w:id="66"/>
    <w:p>
      <w:pPr>
        <w:spacing w:after="0"/>
        <w:ind w:left="0"/>
        <w:jc w:val="both"/>
      </w:pPr>
      <w:r>
        <w:rPr>
          <w:rFonts w:ascii="Times New Roman"/>
          <w:b w:val="false"/>
          <w:i w:val="false"/>
          <w:color w:val="000000"/>
          <w:sz w:val="28"/>
        </w:rPr>
        <w:t>
      1-процесс - көрсетілетін қызметті беруші кеңсесінің қызметкері электрондық өтініш келіп түскен сәттен бастап 0,25 жұмыс күні (2 сағат) ішінде тіркеуді жүргізеді;</w:t>
      </w:r>
    </w:p>
    <w:p>
      <w:pPr>
        <w:spacing w:after="0"/>
        <w:ind w:left="0"/>
        <w:jc w:val="both"/>
      </w:pPr>
      <w:r>
        <w:rPr>
          <w:rFonts w:ascii="Times New Roman"/>
          <w:b w:val="false"/>
          <w:i w:val="false"/>
          <w:color w:val="000000"/>
          <w:sz w:val="28"/>
        </w:rPr>
        <w:t>
      2-процесс - көрсетілетін қызмет берушінің басшысы электрондық өтініш келіп түскен сәттен бастап 0,25 жұмыс күні (2 сағат) ішінде көрсетілетін қызметті алушының құжаттарын қарайды және көрсетілетін қызметті беруші басшысының орынбасарына береді;</w:t>
      </w:r>
    </w:p>
    <w:p>
      <w:pPr>
        <w:spacing w:after="0"/>
        <w:ind w:left="0"/>
        <w:jc w:val="both"/>
      </w:pPr>
      <w:r>
        <w:rPr>
          <w:rFonts w:ascii="Times New Roman"/>
          <w:b w:val="false"/>
          <w:i w:val="false"/>
          <w:color w:val="000000"/>
          <w:sz w:val="28"/>
        </w:rPr>
        <w:t>
      3-процесс - көрсетілетін қызмет беруші басшысының орынбасары электрондық өтініш келіп түскен сәттен бастап 0,5 жұмыс күні (4 сағат) ішінде көрсетілетін қызметті алушының құжаттарын қарайды және Басқарма басшысына жолдайды;</w:t>
      </w:r>
    </w:p>
    <w:p>
      <w:pPr>
        <w:spacing w:after="0"/>
        <w:ind w:left="0"/>
        <w:jc w:val="both"/>
      </w:pPr>
      <w:r>
        <w:rPr>
          <w:rFonts w:ascii="Times New Roman"/>
          <w:b w:val="false"/>
          <w:i w:val="false"/>
          <w:color w:val="000000"/>
          <w:sz w:val="28"/>
        </w:rPr>
        <w:t xml:space="preserve">
      4-процесс - Басқарма басшысы электрондық өтініш келіп түскен сәттен бастап 0,25 жұмыс күні (2 сағат) ішінде көрсетілетін қызметті алушы құжаттарының қойылатын талаптарға сәйкестігін қарайды және Басқарманың бас сарапшысына (сарапшысын) жолдайды; </w:t>
      </w:r>
    </w:p>
    <w:p>
      <w:pPr>
        <w:spacing w:after="0"/>
        <w:ind w:left="0"/>
        <w:jc w:val="both"/>
      </w:pPr>
      <w:r>
        <w:rPr>
          <w:rFonts w:ascii="Times New Roman"/>
          <w:b w:val="false"/>
          <w:i w:val="false"/>
          <w:color w:val="000000"/>
          <w:sz w:val="28"/>
        </w:rPr>
        <w:t>
      5-процесс - Басқарманың бас сарапшысы (сарапшысы) электрондық өтінішті алған күннен бастап 2 (екі) жұмыс күні ішінде көрсетілетін қызметті алушының құжаттарын қарауды жүзеге асырады және бұйрық жобасын дайындайды, көрсетілетін қызметті берушінің уәкілетті тұлғаларына қол қойдырады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6-процесс - басқарма басшысы 0,25 жұмыс күні (2 сағат) ішінде қарайды және көрсетілетін қызметті берушінің басшысына тапсырады;</w:t>
      </w:r>
    </w:p>
    <w:p>
      <w:pPr>
        <w:spacing w:after="0"/>
        <w:ind w:left="0"/>
        <w:jc w:val="both"/>
      </w:pPr>
      <w:r>
        <w:rPr>
          <w:rFonts w:ascii="Times New Roman"/>
          <w:b w:val="false"/>
          <w:i w:val="false"/>
          <w:color w:val="000000"/>
          <w:sz w:val="28"/>
        </w:rPr>
        <w:t xml:space="preserve">
      7-процесс – Комитет басшысы бұйрық жобасын 0,5 жұмыс күні (4 сағат) ішінде қарайды, қол қояды және Басқарманың бас сарапшысына (сарапшысына) жолдайды; </w:t>
      </w:r>
    </w:p>
    <w:p>
      <w:pPr>
        <w:spacing w:after="0"/>
        <w:ind w:left="0"/>
        <w:jc w:val="both"/>
      </w:pPr>
      <w:r>
        <w:rPr>
          <w:rFonts w:ascii="Times New Roman"/>
          <w:b w:val="false"/>
          <w:i w:val="false"/>
          <w:color w:val="000000"/>
          <w:sz w:val="28"/>
        </w:rPr>
        <w:t xml:space="preserve">
      8-процесс - Басқарманың бас сарапшысы (сарапшысы) 1 (бір) жұмыс күні ішінде қол қойылған бұйрықты көрсетілетін қызметті берушінің негізгі қызметі бойынша бұйрықтарды тіркеу журналына тіркейді және оған нөмір береді. </w:t>
      </w:r>
    </w:p>
    <w:bookmarkStart w:name="z81" w:id="67"/>
    <w:p>
      <w:pPr>
        <w:spacing w:after="0"/>
        <w:ind w:left="0"/>
        <w:jc w:val="both"/>
      </w:pPr>
      <w:r>
        <w:rPr>
          <w:rFonts w:ascii="Times New Roman"/>
          <w:b w:val="false"/>
          <w:i w:val="false"/>
          <w:color w:val="000000"/>
          <w:sz w:val="28"/>
        </w:rPr>
        <w:t>
      6. Мынадай рәсімді орындауды бастауға негіз болатын мемлекеттік қызмет көрсету рәсімінің (іс-әрекет) нәтижесі:</w:t>
      </w:r>
    </w:p>
    <w:bookmarkEnd w:id="67"/>
    <w:p>
      <w:pPr>
        <w:spacing w:after="0"/>
        <w:ind w:left="0"/>
        <w:jc w:val="both"/>
      </w:pPr>
      <w:r>
        <w:rPr>
          <w:rFonts w:ascii="Times New Roman"/>
          <w:b w:val="false"/>
          <w:i w:val="false"/>
          <w:color w:val="000000"/>
          <w:sz w:val="28"/>
        </w:rPr>
        <w:t>
      1) кіріс нөмірі бар электрондық сұрау;</w:t>
      </w:r>
    </w:p>
    <w:p>
      <w:pPr>
        <w:spacing w:after="0"/>
        <w:ind w:left="0"/>
        <w:jc w:val="both"/>
      </w:pPr>
      <w:r>
        <w:rPr>
          <w:rFonts w:ascii="Times New Roman"/>
          <w:b w:val="false"/>
          <w:i w:val="false"/>
          <w:color w:val="000000"/>
          <w:sz w:val="28"/>
        </w:rPr>
        <w:t>
      2) көрсетілетін қызметті беруші басшысының және оның орынбасарын Басқарма басшысының қарауы үшін бұрыштамасы;</w:t>
      </w:r>
    </w:p>
    <w:p>
      <w:pPr>
        <w:spacing w:after="0"/>
        <w:ind w:left="0"/>
        <w:jc w:val="both"/>
      </w:pPr>
      <w:r>
        <w:rPr>
          <w:rFonts w:ascii="Times New Roman"/>
          <w:b w:val="false"/>
          <w:i w:val="false"/>
          <w:color w:val="000000"/>
          <w:sz w:val="28"/>
        </w:rPr>
        <w:t>
      3) Басқарма басшысының Басқарманың бас сарапшысының (сарапшысын) қарауына арналған бұрыштамасы;</w:t>
      </w:r>
    </w:p>
    <w:p>
      <w:pPr>
        <w:spacing w:after="0"/>
        <w:ind w:left="0"/>
        <w:jc w:val="both"/>
      </w:pPr>
      <w:r>
        <w:rPr>
          <w:rFonts w:ascii="Times New Roman"/>
          <w:b w:val="false"/>
          <w:i w:val="false"/>
          <w:color w:val="000000"/>
          <w:sz w:val="28"/>
        </w:rPr>
        <w:t>
      4) Басқарманың бас сарапшысымен (сарапшысы) бұйрық жобасын дайындау;</w:t>
      </w:r>
    </w:p>
    <w:p>
      <w:pPr>
        <w:spacing w:after="0"/>
        <w:ind w:left="0"/>
        <w:jc w:val="both"/>
      </w:pPr>
      <w:r>
        <w:rPr>
          <w:rFonts w:ascii="Times New Roman"/>
          <w:b w:val="false"/>
          <w:i w:val="false"/>
          <w:color w:val="000000"/>
          <w:sz w:val="28"/>
        </w:rPr>
        <w:t>
      5) көрсетілетін қызметті берушімен уәкілетті тұлғаларының бұйрық жобасына қол қою;</w:t>
      </w:r>
    </w:p>
    <w:p>
      <w:pPr>
        <w:spacing w:after="0"/>
        <w:ind w:left="0"/>
        <w:jc w:val="both"/>
      </w:pPr>
      <w:r>
        <w:rPr>
          <w:rFonts w:ascii="Times New Roman"/>
          <w:b w:val="false"/>
          <w:i w:val="false"/>
          <w:color w:val="000000"/>
          <w:sz w:val="28"/>
        </w:rPr>
        <w:t>
      6) көрсетілетін қызметті беруші басшысымен бұйрық жобасына қол қою;</w:t>
      </w:r>
    </w:p>
    <w:p>
      <w:pPr>
        <w:spacing w:after="0"/>
        <w:ind w:left="0"/>
        <w:jc w:val="both"/>
      </w:pPr>
      <w:r>
        <w:rPr>
          <w:rFonts w:ascii="Times New Roman"/>
          <w:b w:val="false"/>
          <w:i w:val="false"/>
          <w:color w:val="000000"/>
          <w:sz w:val="28"/>
        </w:rPr>
        <w:t>
      7) бұйрықты Басқарманың бас сарапшысының (сарапшысы) тіркеуі және оған нөмір беруі;</w:t>
      </w:r>
    </w:p>
    <w:p>
      <w:pPr>
        <w:spacing w:after="0"/>
        <w:ind w:left="0"/>
        <w:jc w:val="both"/>
      </w:pPr>
      <w:r>
        <w:rPr>
          <w:rFonts w:ascii="Times New Roman"/>
          <w:b w:val="false"/>
          <w:i w:val="false"/>
          <w:color w:val="000000"/>
          <w:sz w:val="28"/>
        </w:rPr>
        <w:t>
      8) бұйрықты электрондық нысанда беру.</w:t>
      </w:r>
    </w:p>
    <w:bookmarkStart w:name="z82" w:id="68"/>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68"/>
    <w:bookmarkStart w:name="z83" w:id="69"/>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мынадай құрылымдық бөлімшелері (қызметкерлері) қатысады:</w:t>
      </w:r>
    </w:p>
    <w:bookmarkEnd w:id="69"/>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Басқарма басшысы;</w:t>
      </w:r>
    </w:p>
    <w:p>
      <w:pPr>
        <w:spacing w:after="0"/>
        <w:ind w:left="0"/>
        <w:jc w:val="both"/>
      </w:pPr>
      <w:r>
        <w:rPr>
          <w:rFonts w:ascii="Times New Roman"/>
          <w:b w:val="false"/>
          <w:i w:val="false"/>
          <w:color w:val="000000"/>
          <w:sz w:val="28"/>
        </w:rPr>
        <w:t>
      көрсетілетін қызметті берушінің бас сарапшысы (сарапшы).</w:t>
      </w:r>
    </w:p>
    <w:bookmarkStart w:name="z84" w:id="7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 (іс-қимыл) бірізділігінің сипаттамасы.</w:t>
      </w:r>
    </w:p>
    <w:bookmarkEnd w:id="70"/>
    <w:p>
      <w:pPr>
        <w:spacing w:after="0"/>
        <w:ind w:left="0"/>
        <w:jc w:val="both"/>
      </w:pPr>
      <w:r>
        <w:rPr>
          <w:rFonts w:ascii="Times New Roman"/>
          <w:b w:val="false"/>
          <w:i w:val="false"/>
          <w:color w:val="000000"/>
          <w:sz w:val="28"/>
        </w:rPr>
        <w:t>
      1) Кеңсе қызметкері: сұрау салу тіркеу - 0,25 (2 сағат) жұмыс күні.</w:t>
      </w:r>
    </w:p>
    <w:p>
      <w:pPr>
        <w:spacing w:after="0"/>
        <w:ind w:left="0"/>
        <w:jc w:val="both"/>
      </w:pPr>
      <w:r>
        <w:rPr>
          <w:rFonts w:ascii="Times New Roman"/>
          <w:b w:val="false"/>
          <w:i w:val="false"/>
          <w:color w:val="000000"/>
          <w:sz w:val="28"/>
        </w:rPr>
        <w:t>
      2) Көрсетілетін қызметті берушінің басшысы және оның орынбасары электрондық өтінішті тіркеген күннен бастап (6 сағат) ішінде келіп түскен құжаттарды бөледі, бұрыштама қояды және Басқарма басшысына береді;</w:t>
      </w:r>
    </w:p>
    <w:p>
      <w:pPr>
        <w:spacing w:after="0"/>
        <w:ind w:left="0"/>
        <w:jc w:val="both"/>
      </w:pPr>
      <w:r>
        <w:rPr>
          <w:rFonts w:ascii="Times New Roman"/>
          <w:b w:val="false"/>
          <w:i w:val="false"/>
          <w:color w:val="000000"/>
          <w:sz w:val="28"/>
        </w:rPr>
        <w:t>
      3 ) Басқарма басшысы 0,25 (2 сағат) жұмыс күні ішінде келіп түскен құжаттарды бөледі, бұрыштама қояды және Басқарманың бас сарапшысына (сарапшысына) тапсырады;</w:t>
      </w:r>
    </w:p>
    <w:p>
      <w:pPr>
        <w:spacing w:after="0"/>
        <w:ind w:left="0"/>
        <w:jc w:val="both"/>
      </w:pPr>
      <w:r>
        <w:rPr>
          <w:rFonts w:ascii="Times New Roman"/>
          <w:b w:val="false"/>
          <w:i w:val="false"/>
          <w:color w:val="000000"/>
          <w:sz w:val="28"/>
        </w:rPr>
        <w:t>
      4) Басқарманың бас сарапшысы (сарапшы):</w:t>
      </w:r>
    </w:p>
    <w:p>
      <w:pPr>
        <w:spacing w:after="0"/>
        <w:ind w:left="0"/>
        <w:jc w:val="both"/>
      </w:pPr>
      <w:r>
        <w:rPr>
          <w:rFonts w:ascii="Times New Roman"/>
          <w:b w:val="false"/>
          <w:i w:val="false"/>
          <w:color w:val="000000"/>
          <w:sz w:val="28"/>
        </w:rPr>
        <w:t>
      1) құжаттар тіркелген күннен бастап екі жұмыс күні ішінде ұсынылған құжаттардың толықтығын және сәйкестігін тексереді;</w:t>
      </w:r>
    </w:p>
    <w:p>
      <w:pPr>
        <w:spacing w:after="0"/>
        <w:ind w:left="0"/>
        <w:jc w:val="both"/>
      </w:pPr>
      <w:r>
        <w:rPr>
          <w:rFonts w:ascii="Times New Roman"/>
          <w:b w:val="false"/>
          <w:i w:val="false"/>
          <w:color w:val="000000"/>
          <w:sz w:val="28"/>
        </w:rPr>
        <w:t>
      2) ұсынылған құжаттар толық болмаған және (немесе) сәйкес келмеген жағдайда бас тарту туралы дәлелдіді жауап әзірлейді;</w:t>
      </w:r>
    </w:p>
    <w:p>
      <w:pPr>
        <w:spacing w:after="0"/>
        <w:ind w:left="0"/>
        <w:jc w:val="both"/>
      </w:pPr>
      <w:r>
        <w:rPr>
          <w:rFonts w:ascii="Times New Roman"/>
          <w:b w:val="false"/>
          <w:i w:val="false"/>
          <w:color w:val="000000"/>
          <w:sz w:val="28"/>
        </w:rPr>
        <w:t>
      3) оң шешім болған жағдайда:</w:t>
      </w:r>
    </w:p>
    <w:p>
      <w:pPr>
        <w:spacing w:after="0"/>
        <w:ind w:left="0"/>
        <w:jc w:val="both"/>
      </w:pPr>
      <w:r>
        <w:rPr>
          <w:rFonts w:ascii="Times New Roman"/>
          <w:b w:val="false"/>
          <w:i w:val="false"/>
          <w:color w:val="000000"/>
          <w:sz w:val="28"/>
        </w:rPr>
        <w:t>
      екі жұмыс күні ішінде фармакологиялық және дәрілік заттарға, медициналық бұйымдарға клиникалық зерттеулер жүргізу шешімінің жобасын қалыптастырады және көрсетілетін қызметті берушінің басшысына келісу және бекіту үшін жолдайды;</w:t>
      </w:r>
    </w:p>
    <w:p>
      <w:pPr>
        <w:spacing w:after="0"/>
        <w:ind w:left="0"/>
        <w:jc w:val="both"/>
      </w:pPr>
      <w:r>
        <w:rPr>
          <w:rFonts w:ascii="Times New Roman"/>
          <w:b w:val="false"/>
          <w:i w:val="false"/>
          <w:color w:val="000000"/>
          <w:sz w:val="28"/>
        </w:rPr>
        <w:t>
      4) теріс шешім болған жағдайда:</w:t>
      </w:r>
    </w:p>
    <w:p>
      <w:pPr>
        <w:spacing w:after="0"/>
        <w:ind w:left="0"/>
        <w:jc w:val="both"/>
      </w:pPr>
      <w:r>
        <w:rPr>
          <w:rFonts w:ascii="Times New Roman"/>
          <w:b w:val="false"/>
          <w:i w:val="false"/>
          <w:color w:val="000000"/>
          <w:sz w:val="28"/>
        </w:rPr>
        <w:t>
      екі жұмыс күні ішінде фармакологиялық және дәрілік заттарға, медициналық бұйымдарға клиникалық зерттеулер жүргізуден бас тарту туралы шешімінің жобасын қалыптастырады және көрсетілетін қызметті берушінің басшылығына келісу және бекіту үшін жолдайды;</w:t>
      </w:r>
    </w:p>
    <w:p>
      <w:pPr>
        <w:spacing w:after="0"/>
        <w:ind w:left="0"/>
        <w:jc w:val="both"/>
      </w:pPr>
      <w:r>
        <w:rPr>
          <w:rFonts w:ascii="Times New Roman"/>
          <w:b w:val="false"/>
          <w:i w:val="false"/>
          <w:color w:val="000000"/>
          <w:sz w:val="28"/>
        </w:rPr>
        <w:t>
      Көрсетілетін қызметті беруші көрсетілетін қызметті алушыны мемлекеттік қызмет көрсетуді тоқтатудың себебі туралы (күнтізбелік бес күннен аспайтын мерзімде) жазбаша хабарландырады.</w:t>
      </w:r>
    </w:p>
    <w:bookmarkStart w:name="z85" w:id="71"/>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71"/>
    <w:bookmarkStart w:name="z86" w:id="72"/>
    <w:p>
      <w:pPr>
        <w:spacing w:after="0"/>
        <w:ind w:left="0"/>
        <w:jc w:val="both"/>
      </w:pPr>
      <w:r>
        <w:rPr>
          <w:rFonts w:ascii="Times New Roman"/>
          <w:b w:val="false"/>
          <w:i w:val="false"/>
          <w:color w:val="000000"/>
          <w:sz w:val="28"/>
        </w:rPr>
        <w:t>
      9. Жүгіну тәртібі және көрсетілетін қызметті алушының мемлекеттік көрсетілетін қызметті Портал арқылы көрсету кезіндегі рәсімдердің (іс-қимыл) бірізділігі:</w:t>
      </w:r>
    </w:p>
    <w:bookmarkEnd w:id="72"/>
    <w:p>
      <w:pPr>
        <w:spacing w:after="0"/>
        <w:ind w:left="0"/>
        <w:jc w:val="both"/>
      </w:pPr>
      <w:r>
        <w:rPr>
          <w:rFonts w:ascii="Times New Roman"/>
          <w:b w:val="false"/>
          <w:i w:val="false"/>
          <w:color w:val="000000"/>
          <w:sz w:val="28"/>
        </w:rPr>
        <w:t>
      Порталда электрондық цифрлық қолтаңба (бұдан әрі – ЭЦҚ)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пайдаланушының көрсетілетін мемлекеттік қызметті таңдауы, оның құрылымы мен форматтық талаптарын ескеріп сұрау нысанына электрондық түрдегі қажетті құжаттарды бекіте отырып нысанды экранға шығару (деректер енгізу);</w:t>
      </w:r>
    </w:p>
    <w:p>
      <w:pPr>
        <w:spacing w:after="0"/>
        <w:ind w:left="0"/>
        <w:jc w:val="both"/>
      </w:pPr>
      <w:r>
        <w:rPr>
          <w:rFonts w:ascii="Times New Roman"/>
          <w:b w:val="false"/>
          <w:i w:val="false"/>
          <w:color w:val="000000"/>
          <w:sz w:val="28"/>
        </w:rPr>
        <w:t>
      мемлекеттік қызмет көрсетуге сұрау салудың толтырылған нысаны (енгізілген деректер) көрсетілетін қызметті алушының ЭЦҚ арқылы сұрауды куәландыру (қол қою);</w:t>
      </w:r>
    </w:p>
    <w:p>
      <w:pPr>
        <w:spacing w:after="0"/>
        <w:ind w:left="0"/>
        <w:jc w:val="both"/>
      </w:pPr>
      <w:r>
        <w:rPr>
          <w:rFonts w:ascii="Times New Roman"/>
          <w:b w:val="false"/>
          <w:i w:val="false"/>
          <w:color w:val="000000"/>
          <w:sz w:val="28"/>
        </w:rPr>
        <w:t>
      электрондық құжатты (көрсетілетін қызметті алушының сұрауын) тіркеу және сұрауды Порталда өңдеу;</w:t>
      </w:r>
    </w:p>
    <w:p>
      <w:pPr>
        <w:spacing w:after="0"/>
        <w:ind w:left="0"/>
        <w:jc w:val="both"/>
      </w:pPr>
      <w:r>
        <w:rPr>
          <w:rFonts w:ascii="Times New Roman"/>
          <w:b w:val="false"/>
          <w:i w:val="false"/>
          <w:color w:val="000000"/>
          <w:sz w:val="28"/>
        </w:rPr>
        <w:t>
      көрсетілетін қызметті берушімен көрсетілетін қызметті алушының өтінішін тексеру;</w:t>
      </w:r>
    </w:p>
    <w:p>
      <w:pPr>
        <w:spacing w:after="0"/>
        <w:ind w:left="0"/>
        <w:jc w:val="both"/>
      </w:pPr>
      <w:r>
        <w:rPr>
          <w:rFonts w:ascii="Times New Roman"/>
          <w:b w:val="false"/>
          <w:i w:val="false"/>
          <w:color w:val="000000"/>
          <w:sz w:val="28"/>
        </w:rPr>
        <w:t>
      көрсетілетін қызметті алушының Порталда қалыптасқан көрсетілген қызмет берушінің бұйрығымен бекітілген фармакологиялық және дәрілік заттарға, медициналық бұйымдарға клиникалық зерттеулер және (немесе) сынаулар жүргізуге рұқсат алу, мемлекеттік көрсетілетін қызметтің нәтижесін алу. Электрондық құжат көрсетілетін қызметті беруші басшысының ЭЦҚ пайдалануымен қалыптасады.</w:t>
      </w:r>
    </w:p>
    <w:p>
      <w:pPr>
        <w:spacing w:after="0"/>
        <w:ind w:left="0"/>
        <w:jc w:val="both"/>
      </w:pPr>
      <w:r>
        <w:rPr>
          <w:rFonts w:ascii="Times New Roman"/>
          <w:b w:val="false"/>
          <w:i w:val="false"/>
          <w:color w:val="000000"/>
          <w:sz w:val="28"/>
        </w:rPr>
        <w:t>
      Көрсетілетін қызметті алушы жүгінген кезде мемлекеттік қызмет көрсету нәтижесі мемлекеттік қызметті көрсету үшін мемлекеттік қызмет алушының қажетті құжаттардын Порталда тіркеген күннен бастап 5 жұмыс күнінен аспайтын мерзімде ЭЦҚ-мен куәландырылған электрондық құжат нысанында жеке кабинетке жіберіледі.</w:t>
      </w:r>
    </w:p>
    <w:bookmarkStart w:name="z87" w:id="73"/>
    <w:p>
      <w:pPr>
        <w:spacing w:after="0"/>
        <w:ind w:left="0"/>
        <w:jc w:val="both"/>
      </w:pPr>
      <w:r>
        <w:rPr>
          <w:rFonts w:ascii="Times New Roman"/>
          <w:b w:val="false"/>
          <w:i w:val="false"/>
          <w:color w:val="000000"/>
          <w:sz w:val="28"/>
        </w:rPr>
        <w:t xml:space="preserve">
      10. Көрсетілетін қызметті алушының қадамдық іс-қимылдары және көрсетілетін қызметті берушінің шешімідері Портал арқылы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"Фармакологиялық және</w:t>
            </w:r>
            <w:r>
              <w:br/>
            </w:r>
            <w:r>
              <w:rPr>
                <w:rFonts w:ascii="Times New Roman"/>
                <w:b w:val="false"/>
                <w:i w:val="false"/>
                <w:color w:val="000000"/>
                <w:sz w:val="20"/>
              </w:rPr>
              <w:t>дәрілік заттарды, медициналық</w:t>
            </w:r>
            <w:r>
              <w:br/>
            </w:r>
            <w:r>
              <w:rPr>
                <w:rFonts w:ascii="Times New Roman"/>
                <w:b w:val="false"/>
                <w:i w:val="false"/>
                <w:color w:val="000000"/>
                <w:sz w:val="20"/>
              </w:rPr>
              <w:t>бұйымдарды клиникалық</w:t>
            </w:r>
            <w:r>
              <w:br/>
            </w:r>
            <w:r>
              <w:rPr>
                <w:rFonts w:ascii="Times New Roman"/>
                <w:b w:val="false"/>
                <w:i w:val="false"/>
                <w:color w:val="000000"/>
                <w:sz w:val="20"/>
              </w:rPr>
              <w:t>зерттеуді және (немесе)</w:t>
            </w:r>
            <w:r>
              <w:br/>
            </w:r>
            <w:r>
              <w:rPr>
                <w:rFonts w:ascii="Times New Roman"/>
                <w:b w:val="false"/>
                <w:i w:val="false"/>
                <w:color w:val="000000"/>
                <w:sz w:val="20"/>
              </w:rPr>
              <w:t>сынауды жүргізуге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1-қосымша </w:t>
            </w:r>
          </w:p>
        </w:tc>
      </w:tr>
    </w:tbl>
    <w:bookmarkStart w:name="z89" w:id="74"/>
    <w:p>
      <w:pPr>
        <w:spacing w:after="0"/>
        <w:ind w:left="0"/>
        <w:jc w:val="left"/>
      </w:pPr>
      <w:r>
        <w:rPr>
          <w:rFonts w:ascii="Times New Roman"/>
          <w:b/>
          <w:i w:val="false"/>
          <w:color w:val="000000"/>
        </w:rPr>
        <w:t xml:space="preserve"> "Фармакологиялық және дәрілік заттарды, медициналық бұйымдарды клиникалық зерттеуді және (немесе) сынауды жүргізуге рұқсат беру" мемлекеттік қызмет көрсету бизнес-процесінің сызбасы</w:t>
      </w:r>
    </w:p>
    <w:bookmarkEnd w:id="74"/>
    <w:p>
      <w:pPr>
        <w:spacing w:after="0"/>
        <w:ind w:left="0"/>
        <w:jc w:val="left"/>
      </w:pPr>
      <w:r>
        <w:br/>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"Фармакологиялық және дәрілік</w:t>
            </w:r>
            <w:r>
              <w:br/>
            </w:r>
            <w:r>
              <w:rPr>
                <w:rFonts w:ascii="Times New Roman"/>
                <w:b w:val="false"/>
                <w:i w:val="false"/>
                <w:color w:val="000000"/>
                <w:sz w:val="20"/>
              </w:rPr>
              <w:t xml:space="preserve">заттарды, медициналық </w:t>
            </w:r>
            <w:r>
              <w:br/>
            </w:r>
            <w:r>
              <w:rPr>
                <w:rFonts w:ascii="Times New Roman"/>
                <w:b w:val="false"/>
                <w:i w:val="false"/>
                <w:color w:val="000000"/>
                <w:sz w:val="20"/>
              </w:rPr>
              <w:t xml:space="preserve">бұйымдарды клиникалық </w:t>
            </w:r>
            <w:r>
              <w:br/>
            </w:r>
            <w:r>
              <w:rPr>
                <w:rFonts w:ascii="Times New Roman"/>
                <w:b w:val="false"/>
                <w:i w:val="false"/>
                <w:color w:val="000000"/>
                <w:sz w:val="20"/>
              </w:rPr>
              <w:t>зерттеуді және (немесе)</w:t>
            </w:r>
            <w:r>
              <w:br/>
            </w:r>
            <w:r>
              <w:rPr>
                <w:rFonts w:ascii="Times New Roman"/>
                <w:b w:val="false"/>
                <w:i w:val="false"/>
                <w:color w:val="000000"/>
                <w:sz w:val="20"/>
              </w:rPr>
              <w:t>сынауды жүргізуге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2-қосымша </w:t>
            </w:r>
          </w:p>
        </w:tc>
      </w:tr>
    </w:tbl>
    <w:bookmarkStart w:name="z91" w:id="75"/>
    <w:p>
      <w:pPr>
        <w:spacing w:after="0"/>
        <w:ind w:left="0"/>
        <w:jc w:val="left"/>
      </w:pPr>
      <w:r>
        <w:rPr>
          <w:rFonts w:ascii="Times New Roman"/>
          <w:b/>
          <w:i w:val="false"/>
          <w:color w:val="000000"/>
        </w:rPr>
        <w:t xml:space="preserve"> Көрсетілетін қызмет алушының қадамдық іс-әрекеттері</w:t>
      </w:r>
    </w:p>
    <w:bookmarkEnd w:id="75"/>
    <w:p>
      <w:pPr>
        <w:spacing w:after="0"/>
        <w:ind w:left="0"/>
        <w:jc w:val="left"/>
      </w:pP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76"/>
    <w:p>
      <w:pPr>
        <w:spacing w:after="0"/>
        <w:ind w:left="0"/>
        <w:jc w:val="left"/>
      </w:pPr>
      <w:r>
        <w:rPr>
          <w:rFonts w:ascii="Times New Roman"/>
          <w:b/>
          <w:i w:val="false"/>
          <w:color w:val="000000"/>
        </w:rPr>
        <w:t xml:space="preserve"> Көрсетілетін қызметті берушінің қадамдық іс-әрекеттері және шешімдері</w:t>
      </w:r>
    </w:p>
    <w:bookmarkEnd w:id="76"/>
    <w:p>
      <w:pPr>
        <w:spacing w:after="0"/>
        <w:ind w:left="0"/>
        <w:jc w:val="left"/>
      </w:pPr>
      <w:r>
        <w:br/>
      </w:r>
    </w:p>
    <w:p>
      <w:pPr>
        <w:spacing w:after="0"/>
        <w:ind w:left="0"/>
        <w:jc w:val="both"/>
      </w:pPr>
      <w:r>
        <w:drawing>
          <wp:inline distT="0" distB="0" distL="0" distR="0">
            <wp:extent cx="75311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311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45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454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20 мамырдағы</w:t>
            </w:r>
            <w:r>
              <w:br/>
            </w:r>
            <w:r>
              <w:rPr>
                <w:rFonts w:ascii="Times New Roman"/>
                <w:b w:val="false"/>
                <w:i w:val="false"/>
                <w:color w:val="000000"/>
                <w:sz w:val="20"/>
              </w:rPr>
              <w:t>№ ҚР ДСМ-83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 xml:space="preserve">2015 жылғы 29 мамырдағы </w:t>
            </w:r>
            <w:r>
              <w:br/>
            </w:r>
            <w:r>
              <w:rPr>
                <w:rFonts w:ascii="Times New Roman"/>
                <w:b w:val="false"/>
                <w:i w:val="false"/>
                <w:color w:val="000000"/>
                <w:sz w:val="20"/>
              </w:rPr>
              <w:t>№ 416 бұйрығына</w:t>
            </w:r>
            <w:r>
              <w:br/>
            </w:r>
            <w:r>
              <w:rPr>
                <w:rFonts w:ascii="Times New Roman"/>
                <w:b w:val="false"/>
                <w:i w:val="false"/>
                <w:color w:val="000000"/>
                <w:sz w:val="20"/>
              </w:rPr>
              <w:t>4-қосымша</w:t>
            </w:r>
          </w:p>
        </w:tc>
      </w:tr>
    </w:tbl>
    <w:bookmarkStart w:name="z95" w:id="77"/>
    <w:p>
      <w:pPr>
        <w:spacing w:after="0"/>
        <w:ind w:left="0"/>
        <w:jc w:val="left"/>
      </w:pPr>
      <w:r>
        <w:rPr>
          <w:rFonts w:ascii="Times New Roman"/>
          <w:b/>
          <w:i w:val="false"/>
          <w:color w:val="000000"/>
        </w:rPr>
        <w:t xml:space="preserve"> "Дәрілік затты немесе медициналық бұйымды мемлекеттік тіркеу, қайта тіркеу және оның тіркеу дерекнамасына өзгерістер енгізу" мемлекеттік көрсетілетін қызмет регламенті</w:t>
      </w:r>
    </w:p>
    <w:bookmarkEnd w:id="77"/>
    <w:bookmarkStart w:name="z96" w:id="78"/>
    <w:p>
      <w:pPr>
        <w:spacing w:after="0"/>
        <w:ind w:left="0"/>
        <w:jc w:val="left"/>
      </w:pPr>
      <w:r>
        <w:rPr>
          <w:rFonts w:ascii="Times New Roman"/>
          <w:b/>
          <w:i w:val="false"/>
          <w:color w:val="000000"/>
        </w:rPr>
        <w:t xml:space="preserve"> 1-тарау. Жалпы ережелер</w:t>
      </w:r>
    </w:p>
    <w:bookmarkEnd w:id="78"/>
    <w:bookmarkStart w:name="z97" w:id="79"/>
    <w:p>
      <w:pPr>
        <w:spacing w:after="0"/>
        <w:ind w:left="0"/>
        <w:jc w:val="both"/>
      </w:pPr>
      <w:r>
        <w:rPr>
          <w:rFonts w:ascii="Times New Roman"/>
          <w:b w:val="false"/>
          <w:i w:val="false"/>
          <w:color w:val="000000"/>
          <w:sz w:val="28"/>
        </w:rPr>
        <w:t xml:space="preserve">
      1. "Дәрілік затты немесе медициналық бұйымды мемлекеттік тіркеу, қайта тіркеу және оның тіркеу дерекнамасына өзгерістер енгізу" мемлекеттік көрсетілетін қызметін (бұдан әрі – мемлекеттік көрсетілетін қызмет) "Халық денсаулығы және денсаулық сақтау жүйесі туралы" 2009 жылғы 18 қыркүйектегі Қазақстан Республикасы Кодексінің </w:t>
      </w:r>
      <w:r>
        <w:rPr>
          <w:rFonts w:ascii="Times New Roman"/>
          <w:b w:val="false"/>
          <w:i w:val="false"/>
          <w:color w:val="000000"/>
          <w:sz w:val="28"/>
        </w:rPr>
        <w:t>71-бабының</w:t>
      </w:r>
      <w:r>
        <w:rPr>
          <w:rFonts w:ascii="Times New Roman"/>
          <w:b w:val="false"/>
          <w:i w:val="false"/>
          <w:color w:val="000000"/>
          <w:sz w:val="28"/>
        </w:rPr>
        <w:t xml:space="preserve"> негізінде, сондай-ақ Қазақстан Республикасы Денсаулық сақтау және әлеуметтік даму министрінің 2015 жылғы 28 сәуірдегі № 293 бұйрығымен бекітілген "Дәрілік затты немесе медициналық бұйымды мемлекеттік тіркеу, қайта тіркеу және олардың тіркеу деркенамасына өзгерістер енгізу"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Қазақстан Республикасы Денсаулық сақтау министрлігінің Фармация комитеті (бұдан әрі – көрсетілетін қызметті беруші) көрсетеді (Нормативтік құқықтық актілерді мемлекеттік тіркеу тізілімінде № 11338 болып тіркелген).</w:t>
      </w:r>
    </w:p>
    <w:bookmarkEnd w:id="79"/>
    <w:p>
      <w:pPr>
        <w:spacing w:after="0"/>
        <w:ind w:left="0"/>
        <w:jc w:val="both"/>
      </w:pPr>
      <w:r>
        <w:rPr>
          <w:rFonts w:ascii="Times New Roman"/>
          <w:b w:val="false"/>
          <w:i w:val="false"/>
          <w:color w:val="000000"/>
          <w:sz w:val="28"/>
        </w:rPr>
        <w:t>
      Мемлекеттік қызмет көрсету үшін құжаттарды қабылдау және мемлекеттік қызметті көрсету нәтижелерін беру "электрондық үкіметтің" веб-порталы арқылы жүзеге асырылады.</w:t>
      </w:r>
    </w:p>
    <w:bookmarkStart w:name="z98" w:id="80"/>
    <w:p>
      <w:pPr>
        <w:spacing w:after="0"/>
        <w:ind w:left="0"/>
        <w:jc w:val="both"/>
      </w:pPr>
      <w:r>
        <w:rPr>
          <w:rFonts w:ascii="Times New Roman"/>
          <w:b w:val="false"/>
          <w:i w:val="false"/>
          <w:color w:val="000000"/>
          <w:sz w:val="28"/>
        </w:rPr>
        <w:t>
      2. Мемлекеттік қызметті көрсету нысаны: электрондық.</w:t>
      </w:r>
    </w:p>
    <w:bookmarkEnd w:id="80"/>
    <w:bookmarkStart w:name="z99" w:id="81"/>
    <w:p>
      <w:pPr>
        <w:spacing w:after="0"/>
        <w:ind w:left="0"/>
        <w:jc w:val="both"/>
      </w:pPr>
      <w:r>
        <w:rPr>
          <w:rFonts w:ascii="Times New Roman"/>
          <w:b w:val="false"/>
          <w:i w:val="false"/>
          <w:color w:val="000000"/>
          <w:sz w:val="28"/>
        </w:rPr>
        <w:t xml:space="preserve">
      3. Мемлекеттік қызмет көрсету нәтижесі Стандартқа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нысандар бойынша электрондық түрде дәрілік затты немесе медициналық бұйымды мемлекеттік тіркеу, қайта тіркеу және оның тіркеу дерекнамасына өзгерістер енгізуді растайтын мемлекеттік тіркеу куәлігін (бұдан әрі – тіркеу куәлігі)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негіздемелер бойынша мемлекеттік қызметті көрсетуден бас тарту туралы дәлелді жауап болып табылады.</w:t>
      </w:r>
    </w:p>
    <w:bookmarkEnd w:id="81"/>
    <w:bookmarkStart w:name="z100" w:id="82"/>
    <w:p>
      <w:pPr>
        <w:spacing w:after="0"/>
        <w:ind w:left="0"/>
        <w:jc w:val="left"/>
      </w:pPr>
      <w:r>
        <w:rPr>
          <w:rFonts w:ascii="Times New Roman"/>
          <w:b/>
          <w:i w:val="false"/>
          <w:color w:val="000000"/>
        </w:rPr>
        <w:t xml:space="preserve"> 2-тарау. Мемлекеттік қызмет көрсету процесінде көрсетілетін қызмет берушіқұрылымдық бөлімшелерінің (қызметкерлері) іс-қимыл тәртібінің сипаттамасы</w:t>
      </w:r>
    </w:p>
    <w:bookmarkEnd w:id="82"/>
    <w:bookmarkStart w:name="z101" w:id="83"/>
    <w:p>
      <w:pPr>
        <w:spacing w:after="0"/>
        <w:ind w:left="0"/>
        <w:jc w:val="both"/>
      </w:pPr>
      <w:r>
        <w:rPr>
          <w:rFonts w:ascii="Times New Roman"/>
          <w:b w:val="false"/>
          <w:i w:val="false"/>
          <w:color w:val="000000"/>
          <w:sz w:val="28"/>
        </w:rPr>
        <w:t xml:space="preserve">
      4. Мемлекеттік қызметті көрсету бойынша рәсімді (әрекетті) бастау үшін негіз көрсетілетін қызметті алушының мемлекеттік қызметті көрсету үшін қажетті электрондық өтінішін көрсетілетін қызметті берушімен алғаны болып табылады. Көрсетілетін қызметті алушы жүгінген кезде мемлекеттік қызметті көрсету үшін қажетті құжаттар тізбесі Стандартқа </w:t>
      </w:r>
      <w:r>
        <w:rPr>
          <w:rFonts w:ascii="Times New Roman"/>
          <w:b w:val="false"/>
          <w:i w:val="false"/>
          <w:color w:val="000000"/>
          <w:sz w:val="28"/>
        </w:rPr>
        <w:t>9-тармаққа</w:t>
      </w:r>
      <w:r>
        <w:rPr>
          <w:rFonts w:ascii="Times New Roman"/>
          <w:b w:val="false"/>
          <w:i w:val="false"/>
          <w:color w:val="000000"/>
          <w:sz w:val="28"/>
        </w:rPr>
        <w:t xml:space="preserve"> сәйкес ұсынылады.</w:t>
      </w:r>
    </w:p>
    <w:bookmarkEnd w:id="83"/>
    <w:bookmarkStart w:name="z102" w:id="8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84"/>
    <w:p>
      <w:pPr>
        <w:spacing w:after="0"/>
        <w:ind w:left="0"/>
        <w:jc w:val="both"/>
      </w:pPr>
      <w:r>
        <w:rPr>
          <w:rFonts w:ascii="Times New Roman"/>
          <w:b w:val="false"/>
          <w:i w:val="false"/>
          <w:color w:val="000000"/>
          <w:sz w:val="28"/>
        </w:rPr>
        <w:t>
      1-процесс – Басқарма басшысы электрондық өтінішті 1 (бір) жұмыс күні ішінде жұмысқа қабылдайды және орындаушыны тағайындайды;</w:t>
      </w:r>
    </w:p>
    <w:p>
      <w:pPr>
        <w:spacing w:after="0"/>
        <w:ind w:left="0"/>
        <w:jc w:val="both"/>
      </w:pPr>
      <w:r>
        <w:rPr>
          <w:rFonts w:ascii="Times New Roman"/>
          <w:b w:val="false"/>
          <w:i w:val="false"/>
          <w:color w:val="000000"/>
          <w:sz w:val="28"/>
        </w:rPr>
        <w:t>
      2-процесс – Басқарманың бас сарапшысы (сарапшысы) құжаттарды алған күннен бастап 3 (үш) жұмыс күні ішінде көрсетілетін қызметті алушы құжаттарының қойылатын талаптарға сәйкестігін қарауды жүзеге асырады және рұқсат беру құжатының жобасын немесе бас тарту туралы дәлелді жауапты әзірлейді және көрсетілетін қызметті берушінің басшысына келісу үшін жолдайды;</w:t>
      </w:r>
    </w:p>
    <w:p>
      <w:pPr>
        <w:spacing w:after="0"/>
        <w:ind w:left="0"/>
        <w:jc w:val="both"/>
      </w:pPr>
      <w:r>
        <w:rPr>
          <w:rFonts w:ascii="Times New Roman"/>
          <w:b w:val="false"/>
          <w:i w:val="false"/>
          <w:color w:val="000000"/>
          <w:sz w:val="28"/>
        </w:rPr>
        <w:t>
      3-процесс – Комитет басшысы жобаны 1 (бір) жұмыс күні ішінде қарайды және қол қояды;</w:t>
      </w:r>
    </w:p>
    <w:bookmarkStart w:name="z103" w:id="85"/>
    <w:p>
      <w:pPr>
        <w:spacing w:after="0"/>
        <w:ind w:left="0"/>
        <w:jc w:val="both"/>
      </w:pPr>
      <w:r>
        <w:rPr>
          <w:rFonts w:ascii="Times New Roman"/>
          <w:b w:val="false"/>
          <w:i w:val="false"/>
          <w:color w:val="000000"/>
          <w:sz w:val="28"/>
        </w:rPr>
        <w:t>
      6. Мынадай рәсімді орындауды бастауға негіз болатын мемлекеттік қызмет көрсету рәсімінің (іс-әрекет) нәтижесі:</w:t>
      </w:r>
    </w:p>
    <w:bookmarkEnd w:id="85"/>
    <w:p>
      <w:pPr>
        <w:spacing w:after="0"/>
        <w:ind w:left="0"/>
        <w:jc w:val="both"/>
      </w:pPr>
      <w:r>
        <w:rPr>
          <w:rFonts w:ascii="Times New Roman"/>
          <w:b w:val="false"/>
          <w:i w:val="false"/>
          <w:color w:val="000000"/>
          <w:sz w:val="28"/>
        </w:rPr>
        <w:t>
      1) көрсетілетін қызметті алушының мемлекеттік қызмет көрсету үшін қажетті электрондық өтінішін тіркеу;</w:t>
      </w:r>
    </w:p>
    <w:p>
      <w:pPr>
        <w:spacing w:after="0"/>
        <w:ind w:left="0"/>
        <w:jc w:val="both"/>
      </w:pPr>
      <w:r>
        <w:rPr>
          <w:rFonts w:ascii="Times New Roman"/>
          <w:b w:val="false"/>
          <w:i w:val="false"/>
          <w:color w:val="000000"/>
          <w:sz w:val="28"/>
        </w:rPr>
        <w:t>
      2) өтінішті жұмысқа қабылдау және орындаушыны тағайындау;</w:t>
      </w:r>
    </w:p>
    <w:p>
      <w:pPr>
        <w:spacing w:after="0"/>
        <w:ind w:left="0"/>
        <w:jc w:val="both"/>
      </w:pPr>
      <w:r>
        <w:rPr>
          <w:rFonts w:ascii="Times New Roman"/>
          <w:b w:val="false"/>
          <w:i w:val="false"/>
          <w:color w:val="000000"/>
          <w:sz w:val="28"/>
        </w:rPr>
        <w:t>
      3) Басқарманың бас сарапшысымен (сарапшысы) жобаны дайындау;</w:t>
      </w:r>
    </w:p>
    <w:p>
      <w:pPr>
        <w:spacing w:after="0"/>
        <w:ind w:left="0"/>
        <w:jc w:val="both"/>
      </w:pPr>
      <w:r>
        <w:rPr>
          <w:rFonts w:ascii="Times New Roman"/>
          <w:b w:val="false"/>
          <w:i w:val="false"/>
          <w:color w:val="000000"/>
          <w:sz w:val="28"/>
        </w:rPr>
        <w:t>
      4) көрсетілетін қызметті беруші басшысының жобаға қол қоюы.</w:t>
      </w:r>
    </w:p>
    <w:bookmarkStart w:name="z104" w:id="86"/>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86"/>
    <w:bookmarkStart w:name="z105" w:id="87"/>
    <w:p>
      <w:pPr>
        <w:spacing w:after="0"/>
        <w:ind w:left="0"/>
        <w:jc w:val="both"/>
      </w:pPr>
      <w:r>
        <w:rPr>
          <w:rFonts w:ascii="Times New Roman"/>
          <w:b w:val="false"/>
          <w:i w:val="false"/>
          <w:color w:val="000000"/>
          <w:sz w:val="28"/>
        </w:rPr>
        <w:t xml:space="preserve">
      7. Мемлекеттік қызмет көрсету процесіне көрсетілетін қызметті берушінің мынадай құрылымдық бөлімшелері (қызметкерлер) қатысады: </w:t>
      </w:r>
    </w:p>
    <w:bookmarkEnd w:id="87"/>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Басқарма басшысы;</w:t>
      </w:r>
    </w:p>
    <w:p>
      <w:pPr>
        <w:spacing w:after="0"/>
        <w:ind w:left="0"/>
        <w:jc w:val="both"/>
      </w:pPr>
      <w:r>
        <w:rPr>
          <w:rFonts w:ascii="Times New Roman"/>
          <w:b w:val="false"/>
          <w:i w:val="false"/>
          <w:color w:val="000000"/>
          <w:sz w:val="28"/>
        </w:rPr>
        <w:t>
      көрсетілетін қызметті берушінің бас сарапшысы (сарапшысы).</w:t>
      </w:r>
    </w:p>
    <w:bookmarkStart w:name="z106" w:id="88"/>
    <w:p>
      <w:pPr>
        <w:spacing w:after="0"/>
        <w:ind w:left="0"/>
        <w:jc w:val="both"/>
      </w:pPr>
      <w:r>
        <w:rPr>
          <w:rFonts w:ascii="Times New Roman"/>
          <w:b w:val="false"/>
          <w:i w:val="false"/>
          <w:color w:val="000000"/>
          <w:sz w:val="28"/>
        </w:rPr>
        <w:t xml:space="preserve">
      8. Көрсетілетін қызметті берушінің құрылымдық бөлімшелерінің (қызметкерлері) арасындағы рәсімдер (іс-әрекеттер) бірізділігінің сипаттамасы. </w:t>
      </w:r>
    </w:p>
    <w:bookmarkEnd w:id="88"/>
    <w:p>
      <w:pPr>
        <w:spacing w:after="0"/>
        <w:ind w:left="0"/>
        <w:jc w:val="both"/>
      </w:pPr>
      <w:r>
        <w:rPr>
          <w:rFonts w:ascii="Times New Roman"/>
          <w:b w:val="false"/>
          <w:i w:val="false"/>
          <w:color w:val="000000"/>
          <w:sz w:val="28"/>
        </w:rPr>
        <w:t>
      Басқарма басшысы электрондық өтінішті 1 (бір) жұмыс күні ішінде жұмысқа қабылдайды және орындаушыны тағайындайды, Басқарманың бас сарапшысына (сарапшысы) жолдайды;</w:t>
      </w:r>
    </w:p>
    <w:p>
      <w:pPr>
        <w:spacing w:after="0"/>
        <w:ind w:left="0"/>
        <w:jc w:val="both"/>
      </w:pPr>
      <w:r>
        <w:rPr>
          <w:rFonts w:ascii="Times New Roman"/>
          <w:b w:val="false"/>
          <w:i w:val="false"/>
          <w:color w:val="000000"/>
          <w:sz w:val="28"/>
        </w:rPr>
        <w:t>
      Басқарманың бас сарапшысы (сарапшы):</w:t>
      </w:r>
    </w:p>
    <w:p>
      <w:pPr>
        <w:spacing w:after="0"/>
        <w:ind w:left="0"/>
        <w:jc w:val="both"/>
      </w:pPr>
      <w:r>
        <w:rPr>
          <w:rFonts w:ascii="Times New Roman"/>
          <w:b w:val="false"/>
          <w:i w:val="false"/>
          <w:color w:val="000000"/>
          <w:sz w:val="28"/>
        </w:rPr>
        <w:t>
      1) үш жұмыс күні ішінде ұсынылған құжаттардың толықтығын және сәйкестігін тексереді;</w:t>
      </w:r>
    </w:p>
    <w:p>
      <w:pPr>
        <w:spacing w:after="0"/>
        <w:ind w:left="0"/>
        <w:jc w:val="both"/>
      </w:pPr>
      <w:r>
        <w:rPr>
          <w:rFonts w:ascii="Times New Roman"/>
          <w:b w:val="false"/>
          <w:i w:val="false"/>
          <w:color w:val="000000"/>
          <w:sz w:val="28"/>
        </w:rPr>
        <w:t>
      2) ұсынылған құжаттар толық болмаған және (немесе) сәйкес келмеген жағдайда бас тарту туралы дәлелдіді жауап дайындайды;</w:t>
      </w:r>
    </w:p>
    <w:p>
      <w:pPr>
        <w:spacing w:after="0"/>
        <w:ind w:left="0"/>
        <w:jc w:val="both"/>
      </w:pPr>
      <w:r>
        <w:rPr>
          <w:rFonts w:ascii="Times New Roman"/>
          <w:b w:val="false"/>
          <w:i w:val="false"/>
          <w:color w:val="000000"/>
          <w:sz w:val="28"/>
        </w:rPr>
        <w:t>
      3) оң шешім болған жағдайда:</w:t>
      </w:r>
    </w:p>
    <w:p>
      <w:pPr>
        <w:spacing w:after="0"/>
        <w:ind w:left="0"/>
        <w:jc w:val="both"/>
      </w:pPr>
      <w:r>
        <w:rPr>
          <w:rFonts w:ascii="Times New Roman"/>
          <w:b w:val="false"/>
          <w:i w:val="false"/>
          <w:color w:val="000000"/>
          <w:sz w:val="28"/>
        </w:rPr>
        <w:t>
      үш жұмыс күнінің ішінде дәрілік затты немесе медициналық бұйымды мемлекеттік тіркеу, қайта тіркеу және олардың тіркеу дерекнамасына өзгерістер енгізу шешімінің жобасын жасайды және көрсетілетін қызметті берушінің басшысына келісуге және бекітуге жолдайды;</w:t>
      </w:r>
    </w:p>
    <w:p>
      <w:pPr>
        <w:spacing w:after="0"/>
        <w:ind w:left="0"/>
        <w:jc w:val="both"/>
      </w:pPr>
      <w:r>
        <w:rPr>
          <w:rFonts w:ascii="Times New Roman"/>
          <w:b w:val="false"/>
          <w:i w:val="false"/>
          <w:color w:val="000000"/>
          <w:sz w:val="28"/>
        </w:rPr>
        <w:t>
      4) теріс шешім болған жағдайда:</w:t>
      </w:r>
    </w:p>
    <w:p>
      <w:pPr>
        <w:spacing w:after="0"/>
        <w:ind w:left="0"/>
        <w:jc w:val="both"/>
      </w:pPr>
      <w:r>
        <w:rPr>
          <w:rFonts w:ascii="Times New Roman"/>
          <w:b w:val="false"/>
          <w:i w:val="false"/>
          <w:color w:val="000000"/>
          <w:sz w:val="28"/>
        </w:rPr>
        <w:t>
      үш жұмыс күні ішінде дәрілік затты немесе медициналық бұйымды мемлекеттік тіркеуден, қайта тіркеуден және олардың тіркеу дерекнамасына өзгерістер енгізуден бас тарту туралы шешімнің жобасын қалыптастырады және көрсетілетін қызметті берушінің басшысына келісуге және бекітуге жолдайды.</w:t>
      </w:r>
    </w:p>
    <w:bookmarkStart w:name="z107" w:id="89"/>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89"/>
    <w:bookmarkStart w:name="z108" w:id="90"/>
    <w:p>
      <w:pPr>
        <w:spacing w:after="0"/>
        <w:ind w:left="0"/>
        <w:jc w:val="both"/>
      </w:pPr>
      <w:r>
        <w:rPr>
          <w:rFonts w:ascii="Times New Roman"/>
          <w:b w:val="false"/>
          <w:i w:val="false"/>
          <w:color w:val="000000"/>
          <w:sz w:val="28"/>
        </w:rPr>
        <w:t>
      9. Жүгіну тәртібі және көрсетілетін қызметті берушінің мемлекеттік көрсетілетін қызметті Портал арқылы көрсету кезінде рәсімдерінің (іс-қимыл) бірізділігі:</w:t>
      </w:r>
    </w:p>
    <w:bookmarkEnd w:id="90"/>
    <w:p>
      <w:pPr>
        <w:spacing w:after="0"/>
        <w:ind w:left="0"/>
        <w:jc w:val="both"/>
      </w:pPr>
      <w:r>
        <w:rPr>
          <w:rFonts w:ascii="Times New Roman"/>
          <w:b w:val="false"/>
          <w:i w:val="false"/>
          <w:color w:val="000000"/>
          <w:sz w:val="28"/>
        </w:rPr>
        <w:t>
      Порталда электрондық цифрлық қолтаңба (бұдан әрі – ЭЦҚ)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пайдаланушының көрсетілетін мемлекеттік қызметті таңдауы, оның құрылымы мен форматтық талаптарын сұрау нысанына электрондық түрдегі қажетті құжаттарды тіркеп, ескеріп, нысанды экранға шығару (деректер енгізу);</w:t>
      </w:r>
    </w:p>
    <w:p>
      <w:pPr>
        <w:spacing w:after="0"/>
        <w:ind w:left="0"/>
        <w:jc w:val="both"/>
      </w:pPr>
      <w:r>
        <w:rPr>
          <w:rFonts w:ascii="Times New Roman"/>
          <w:b w:val="false"/>
          <w:i w:val="false"/>
          <w:color w:val="000000"/>
          <w:sz w:val="28"/>
        </w:rPr>
        <w:t>
      мемлекеттік қызмет көрсетуге сұрау салудың толтырылған нысанын (енгізілген деректер) көрсетілетін қызметті алушының ЭЦҚ арқылы сұрауды куәландыру (қол қою);</w:t>
      </w:r>
    </w:p>
    <w:p>
      <w:pPr>
        <w:spacing w:after="0"/>
        <w:ind w:left="0"/>
        <w:jc w:val="both"/>
      </w:pPr>
      <w:r>
        <w:rPr>
          <w:rFonts w:ascii="Times New Roman"/>
          <w:b w:val="false"/>
          <w:i w:val="false"/>
          <w:color w:val="000000"/>
          <w:sz w:val="28"/>
        </w:rPr>
        <w:t>
      электрондық құжатты (көрсетілетін қызметті алушының сұрауын) тіркеу және сұрауды Порталда өңдеу;</w:t>
      </w:r>
    </w:p>
    <w:p>
      <w:pPr>
        <w:spacing w:after="0"/>
        <w:ind w:left="0"/>
        <w:jc w:val="both"/>
      </w:pPr>
      <w:r>
        <w:rPr>
          <w:rFonts w:ascii="Times New Roman"/>
          <w:b w:val="false"/>
          <w:i w:val="false"/>
          <w:color w:val="000000"/>
          <w:sz w:val="28"/>
        </w:rPr>
        <w:t>
      көрсетілетін қызмет берушімен көрсетілетін қызметті алушының өтінішін тексеру;</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 – Порталда қалыптасқан тіркеу куәлігін алу. Электрондық құжат көрсетілетін қызметті беруші басшысының ЭЦҚ пайдалана отырып жасалады.</w:t>
      </w:r>
    </w:p>
    <w:p>
      <w:pPr>
        <w:spacing w:after="0"/>
        <w:ind w:left="0"/>
        <w:jc w:val="both"/>
      </w:pPr>
      <w:r>
        <w:rPr>
          <w:rFonts w:ascii="Times New Roman"/>
          <w:b w:val="false"/>
          <w:i w:val="false"/>
          <w:color w:val="000000"/>
          <w:sz w:val="28"/>
        </w:rPr>
        <w:t>
      Көрсетілетін қызметті алушы жүгінген кезде мемлекеттік көрсетілетін қызметтің нәтижесі көрсетілетін қызметті алушы ұсынған мемлекеттік қызметті көрсету үшін қажетті құжаттар Порталда тіркелген күннен бастап 5 жұмыс күнінен аспайтын мерзімде ЭЦҚ-мен куәландырылған электрондық құжат нысанында жеке кабинетке жіберіледі.</w:t>
      </w:r>
    </w:p>
    <w:bookmarkStart w:name="z109" w:id="91"/>
    <w:p>
      <w:pPr>
        <w:spacing w:after="0"/>
        <w:ind w:left="0"/>
        <w:jc w:val="both"/>
      </w:pPr>
      <w:r>
        <w:rPr>
          <w:rFonts w:ascii="Times New Roman"/>
          <w:b w:val="false"/>
          <w:i w:val="false"/>
          <w:color w:val="000000"/>
          <w:sz w:val="28"/>
        </w:rPr>
        <w:t xml:space="preserve">
      10. Көрсетілетін қызметті алушының Портал арқылы қадамдық іс-қимылдары және көрсетілетін қызметті берушінің шешімдері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"Дәрілік затты немесе </w:t>
            </w:r>
            <w:r>
              <w:br/>
            </w:r>
            <w:r>
              <w:rPr>
                <w:rFonts w:ascii="Times New Roman"/>
                <w:b w:val="false"/>
                <w:i w:val="false"/>
                <w:color w:val="000000"/>
                <w:sz w:val="20"/>
              </w:rPr>
              <w:t xml:space="preserve">медициналық бұйымды </w:t>
            </w:r>
            <w:r>
              <w:br/>
            </w:r>
            <w:r>
              <w:rPr>
                <w:rFonts w:ascii="Times New Roman"/>
                <w:b w:val="false"/>
                <w:i w:val="false"/>
                <w:color w:val="000000"/>
                <w:sz w:val="20"/>
              </w:rPr>
              <w:t>мемлекеттік тіркеу, қайта</w:t>
            </w:r>
            <w:r>
              <w:br/>
            </w:r>
            <w:r>
              <w:rPr>
                <w:rFonts w:ascii="Times New Roman"/>
                <w:b w:val="false"/>
                <w:i w:val="false"/>
                <w:color w:val="000000"/>
                <w:sz w:val="20"/>
              </w:rPr>
              <w:t>тіркеу және оның тіркеу</w:t>
            </w:r>
            <w:r>
              <w:br/>
            </w:r>
            <w:r>
              <w:rPr>
                <w:rFonts w:ascii="Times New Roman"/>
                <w:b w:val="false"/>
                <w:i w:val="false"/>
                <w:color w:val="000000"/>
                <w:sz w:val="20"/>
              </w:rPr>
              <w:t xml:space="preserve">дерекнамасына өзгерістер </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1-қосымша </w:t>
            </w:r>
          </w:p>
        </w:tc>
      </w:tr>
    </w:tbl>
    <w:bookmarkStart w:name="z111" w:id="92"/>
    <w:p>
      <w:pPr>
        <w:spacing w:after="0"/>
        <w:ind w:left="0"/>
        <w:jc w:val="left"/>
      </w:pPr>
      <w:r>
        <w:rPr>
          <w:rFonts w:ascii="Times New Roman"/>
          <w:b/>
          <w:i w:val="false"/>
          <w:color w:val="000000"/>
        </w:rPr>
        <w:t xml:space="preserve"> "Дәрілік затты немесе медициналық бұйымды мемлекеттік тіркеу, қайта тіркеу және оның тіркеу дерекнамасына өзгерістер енгізу" мемлекеттік қызмет көрсету бизнес-процесінің сызбасы</w:t>
      </w:r>
    </w:p>
    <w:bookmarkEnd w:id="92"/>
    <w:p>
      <w:pPr>
        <w:spacing w:after="0"/>
        <w:ind w:left="0"/>
        <w:jc w:val="left"/>
      </w:pP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"Дәрілік затты немесе </w:t>
            </w:r>
            <w:r>
              <w:br/>
            </w:r>
            <w:r>
              <w:rPr>
                <w:rFonts w:ascii="Times New Roman"/>
                <w:b w:val="false"/>
                <w:i w:val="false"/>
                <w:color w:val="000000"/>
                <w:sz w:val="20"/>
              </w:rPr>
              <w:t xml:space="preserve">медициналық бұйымды </w:t>
            </w:r>
            <w:r>
              <w:br/>
            </w:r>
            <w:r>
              <w:rPr>
                <w:rFonts w:ascii="Times New Roman"/>
                <w:b w:val="false"/>
                <w:i w:val="false"/>
                <w:color w:val="000000"/>
                <w:sz w:val="20"/>
              </w:rPr>
              <w:t>мемлекеттік тіркеу, қайта</w:t>
            </w:r>
            <w:r>
              <w:br/>
            </w:r>
            <w:r>
              <w:rPr>
                <w:rFonts w:ascii="Times New Roman"/>
                <w:b w:val="false"/>
                <w:i w:val="false"/>
                <w:color w:val="000000"/>
                <w:sz w:val="20"/>
              </w:rPr>
              <w:t xml:space="preserve">тіркеу және оның тіркеу дерекнамасына өзгерістер </w:t>
            </w:r>
            <w:r>
              <w:br/>
            </w:r>
            <w:r>
              <w:rPr>
                <w:rFonts w:ascii="Times New Roman"/>
                <w:b w:val="false"/>
                <w:i w:val="false"/>
                <w:color w:val="000000"/>
                <w:sz w:val="20"/>
              </w:rPr>
              <w:t>енгізу"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 xml:space="preserve">2 -қосымша </w:t>
            </w:r>
          </w:p>
        </w:tc>
      </w:tr>
    </w:tbl>
    <w:p>
      <w:pPr>
        <w:spacing w:after="0"/>
        <w:ind w:left="0"/>
        <w:jc w:val="left"/>
      </w:pPr>
      <w:r>
        <w:rPr>
          <w:rFonts w:ascii="Times New Roman"/>
          <w:b/>
          <w:i w:val="false"/>
          <w:color w:val="000000"/>
        </w:rPr>
        <w:t xml:space="preserve"> Көрсетілетін қызмет алушының қадамдық іс-әрекеттері</w:t>
      </w:r>
    </w:p>
    <w:p>
      <w:pPr>
        <w:spacing w:after="0"/>
        <w:ind w:left="0"/>
        <w:jc w:val="left"/>
      </w:pP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93"/>
    <w:p>
      <w:pPr>
        <w:spacing w:after="0"/>
        <w:ind w:left="0"/>
        <w:jc w:val="left"/>
      </w:pPr>
      <w:r>
        <w:rPr>
          <w:rFonts w:ascii="Times New Roman"/>
          <w:b/>
          <w:i w:val="false"/>
          <w:color w:val="000000"/>
        </w:rPr>
        <w:t xml:space="preserve"> Көрсетілетін қызметті берушінің қадамдық іс-әрекеттері және шешімдері</w:t>
      </w:r>
    </w:p>
    <w:bookmarkEnd w:id="93"/>
    <w:p>
      <w:pPr>
        <w:spacing w:after="0"/>
        <w:ind w:left="0"/>
        <w:jc w:val="left"/>
      </w:pPr>
      <w:r>
        <w:br/>
      </w:r>
    </w:p>
    <w:p>
      <w:pPr>
        <w:spacing w:after="0"/>
        <w:ind w:left="0"/>
        <w:jc w:val="both"/>
      </w:pPr>
      <w:r>
        <w:drawing>
          <wp:inline distT="0" distB="0" distL="0" distR="0">
            <wp:extent cx="74549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549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041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20 мамырдағы</w:t>
            </w:r>
            <w:r>
              <w:br/>
            </w:r>
            <w:r>
              <w:rPr>
                <w:rFonts w:ascii="Times New Roman"/>
                <w:b w:val="false"/>
                <w:i w:val="false"/>
                <w:color w:val="000000"/>
                <w:sz w:val="20"/>
              </w:rPr>
              <w:t>№ ҚР ДСМ-83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білімі</w:t>
            </w:r>
            <w:r>
              <w:br/>
            </w:r>
            <w:r>
              <w:rPr>
                <w:rFonts w:ascii="Times New Roman"/>
                <w:b w:val="false"/>
                <w:i w:val="false"/>
                <w:color w:val="000000"/>
                <w:sz w:val="20"/>
              </w:rPr>
              <w:t xml:space="preserve">бар мамандарға біліктілік </w:t>
            </w:r>
            <w:r>
              <w:br/>
            </w:r>
            <w:r>
              <w:rPr>
                <w:rFonts w:ascii="Times New Roman"/>
                <w:b w:val="false"/>
                <w:i w:val="false"/>
                <w:color w:val="000000"/>
                <w:sz w:val="20"/>
              </w:rPr>
              <w:t xml:space="preserve">санатын беру туралы куәлік </w:t>
            </w:r>
            <w:r>
              <w:br/>
            </w:r>
            <w:r>
              <w:rPr>
                <w:rFonts w:ascii="Times New Roman"/>
                <w:b w:val="false"/>
                <w:i w:val="false"/>
                <w:color w:val="000000"/>
                <w:sz w:val="20"/>
              </w:rPr>
              <w:t>беру" мемлекеттік қызмет</w:t>
            </w:r>
            <w:r>
              <w:br/>
            </w:r>
            <w:r>
              <w:rPr>
                <w:rFonts w:ascii="Times New Roman"/>
                <w:b w:val="false"/>
                <w:i w:val="false"/>
                <w:color w:val="000000"/>
                <w:sz w:val="20"/>
              </w:rPr>
              <w:t xml:space="preserve">регламентіне </w:t>
            </w:r>
            <w:r>
              <w:br/>
            </w:r>
            <w:r>
              <w:rPr>
                <w:rFonts w:ascii="Times New Roman"/>
                <w:b w:val="false"/>
                <w:i w:val="false"/>
                <w:color w:val="000000"/>
                <w:sz w:val="20"/>
              </w:rPr>
              <w:t>қосымша</w:t>
            </w:r>
          </w:p>
        </w:tc>
      </w:tr>
    </w:tbl>
    <w:bookmarkStart w:name="z116" w:id="94"/>
    <w:p>
      <w:pPr>
        <w:spacing w:after="0"/>
        <w:ind w:left="0"/>
        <w:jc w:val="left"/>
      </w:pPr>
      <w:r>
        <w:rPr>
          <w:rFonts w:ascii="Times New Roman"/>
          <w:b/>
          <w:i w:val="false"/>
          <w:color w:val="000000"/>
        </w:rPr>
        <w:t xml:space="preserve"> "Фармацевтикалық білімі бар мамандарға біліктілік санатты беруі туралы куәлікті беру" мемлекеттік қызмет көрсету бизнес-процестерінің анықтамалығы</w:t>
      </w:r>
    </w:p>
    <w:bookmarkEnd w:id="94"/>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20 мамырдағы</w:t>
            </w:r>
            <w:r>
              <w:br/>
            </w:r>
            <w:r>
              <w:rPr>
                <w:rFonts w:ascii="Times New Roman"/>
                <w:b w:val="false"/>
                <w:i w:val="false"/>
                <w:color w:val="000000"/>
                <w:sz w:val="20"/>
              </w:rPr>
              <w:t>№ ҚР ДСМ-83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 xml:space="preserve">2015 жылғы 29 мамырдағы </w:t>
            </w:r>
            <w:r>
              <w:br/>
            </w:r>
            <w:r>
              <w:rPr>
                <w:rFonts w:ascii="Times New Roman"/>
                <w:b w:val="false"/>
                <w:i w:val="false"/>
                <w:color w:val="000000"/>
                <w:sz w:val="20"/>
              </w:rPr>
              <w:t>№ 416 бұйрығына</w:t>
            </w:r>
            <w:r>
              <w:br/>
            </w:r>
            <w:r>
              <w:rPr>
                <w:rFonts w:ascii="Times New Roman"/>
                <w:b w:val="false"/>
                <w:i w:val="false"/>
                <w:color w:val="000000"/>
                <w:sz w:val="20"/>
              </w:rPr>
              <w:t>7-қосымша</w:t>
            </w:r>
          </w:p>
        </w:tc>
      </w:tr>
    </w:tbl>
    <w:bookmarkStart w:name="z119" w:id="95"/>
    <w:p>
      <w:pPr>
        <w:spacing w:after="0"/>
        <w:ind w:left="0"/>
        <w:jc w:val="left"/>
      </w:pPr>
      <w:r>
        <w:rPr>
          <w:rFonts w:ascii="Times New Roman"/>
          <w:b/>
          <w:i w:val="false"/>
          <w:color w:val="000000"/>
        </w:rPr>
        <w:t xml:space="preserve"> "Фармацевтикалық өнімге сертификат беру" мемлекеттік көрсетілетін қызмет регламенті</w:t>
      </w:r>
    </w:p>
    <w:bookmarkEnd w:id="95"/>
    <w:bookmarkStart w:name="z120" w:id="96"/>
    <w:p>
      <w:pPr>
        <w:spacing w:after="0"/>
        <w:ind w:left="0"/>
        <w:jc w:val="left"/>
      </w:pPr>
      <w:r>
        <w:rPr>
          <w:rFonts w:ascii="Times New Roman"/>
          <w:b/>
          <w:i w:val="false"/>
          <w:color w:val="000000"/>
        </w:rPr>
        <w:t xml:space="preserve"> 1-тарау. Жалпы ережелер</w:t>
      </w:r>
    </w:p>
    <w:bookmarkEnd w:id="96"/>
    <w:bookmarkStart w:name="z121" w:id="97"/>
    <w:p>
      <w:pPr>
        <w:spacing w:after="0"/>
        <w:ind w:left="0"/>
        <w:jc w:val="both"/>
      </w:pPr>
      <w:r>
        <w:rPr>
          <w:rFonts w:ascii="Times New Roman"/>
          <w:b w:val="false"/>
          <w:i w:val="false"/>
          <w:color w:val="000000"/>
          <w:sz w:val="28"/>
        </w:rPr>
        <w:t xml:space="preserve">
      1. "Фармацевтикалық өнімге сертификат беру" мемлекеттік көрсетілетін қызметін (бұдан әрі – мемлекеттік көрсетілетін қызмет) "Халық денсаулығы және денсаулық сақтау жүйесі туралы" 2009 жылғы 18 қыркүйектегі Қазақстан Республикасы Кодексінің </w:t>
      </w:r>
      <w:r>
        <w:rPr>
          <w:rFonts w:ascii="Times New Roman"/>
          <w:b w:val="false"/>
          <w:i w:val="false"/>
          <w:color w:val="000000"/>
          <w:sz w:val="28"/>
        </w:rPr>
        <w:t>71-бабының</w:t>
      </w:r>
      <w:r>
        <w:rPr>
          <w:rFonts w:ascii="Times New Roman"/>
          <w:b w:val="false"/>
          <w:i w:val="false"/>
          <w:color w:val="000000"/>
          <w:sz w:val="28"/>
        </w:rPr>
        <w:t xml:space="preserve"> негізінде, сондай-ақ Қазақстан Республикасы Денсаулық сақтау және әлеуметтік даму министрінің 2015 жылғы 28 сәуірдегі № 293 бұйрығымен бекітілген "Фармацевтикалық өнімге сертификат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Қазақстан Республикасы Денсаулық сақтау министрлігінің Фармация комитеті көрсетеді (бұдан әрі – көрсетілетін қызметті беруші) (Нормативтік құқықтық актілерді мемлекеттік тіркеу тізілімінде № 11338 болып тіркелген).</w:t>
      </w:r>
    </w:p>
    <w:bookmarkEnd w:id="97"/>
    <w:p>
      <w:pPr>
        <w:spacing w:after="0"/>
        <w:ind w:left="0"/>
        <w:jc w:val="both"/>
      </w:pPr>
      <w:r>
        <w:rPr>
          <w:rFonts w:ascii="Times New Roman"/>
          <w:b w:val="false"/>
          <w:i w:val="false"/>
          <w:color w:val="000000"/>
          <w:sz w:val="28"/>
        </w:rPr>
        <w:t>
      Мемлекеттік қызмет көрсету үшін құжаттарды қабылдау және мемлекеттік қызмет көрсету нәтижелерін беру "электрондық үкімет" веб-порталы арқылы не "Азаматтарға арналған үкімет" мемлекеттік корпорациясы" КЕАҚ арқылы жүзеге асырылады.</w:t>
      </w:r>
    </w:p>
    <w:bookmarkStart w:name="z122" w:id="98"/>
    <w:p>
      <w:pPr>
        <w:spacing w:after="0"/>
        <w:ind w:left="0"/>
        <w:jc w:val="both"/>
      </w:pPr>
      <w:r>
        <w:rPr>
          <w:rFonts w:ascii="Times New Roman"/>
          <w:b w:val="false"/>
          <w:i w:val="false"/>
          <w:color w:val="000000"/>
          <w:sz w:val="28"/>
        </w:rPr>
        <w:t>
      2. Мемлекеттік қызмет көрсету нысаны: электрондық және (немесе) қағаз түрінде.</w:t>
      </w:r>
    </w:p>
    <w:bookmarkEnd w:id="98"/>
    <w:bookmarkStart w:name="z123" w:id="99"/>
    <w:p>
      <w:pPr>
        <w:spacing w:after="0"/>
        <w:ind w:left="0"/>
        <w:jc w:val="both"/>
      </w:pPr>
      <w:r>
        <w:rPr>
          <w:rFonts w:ascii="Times New Roman"/>
          <w:b w:val="false"/>
          <w:i w:val="false"/>
          <w:color w:val="000000"/>
          <w:sz w:val="28"/>
        </w:rPr>
        <w:t xml:space="preserve">
      3. Мемлекеттік қызмет көрсету нәтижесі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электрондық түрде фармацевтикалық өнімге сертификат беру (бұдан әрі – сертификат)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негіздемелер бойынша мемлекеттік қызмет көрсетуден бас тарту туралы дәлелдіді жауап болып табылады.</w:t>
      </w:r>
    </w:p>
    <w:bookmarkEnd w:id="99"/>
    <w:bookmarkStart w:name="z124" w:id="10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00"/>
    <w:bookmarkStart w:name="z125" w:id="101"/>
    <w:p>
      <w:pPr>
        <w:spacing w:after="0"/>
        <w:ind w:left="0"/>
        <w:jc w:val="both"/>
      </w:pPr>
      <w:r>
        <w:rPr>
          <w:rFonts w:ascii="Times New Roman"/>
          <w:b w:val="false"/>
          <w:i w:val="false"/>
          <w:color w:val="000000"/>
          <w:sz w:val="28"/>
        </w:rPr>
        <w:t xml:space="preserve">
      4. Мемлекеттік қызмет көрсету рәсімдерін (әрекеттерін) бастау үшін көрсетілетін қызметті алушының мемлекеттік қызмет көрсетуге қажетті ұсынған құжаттарын көрсетілетін қызметті берушімен алғаны негіздеме болып табылады. Көрсетілетін қызметті алушы жүгінген кезде мемлекеттік қызмет көрсетуге қажетті құжаттардың тізбесі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ұсынылады.</w:t>
      </w:r>
    </w:p>
    <w:bookmarkEnd w:id="101"/>
    <w:bookmarkStart w:name="z126" w:id="102"/>
    <w:p>
      <w:pPr>
        <w:spacing w:after="0"/>
        <w:ind w:left="0"/>
        <w:jc w:val="both"/>
      </w:pPr>
      <w:r>
        <w:rPr>
          <w:rFonts w:ascii="Times New Roman"/>
          <w:b w:val="false"/>
          <w:i w:val="false"/>
          <w:color w:val="000000"/>
          <w:sz w:val="28"/>
        </w:rPr>
        <w:t>
      5. Мемлекеттік қызмет көрсету процесінің рәсімдері (іс-әрекеттері):</w:t>
      </w:r>
    </w:p>
    <w:bookmarkEnd w:id="102"/>
    <w:p>
      <w:pPr>
        <w:spacing w:after="0"/>
        <w:ind w:left="0"/>
        <w:jc w:val="both"/>
      </w:pPr>
      <w:r>
        <w:rPr>
          <w:rFonts w:ascii="Times New Roman"/>
          <w:b w:val="false"/>
          <w:i w:val="false"/>
          <w:color w:val="000000"/>
          <w:sz w:val="28"/>
        </w:rPr>
        <w:t>
      1-процесс – көрсетілетін қызметті беруші кеңсесінің қызметкері электрондық өтініш келіп түскен күннен бастап 15 минут ішінде алынған құжаттарға тіркеу жүргізеді және көрсетілетін қызметті берушінің басшысына қарауға тапсырады;</w:t>
      </w:r>
    </w:p>
    <w:p>
      <w:pPr>
        <w:spacing w:after="0"/>
        <w:ind w:left="0"/>
        <w:jc w:val="both"/>
      </w:pPr>
      <w:r>
        <w:rPr>
          <w:rFonts w:ascii="Times New Roman"/>
          <w:b w:val="false"/>
          <w:i w:val="false"/>
          <w:color w:val="000000"/>
          <w:sz w:val="28"/>
        </w:rPr>
        <w:t>
      2-процесс – көрсетілетін қызметті берушінің басшысы құжаттар түскен күннен бастап 0,25 жұмыс күні (2 сағат) ішінде көрсетілетін қызметті алушының құжаттарын қарайды және көрсетілетін қызметті беруші басшысының орынбасарына жолдайды;</w:t>
      </w:r>
    </w:p>
    <w:p>
      <w:pPr>
        <w:spacing w:after="0"/>
        <w:ind w:left="0"/>
        <w:jc w:val="both"/>
      </w:pPr>
      <w:r>
        <w:rPr>
          <w:rFonts w:ascii="Times New Roman"/>
          <w:b w:val="false"/>
          <w:i w:val="false"/>
          <w:color w:val="000000"/>
          <w:sz w:val="28"/>
        </w:rPr>
        <w:t>
      3-процесс – көрсетілетін қызметті беруші басшысының орынбасары құжаттар келіп түскен күннен бастап 0,25 жұмыс күні (2 сағат) ішінде көрсетілетін қызметті алушының құжаттарын қарайды және Фармацевтикалық қызмет және интеграция саласындағы мемлекеттік қызметтер көрсету басқармасының (бұдан әрі – Басқарма) басшысына жолдайды;</w:t>
      </w:r>
    </w:p>
    <w:p>
      <w:pPr>
        <w:spacing w:after="0"/>
        <w:ind w:left="0"/>
        <w:jc w:val="both"/>
      </w:pPr>
      <w:r>
        <w:rPr>
          <w:rFonts w:ascii="Times New Roman"/>
          <w:b w:val="false"/>
          <w:i w:val="false"/>
          <w:color w:val="000000"/>
          <w:sz w:val="28"/>
        </w:rPr>
        <w:t>
      4-процесс – Басқарма басшысы құжаттарды алған күннен бастап 0,5 (4 сағат) жұмыс күні ішінде көрсетілетін қызметті алушы құжаттарының қойылатын талаптарға сәйкестігін қарайды және Басқарманың бас сарапшысына (сарапшысы) жолдайды;</w:t>
      </w:r>
    </w:p>
    <w:p>
      <w:pPr>
        <w:spacing w:after="0"/>
        <w:ind w:left="0"/>
        <w:jc w:val="both"/>
      </w:pPr>
      <w:r>
        <w:rPr>
          <w:rFonts w:ascii="Times New Roman"/>
          <w:b w:val="false"/>
          <w:i w:val="false"/>
          <w:color w:val="000000"/>
          <w:sz w:val="28"/>
        </w:rPr>
        <w:t>
      5-процесс – Басқарманың бас сарапшысы (сарапшы) құжаттарды алған күннен бастап 2 (екі) жұмыс күні ішінде көрсетілетін қызметті алушының құжаттарын қарауды жүзеге асырады және оларды фармацевтикалық өнімге сертификат жобасын дайындау үшін өндірістің соңғы инспекциясының актісі көшірмесінің қосымшасымен бірге (немесе соңғы үш жылда өндірістік алаңды инспекциялау жөніндегі есеп) ілеспе хатпен сараптама ұйымына жібереді;</w:t>
      </w:r>
    </w:p>
    <w:p>
      <w:pPr>
        <w:spacing w:after="0"/>
        <w:ind w:left="0"/>
        <w:jc w:val="both"/>
      </w:pPr>
      <w:r>
        <w:rPr>
          <w:rFonts w:ascii="Times New Roman"/>
          <w:b w:val="false"/>
          <w:i w:val="false"/>
          <w:color w:val="000000"/>
          <w:sz w:val="28"/>
        </w:rPr>
        <w:t>
      6-процесс – сараптама ұйымының қызметкері Комитеттен өтініш алған күннен бастап 6 (алты) жұмыс күні ішінде фармацевтикалық препарат мәртебесінің және ұйым мәртебесінің дәрілік препаратты мемлекеттік тіркеу, қайта тіркеу және олардың тіркеу дерекнамасына өзгерістер енгізу кезінде сараптамаға ұсынылған тіркеу дерекнамасының деректерімен сәйкестігін тексереді. Тексеру нәтижелері бойынша сараптама ұйымының қызметкері фармацевтикалық өнімге сертификат жобасын ресімдейді және оны сараптама ұйымының басшысы немесе уәкілетті тұлғасы қол қойған ілеспе хатпен Комитетке жібереді;</w:t>
      </w:r>
    </w:p>
    <w:p>
      <w:pPr>
        <w:spacing w:after="0"/>
        <w:ind w:left="0"/>
        <w:jc w:val="both"/>
      </w:pPr>
      <w:r>
        <w:rPr>
          <w:rFonts w:ascii="Times New Roman"/>
          <w:b w:val="false"/>
          <w:i w:val="false"/>
          <w:color w:val="000000"/>
          <w:sz w:val="28"/>
        </w:rPr>
        <w:t>
      7-процесс – Басқарманың бас сарапшысы (сарапшы) сараптама ұйымынан фармацевтикалық өнімге сертификат жобасын алған күннен бастап 1 (бір) жұмыс күні ішінде сертификатты дайындайды, көрсетілетін қызметті берушінің уәкілетті тұлғалары куәландырады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8-процесс – Басқарма басшысы 0,5 жұмыс күні (4 сағат) ішінде сертификатқа қол қояды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9-процесс – Комитет басшысы 0,5 жұмыс күні (4 сағат) ішінде сертификатты қарайды, қол қояды және Басқарманың бас сарапшысына (сарапшысына) береді;</w:t>
      </w:r>
    </w:p>
    <w:p>
      <w:pPr>
        <w:spacing w:after="0"/>
        <w:ind w:left="0"/>
        <w:jc w:val="both"/>
      </w:pPr>
      <w:r>
        <w:rPr>
          <w:rFonts w:ascii="Times New Roman"/>
          <w:b w:val="false"/>
          <w:i w:val="false"/>
          <w:color w:val="000000"/>
          <w:sz w:val="28"/>
        </w:rPr>
        <w:t>
      10-процесс – Басқарманың бас сарапшысы (сарапшы) 1 (бір) жұмыс күні ішінде қол қойылған сертификатты тіркейді және оған нөмір береді.</w:t>
      </w:r>
    </w:p>
    <w:bookmarkStart w:name="z127" w:id="103"/>
    <w:p>
      <w:pPr>
        <w:spacing w:after="0"/>
        <w:ind w:left="0"/>
        <w:jc w:val="both"/>
      </w:pPr>
      <w:r>
        <w:rPr>
          <w:rFonts w:ascii="Times New Roman"/>
          <w:b w:val="false"/>
          <w:i w:val="false"/>
          <w:color w:val="000000"/>
          <w:sz w:val="28"/>
        </w:rPr>
        <w:t>
      6. Мемлекеттік қызмет көрсету рәсімінің (іс-қимыл) нәтижесі келесі рәсімді (іс-қимыл) орындауды бастауға негіз болады:</w:t>
      </w:r>
    </w:p>
    <w:bookmarkEnd w:id="103"/>
    <w:p>
      <w:pPr>
        <w:spacing w:after="0"/>
        <w:ind w:left="0"/>
        <w:jc w:val="both"/>
      </w:pPr>
      <w:r>
        <w:rPr>
          <w:rFonts w:ascii="Times New Roman"/>
          <w:b w:val="false"/>
          <w:i w:val="false"/>
          <w:color w:val="000000"/>
          <w:sz w:val="28"/>
        </w:rPr>
        <w:t>
      1) мемлекеттік қызмет көрсету үшін қажетті көрсетілетін қызметті алушының электрондық өтінішін тіркеу және оларды қызмет берушінің басшысына беру;</w:t>
      </w:r>
    </w:p>
    <w:p>
      <w:pPr>
        <w:spacing w:after="0"/>
        <w:ind w:left="0"/>
        <w:jc w:val="both"/>
      </w:pPr>
      <w:r>
        <w:rPr>
          <w:rFonts w:ascii="Times New Roman"/>
          <w:b w:val="false"/>
          <w:i w:val="false"/>
          <w:color w:val="000000"/>
          <w:sz w:val="28"/>
        </w:rPr>
        <w:t>
      2) көрсетілетін қызметті берушінің басшысы және оның орынбасарының Басқарма басшысына қарау үшін ұсынатын ұйғарымы;</w:t>
      </w:r>
    </w:p>
    <w:p>
      <w:pPr>
        <w:spacing w:after="0"/>
        <w:ind w:left="0"/>
        <w:jc w:val="both"/>
      </w:pPr>
      <w:r>
        <w:rPr>
          <w:rFonts w:ascii="Times New Roman"/>
          <w:b w:val="false"/>
          <w:i w:val="false"/>
          <w:color w:val="000000"/>
          <w:sz w:val="28"/>
        </w:rPr>
        <w:t>
      3) Басқарма басшысының Басқарманың бас сарапшысының (сарапшы) қарауына ұсынатын ұйғарымы;</w:t>
      </w:r>
    </w:p>
    <w:p>
      <w:pPr>
        <w:spacing w:after="0"/>
        <w:ind w:left="0"/>
        <w:jc w:val="both"/>
      </w:pPr>
      <w:r>
        <w:rPr>
          <w:rFonts w:ascii="Times New Roman"/>
          <w:b w:val="false"/>
          <w:i w:val="false"/>
          <w:color w:val="000000"/>
          <w:sz w:val="28"/>
        </w:rPr>
        <w:t>
      4) Басқарманың бас сарапшысының (сарапшы) құжаттарды сараптама ұйымына жіберуі;</w:t>
      </w:r>
    </w:p>
    <w:p>
      <w:pPr>
        <w:spacing w:after="0"/>
        <w:ind w:left="0"/>
        <w:jc w:val="both"/>
      </w:pPr>
      <w:r>
        <w:rPr>
          <w:rFonts w:ascii="Times New Roman"/>
          <w:b w:val="false"/>
          <w:i w:val="false"/>
          <w:color w:val="000000"/>
          <w:sz w:val="28"/>
        </w:rPr>
        <w:t>
      5) Басқарманың бас сарапшысымен (сарапшы) сертификат жобасын дайындау;</w:t>
      </w:r>
    </w:p>
    <w:p>
      <w:pPr>
        <w:spacing w:after="0"/>
        <w:ind w:left="0"/>
        <w:jc w:val="both"/>
      </w:pPr>
      <w:r>
        <w:rPr>
          <w:rFonts w:ascii="Times New Roman"/>
          <w:b w:val="false"/>
          <w:i w:val="false"/>
          <w:color w:val="000000"/>
          <w:sz w:val="28"/>
        </w:rPr>
        <w:t>
      6) көрсетілетін қызметті берушінің уәкілетті тұлғаларының сертификат жобасын куәландыру;</w:t>
      </w:r>
    </w:p>
    <w:p>
      <w:pPr>
        <w:spacing w:after="0"/>
        <w:ind w:left="0"/>
        <w:jc w:val="both"/>
      </w:pPr>
      <w:r>
        <w:rPr>
          <w:rFonts w:ascii="Times New Roman"/>
          <w:b w:val="false"/>
          <w:i w:val="false"/>
          <w:color w:val="000000"/>
          <w:sz w:val="28"/>
        </w:rPr>
        <w:t>
      7) көрсетілетін қызметті беруші басшысымен сертификатқа қол қою;</w:t>
      </w:r>
    </w:p>
    <w:p>
      <w:pPr>
        <w:spacing w:after="0"/>
        <w:ind w:left="0"/>
        <w:jc w:val="both"/>
      </w:pPr>
      <w:r>
        <w:rPr>
          <w:rFonts w:ascii="Times New Roman"/>
          <w:b w:val="false"/>
          <w:i w:val="false"/>
          <w:color w:val="000000"/>
          <w:sz w:val="28"/>
        </w:rPr>
        <w:t>
      8) сертификатты Басқарманың бас сарапшысының (сарапшы) тіркеуі және нөмір беру;</w:t>
      </w:r>
    </w:p>
    <w:p>
      <w:pPr>
        <w:spacing w:after="0"/>
        <w:ind w:left="0"/>
        <w:jc w:val="both"/>
      </w:pPr>
      <w:r>
        <w:rPr>
          <w:rFonts w:ascii="Times New Roman"/>
          <w:b w:val="false"/>
          <w:i w:val="false"/>
          <w:color w:val="000000"/>
          <w:sz w:val="28"/>
        </w:rPr>
        <w:t>
      9) сертификат беру.</w:t>
      </w:r>
    </w:p>
    <w:bookmarkStart w:name="z128" w:id="104"/>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 өзара іс-қимыл тәртібінің сипаттамасы</w:t>
      </w:r>
    </w:p>
    <w:bookmarkEnd w:id="104"/>
    <w:bookmarkStart w:name="z129" w:id="105"/>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мынадай құрылымдық бөлімшелері (қызметкерлер) қатысады:</w:t>
      </w:r>
    </w:p>
    <w:bookmarkEnd w:id="105"/>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Басқарманың бас сарапшысы (сарапшы).</w:t>
      </w:r>
    </w:p>
    <w:bookmarkStart w:name="z130" w:id="106"/>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бірізділігінің сипаттамасы.</w:t>
      </w:r>
    </w:p>
    <w:bookmarkEnd w:id="106"/>
    <w:p>
      <w:pPr>
        <w:spacing w:after="0"/>
        <w:ind w:left="0"/>
        <w:jc w:val="both"/>
      </w:pPr>
      <w:r>
        <w:rPr>
          <w:rFonts w:ascii="Times New Roman"/>
          <w:b w:val="false"/>
          <w:i w:val="false"/>
          <w:color w:val="000000"/>
          <w:sz w:val="28"/>
        </w:rPr>
        <w:t>
      Көрсетілетін қызметті алушы жүгінген күннен бастап кеңсе қызметкері:</w:t>
      </w:r>
    </w:p>
    <w:p>
      <w:pPr>
        <w:spacing w:after="0"/>
        <w:ind w:left="0"/>
        <w:jc w:val="both"/>
      </w:pPr>
      <w:r>
        <w:rPr>
          <w:rFonts w:ascii="Times New Roman"/>
          <w:b w:val="false"/>
          <w:i w:val="false"/>
          <w:color w:val="000000"/>
          <w:sz w:val="28"/>
        </w:rPr>
        <w:t>
      1) құжаттарды тіркейді және қызметті берушінің басшысына жолдайды (15 минут).</w:t>
      </w:r>
    </w:p>
    <w:p>
      <w:pPr>
        <w:spacing w:after="0"/>
        <w:ind w:left="0"/>
        <w:jc w:val="both"/>
      </w:pPr>
      <w:r>
        <w:rPr>
          <w:rFonts w:ascii="Times New Roman"/>
          <w:b w:val="false"/>
          <w:i w:val="false"/>
          <w:color w:val="000000"/>
          <w:sz w:val="28"/>
        </w:rPr>
        <w:t>
      Көрсетілетін қызметті берушінің басшысы және оның орынбасары құжатты тіркеу күннен бастап жұмыс күні ішінде, келіп түскен құжаттарды бөледі, бұрыштама қояды және Басқарманың басшысына береді (4 сағат).</w:t>
      </w:r>
    </w:p>
    <w:p>
      <w:pPr>
        <w:spacing w:after="0"/>
        <w:ind w:left="0"/>
        <w:jc w:val="both"/>
      </w:pPr>
      <w:r>
        <w:rPr>
          <w:rFonts w:ascii="Times New Roman"/>
          <w:b w:val="false"/>
          <w:i w:val="false"/>
          <w:color w:val="000000"/>
          <w:sz w:val="28"/>
        </w:rPr>
        <w:t>
      Басқарманың басшысы құжат тіркелген күннен бастап жұмыс күні ішінде келіп түскен құжаттарды бөледі, бұрыштама қояды және Басқарманың бас сарапшысына (сарапшы) береді (4 сағат).</w:t>
      </w:r>
    </w:p>
    <w:p>
      <w:pPr>
        <w:spacing w:after="0"/>
        <w:ind w:left="0"/>
        <w:jc w:val="both"/>
      </w:pPr>
      <w:r>
        <w:rPr>
          <w:rFonts w:ascii="Times New Roman"/>
          <w:b w:val="false"/>
          <w:i w:val="false"/>
          <w:color w:val="000000"/>
          <w:sz w:val="28"/>
        </w:rPr>
        <w:t>
      Басқарманың бас сарапшысы (сарапшы):</w:t>
      </w:r>
    </w:p>
    <w:p>
      <w:pPr>
        <w:spacing w:after="0"/>
        <w:ind w:left="0"/>
        <w:jc w:val="both"/>
      </w:pPr>
      <w:r>
        <w:rPr>
          <w:rFonts w:ascii="Times New Roman"/>
          <w:b w:val="false"/>
          <w:i w:val="false"/>
          <w:color w:val="000000"/>
          <w:sz w:val="28"/>
        </w:rPr>
        <w:t>
      1) құжаттар тіркелген күннен бастап 2 (екі) жұмыс күні ішінде ұсынылған құжаттардың толықтығын және сәйкестігін тексереді;</w:t>
      </w:r>
    </w:p>
    <w:p>
      <w:pPr>
        <w:spacing w:after="0"/>
        <w:ind w:left="0"/>
        <w:jc w:val="both"/>
      </w:pPr>
      <w:r>
        <w:rPr>
          <w:rFonts w:ascii="Times New Roman"/>
          <w:b w:val="false"/>
          <w:i w:val="false"/>
          <w:color w:val="000000"/>
          <w:sz w:val="28"/>
        </w:rPr>
        <w:t>
      2) ілеспе хат дайындайды және құжаттарды сараптама ұйымына жолдайды (сараптау ұйымынан жауап күту уақыты 6 (алты) жұмыс күні);</w:t>
      </w:r>
    </w:p>
    <w:p>
      <w:pPr>
        <w:spacing w:after="0"/>
        <w:ind w:left="0"/>
        <w:jc w:val="both"/>
      </w:pPr>
      <w:r>
        <w:rPr>
          <w:rFonts w:ascii="Times New Roman"/>
          <w:b w:val="false"/>
          <w:i w:val="false"/>
          <w:color w:val="000000"/>
          <w:sz w:val="28"/>
        </w:rPr>
        <w:t>
      3) сараптама ұйымы дайындаған сертификат жобасын 1 (бір) жұмыс күні ішінде қалыптастырады, бұрыштама қояды және сертификатты келісуге жолдайды.</w:t>
      </w:r>
    </w:p>
    <w:p>
      <w:pPr>
        <w:spacing w:after="0"/>
        <w:ind w:left="0"/>
        <w:jc w:val="both"/>
      </w:pPr>
      <w:r>
        <w:rPr>
          <w:rFonts w:ascii="Times New Roman"/>
          <w:b w:val="false"/>
          <w:i w:val="false"/>
          <w:color w:val="000000"/>
          <w:sz w:val="28"/>
        </w:rPr>
        <w:t>
      Басқарма басшысы 0,5 жұмыс күні (4 сағат) ішінде сертификат жобасын тексереді, бұрыштама қояды.</w:t>
      </w:r>
    </w:p>
    <w:p>
      <w:pPr>
        <w:spacing w:after="0"/>
        <w:ind w:left="0"/>
        <w:jc w:val="both"/>
      </w:pPr>
      <w:r>
        <w:rPr>
          <w:rFonts w:ascii="Times New Roman"/>
          <w:b w:val="false"/>
          <w:i w:val="false"/>
          <w:color w:val="000000"/>
          <w:sz w:val="28"/>
        </w:rPr>
        <w:t>
      Көрсетілетін қызметті берушінің басшылығы 0,5 жұмыс күні (4 сағат) ішінде сертификатқа қол қояды.</w:t>
      </w:r>
    </w:p>
    <w:p>
      <w:pPr>
        <w:spacing w:after="0"/>
        <w:ind w:left="0"/>
        <w:jc w:val="both"/>
      </w:pPr>
      <w:r>
        <w:rPr>
          <w:rFonts w:ascii="Times New Roman"/>
          <w:b w:val="false"/>
          <w:i w:val="false"/>
          <w:color w:val="000000"/>
          <w:sz w:val="28"/>
        </w:rPr>
        <w:t>
      Басқарманың бас сарапшысы (сарапшы) 1 (бір) жұмыс күні ішінде сертификатты журналда тіркейді және береді, көрсетілетін қызметті алушыны сертификатты беру туралы хабарландырады.</w:t>
      </w:r>
    </w:p>
    <w:p>
      <w:pPr>
        <w:spacing w:after="0"/>
        <w:ind w:left="0"/>
        <w:jc w:val="both"/>
      </w:pPr>
      <w:r>
        <w:rPr>
          <w:rFonts w:ascii="Times New Roman"/>
          <w:b w:val="false"/>
          <w:i w:val="false"/>
          <w:color w:val="000000"/>
          <w:sz w:val="28"/>
        </w:rPr>
        <w:t xml:space="preserve">
      Көрсетілетін қызметті берушінің құрылымдық бөлімшелерінің (қызметкерлерінің) өзара іс-қимылы рәсімдерінің (іс-әрекеттерінің) бірізділігі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Start w:name="z131" w:id="107"/>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тәртібіннің, сондай-ақ мемлекеттік қызмет көрсету процесінде ақпараттық жүйелерді пайдалану тәртібінің сипаттамасы</w:t>
      </w:r>
    </w:p>
    <w:bookmarkEnd w:id="107"/>
    <w:bookmarkStart w:name="z132" w:id="108"/>
    <w:p>
      <w:pPr>
        <w:spacing w:after="0"/>
        <w:ind w:left="0"/>
        <w:jc w:val="both"/>
      </w:pPr>
      <w:r>
        <w:rPr>
          <w:rFonts w:ascii="Times New Roman"/>
          <w:b w:val="false"/>
          <w:i w:val="false"/>
          <w:color w:val="000000"/>
          <w:sz w:val="28"/>
        </w:rPr>
        <w:t>
      9. "Азаматтарға арналған үкімет" мемлекеттік корпорациясына жүгіну тәртібінің сипаттамасы және көрсетілетін қызметті алушының сұрауын өңдеу ұзақтығы.</w:t>
      </w:r>
    </w:p>
    <w:bookmarkEnd w:id="108"/>
    <w:p>
      <w:pPr>
        <w:spacing w:after="0"/>
        <w:ind w:left="0"/>
        <w:jc w:val="both"/>
      </w:pPr>
      <w:r>
        <w:rPr>
          <w:rFonts w:ascii="Times New Roman"/>
          <w:b w:val="false"/>
          <w:i w:val="false"/>
          <w:color w:val="000000"/>
          <w:sz w:val="28"/>
        </w:rPr>
        <w:t xml:space="preserve">
      Көрсетілетін қызметті алушылар мемлекеттік көрсетілетін қызметті алу үшін Мемлекеттік корпорацияға жүгінеді және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көзделген тізбеге сәйкес құжаттарды ұсынады.</w:t>
      </w:r>
    </w:p>
    <w:p>
      <w:pPr>
        <w:spacing w:after="0"/>
        <w:ind w:left="0"/>
        <w:jc w:val="both"/>
      </w:pPr>
      <w:r>
        <w:rPr>
          <w:rFonts w:ascii="Times New Roman"/>
          <w:b w:val="false"/>
          <w:i w:val="false"/>
          <w:color w:val="000000"/>
          <w:sz w:val="28"/>
        </w:rPr>
        <w:t>
      Көрсетілетін қызметті алушының сұрауын өңдеу ұзақтығы – жүгінген күні қызмет көрсетуге рұқсат етілетін ең ұзақ уақыт – 15 (он бес) минут.</w:t>
      </w:r>
    </w:p>
    <w:bookmarkStart w:name="z133" w:id="109"/>
    <w:p>
      <w:pPr>
        <w:spacing w:after="0"/>
        <w:ind w:left="0"/>
        <w:jc w:val="both"/>
      </w:pPr>
      <w:r>
        <w:rPr>
          <w:rFonts w:ascii="Times New Roman"/>
          <w:b w:val="false"/>
          <w:i w:val="false"/>
          <w:color w:val="000000"/>
          <w:sz w:val="28"/>
        </w:rPr>
        <w:t>
      10. Мемлекеттік қызмет көрсетудің нәтижесін "Азаматтарға арналған үкімет" мемлекеттік корпорациясы арқылы алу процесінің сипаттамасы, оның ұзақтығы.</w:t>
      </w:r>
    </w:p>
    <w:bookmarkEnd w:id="109"/>
    <w:p>
      <w:pPr>
        <w:spacing w:after="0"/>
        <w:ind w:left="0"/>
        <w:jc w:val="both"/>
      </w:pPr>
      <w:r>
        <w:rPr>
          <w:rFonts w:ascii="Times New Roman"/>
          <w:b w:val="false"/>
          <w:i w:val="false"/>
          <w:color w:val="000000"/>
          <w:sz w:val="28"/>
        </w:rPr>
        <w:t>
      1) 1-процесс – Мемлекеттік корпорация операторын қызмет көрсету үшін логин мен парольді (авторландыру процесі) "Е-лицензиялау" мемлекеттік деректер қорының ақпараттық жүйесіне (бұдан әрі – "E-лицензиялау" МДҚ АЖ) енгізу;</w:t>
      </w:r>
    </w:p>
    <w:p>
      <w:pPr>
        <w:spacing w:after="0"/>
        <w:ind w:left="0"/>
        <w:jc w:val="both"/>
      </w:pPr>
      <w:r>
        <w:rPr>
          <w:rFonts w:ascii="Times New Roman"/>
          <w:b w:val="false"/>
          <w:i w:val="false"/>
          <w:color w:val="000000"/>
          <w:sz w:val="28"/>
        </w:rPr>
        <w:t>
      2) 2-процесс – Мемлекеттік корпорация операторының қызметті таңдау, қызметті көрсету үшін сұрау нысанын экранға шығару және Мемлекеттік корпорация операторының мемлекеттік көрсетілетін қызметті алушының деректерін енгізу;</w:t>
      </w:r>
    </w:p>
    <w:p>
      <w:pPr>
        <w:spacing w:after="0"/>
        <w:ind w:left="0"/>
        <w:jc w:val="both"/>
      </w:pPr>
      <w:r>
        <w:rPr>
          <w:rFonts w:ascii="Times New Roman"/>
          <w:b w:val="false"/>
          <w:i w:val="false"/>
          <w:color w:val="000000"/>
          <w:sz w:val="28"/>
        </w:rPr>
        <w:t>
      3) 3-процесс – "электрондық үкімет" шлюзі арқылы (бұдан әрі – ЭҮШ) мемлекеттік көрсетілетін қызметті алушының деректері туралы "Заңды тұлғалар" мемлекеттік деректер қорына (бұдан әрі – ЗТ МДҚ) сұрау жолдау;</w:t>
      </w:r>
    </w:p>
    <w:p>
      <w:pPr>
        <w:spacing w:after="0"/>
        <w:ind w:left="0"/>
        <w:jc w:val="both"/>
      </w:pPr>
      <w:r>
        <w:rPr>
          <w:rFonts w:ascii="Times New Roman"/>
          <w:b w:val="false"/>
          <w:i w:val="false"/>
          <w:color w:val="000000"/>
          <w:sz w:val="28"/>
        </w:rPr>
        <w:t>
      4) 1-шарт – мемлекеттік көрсетілетін қызметті алушының деректерін ЖТ МДҚ/ЗТ МДҚ-да болуын тексеру;</w:t>
      </w:r>
    </w:p>
    <w:p>
      <w:pPr>
        <w:spacing w:after="0"/>
        <w:ind w:left="0"/>
        <w:jc w:val="both"/>
      </w:pPr>
      <w:r>
        <w:rPr>
          <w:rFonts w:ascii="Times New Roman"/>
          <w:b w:val="false"/>
          <w:i w:val="false"/>
          <w:color w:val="000000"/>
          <w:sz w:val="28"/>
        </w:rPr>
        <w:t>
      5) 4-процесс – мемлекеттік көрсетілетін қызметті алушы деректерінің ЗТ МДҚ-да болмауына байланысты деректер алуға мүмкіндігінің еместігі жоқтығы туралы хабарлама қалыптастыру;</w:t>
      </w:r>
    </w:p>
    <w:p>
      <w:pPr>
        <w:spacing w:after="0"/>
        <w:ind w:left="0"/>
        <w:jc w:val="both"/>
      </w:pPr>
      <w:r>
        <w:rPr>
          <w:rFonts w:ascii="Times New Roman"/>
          <w:b w:val="false"/>
          <w:i w:val="false"/>
          <w:color w:val="000000"/>
          <w:sz w:val="28"/>
        </w:rPr>
        <w:t>
      6) 5-процесс – Мемлекеттік корпорация операторының сұрау нысанын құжаттардың қағаз түрінде болуы туралы белгі қою бөлігінде толтыру және мемлекеттік көрсетілетін қызметті алушы ұсынған құжаттарды сканерден өткізу, оларды сұрау нысанына бекіту және қызметті көрсетуге толтырылған сұрау нысанын (енгізілген деректерді) ЭЦҚ арқылы куәландыру;</w:t>
      </w:r>
    </w:p>
    <w:p>
      <w:pPr>
        <w:spacing w:after="0"/>
        <w:ind w:left="0"/>
        <w:jc w:val="both"/>
      </w:pPr>
      <w:r>
        <w:rPr>
          <w:rFonts w:ascii="Times New Roman"/>
          <w:b w:val="false"/>
          <w:i w:val="false"/>
          <w:color w:val="000000"/>
          <w:sz w:val="28"/>
        </w:rPr>
        <w:t>
      7) 6-процесс – Мемлекеттік корпорация операторының ЭЦҚ куәландырылған (қол қойылған) электрондық құжатты (мемлекеттік көрсетілетін қызметті алушының сұрауын) ЭҮШ арқылы "Е-лицензиялау" МДҚ АЖ-ға жіберу;</w:t>
      </w:r>
    </w:p>
    <w:p>
      <w:pPr>
        <w:spacing w:after="0"/>
        <w:ind w:left="0"/>
        <w:jc w:val="both"/>
      </w:pPr>
      <w:r>
        <w:rPr>
          <w:rFonts w:ascii="Times New Roman"/>
          <w:b w:val="false"/>
          <w:i w:val="false"/>
          <w:color w:val="000000"/>
          <w:sz w:val="28"/>
        </w:rPr>
        <w:t>
      8) 7-процесс – электрондық құжатты "Е-лицензиялау" МДҚ АЖ-да тіркеу;</w:t>
      </w:r>
    </w:p>
    <w:p>
      <w:pPr>
        <w:spacing w:after="0"/>
        <w:ind w:left="0"/>
        <w:jc w:val="both"/>
      </w:pPr>
      <w:r>
        <w:rPr>
          <w:rFonts w:ascii="Times New Roman"/>
          <w:b w:val="false"/>
          <w:i w:val="false"/>
          <w:color w:val="000000"/>
          <w:sz w:val="28"/>
        </w:rPr>
        <w:t xml:space="preserve">
      9) 2-шарт – көрсетілетін қызметті берушінің мемлекеттік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қызмет көрсету негіздеріне сәйкестігін тексеру (өңдеу);</w:t>
      </w:r>
    </w:p>
    <w:p>
      <w:pPr>
        <w:spacing w:after="0"/>
        <w:ind w:left="0"/>
        <w:jc w:val="both"/>
      </w:pPr>
      <w:r>
        <w:rPr>
          <w:rFonts w:ascii="Times New Roman"/>
          <w:b w:val="false"/>
          <w:i w:val="false"/>
          <w:color w:val="000000"/>
          <w:sz w:val="28"/>
        </w:rPr>
        <w:t>
      10) 8-процесс – "Е-лицензиялау" МДҚ АЖ-да мемлекеттік көрсетілетін қызметті алушының құжаттарында бұзушылықтар болуына байланысты сұратылған қызметтен бас тарту туралы хабарлама қалыптастыру;</w:t>
      </w:r>
    </w:p>
    <w:p>
      <w:pPr>
        <w:spacing w:after="0"/>
        <w:ind w:left="0"/>
        <w:jc w:val="both"/>
      </w:pPr>
      <w:r>
        <w:rPr>
          <w:rFonts w:ascii="Times New Roman"/>
          <w:b w:val="false"/>
          <w:i w:val="false"/>
          <w:color w:val="000000"/>
          <w:sz w:val="28"/>
        </w:rPr>
        <w:t>
      11) 9-процесс – көрсетілетін қызметті алушының мемлекеттік көрсетілетін қызмет нәтижесін Мемлекеттік корпорация операторы арқылы алу.</w:t>
      </w:r>
    </w:p>
    <w:p>
      <w:pPr>
        <w:spacing w:after="0"/>
        <w:ind w:left="0"/>
        <w:jc w:val="both"/>
      </w:pPr>
      <w:r>
        <w:rPr>
          <w:rFonts w:ascii="Times New Roman"/>
          <w:b w:val="false"/>
          <w:i w:val="false"/>
          <w:color w:val="000000"/>
          <w:sz w:val="28"/>
        </w:rPr>
        <w:t>
      Құжаттарды Мемлекеттік корпорацияға тапсырған, сондай-ақ порталға жүгінген сәттен бастап мемлекеттік қызмет көрсетудің ұзақтығы:</w:t>
      </w:r>
    </w:p>
    <w:p>
      <w:pPr>
        <w:spacing w:after="0"/>
        <w:ind w:left="0"/>
        <w:jc w:val="both"/>
      </w:pPr>
      <w:r>
        <w:rPr>
          <w:rFonts w:ascii="Times New Roman"/>
          <w:b w:val="false"/>
          <w:i w:val="false"/>
          <w:color w:val="000000"/>
          <w:sz w:val="28"/>
        </w:rPr>
        <w:t>
      Фармацевтикалық өнімге сертификат беру - 12 (он екі) жұмыс күні.</w:t>
      </w:r>
    </w:p>
    <w:bookmarkStart w:name="z134" w:id="110"/>
    <w:p>
      <w:pPr>
        <w:spacing w:after="0"/>
        <w:ind w:left="0"/>
        <w:jc w:val="both"/>
      </w:pPr>
      <w:r>
        <w:rPr>
          <w:rFonts w:ascii="Times New Roman"/>
          <w:b w:val="false"/>
          <w:i w:val="false"/>
          <w:color w:val="000000"/>
          <w:sz w:val="28"/>
        </w:rPr>
        <w:t>
      11. Жүгіну тәртібін және "электрондық үкімет" веб-порталы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110"/>
    <w:p>
      <w:pPr>
        <w:spacing w:after="0"/>
        <w:ind w:left="0"/>
        <w:jc w:val="both"/>
      </w:pPr>
      <w:r>
        <w:rPr>
          <w:rFonts w:ascii="Times New Roman"/>
          <w:b w:val="false"/>
          <w:i w:val="false"/>
          <w:color w:val="000000"/>
          <w:sz w:val="28"/>
        </w:rPr>
        <w:t>
      Портал арқылы мемлекеттік көрсетілетін қызметті алу кезіндегі іс-қимылдардың реті:</w:t>
      </w:r>
    </w:p>
    <w:p>
      <w:pPr>
        <w:spacing w:after="0"/>
        <w:ind w:left="0"/>
        <w:jc w:val="both"/>
      </w:pPr>
      <w:r>
        <w:rPr>
          <w:rFonts w:ascii="Times New Roman"/>
          <w:b w:val="false"/>
          <w:i w:val="false"/>
          <w:color w:val="000000"/>
          <w:sz w:val="28"/>
        </w:rPr>
        <w:t>
      1) мемлекеттік көрсетілетін қызметті алушы көрсетілетін қызмет алушының компьютерінің интернет-браузерінде сақталатын өзінің ЭЦҚ тіркеу куәлігі арқылы порталда тіркеуді жүзеге асырады (порталда тіркелмеген мемлекеттік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мемлекеттік көрсетілетін қызмет алушының компьютерінің интернет-браузерінде ЭЦҚ тіркеу куәлігін тіркеу, мемлекеттік көрсетілетін қызметті алу үшін порталға мемлекеттік көрсетілетін қызмет алушының парольді енгізу процесі (авторландырылу процесі);</w:t>
      </w:r>
    </w:p>
    <w:p>
      <w:pPr>
        <w:spacing w:after="0"/>
        <w:ind w:left="0"/>
        <w:jc w:val="both"/>
      </w:pPr>
      <w:r>
        <w:rPr>
          <w:rFonts w:ascii="Times New Roman"/>
          <w:b w:val="false"/>
          <w:i w:val="false"/>
          <w:color w:val="000000"/>
          <w:sz w:val="28"/>
        </w:rPr>
        <w:t>
      3) 1-шарт – логин (жеке сәйкестендіру нөмірі (бұдан әрі – ЖСН)/ бизнес сәйкестендіру нөмірі (бұдан әрі – БСН) және пароль арқылы тіркелген көрсетілетін қызмет алушы туралы деректердің түпнұсқалығын порталда тексеру;</w:t>
      </w:r>
    </w:p>
    <w:p>
      <w:pPr>
        <w:spacing w:after="0"/>
        <w:ind w:left="0"/>
        <w:jc w:val="both"/>
      </w:pPr>
      <w:r>
        <w:rPr>
          <w:rFonts w:ascii="Times New Roman"/>
          <w:b w:val="false"/>
          <w:i w:val="false"/>
          <w:color w:val="000000"/>
          <w:sz w:val="28"/>
        </w:rPr>
        <w:t xml:space="preserve">
      4) 2-процесс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 </w:t>
      </w:r>
    </w:p>
    <w:p>
      <w:pPr>
        <w:spacing w:after="0"/>
        <w:ind w:left="0"/>
        <w:jc w:val="both"/>
      </w:pPr>
      <w:r>
        <w:rPr>
          <w:rFonts w:ascii="Times New Roman"/>
          <w:b w:val="false"/>
          <w:i w:val="false"/>
          <w:color w:val="000000"/>
          <w:sz w:val="28"/>
        </w:rPr>
        <w:t>
      5) 3-процесс – көрсетілетін қызметті алушынының мемлекеттік көрсетілетін қызметті таңдау, қызмет көрсету үшін сұраным нысанын экранға шығару және көрсетілетін қызметті алушы қажетті құжаттарды электрондық түрде сұраным нысанына бекіте отырып, нысанды оның құрылымдық және пішіндік талаптарын ескеріп толтыру (деректерді енгізу);</w:t>
      </w:r>
    </w:p>
    <w:p>
      <w:pPr>
        <w:spacing w:after="0"/>
        <w:ind w:left="0"/>
        <w:jc w:val="both"/>
      </w:pPr>
      <w:r>
        <w:rPr>
          <w:rFonts w:ascii="Times New Roman"/>
          <w:b w:val="false"/>
          <w:i w:val="false"/>
          <w:color w:val="000000"/>
          <w:sz w:val="28"/>
        </w:rPr>
        <w:t>
      6) 6-процесс – сұранымды куәландыру (қол қою) үшін мемлекеттік көрсетілетін қызметті алушының ЭЦҚ тіркеу куәлігін таңдау;</w:t>
      </w:r>
    </w:p>
    <w:p>
      <w:pPr>
        <w:spacing w:after="0"/>
        <w:ind w:left="0"/>
        <w:jc w:val="both"/>
      </w:pPr>
      <w:r>
        <w:rPr>
          <w:rFonts w:ascii="Times New Roman"/>
          <w:b w:val="false"/>
          <w:i w:val="false"/>
          <w:color w:val="000000"/>
          <w:sz w:val="28"/>
        </w:rPr>
        <w:t xml:space="preserve">
      7) 3-шарт – ЭЦҚ тіркеу куәлігінің әрекет ету мерзімін және қайтарылған (жойылған) тіркеу куәліктер тізімінде болмауын, сондай-ақ сұранымда көрсетілген ЖСН/БСН арасындағы және ЭЦҚ тіркеу куәлігінде көрсетілген ЖСН/БСН сәйкестендіру деректерінің сәйкестігін порталда тексеру; </w:t>
      </w:r>
    </w:p>
    <w:p>
      <w:pPr>
        <w:spacing w:after="0"/>
        <w:ind w:left="0"/>
        <w:jc w:val="both"/>
      </w:pPr>
      <w:r>
        <w:rPr>
          <w:rFonts w:ascii="Times New Roman"/>
          <w:b w:val="false"/>
          <w:i w:val="false"/>
          <w:color w:val="000000"/>
          <w:sz w:val="28"/>
        </w:rPr>
        <w:t>
      8) 7-процесс – көретілетін қызмет алушы ЭЦҚ-ның түпнұсқалығы расталмағанына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8-процесс – қызметті көрсетуге толтырылған сұранымның нысанын (деректер енгізумен) көрсетілетін қызметті алушының ЭЦҚ арқылы куәландыру (қол қою);</w:t>
      </w:r>
    </w:p>
    <w:p>
      <w:pPr>
        <w:spacing w:after="0"/>
        <w:ind w:left="0"/>
        <w:jc w:val="both"/>
      </w:pPr>
      <w:r>
        <w:rPr>
          <w:rFonts w:ascii="Times New Roman"/>
          <w:b w:val="false"/>
          <w:i w:val="false"/>
          <w:color w:val="000000"/>
          <w:sz w:val="28"/>
        </w:rPr>
        <w:t>
      10) 9-процесс – порталда электрондық құжатты тіркеу (көрсетілетін қызметті алушының сұранымы) және сұранымды порталда өңдеу;</w:t>
      </w:r>
    </w:p>
    <w:p>
      <w:pPr>
        <w:spacing w:after="0"/>
        <w:ind w:left="0"/>
        <w:jc w:val="both"/>
      </w:pPr>
      <w:r>
        <w:rPr>
          <w:rFonts w:ascii="Times New Roman"/>
          <w:b w:val="false"/>
          <w:i w:val="false"/>
          <w:color w:val="000000"/>
          <w:sz w:val="28"/>
        </w:rPr>
        <w:t xml:space="preserve">
      11) 10-процесс – порталдағы көрсетілетін қызметті алушы деректерінде бұзушылықтардың бар болуына байланысты сұратылған қызметті ұсынудан бас тарту туралы хабарлама қалыптастыру; </w:t>
      </w:r>
    </w:p>
    <w:p>
      <w:pPr>
        <w:spacing w:after="0"/>
        <w:ind w:left="0"/>
        <w:jc w:val="both"/>
      </w:pPr>
      <w:r>
        <w:rPr>
          <w:rFonts w:ascii="Times New Roman"/>
          <w:b w:val="false"/>
          <w:i w:val="false"/>
          <w:color w:val="000000"/>
          <w:sz w:val="28"/>
        </w:rPr>
        <w:t>
      12) 11-процесс – көрсетілетін қызметті алушының порталда қалыптастырылған қызмет нәтижесін алуы. Электрондық құжат көрсетілетін қызметті беруші басшысының немесе орынбасарының ЭЦҚ пайдалана отырып, қалыптасады.</w:t>
      </w:r>
    </w:p>
    <w:p>
      <w:pPr>
        <w:spacing w:after="0"/>
        <w:ind w:left="0"/>
        <w:jc w:val="both"/>
      </w:pPr>
      <w:r>
        <w:rPr>
          <w:rFonts w:ascii="Times New Roman"/>
          <w:b w:val="false"/>
          <w:i w:val="false"/>
          <w:color w:val="000000"/>
          <w:sz w:val="28"/>
        </w:rPr>
        <w:t xml:space="preserve">
      Көрсетілетін қызметті портал арқылы көрсету процесінде ақпараттық жүйелерді пайдаланудың толық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электрондық мемлекеттік қызмет көрсетуге тартылған ақпараттық жүйелердің функционалдық өзара іс-қимылының диаграммасында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өнімге</w:t>
            </w:r>
            <w:r>
              <w:br/>
            </w:r>
            <w:r>
              <w:rPr>
                <w:rFonts w:ascii="Times New Roman"/>
                <w:b w:val="false"/>
                <w:i w:val="false"/>
                <w:color w:val="000000"/>
                <w:sz w:val="20"/>
              </w:rPr>
              <w:t>сертификат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36" w:id="111"/>
    <w:p>
      <w:pPr>
        <w:spacing w:after="0"/>
        <w:ind w:left="0"/>
        <w:jc w:val="left"/>
      </w:pPr>
      <w:r>
        <w:rPr>
          <w:rFonts w:ascii="Times New Roman"/>
          <w:b/>
          <w:i w:val="false"/>
          <w:color w:val="000000"/>
        </w:rPr>
        <w:t xml:space="preserve"> "Фармацевтикалық өнімге сертификат беру" мемлекеттік қызмет көрсету бизнес-процестерінің анықтамалығы</w:t>
      </w:r>
    </w:p>
    <w:bookmarkEnd w:id="111"/>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өнімге</w:t>
            </w:r>
            <w:r>
              <w:br/>
            </w:r>
            <w:r>
              <w:rPr>
                <w:rFonts w:ascii="Times New Roman"/>
                <w:b w:val="false"/>
                <w:i w:val="false"/>
                <w:color w:val="000000"/>
                <w:sz w:val="20"/>
              </w:rPr>
              <w:t>сертификат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38" w:id="112"/>
    <w:p>
      <w:pPr>
        <w:spacing w:after="0"/>
        <w:ind w:left="0"/>
        <w:jc w:val="left"/>
      </w:pPr>
      <w:r>
        <w:rPr>
          <w:rFonts w:ascii="Times New Roman"/>
          <w:b/>
          <w:i w:val="false"/>
          <w:color w:val="000000"/>
        </w:rPr>
        <w:t xml:space="preserve"> Портал арқылы электрондық мемлекеттік қызмет көрсетуге тартылған ақпараттық жүйелердің функционалдық өзара іс-қимылының диаграммасы</w:t>
      </w:r>
    </w:p>
    <w:bookmarkEnd w:id="112"/>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20 мамырдағы</w:t>
            </w:r>
            <w:r>
              <w:br/>
            </w:r>
            <w:r>
              <w:rPr>
                <w:rFonts w:ascii="Times New Roman"/>
                <w:b w:val="false"/>
                <w:i w:val="false"/>
                <w:color w:val="000000"/>
                <w:sz w:val="20"/>
              </w:rPr>
              <w:t>№ ҚР ДСМ-83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 xml:space="preserve">2015 жылғы 29 мамырдағы </w:t>
            </w:r>
            <w:r>
              <w:br/>
            </w:r>
            <w:r>
              <w:rPr>
                <w:rFonts w:ascii="Times New Roman"/>
                <w:b w:val="false"/>
                <w:i w:val="false"/>
                <w:color w:val="000000"/>
                <w:sz w:val="20"/>
              </w:rPr>
              <w:t>№ 416 бұйрығына</w:t>
            </w:r>
            <w:r>
              <w:br/>
            </w:r>
            <w:r>
              <w:rPr>
                <w:rFonts w:ascii="Times New Roman"/>
                <w:b w:val="false"/>
                <w:i w:val="false"/>
                <w:color w:val="000000"/>
                <w:sz w:val="20"/>
              </w:rPr>
              <w:t>8-қосымша</w:t>
            </w:r>
          </w:p>
        </w:tc>
      </w:tr>
    </w:tbl>
    <w:bookmarkStart w:name="z141" w:id="113"/>
    <w:p>
      <w:pPr>
        <w:spacing w:after="0"/>
        <w:ind w:left="0"/>
        <w:jc w:val="left"/>
      </w:pPr>
      <w:r>
        <w:rPr>
          <w:rFonts w:ascii="Times New Roman"/>
          <w:b/>
          <w:i w:val="false"/>
          <w:color w:val="000000"/>
        </w:rPr>
        <w:t xml:space="preserve"> "Фармацевтикалық қызметке лицензия беру" мемлекеттік көрсетілетін қызмет регламенті</w:t>
      </w:r>
    </w:p>
    <w:bookmarkEnd w:id="113"/>
    <w:bookmarkStart w:name="z142" w:id="114"/>
    <w:p>
      <w:pPr>
        <w:spacing w:after="0"/>
        <w:ind w:left="0"/>
        <w:jc w:val="left"/>
      </w:pPr>
      <w:r>
        <w:rPr>
          <w:rFonts w:ascii="Times New Roman"/>
          <w:b/>
          <w:i w:val="false"/>
          <w:color w:val="000000"/>
        </w:rPr>
        <w:t xml:space="preserve"> 1-тарау. Жалпы ережелер</w:t>
      </w:r>
    </w:p>
    <w:bookmarkEnd w:id="114"/>
    <w:bookmarkStart w:name="z143" w:id="115"/>
    <w:p>
      <w:pPr>
        <w:spacing w:after="0"/>
        <w:ind w:left="0"/>
        <w:jc w:val="both"/>
      </w:pPr>
      <w:r>
        <w:rPr>
          <w:rFonts w:ascii="Times New Roman"/>
          <w:b w:val="false"/>
          <w:i w:val="false"/>
          <w:color w:val="000000"/>
          <w:sz w:val="28"/>
        </w:rPr>
        <w:t>
      1. "Фармацевтикалық қызметке лицензия беру"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293 бұйрығымен бекітілген "Фармацевтикалық қызмет саласындағы мемлекеттік көрсетілетін қызметтер стандарттарын бекіту туралы" мемлекеттік көрсетілетін қызмет стандартына сәйкес (бұдан әрі – Стандарт) (Нормативтік құқықтық актілердің мемлекеттік тіркеу тізілімінде №11338 болып тіркелген) Қазақстан Республикасы Денсаулық сақтау министрлігінің Фармация комитетінің аумақтық департаменттері (бұдан әрі – көрсетілетін қызметті беруші) "электрондық үкімет" веб-порталы: www.egov.kz немесе "Е-лицензиялау" веб-порталы: www.elіcense.kz арқылы көрсетеді.</w:t>
      </w:r>
    </w:p>
    <w:bookmarkEnd w:id="115"/>
    <w:p>
      <w:pPr>
        <w:spacing w:after="0"/>
        <w:ind w:left="0"/>
        <w:jc w:val="both"/>
      </w:pPr>
      <w:r>
        <w:rPr>
          <w:rFonts w:ascii="Times New Roman"/>
          <w:b w:val="false"/>
          <w:i w:val="false"/>
          <w:color w:val="000000"/>
          <w:sz w:val="28"/>
        </w:rPr>
        <w:t>
      Өтінішті қабылдау және мемлекеттік қызмет көрсету нәтижесін беру www.egov.kz, www.elіcense.kz "электрондық үкімет" веб-порталы (бұдан әрі – портал) арқылы жүзеге асырылады.</w:t>
      </w:r>
    </w:p>
    <w:bookmarkStart w:name="z144" w:id="116"/>
    <w:p>
      <w:pPr>
        <w:spacing w:after="0"/>
        <w:ind w:left="0"/>
        <w:jc w:val="both"/>
      </w:pPr>
      <w:r>
        <w:rPr>
          <w:rFonts w:ascii="Times New Roman"/>
          <w:b w:val="false"/>
          <w:i w:val="false"/>
          <w:color w:val="000000"/>
          <w:sz w:val="28"/>
        </w:rPr>
        <w:t>
      2. Мемлекеттік қызметті көрсету нысаны: электрондық.</w:t>
      </w:r>
    </w:p>
    <w:bookmarkEnd w:id="116"/>
    <w:bookmarkStart w:name="z145" w:id="117"/>
    <w:p>
      <w:pPr>
        <w:spacing w:after="0"/>
        <w:ind w:left="0"/>
        <w:jc w:val="both"/>
      </w:pPr>
      <w:r>
        <w:rPr>
          <w:rFonts w:ascii="Times New Roman"/>
          <w:b w:val="false"/>
          <w:i w:val="false"/>
          <w:color w:val="000000"/>
          <w:sz w:val="28"/>
        </w:rPr>
        <w:t xml:space="preserve">
      3. Мемлекеттік қызмет көрсетудің нәтижесі – лицензия, қайта ресімделген лицензия, фармацевтикалық қызметке лицензияның телнұсқасы немесе Стандарттың 10-тармағында көзделген негіздемелер бойынша мемлекеттік қызметті көрсетуден бас тарту туралы дәлелді жауап болып табылады. </w:t>
      </w:r>
    </w:p>
    <w:bookmarkEnd w:id="117"/>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Порталда мемлекеттік көрсетілетін қызметтің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bookmarkStart w:name="z146" w:id="118"/>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 іс-қимыл тәртібінің сипаттамасы</w:t>
      </w:r>
    </w:p>
    <w:bookmarkEnd w:id="118"/>
    <w:bookmarkStart w:name="z147" w:id="119"/>
    <w:p>
      <w:pPr>
        <w:spacing w:after="0"/>
        <w:ind w:left="0"/>
        <w:jc w:val="both"/>
      </w:pPr>
      <w:r>
        <w:rPr>
          <w:rFonts w:ascii="Times New Roman"/>
          <w:b w:val="false"/>
          <w:i w:val="false"/>
          <w:color w:val="000000"/>
          <w:sz w:val="28"/>
        </w:rPr>
        <w:t xml:space="preserve">
      4. Мемлекеттік көрсетілетін қызмет бойынша іс-қимылды бастауға көрсетілетін қызметті алушының (немесе сенімхат бойынша оның өкілінің) Қазақстан Республикасы Денсаулық сақтау және әлеуметтік даму министрінің 2015 жылғы 28 сәуірдегі № 293 бұйрығымен (Нормативтік құқықтық актілерді мемлекеттік тіркеу тізілімінде 11338 болып тіркелген) бекітілген "Фармацевтикалық қызметке лицензия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электрондық сұрау салу мен құжаттардың болуы негіз болып табылады. </w:t>
      </w:r>
    </w:p>
    <w:bookmarkEnd w:id="119"/>
    <w:bookmarkStart w:name="z148" w:id="120"/>
    <w:p>
      <w:pPr>
        <w:spacing w:after="0"/>
        <w:ind w:left="0"/>
        <w:jc w:val="both"/>
      </w:pPr>
      <w:r>
        <w:rPr>
          <w:rFonts w:ascii="Times New Roman"/>
          <w:b w:val="false"/>
          <w:i w:val="false"/>
          <w:color w:val="000000"/>
          <w:sz w:val="28"/>
        </w:rPr>
        <w:t>
      5. Мемлекеттік қызмет көрсету процесінің құрамына кіретін әр рәсімнің (іс-қимылдың) мазмұны, оны орындаудың ұзақтығы:</w:t>
      </w:r>
    </w:p>
    <w:bookmarkEnd w:id="120"/>
    <w:p>
      <w:pPr>
        <w:spacing w:after="0"/>
        <w:ind w:left="0"/>
        <w:jc w:val="both"/>
      </w:pPr>
      <w:r>
        <w:rPr>
          <w:rFonts w:ascii="Times New Roman"/>
          <w:b w:val="false"/>
          <w:i w:val="false"/>
          <w:color w:val="000000"/>
          <w:sz w:val="28"/>
        </w:rPr>
        <w:t>
      1) лицензияны және (немесе) лицензияға қосымшаны беру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өтінішін тіркеу және оларды көрсетілетін қызмет беруші басшысының немесе оның орынбасарының қарауына беру – 4 (төрт) сағат ішінде;</w:t>
      </w:r>
    </w:p>
    <w:p>
      <w:pPr>
        <w:spacing w:after="0"/>
        <w:ind w:left="0"/>
        <w:jc w:val="both"/>
      </w:pPr>
      <w:r>
        <w:rPr>
          <w:rFonts w:ascii="Times New Roman"/>
          <w:b w:val="false"/>
          <w:i w:val="false"/>
          <w:color w:val="000000"/>
          <w:sz w:val="28"/>
        </w:rPr>
        <w:t>
      2-іс-қимыл – көрсетілетін қызмет беруші басшысының немесе оның орынбасарының орындаушыны анықтауы – 4 (төрт) сағат ішінде;</w:t>
      </w:r>
    </w:p>
    <w:p>
      <w:pPr>
        <w:spacing w:after="0"/>
        <w:ind w:left="0"/>
        <w:jc w:val="both"/>
      </w:pPr>
      <w:r>
        <w:rPr>
          <w:rFonts w:ascii="Times New Roman"/>
          <w:b w:val="false"/>
          <w:i w:val="false"/>
          <w:color w:val="000000"/>
          <w:sz w:val="28"/>
        </w:rPr>
        <w:t>
      3-іс-қимыл –құжаттардың толықтығын қарау – 1 (бір) жұмыс күні;</w:t>
      </w:r>
    </w:p>
    <w:p>
      <w:pPr>
        <w:spacing w:after="0"/>
        <w:ind w:left="0"/>
        <w:jc w:val="both"/>
      </w:pPr>
      <w:r>
        <w:rPr>
          <w:rFonts w:ascii="Times New Roman"/>
          <w:b w:val="false"/>
          <w:i w:val="false"/>
          <w:color w:val="000000"/>
          <w:sz w:val="28"/>
        </w:rPr>
        <w:t xml:space="preserve">
      1-шарт –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 толық емес ұсыну факті анықталған жағдайда көрсетілетін қызмет беруші көрсетілетін қызмет алушыға өтінішті қараудан бас тарту туралы дәлелді жауап жолдайды;</w:t>
      </w:r>
    </w:p>
    <w:p>
      <w:pPr>
        <w:spacing w:after="0"/>
        <w:ind w:left="0"/>
        <w:jc w:val="both"/>
      </w:pPr>
      <w:r>
        <w:rPr>
          <w:rFonts w:ascii="Times New Roman"/>
          <w:b w:val="false"/>
          <w:i w:val="false"/>
          <w:color w:val="000000"/>
          <w:sz w:val="28"/>
        </w:rPr>
        <w:t>
      4-іс-қимыл - өтініш берушінің біліктілік немесе рұқсат беру талаптарына сәйкестігі туралы рұқсаттық бақылау нәтижелері бойынша өтініш берушінің біліктілік немесе рұқсат беру талаптарына сәйкестігі немесе сәйкес келмегені туралы шешім қабылданатын (қорытынды жасалады) бақылау субъектісіне (объектісіне) бара отырып тексеру 12 (он екі) жұмыс күні ішінде;</w:t>
      </w:r>
    </w:p>
    <w:p>
      <w:pPr>
        <w:spacing w:after="0"/>
        <w:ind w:left="0"/>
        <w:jc w:val="both"/>
      </w:pPr>
      <w:r>
        <w:rPr>
          <w:rFonts w:ascii="Times New Roman"/>
          <w:b w:val="false"/>
          <w:i w:val="false"/>
          <w:color w:val="000000"/>
          <w:sz w:val="28"/>
        </w:rPr>
        <w:t xml:space="preserve">
      5-іс-қимыл – мемлекеттік көрсетілетін қызметтің нәтижесін өңдеу және порталда дайындау – 4 (төрт) сағат ішінде; </w:t>
      </w:r>
    </w:p>
    <w:p>
      <w:pPr>
        <w:spacing w:after="0"/>
        <w:ind w:left="0"/>
        <w:jc w:val="both"/>
      </w:pPr>
      <w:r>
        <w:rPr>
          <w:rFonts w:ascii="Times New Roman"/>
          <w:b w:val="false"/>
          <w:i w:val="false"/>
          <w:color w:val="000000"/>
          <w:sz w:val="28"/>
        </w:rPr>
        <w:t>
      6-іс-қимыл – мемлекеттік көрсетілетін қызмет нәтижесін - фармацевтикалық қызметке лицензияны және (немесе) лицензияға қосымшаны немесе мемлекеттік қызмет көрсетуден бас тарту туралы дәлелді жауап беру – 4 (төрт) сағат ішінде;</w:t>
      </w:r>
    </w:p>
    <w:p>
      <w:pPr>
        <w:spacing w:after="0"/>
        <w:ind w:left="0"/>
        <w:jc w:val="both"/>
      </w:pPr>
      <w:r>
        <w:rPr>
          <w:rFonts w:ascii="Times New Roman"/>
          <w:b w:val="false"/>
          <w:i w:val="false"/>
          <w:color w:val="000000"/>
          <w:sz w:val="28"/>
        </w:rPr>
        <w:t xml:space="preserve">
      2) лицензияны және (немесе) лицензияға қосымшаны қайта ресімдеу кезінде: </w:t>
      </w:r>
    </w:p>
    <w:p>
      <w:pPr>
        <w:spacing w:after="0"/>
        <w:ind w:left="0"/>
        <w:jc w:val="both"/>
      </w:pPr>
      <w:r>
        <w:rPr>
          <w:rFonts w:ascii="Times New Roman"/>
          <w:b w:val="false"/>
          <w:i w:val="false"/>
          <w:color w:val="000000"/>
          <w:sz w:val="28"/>
        </w:rPr>
        <w:t>
      1-іс-қимыл – көрсетілетін қызмет алушының электрондық өтінішін тіркеу және оларды көрсетілетін қызмет беруші басшысының немесе оның орынбасарының қарауына беру – 4 (төрт) сағат ішінде;</w:t>
      </w:r>
    </w:p>
    <w:p>
      <w:pPr>
        <w:spacing w:after="0"/>
        <w:ind w:left="0"/>
        <w:jc w:val="both"/>
      </w:pPr>
      <w:r>
        <w:rPr>
          <w:rFonts w:ascii="Times New Roman"/>
          <w:b w:val="false"/>
          <w:i w:val="false"/>
          <w:color w:val="000000"/>
          <w:sz w:val="28"/>
        </w:rPr>
        <w:t>
      2-іс-қимыл – көрсетілетін қызмет беруші басшысының немесе оның орынбасарының орындаушыны анықтау – 4 (төрт) сағат ішінде;</w:t>
      </w:r>
    </w:p>
    <w:p>
      <w:pPr>
        <w:spacing w:after="0"/>
        <w:ind w:left="0"/>
        <w:jc w:val="both"/>
      </w:pPr>
      <w:r>
        <w:rPr>
          <w:rFonts w:ascii="Times New Roman"/>
          <w:b w:val="false"/>
          <w:i w:val="false"/>
          <w:color w:val="000000"/>
          <w:sz w:val="28"/>
        </w:rPr>
        <w:t>
      3-іс-қимыл – көрсетілетін қызмет алушы құжаттарының лицензия алушының біліктілік талаптарына толық сәйкестігіне қарау – 1 (бір) жұмыс күні;</w:t>
      </w:r>
    </w:p>
    <w:p>
      <w:pPr>
        <w:spacing w:after="0"/>
        <w:ind w:left="0"/>
        <w:jc w:val="both"/>
      </w:pPr>
      <w:r>
        <w:rPr>
          <w:rFonts w:ascii="Times New Roman"/>
          <w:b w:val="false"/>
          <w:i w:val="false"/>
          <w:color w:val="000000"/>
          <w:sz w:val="28"/>
        </w:rPr>
        <w:t xml:space="preserve">
      4-іс-қимыл – мемлекеттік көрсетілетін қызметтің нәтижесін порталда өңдеу және дайындау – 4 (төрт) сағат ішінде; </w:t>
      </w:r>
    </w:p>
    <w:p>
      <w:pPr>
        <w:spacing w:after="0"/>
        <w:ind w:left="0"/>
        <w:jc w:val="both"/>
      </w:pPr>
      <w:r>
        <w:rPr>
          <w:rFonts w:ascii="Times New Roman"/>
          <w:b w:val="false"/>
          <w:i w:val="false"/>
          <w:color w:val="000000"/>
          <w:sz w:val="28"/>
        </w:rPr>
        <w:t>
      5-іс-қимыл – мемлекеттік көрсетілетін қызметтің нәтижесін - фармацевтикалық қызметке лицензияны және (немесе) лицензияға қосымшаны немесе мемлекеттік қызмет көрсетуден бас тарту туралы дәлелді жауап беру – 4 (төрт) сағат ішінде.</w:t>
      </w:r>
    </w:p>
    <w:p>
      <w:pPr>
        <w:spacing w:after="0"/>
        <w:ind w:left="0"/>
        <w:jc w:val="both"/>
      </w:pPr>
      <w:r>
        <w:rPr>
          <w:rFonts w:ascii="Times New Roman"/>
          <w:b w:val="false"/>
          <w:i w:val="false"/>
          <w:color w:val="000000"/>
          <w:sz w:val="28"/>
        </w:rPr>
        <w:t>
      3) лицензияның және (немесе) лицензияға қосымшаның телнұсқасын беру кезінде:</w:t>
      </w:r>
    </w:p>
    <w:p>
      <w:pPr>
        <w:spacing w:after="0"/>
        <w:ind w:left="0"/>
        <w:jc w:val="both"/>
      </w:pPr>
      <w:r>
        <w:rPr>
          <w:rFonts w:ascii="Times New Roman"/>
          <w:b w:val="false"/>
          <w:i w:val="false"/>
          <w:color w:val="000000"/>
          <w:sz w:val="28"/>
        </w:rPr>
        <w:t>
      1-іс-қимыл – көрсетілетін қызмет алушының электрондық сұрауын тіркеу және оларды көрсетілетін қызмет беруші басшысының немесе оның орынбасарының қарауына беру – 4 (төрт) сағат ішінде;</w:t>
      </w:r>
    </w:p>
    <w:p>
      <w:pPr>
        <w:spacing w:after="0"/>
        <w:ind w:left="0"/>
        <w:jc w:val="both"/>
      </w:pPr>
      <w:r>
        <w:rPr>
          <w:rFonts w:ascii="Times New Roman"/>
          <w:b w:val="false"/>
          <w:i w:val="false"/>
          <w:color w:val="000000"/>
          <w:sz w:val="28"/>
        </w:rPr>
        <w:t>
      2-іс-қимыл – көрсетілетін қызмет беруші басшысының немесе оның орынбасарының орындаушыны анықтау – 4 (төрт) сағат ішінде;</w:t>
      </w:r>
    </w:p>
    <w:p>
      <w:pPr>
        <w:spacing w:after="0"/>
        <w:ind w:left="0"/>
        <w:jc w:val="both"/>
      </w:pPr>
      <w:r>
        <w:rPr>
          <w:rFonts w:ascii="Times New Roman"/>
          <w:b w:val="false"/>
          <w:i w:val="false"/>
          <w:color w:val="000000"/>
          <w:sz w:val="28"/>
        </w:rPr>
        <w:t>
      3-іс-қимыл – көрсетілетін қызмет алушының деректерін лицензияның және (немесе) лицензияға қосымшаның телнұсқасын беру үшін порталға енгізу және мемлекеттік көрсетілетін қызметтің нәтижесін дайындау – 4 (төрт) сағат ішінде;</w:t>
      </w:r>
    </w:p>
    <w:p>
      <w:pPr>
        <w:spacing w:after="0"/>
        <w:ind w:left="0"/>
        <w:jc w:val="both"/>
      </w:pPr>
      <w:r>
        <w:rPr>
          <w:rFonts w:ascii="Times New Roman"/>
          <w:b w:val="false"/>
          <w:i w:val="false"/>
          <w:color w:val="000000"/>
          <w:sz w:val="28"/>
        </w:rPr>
        <w:t>
      4-іс-қимыл – мемлекеттік көрсетілетін қызметтің нәтижесін – фармацевтикалық қызметке лицензияның және (немесе) лицензияға қосымшаның телнұсқасын немесе мемлекеттік қызмет көрсетуден бас тарту туралы дәлелді жауап беру – 4 (төрт) сағат ішінде.</w:t>
      </w:r>
    </w:p>
    <w:p>
      <w:pPr>
        <w:spacing w:after="0"/>
        <w:ind w:left="0"/>
        <w:jc w:val="both"/>
      </w:pPr>
      <w:r>
        <w:rPr>
          <w:rFonts w:ascii="Times New Roman"/>
          <w:b w:val="false"/>
          <w:i w:val="false"/>
          <w:color w:val="000000"/>
          <w:sz w:val="28"/>
        </w:rPr>
        <w:t>
      Мемлекеттік қызметті көрсету мерзімі:</w:t>
      </w:r>
    </w:p>
    <w:p>
      <w:pPr>
        <w:spacing w:after="0"/>
        <w:ind w:left="0"/>
        <w:jc w:val="both"/>
      </w:pPr>
      <w:r>
        <w:rPr>
          <w:rFonts w:ascii="Times New Roman"/>
          <w:b w:val="false"/>
          <w:i w:val="false"/>
          <w:color w:val="000000"/>
          <w:sz w:val="28"/>
        </w:rPr>
        <w:t>
      1) порталға жүгінген кезде:</w:t>
      </w:r>
    </w:p>
    <w:p>
      <w:pPr>
        <w:spacing w:after="0"/>
        <w:ind w:left="0"/>
        <w:jc w:val="both"/>
      </w:pPr>
      <w:r>
        <w:rPr>
          <w:rFonts w:ascii="Times New Roman"/>
          <w:b w:val="false"/>
          <w:i w:val="false"/>
          <w:color w:val="000000"/>
          <w:sz w:val="28"/>
        </w:rPr>
        <w:t xml:space="preserve">
      лицензияны және (немесе) лицензияға қосымшаны беру кезінде – 15 (он бес) жұмыс күні; </w:t>
      </w:r>
    </w:p>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 кезінде – 3 (үш) жұмыс күні; </w:t>
      </w:r>
    </w:p>
    <w:p>
      <w:pPr>
        <w:spacing w:after="0"/>
        <w:ind w:left="0"/>
        <w:jc w:val="both"/>
      </w:pPr>
      <w:r>
        <w:rPr>
          <w:rFonts w:ascii="Times New Roman"/>
          <w:b w:val="false"/>
          <w:i w:val="false"/>
          <w:color w:val="000000"/>
          <w:sz w:val="28"/>
        </w:rPr>
        <w:t>
      лицензияның және (немесе) лицензияға қосымшаның телнұсқаларын беру кезінде – 2 (екі) жұмыс күні.</w:t>
      </w:r>
    </w:p>
    <w:bookmarkStart w:name="z149" w:id="121"/>
    <w:p>
      <w:pPr>
        <w:spacing w:after="0"/>
        <w:ind w:left="0"/>
        <w:jc w:val="both"/>
      </w:pPr>
      <w:r>
        <w:rPr>
          <w:rFonts w:ascii="Times New Roman"/>
          <w:b w:val="false"/>
          <w:i w:val="false"/>
          <w:color w:val="000000"/>
          <w:sz w:val="28"/>
        </w:rPr>
        <w:t>
      6. Мынадай рәсімді (іс-қимыл) орындауды бастауға негіз болатын мемлекеттік қызмет көрсету рәсімінің (іс-қимыл) нәтижесі.</w:t>
      </w:r>
    </w:p>
    <w:bookmarkEnd w:id="121"/>
    <w:p>
      <w:pPr>
        <w:spacing w:after="0"/>
        <w:ind w:left="0"/>
        <w:jc w:val="both"/>
      </w:pPr>
      <w:r>
        <w:rPr>
          <w:rFonts w:ascii="Times New Roman"/>
          <w:b w:val="false"/>
          <w:i w:val="false"/>
          <w:color w:val="000000"/>
          <w:sz w:val="28"/>
        </w:rPr>
        <w:t>
      Лицензияны және (немесе) лицензияға қосымшаны беру кезінде:</w:t>
      </w:r>
    </w:p>
    <w:p>
      <w:pPr>
        <w:spacing w:after="0"/>
        <w:ind w:left="0"/>
        <w:jc w:val="both"/>
      </w:pPr>
      <w:r>
        <w:rPr>
          <w:rFonts w:ascii="Times New Roman"/>
          <w:b w:val="false"/>
          <w:i w:val="false"/>
          <w:color w:val="000000"/>
          <w:sz w:val="28"/>
        </w:rPr>
        <w:t xml:space="preserve">
      1) көрсетілетін қызметті алушының электрондық өтінішінің тіркелуі және көрсетілетін қызмет беруші басшысының немесе оның орынбасарының қарауына жолдау 1-іс-қимылдың нәтижесі болып табылады, бұл 2-іс-қимылды орындауды бастау үшін негіз болады; </w:t>
      </w:r>
    </w:p>
    <w:p>
      <w:pPr>
        <w:spacing w:after="0"/>
        <w:ind w:left="0"/>
        <w:jc w:val="both"/>
      </w:pPr>
      <w:r>
        <w:rPr>
          <w:rFonts w:ascii="Times New Roman"/>
          <w:b w:val="false"/>
          <w:i w:val="false"/>
          <w:color w:val="000000"/>
          <w:sz w:val="28"/>
        </w:rPr>
        <w:t>
      2) көрсетілетін қызмет беруші басшысының немесе оның орынбасарының орындаушыны анықтауы 2-іс-қимылдың нәтижесіболып табылады, бұл 3-іс-қимылды орындауды бастау үшін негіз болады;</w:t>
      </w:r>
    </w:p>
    <w:p>
      <w:pPr>
        <w:spacing w:after="0"/>
        <w:ind w:left="0"/>
        <w:jc w:val="both"/>
      </w:pPr>
      <w:r>
        <w:rPr>
          <w:rFonts w:ascii="Times New Roman"/>
          <w:b w:val="false"/>
          <w:i w:val="false"/>
          <w:color w:val="000000"/>
          <w:sz w:val="28"/>
        </w:rPr>
        <w:t>
      3) көрсетілетін қызмет алушының құжаттарының толықтығын тексеру 3-іс-қимылдың нәтижесі болып табылады, бұл 4-іс-қимылды орындауды бастау үшін негіз болады;</w:t>
      </w:r>
    </w:p>
    <w:p>
      <w:pPr>
        <w:spacing w:after="0"/>
        <w:ind w:left="0"/>
        <w:jc w:val="both"/>
      </w:pPr>
      <w:r>
        <w:rPr>
          <w:rFonts w:ascii="Times New Roman"/>
          <w:b w:val="false"/>
          <w:i w:val="false"/>
          <w:color w:val="000000"/>
          <w:sz w:val="28"/>
        </w:rPr>
        <w:t>
      4) өтініш берушінің біліктілік немесе рұқсат беру талаптарына сәйкес немесе сәйкес келмеуі туралы шеші (қорытынды) 4-іс-қимылдың нәтижесі болып табылады,бұл 5-іс-қимылды орындауды бастау үшін негіз болады;</w:t>
      </w:r>
    </w:p>
    <w:p>
      <w:pPr>
        <w:spacing w:after="0"/>
        <w:ind w:left="0"/>
        <w:jc w:val="both"/>
      </w:pPr>
      <w:r>
        <w:rPr>
          <w:rFonts w:ascii="Times New Roman"/>
          <w:b w:val="false"/>
          <w:i w:val="false"/>
          <w:color w:val="000000"/>
          <w:sz w:val="28"/>
        </w:rPr>
        <w:t>
      5) мемлекеттік көрсетілетін қызметтің нәтижесін порталда дайындау 5-іс-қимылдың нәтижесі болып табылады, бұл 6-іс-қимылды орындауды бастау үшін негіз болады;</w:t>
      </w:r>
    </w:p>
    <w:p>
      <w:pPr>
        <w:spacing w:after="0"/>
        <w:ind w:left="0"/>
        <w:jc w:val="both"/>
      </w:pPr>
      <w:r>
        <w:rPr>
          <w:rFonts w:ascii="Times New Roman"/>
          <w:b w:val="false"/>
          <w:i w:val="false"/>
          <w:color w:val="000000"/>
          <w:sz w:val="28"/>
        </w:rPr>
        <w:t>
      6) көрсетілетін мемлекеттік қызметтің нәтижесін көрсетілетін қызмет алушыға беру 6-іс-қимылдың нәтижесі болып табылады.</w:t>
      </w:r>
    </w:p>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 кезінде: </w:t>
      </w:r>
    </w:p>
    <w:p>
      <w:pPr>
        <w:spacing w:after="0"/>
        <w:ind w:left="0"/>
        <w:jc w:val="both"/>
      </w:pPr>
      <w:r>
        <w:rPr>
          <w:rFonts w:ascii="Times New Roman"/>
          <w:b w:val="false"/>
          <w:i w:val="false"/>
          <w:color w:val="000000"/>
          <w:sz w:val="28"/>
        </w:rPr>
        <w:t>
      1) көрсетілетін қызметті алушының электрондық өтінішін тіркеу және көрсетілетін қызмет беруші басшысының немесе оның орынбасарының қарауына жолдау 1-іс-қимылдың нәтижесі болып табылады, бұл 2-іс-қимылды орындауды бастау үшін негіз болады;</w:t>
      </w:r>
    </w:p>
    <w:p>
      <w:pPr>
        <w:spacing w:after="0"/>
        <w:ind w:left="0"/>
        <w:jc w:val="both"/>
      </w:pPr>
      <w:r>
        <w:rPr>
          <w:rFonts w:ascii="Times New Roman"/>
          <w:b w:val="false"/>
          <w:i w:val="false"/>
          <w:color w:val="000000"/>
          <w:sz w:val="28"/>
        </w:rPr>
        <w:t>
      2) көрсетілетін қызмет беруші басшысының немесе оның орынбасарының орындаушыны анықтауы 2-іс-қимылдың нәтижесі болып табылады, бұл 3-іс-қимылды орындауды бастау үшін негіз болады;</w:t>
      </w:r>
    </w:p>
    <w:p>
      <w:pPr>
        <w:spacing w:after="0"/>
        <w:ind w:left="0"/>
        <w:jc w:val="both"/>
      </w:pPr>
      <w:r>
        <w:rPr>
          <w:rFonts w:ascii="Times New Roman"/>
          <w:b w:val="false"/>
          <w:i w:val="false"/>
          <w:color w:val="000000"/>
          <w:sz w:val="28"/>
        </w:rPr>
        <w:t>
      3) көрсетілетін қызмет алушы құжаттары толықтығын тексеру 3-іс-қимылдың нәтижесі болып табылады, бұл 4-іс-қимылды орындауды бастау үшін негіз болады;</w:t>
      </w:r>
    </w:p>
    <w:p>
      <w:pPr>
        <w:spacing w:after="0"/>
        <w:ind w:left="0"/>
        <w:jc w:val="both"/>
      </w:pPr>
      <w:r>
        <w:rPr>
          <w:rFonts w:ascii="Times New Roman"/>
          <w:b w:val="false"/>
          <w:i w:val="false"/>
          <w:color w:val="000000"/>
          <w:sz w:val="28"/>
        </w:rPr>
        <w:t>
      4) мемлекеттік көрсетілетін қызметтің нәтижесін порталда дайындау 4-іс-қимылдың нәтижесі болып табылады, бұл 5-іс-қимылды орындауды бастау үшін негіз болады;</w:t>
      </w:r>
    </w:p>
    <w:p>
      <w:pPr>
        <w:spacing w:after="0"/>
        <w:ind w:left="0"/>
        <w:jc w:val="both"/>
      </w:pPr>
      <w:r>
        <w:rPr>
          <w:rFonts w:ascii="Times New Roman"/>
          <w:b w:val="false"/>
          <w:i w:val="false"/>
          <w:color w:val="000000"/>
          <w:sz w:val="28"/>
        </w:rPr>
        <w:t>
      5) мемлекеттік көрсетілетін қызметтің нәтижесін беру 5-іс-қимылдың нәтижесі болып табылады.</w:t>
      </w:r>
    </w:p>
    <w:p>
      <w:pPr>
        <w:spacing w:after="0"/>
        <w:ind w:left="0"/>
        <w:jc w:val="both"/>
      </w:pPr>
      <w:r>
        <w:rPr>
          <w:rFonts w:ascii="Times New Roman"/>
          <w:b w:val="false"/>
          <w:i w:val="false"/>
          <w:color w:val="000000"/>
          <w:sz w:val="28"/>
        </w:rPr>
        <w:t>
      Лицензияның және (немесе) лицензияға қосымшаның телнұсқасын беру кезінде:</w:t>
      </w:r>
    </w:p>
    <w:p>
      <w:pPr>
        <w:spacing w:after="0"/>
        <w:ind w:left="0"/>
        <w:jc w:val="both"/>
      </w:pPr>
      <w:r>
        <w:rPr>
          <w:rFonts w:ascii="Times New Roman"/>
          <w:b w:val="false"/>
          <w:i w:val="false"/>
          <w:color w:val="000000"/>
          <w:sz w:val="28"/>
        </w:rPr>
        <w:t>
      1) көрсетілетін қызметті алушының электрондық өтінішін тіркеу және көрсетілетін қызмет беруші басшысының немесе оның орынбасарының қарауына жолдау 1-іс-қимылдың нәтижесі болып табылады, бұл 2-іс-қимылды орындауды бастау үшін негіз болады;</w:t>
      </w:r>
    </w:p>
    <w:p>
      <w:pPr>
        <w:spacing w:after="0"/>
        <w:ind w:left="0"/>
        <w:jc w:val="both"/>
      </w:pPr>
      <w:r>
        <w:rPr>
          <w:rFonts w:ascii="Times New Roman"/>
          <w:b w:val="false"/>
          <w:i w:val="false"/>
          <w:color w:val="000000"/>
          <w:sz w:val="28"/>
        </w:rPr>
        <w:t>
      2) көрсетілетін қызмет беруші басшысының немесе оның орынбасарының орындаушыны анықтау 2-іс-қимылдың нәтижесі болып табылады, бұл 3-іс-қимылды орындауды бастау үшін негіз болады;</w:t>
      </w:r>
    </w:p>
    <w:p>
      <w:pPr>
        <w:spacing w:after="0"/>
        <w:ind w:left="0"/>
        <w:jc w:val="both"/>
      </w:pPr>
      <w:r>
        <w:rPr>
          <w:rFonts w:ascii="Times New Roman"/>
          <w:b w:val="false"/>
          <w:i w:val="false"/>
          <w:color w:val="000000"/>
          <w:sz w:val="28"/>
        </w:rPr>
        <w:t>
      3) мемлекеттік көрсетілетін қызметтің нәтижесін порталда дайындау 3-іс-қимылдың нәтижесі болып табылады, бұл 4-іс-қимылды орындауды бастау үшін негіз болады;</w:t>
      </w:r>
    </w:p>
    <w:p>
      <w:pPr>
        <w:spacing w:after="0"/>
        <w:ind w:left="0"/>
        <w:jc w:val="both"/>
      </w:pPr>
      <w:r>
        <w:rPr>
          <w:rFonts w:ascii="Times New Roman"/>
          <w:b w:val="false"/>
          <w:i w:val="false"/>
          <w:color w:val="000000"/>
          <w:sz w:val="28"/>
        </w:rPr>
        <w:t>
      4) мемлекеттік көрсетілетін қызметтің нәтижесін беру 4-іс-қимылдың нәтижесі болып табылады.</w:t>
      </w:r>
    </w:p>
    <w:bookmarkStart w:name="z150" w:id="122"/>
    <w:p>
      <w:pPr>
        <w:spacing w:after="0"/>
        <w:ind w:left="0"/>
        <w:jc w:val="left"/>
      </w:pPr>
      <w:r>
        <w:rPr>
          <w:rFonts w:ascii="Times New Roman"/>
          <w:b/>
          <w:i w:val="false"/>
          <w:color w:val="000000"/>
        </w:rPr>
        <w:t xml:space="preserve"> 3-тарау. Мемлекеттік қызмет көрсету процесінде құрылымдық бөлімшелер (қызметкерлер) мен көрсетілетін қызметті берушінің өзара іс-қимыл тәртібінің сипаттамасы</w:t>
      </w:r>
    </w:p>
    <w:bookmarkEnd w:id="122"/>
    <w:bookmarkStart w:name="z151" w:id="12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23"/>
    <w:p>
      <w:pPr>
        <w:spacing w:after="0"/>
        <w:ind w:left="0"/>
        <w:jc w:val="both"/>
      </w:pPr>
      <w:r>
        <w:rPr>
          <w:rFonts w:ascii="Times New Roman"/>
          <w:b w:val="false"/>
          <w:i w:val="false"/>
          <w:color w:val="000000"/>
          <w:sz w:val="28"/>
        </w:rPr>
        <w:t>
      1) көрсетілетін қызмет берушінің басшысы немесе оның орнынбасары;</w:t>
      </w:r>
    </w:p>
    <w:p>
      <w:pPr>
        <w:spacing w:after="0"/>
        <w:ind w:left="0"/>
        <w:jc w:val="both"/>
      </w:pPr>
      <w:r>
        <w:rPr>
          <w:rFonts w:ascii="Times New Roman"/>
          <w:b w:val="false"/>
          <w:i w:val="false"/>
          <w:color w:val="000000"/>
          <w:sz w:val="28"/>
        </w:rPr>
        <w:t>
      2) көрсетілетін қызмет берушінің бөлім маманы;</w:t>
      </w:r>
    </w:p>
    <w:p>
      <w:pPr>
        <w:spacing w:after="0"/>
        <w:ind w:left="0"/>
        <w:jc w:val="both"/>
      </w:pPr>
      <w:r>
        <w:rPr>
          <w:rFonts w:ascii="Times New Roman"/>
          <w:b w:val="false"/>
          <w:i w:val="false"/>
          <w:color w:val="000000"/>
          <w:sz w:val="28"/>
        </w:rPr>
        <w:t>
      3) көрсетілетін қызмет беруші кеңсесінің маманы.</w:t>
      </w:r>
    </w:p>
    <w:bookmarkStart w:name="z152" w:id="124"/>
    <w:p>
      <w:pPr>
        <w:spacing w:after="0"/>
        <w:ind w:left="0"/>
        <w:jc w:val="both"/>
      </w:pPr>
      <w:r>
        <w:rPr>
          <w:rFonts w:ascii="Times New Roman"/>
          <w:b w:val="false"/>
          <w:i w:val="false"/>
          <w:color w:val="000000"/>
          <w:sz w:val="28"/>
        </w:rPr>
        <w:t>
      8. Әр рәсімнің (іс-қимыл) ұзақтығын көрсете отырып, құрылымдық бөлімшелердің (қызметкерлер) арасындағы рәсімдердің (іс-қимыл) ретінің сипаттамасы.</w:t>
      </w:r>
    </w:p>
    <w:bookmarkEnd w:id="124"/>
    <w:p>
      <w:pPr>
        <w:spacing w:after="0"/>
        <w:ind w:left="0"/>
        <w:jc w:val="both"/>
      </w:pPr>
      <w:r>
        <w:rPr>
          <w:rFonts w:ascii="Times New Roman"/>
          <w:b w:val="false"/>
          <w:i w:val="false"/>
          <w:color w:val="000000"/>
          <w:sz w:val="28"/>
        </w:rPr>
        <w:t>
      Лицензияны және (немесе) лицензияға қосымшаны беру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өтінішін тіркеу және көрсетілетін қызмет беруші кеңсесінің маманың оның көрсетілетін қызмет берушінің басшысына немесе оның орынбасарына қарауға беру – 4 (төрт) сағат ішінде;</w:t>
      </w:r>
    </w:p>
    <w:p>
      <w:pPr>
        <w:spacing w:after="0"/>
        <w:ind w:left="0"/>
        <w:jc w:val="both"/>
      </w:pPr>
      <w:r>
        <w:rPr>
          <w:rFonts w:ascii="Times New Roman"/>
          <w:b w:val="false"/>
          <w:i w:val="false"/>
          <w:color w:val="000000"/>
          <w:sz w:val="28"/>
        </w:rPr>
        <w:t>
      2-іс-қимыл – орындаушыны - көрсетілетін қызмет беруші бөлімінің маманын анықтауды көрсетілетін қызмет беруші басшысы немесе оның орынбасары жүргізеді – 4 (төрт) сағат ішінде;</w:t>
      </w:r>
    </w:p>
    <w:p>
      <w:pPr>
        <w:spacing w:after="0"/>
        <w:ind w:left="0"/>
        <w:jc w:val="both"/>
      </w:pPr>
      <w:r>
        <w:rPr>
          <w:rFonts w:ascii="Times New Roman"/>
          <w:b w:val="false"/>
          <w:i w:val="false"/>
          <w:color w:val="000000"/>
          <w:sz w:val="28"/>
        </w:rPr>
        <w:t xml:space="preserve">
      3-іс-қимыл – көрсетілетін қызмет алушы құжаттарының лицензиаттың біліктілік талаптарына толық сәйкестігін қарауды көрсетілетін қызмет беруші бөлімінің маманы жүргізеді – 1 (бір) жұмыс күні; </w:t>
      </w:r>
    </w:p>
    <w:p>
      <w:pPr>
        <w:spacing w:after="0"/>
        <w:ind w:left="0"/>
        <w:jc w:val="both"/>
      </w:pPr>
      <w:r>
        <w:rPr>
          <w:rFonts w:ascii="Times New Roman"/>
          <w:b w:val="false"/>
          <w:i w:val="false"/>
          <w:color w:val="000000"/>
          <w:sz w:val="28"/>
        </w:rPr>
        <w:t>
      1-шарт - ұсынылған құжаттардың толық емес болу фактісі анықталған жағдайда көрсетілетін қызметті беруші көрсетілетін қызметті алушыға өтінішті қараудан бас тарту туралы дәлелді жауап жолдайды;</w:t>
      </w:r>
    </w:p>
    <w:p>
      <w:pPr>
        <w:spacing w:after="0"/>
        <w:ind w:left="0"/>
        <w:jc w:val="both"/>
      </w:pPr>
      <w:r>
        <w:rPr>
          <w:rFonts w:ascii="Times New Roman"/>
          <w:b w:val="false"/>
          <w:i w:val="false"/>
          <w:color w:val="000000"/>
          <w:sz w:val="28"/>
        </w:rPr>
        <w:t>
      4-іс-қимыл – өтініш берушінің біліктілік немесе рұқсат беру талаптарына сәйкестігі туралы рұқсаттық бақылау нәтижелері бойынша өтініш берушінің біліктілік немесе рұқсат беру талаптарына сәйкестігі немесе сәйкес келмегені туралы шешім қабылданатын (қорытынды жасалады) бақылау субъектісіне (объектісіне) бара отырып тексеру 12 (он екі) жұмыс күні ішінде;</w:t>
      </w:r>
    </w:p>
    <w:p>
      <w:pPr>
        <w:spacing w:after="0"/>
        <w:ind w:left="0"/>
        <w:jc w:val="both"/>
      </w:pPr>
      <w:r>
        <w:rPr>
          <w:rFonts w:ascii="Times New Roman"/>
          <w:b w:val="false"/>
          <w:i w:val="false"/>
          <w:color w:val="000000"/>
          <w:sz w:val="28"/>
        </w:rPr>
        <w:t>
      5-іс-қимыл – мемлекеттік көрсетілетін қызметтің нәтижесін - фармацевтикалық қызметке лицензияны және (немесе) лицензияға қосымшаны немесе мемлекеттік қызмет көрсетуден бас тарту туралы дәлелді жауапты порталда өңдеу және дайындауды, көрсетілетін қызметті беруші бөлімінің маманы жүргізеді – 4 (төрт) сағат ішінде;</w:t>
      </w:r>
    </w:p>
    <w:p>
      <w:pPr>
        <w:spacing w:after="0"/>
        <w:ind w:left="0"/>
        <w:jc w:val="both"/>
      </w:pPr>
      <w:r>
        <w:rPr>
          <w:rFonts w:ascii="Times New Roman"/>
          <w:b w:val="false"/>
          <w:i w:val="false"/>
          <w:color w:val="000000"/>
          <w:sz w:val="28"/>
        </w:rPr>
        <w:t>
      6-іс-қимыл – мемлекеттік көрсетілетін қызметтің нәтижесін беруді көрсетілетін қызмет беруші бөлімінің маманы жүргізеді – 4 (төрт) сағат ішінде;</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өтінеш тіркеу және оларды көрсетілетін қызмет берушінің басшысына немесе оның орынбасарына қарауға беруді көрсетілетін қызмет беруші кеңсесінің маманы жүргізеді – 4 (төрт) сағат ішінде;</w:t>
      </w:r>
    </w:p>
    <w:p>
      <w:pPr>
        <w:spacing w:after="0"/>
        <w:ind w:left="0"/>
        <w:jc w:val="both"/>
      </w:pPr>
      <w:r>
        <w:rPr>
          <w:rFonts w:ascii="Times New Roman"/>
          <w:b w:val="false"/>
          <w:i w:val="false"/>
          <w:color w:val="000000"/>
          <w:sz w:val="28"/>
        </w:rPr>
        <w:t>
      2-іс-қимыл – орындаушыны - көрсетілетін қызмет беруші бөлімінің маманын анықтауды көрсетілетін қызмет беруші басшысының немесе оның орынбасары жүргізеді – 4 (төрт) сағат ішінде;</w:t>
      </w:r>
    </w:p>
    <w:p>
      <w:pPr>
        <w:spacing w:after="0"/>
        <w:ind w:left="0"/>
        <w:jc w:val="both"/>
      </w:pPr>
      <w:r>
        <w:rPr>
          <w:rFonts w:ascii="Times New Roman"/>
          <w:b w:val="false"/>
          <w:i w:val="false"/>
          <w:color w:val="000000"/>
          <w:sz w:val="28"/>
        </w:rPr>
        <w:t>
      3-іс-қимыл – көрсетілетін қызмет алушы құжаттарының лицензиаттың біліктілік талаптарына толық сәйкестігін қарауды көрсетілетін қызмет беруші бөлімінің маманы жүзеге асырады – 1 (бір) жұмыс күні;</w:t>
      </w:r>
    </w:p>
    <w:p>
      <w:pPr>
        <w:spacing w:after="0"/>
        <w:ind w:left="0"/>
        <w:jc w:val="both"/>
      </w:pPr>
      <w:r>
        <w:rPr>
          <w:rFonts w:ascii="Times New Roman"/>
          <w:b w:val="false"/>
          <w:i w:val="false"/>
          <w:color w:val="000000"/>
          <w:sz w:val="28"/>
        </w:rPr>
        <w:t>
      4-іс-қимыл – мемлекеттік көрсетілетін қызметтің нәтижесін - фармацевтикалық қызметке лицензияны және (немесе) лицензияға қосымшаны қайта ресімдеу немесе мемлекеттік қызмет көрсетуден бас тарту туралы дәлелді жауапты порталда өңдеу және дайындауды қызмет беруші бөлімінің маманы жүргізеді – 4 (төрт) сағат ішінде;</w:t>
      </w:r>
    </w:p>
    <w:p>
      <w:pPr>
        <w:spacing w:after="0"/>
        <w:ind w:left="0"/>
        <w:jc w:val="both"/>
      </w:pPr>
      <w:r>
        <w:rPr>
          <w:rFonts w:ascii="Times New Roman"/>
          <w:b w:val="false"/>
          <w:i w:val="false"/>
          <w:color w:val="000000"/>
          <w:sz w:val="28"/>
        </w:rPr>
        <w:t>
      5-іс-қимыл – мемлекеттік көрсетілетін қызметтің нәтижесін беруді көрсетілетін қызмет беруші бөлімінің маманы жүргізеді – 4 (төрт) сағат ішінде;</w:t>
      </w:r>
    </w:p>
    <w:p>
      <w:pPr>
        <w:spacing w:after="0"/>
        <w:ind w:left="0"/>
        <w:jc w:val="both"/>
      </w:pPr>
      <w:r>
        <w:rPr>
          <w:rFonts w:ascii="Times New Roman"/>
          <w:b w:val="false"/>
          <w:i w:val="false"/>
          <w:color w:val="000000"/>
          <w:sz w:val="28"/>
        </w:rPr>
        <w:t xml:space="preserve">
      Лицензияның және (немесе) лицензияға қосымшаның телнұсқасын беру кезінде: </w:t>
      </w:r>
    </w:p>
    <w:p>
      <w:pPr>
        <w:spacing w:after="0"/>
        <w:ind w:left="0"/>
        <w:jc w:val="both"/>
      </w:pPr>
      <w:r>
        <w:rPr>
          <w:rFonts w:ascii="Times New Roman"/>
          <w:b w:val="false"/>
          <w:i w:val="false"/>
          <w:color w:val="000000"/>
          <w:sz w:val="28"/>
        </w:rPr>
        <w:t>
      1-іс-қимыл – көрсетілетін қызмет алушының электрондық өтініш тіркеу және оларды көрсетілетін қызмет берушінің басшысына немесе оның орынбасарына қарауға беруді көрсетілетін қызмет беруші кеңсесінің маманы жүргізеді – 4 (төрт) сағат ішінде;</w:t>
      </w:r>
    </w:p>
    <w:p>
      <w:pPr>
        <w:spacing w:after="0"/>
        <w:ind w:left="0"/>
        <w:jc w:val="both"/>
      </w:pPr>
      <w:r>
        <w:rPr>
          <w:rFonts w:ascii="Times New Roman"/>
          <w:b w:val="false"/>
          <w:i w:val="false"/>
          <w:color w:val="000000"/>
          <w:sz w:val="28"/>
        </w:rPr>
        <w:t>
      2-іс-қимыл – орындаушыны - көрсетілетін қызмет беруші бөлімінің маманын анықтауды көрсетілетін қызмет беруші басшысының немесе оның орынбасары жүргізеді – 4 (төрт) сағат ішінде;</w:t>
      </w:r>
    </w:p>
    <w:p>
      <w:pPr>
        <w:spacing w:after="0"/>
        <w:ind w:left="0"/>
        <w:jc w:val="both"/>
      </w:pPr>
      <w:r>
        <w:rPr>
          <w:rFonts w:ascii="Times New Roman"/>
          <w:b w:val="false"/>
          <w:i w:val="false"/>
          <w:color w:val="000000"/>
          <w:sz w:val="28"/>
        </w:rPr>
        <w:t>
      3-іс-қимыл – мемлекеттік көрсетілетін қызметтің нәтижесін - фармацевтикалық қызметке лицензияның және (немесе) лицензияға қосымшаның телнұсқасын немесе мемлекеттік қызмет көрсетуден бас тарту туралы дәлелді жауапты порталда өңдеу және дайындауды, көрсетілетін қызмет беруші бөлімінің маманы жүргізеді – 1 (бір) жұмыс күні;</w:t>
      </w:r>
    </w:p>
    <w:p>
      <w:pPr>
        <w:spacing w:after="0"/>
        <w:ind w:left="0"/>
        <w:jc w:val="both"/>
      </w:pPr>
      <w:r>
        <w:rPr>
          <w:rFonts w:ascii="Times New Roman"/>
          <w:b w:val="false"/>
          <w:i w:val="false"/>
          <w:color w:val="000000"/>
          <w:sz w:val="28"/>
        </w:rPr>
        <w:t>
      4-іс-қимыл – мемлекеттік көрсетілетін қызметтің нәтижесін беруді көрсетілетін қызмет беруші бөлімінің маманы жүргізеді – 4 (төрт) сағат ішінде.</w:t>
      </w:r>
    </w:p>
    <w:p>
      <w:pPr>
        <w:spacing w:after="0"/>
        <w:ind w:left="0"/>
        <w:jc w:val="both"/>
      </w:pPr>
      <w:r>
        <w:rPr>
          <w:rFonts w:ascii="Times New Roman"/>
          <w:b w:val="false"/>
          <w:i w:val="false"/>
          <w:color w:val="000000"/>
          <w:sz w:val="28"/>
        </w:rPr>
        <w:t xml:space="preserve">
      Орындау мерзімі көрсетілген мемлекеттік қызмет көрсету бизнес-процесінің сыызбасы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Start w:name="z153" w:id="125"/>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125"/>
    <w:bookmarkStart w:name="z154" w:id="126"/>
    <w:p>
      <w:pPr>
        <w:spacing w:after="0"/>
        <w:ind w:left="0"/>
        <w:jc w:val="both"/>
      </w:pPr>
      <w:r>
        <w:rPr>
          <w:rFonts w:ascii="Times New Roman"/>
          <w:b w:val="false"/>
          <w:i w:val="false"/>
          <w:color w:val="000000"/>
          <w:sz w:val="28"/>
        </w:rPr>
        <w:t>
      9. Мемлекеттік көрсетілетін қызметті "электрондық үкімет" веб-порталы арқылы көрсету кезінде көрсетілетін қызметті беруші мен көрсетілетін қызметті алушының рәсімдерінің (іс-қимыл) тәртібі мен ретінің сипаттамасы.</w:t>
      </w:r>
    </w:p>
    <w:bookmarkEnd w:id="126"/>
    <w:p>
      <w:pPr>
        <w:spacing w:after="0"/>
        <w:ind w:left="0"/>
        <w:jc w:val="both"/>
      </w:pPr>
      <w:r>
        <w:rPr>
          <w:rFonts w:ascii="Times New Roman"/>
          <w:b w:val="false"/>
          <w:i w:val="false"/>
          <w:color w:val="000000"/>
          <w:sz w:val="28"/>
        </w:rPr>
        <w:t>
      Мемлекеттік көрсетілетін қызметті Портал арқылы алу кезіндегі іс-қимылдардың реттілігі:</w:t>
      </w:r>
    </w:p>
    <w:p>
      <w:pPr>
        <w:spacing w:after="0"/>
        <w:ind w:left="0"/>
        <w:jc w:val="both"/>
      </w:pPr>
      <w:r>
        <w:rPr>
          <w:rFonts w:ascii="Times New Roman"/>
          <w:b w:val="false"/>
          <w:i w:val="false"/>
          <w:color w:val="000000"/>
          <w:sz w:val="28"/>
        </w:rPr>
        <w:t>
      1) мемлекеттік көрсетілетін қызметті алушы көрсетілетін қызмет алушы компьютерінің интернет-браузерінде сақталатын өзі ЭЦҚ тіркеу куәлігі арқылы порталда тіркеуді жүзеге асырады (порталда тіркелмеген мемлекеттік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мемлекеттік көрсетілетін қызмет алушының компьютерінің интернет-браузерінде ЭЦҚ тіркеу куәлігін тіркеу, мемлекеттік көрсетілетін қызметті алу үшін порталға мемлекеттік көрсетілетін қызмет алушының парольді енгізу процесі (авторландырылу процесі);</w:t>
      </w:r>
    </w:p>
    <w:p>
      <w:pPr>
        <w:spacing w:after="0"/>
        <w:ind w:left="0"/>
        <w:jc w:val="both"/>
      </w:pPr>
      <w:r>
        <w:rPr>
          <w:rFonts w:ascii="Times New Roman"/>
          <w:b w:val="false"/>
          <w:i w:val="false"/>
          <w:color w:val="000000"/>
          <w:sz w:val="28"/>
        </w:rPr>
        <w:t>
      3) 1-шарт – логин (жеке сәйкестендіру нөмірі (бұдан әрі – ЖСН)/ бизнес сәйкестендіру нөмірі (бұдан әрі – БСН) және пароль арқылы тіркелген көрсетілетін қызмет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5) 3-процесс – көрсетілетін қызметті алушынының мемлекеттік көрсетілетін қызметті таңдауы, қызмет көрсету үшін сұраным нысанын экранға шығару және көрсетілетін қызметті алушының қажетті құжаттарды электрондық түрде сұраным нысанына бекіте отырып, нысанды оның құрылымдық және пішіндік талаптарын ескере отырып толтыру (деректерді енгізу);</w:t>
      </w:r>
    </w:p>
    <w:p>
      <w:pPr>
        <w:spacing w:after="0"/>
        <w:ind w:left="0"/>
        <w:jc w:val="both"/>
      </w:pPr>
      <w:r>
        <w:rPr>
          <w:rFonts w:ascii="Times New Roman"/>
          <w:b w:val="false"/>
          <w:i w:val="false"/>
          <w:color w:val="000000"/>
          <w:sz w:val="28"/>
        </w:rPr>
        <w:t>
      6) 4-процесс – "электрондық үкіметтің" төлем шлюзінде (бұдан әрі –ЭҮТШ) қызмет үшін ақы төлеу одан кейін осы ақпарат порталға түседі;</w:t>
      </w:r>
    </w:p>
    <w:p>
      <w:pPr>
        <w:spacing w:after="0"/>
        <w:ind w:left="0"/>
        <w:jc w:val="both"/>
      </w:pPr>
      <w:r>
        <w:rPr>
          <w:rFonts w:ascii="Times New Roman"/>
          <w:b w:val="false"/>
          <w:i w:val="false"/>
          <w:color w:val="000000"/>
          <w:sz w:val="28"/>
        </w:rPr>
        <w:t>
      7) 2-шарт – қызмет көрсеткені үшін ақы төлеу фактісін порталда тексеру;</w:t>
      </w:r>
    </w:p>
    <w:p>
      <w:pPr>
        <w:spacing w:after="0"/>
        <w:ind w:left="0"/>
        <w:jc w:val="both"/>
      </w:pPr>
      <w:r>
        <w:rPr>
          <w:rFonts w:ascii="Times New Roman"/>
          <w:b w:val="false"/>
          <w:i w:val="false"/>
          <w:color w:val="000000"/>
          <w:sz w:val="28"/>
        </w:rPr>
        <w:t>
      8) 5-процесс – порталда қызмет көрсеткені үшін төлемнің болмауына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сұранымды куәландыру (қол қою) үшін мемлекеттік көрсетілетін қызметті алушының ЭЦҚ тіркеу куәлігін таңдауы;</w:t>
      </w:r>
    </w:p>
    <w:p>
      <w:pPr>
        <w:spacing w:after="0"/>
        <w:ind w:left="0"/>
        <w:jc w:val="both"/>
      </w:pPr>
      <w:r>
        <w:rPr>
          <w:rFonts w:ascii="Times New Roman"/>
          <w:b w:val="false"/>
          <w:i w:val="false"/>
          <w:color w:val="000000"/>
          <w:sz w:val="28"/>
        </w:rPr>
        <w:t xml:space="preserve">
      10) 3-шарт – порталда ЭЦҚ тіркеу куәлігінің әрекет ету мерзімін және қайтарылған (жойылған) тіркеу куәліктер тізімінде жоқтығын, сондай-ақ сұранымда көрсетілген ЖСН/БСН арасындағы және ЭЦҚ тіркеу куәлігінде көрсетілген ЖСН/БСН сәйкестендіру деректерінің сәйкестігін тексеру; </w:t>
      </w:r>
    </w:p>
    <w:p>
      <w:pPr>
        <w:spacing w:after="0"/>
        <w:ind w:left="0"/>
        <w:jc w:val="both"/>
      </w:pPr>
      <w:r>
        <w:rPr>
          <w:rFonts w:ascii="Times New Roman"/>
          <w:b w:val="false"/>
          <w:i w:val="false"/>
          <w:color w:val="000000"/>
          <w:sz w:val="28"/>
        </w:rPr>
        <w:t>
      11) 7-процесс – көретілетін қызмет алушының ЭЦҚ түпнұсқалығы расталмағанына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толтырылған сұранымның нысанын (деректер енгізумен) көрсетілетін қызметті алушының ЭЦҚ арқылы куәландыру (қол қою);</w:t>
      </w:r>
    </w:p>
    <w:p>
      <w:pPr>
        <w:spacing w:after="0"/>
        <w:ind w:left="0"/>
        <w:jc w:val="both"/>
      </w:pPr>
      <w:r>
        <w:rPr>
          <w:rFonts w:ascii="Times New Roman"/>
          <w:b w:val="false"/>
          <w:i w:val="false"/>
          <w:color w:val="000000"/>
          <w:sz w:val="28"/>
        </w:rPr>
        <w:t>
      13) 9-процесс – порталда электрондық құжатты тіркеу (көрсетілетін қызметті алушының сұранымы) және сұранымды порталда өңдеу;</w:t>
      </w:r>
    </w:p>
    <w:p>
      <w:pPr>
        <w:spacing w:after="0"/>
        <w:ind w:left="0"/>
        <w:jc w:val="both"/>
      </w:pPr>
      <w:r>
        <w:rPr>
          <w:rFonts w:ascii="Times New Roman"/>
          <w:b w:val="false"/>
          <w:i w:val="false"/>
          <w:color w:val="000000"/>
          <w:sz w:val="28"/>
        </w:rPr>
        <w:t>
      14) 4-шарт – көрсетілетін қызметті беруші мемлекеттік қызмет көрсету үшін көрсетілетін қызметті алушының біліктілік талаптарға сәйкестігін тексереді;</w:t>
      </w:r>
    </w:p>
    <w:p>
      <w:pPr>
        <w:spacing w:after="0"/>
        <w:ind w:left="0"/>
        <w:jc w:val="both"/>
      </w:pPr>
      <w:r>
        <w:rPr>
          <w:rFonts w:ascii="Times New Roman"/>
          <w:b w:val="false"/>
          <w:i w:val="false"/>
          <w:color w:val="000000"/>
          <w:sz w:val="28"/>
        </w:rPr>
        <w:t>
      15) 10-процесс – көрсетілетін қызметті алушының порталдағы деректеріндегі бұзушылықтарға байланысты сұратылған қызметті ұсынудан бас тарту туралы хабарламаны қалыптастыру;</w:t>
      </w:r>
    </w:p>
    <w:p>
      <w:pPr>
        <w:spacing w:after="0"/>
        <w:ind w:left="0"/>
        <w:jc w:val="both"/>
      </w:pPr>
      <w:r>
        <w:rPr>
          <w:rFonts w:ascii="Times New Roman"/>
          <w:b w:val="false"/>
          <w:i w:val="false"/>
          <w:color w:val="000000"/>
          <w:sz w:val="28"/>
        </w:rPr>
        <w:t>
      16) 11-процесс – көрсетілетін қызметті алушының порталда қалыптастырылған қызмет нәтижесін алуы. Электрондық құжат көрсетілетін қызметті беруші басшысының ЭЦҚ пайдаланумен қалыптасады.</w:t>
      </w:r>
    </w:p>
    <w:p>
      <w:pPr>
        <w:spacing w:after="0"/>
        <w:ind w:left="0"/>
        <w:jc w:val="both"/>
      </w:pPr>
      <w:r>
        <w:rPr>
          <w:rFonts w:ascii="Times New Roman"/>
          <w:b w:val="false"/>
          <w:i w:val="false"/>
          <w:color w:val="000000"/>
          <w:sz w:val="28"/>
        </w:rPr>
        <w:t xml:space="preserve">
      Көрсетілетін қызмет беруші мен көрсетілетін қызмет алушының портал арқылы мемлекеттік қызмет көрсету кезіндегі жүгіну тәртібі мен рәсімдерінің (іс-қимылдар)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мемлекеттік қызмет көрсетуге тартылға ақпараттық жүйелердің функционалдық өзара іс-қимылының диаграммасында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57" w:id="12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27"/>
    <w:p>
      <w:pPr>
        <w:spacing w:after="0"/>
        <w:ind w:left="0"/>
        <w:jc w:val="left"/>
      </w:pPr>
      <w:r>
        <w:br/>
      </w:r>
    </w:p>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20 мамырдағы</w:t>
            </w:r>
            <w:r>
              <w:br/>
            </w:r>
            <w:r>
              <w:rPr>
                <w:rFonts w:ascii="Times New Roman"/>
                <w:b w:val="false"/>
                <w:i w:val="false"/>
                <w:color w:val="000000"/>
                <w:sz w:val="20"/>
              </w:rPr>
              <w:t>№ ҚР ДСМ-83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 xml:space="preserve">2015 жылғы 29 мамырдағы </w:t>
            </w:r>
            <w:r>
              <w:br/>
            </w:r>
            <w:r>
              <w:rPr>
                <w:rFonts w:ascii="Times New Roman"/>
                <w:b w:val="false"/>
                <w:i w:val="false"/>
                <w:color w:val="000000"/>
                <w:sz w:val="20"/>
              </w:rPr>
              <w:t>№ 416 бұйрығына</w:t>
            </w:r>
            <w:r>
              <w:br/>
            </w:r>
            <w:r>
              <w:rPr>
                <w:rFonts w:ascii="Times New Roman"/>
                <w:b w:val="false"/>
                <w:i w:val="false"/>
                <w:color w:val="000000"/>
                <w:sz w:val="20"/>
              </w:rPr>
              <w:t>9-қосымша</w:t>
            </w:r>
          </w:p>
        </w:tc>
      </w:tr>
    </w:tbl>
    <w:bookmarkStart w:name="z160" w:id="128"/>
    <w:p>
      <w:pPr>
        <w:spacing w:after="0"/>
        <w:ind w:left="0"/>
        <w:jc w:val="left"/>
      </w:pPr>
      <w:r>
        <w:rPr>
          <w:rFonts w:ascii="Times New Roman"/>
          <w:b/>
          <w:i w:val="false"/>
          <w:color w:val="000000"/>
        </w:rPr>
        <w:t xml:space="preserve"> "Денсаулық сақтау саласында есірткі құралдарының, психотроптық заттар мен прекурсорлардың айналымына байланысты қызметтерге лицензия беру" мемлекеттік көрсетілетін қызмет регламенті</w:t>
      </w:r>
    </w:p>
    <w:bookmarkEnd w:id="128"/>
    <w:bookmarkStart w:name="z161" w:id="129"/>
    <w:p>
      <w:pPr>
        <w:spacing w:after="0"/>
        <w:ind w:left="0"/>
        <w:jc w:val="left"/>
      </w:pPr>
      <w:r>
        <w:rPr>
          <w:rFonts w:ascii="Times New Roman"/>
          <w:b/>
          <w:i w:val="false"/>
          <w:color w:val="000000"/>
        </w:rPr>
        <w:t xml:space="preserve"> 1-тарау. Жалпы ережелер</w:t>
      </w:r>
    </w:p>
    <w:bookmarkEnd w:id="129"/>
    <w:bookmarkStart w:name="z162" w:id="130"/>
    <w:p>
      <w:pPr>
        <w:spacing w:after="0"/>
        <w:ind w:left="0"/>
        <w:jc w:val="both"/>
      </w:pPr>
      <w:r>
        <w:rPr>
          <w:rFonts w:ascii="Times New Roman"/>
          <w:b w:val="false"/>
          <w:i w:val="false"/>
          <w:color w:val="000000"/>
          <w:sz w:val="28"/>
        </w:rPr>
        <w:t xml:space="preserve">
      1. "Денсаулық сақтау саласында есірткі құралдарының, психотроптық заттар мен прекурсорлардың айналымына байланысты қызметтерге лицензия беру"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293 бұйрығымен бекітілген "Фармацевтикалық қызмет саласындағы мемлекеттік көрсетілетін қызметтер стандарттарын бекіту туралы" мемлекеттік көрсетілетін қызмет стандартына сәйкес (бұдан әрі – Стандарт) (Нормативтік құқықтық актілердің мемлекеттік тіркеу тізілімінде №11338 болып тіркелген) Қазақстан Республикасы Денсаулық сақтау министрлігі Фармация комитетінің аумақтық департаменттері (бұдан әрі – көрсетілетін қызметті беруші) "электрондық үкімет" веб-порталы: www.egov.kz немесе "Е-лицензиялау" веб-порталы: www.elіcense.kz арқылы көрсетеді. </w:t>
      </w:r>
    </w:p>
    <w:bookmarkEnd w:id="130"/>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"электрондық үкімет" веб-порталы (бұдан әрі – портал) www.egov.kz, www.elіcense.kz арқылы жүзеге асырылады.</w:t>
      </w:r>
    </w:p>
    <w:bookmarkStart w:name="z163" w:id="131"/>
    <w:p>
      <w:pPr>
        <w:spacing w:after="0"/>
        <w:ind w:left="0"/>
        <w:jc w:val="both"/>
      </w:pPr>
      <w:r>
        <w:rPr>
          <w:rFonts w:ascii="Times New Roman"/>
          <w:b w:val="false"/>
          <w:i w:val="false"/>
          <w:color w:val="000000"/>
          <w:sz w:val="28"/>
        </w:rPr>
        <w:t>
      2. Мемлекеттік қызметті көрсету нысаны: электрондық.</w:t>
      </w:r>
    </w:p>
    <w:bookmarkEnd w:id="131"/>
    <w:bookmarkStart w:name="z164" w:id="132"/>
    <w:p>
      <w:pPr>
        <w:spacing w:after="0"/>
        <w:ind w:left="0"/>
        <w:jc w:val="both"/>
      </w:pPr>
      <w:r>
        <w:rPr>
          <w:rFonts w:ascii="Times New Roman"/>
          <w:b w:val="false"/>
          <w:i w:val="false"/>
          <w:color w:val="000000"/>
          <w:sz w:val="28"/>
        </w:rPr>
        <w:t xml:space="preserve">
      3. Мемлекеттік қызмет көрсетудің нәтижесі денсаулық сақтау саласындағы есірткі құралдарының, психотроптық заттар мен прекурсорлардың айналымына байланысты қызметке лицензия, қайта ресімделген лицензия, лицензияның телнұсқасы не Стандарттың 10-тармағында көзделген негіздемелер бойынша мемлекеттік қызметті көрсетуден бас тарту туралы дәлелді жауап болып табылады. </w:t>
      </w:r>
    </w:p>
    <w:bookmarkEnd w:id="132"/>
    <w:p>
      <w:pPr>
        <w:spacing w:after="0"/>
        <w:ind w:left="0"/>
        <w:jc w:val="both"/>
      </w:pPr>
      <w:r>
        <w:rPr>
          <w:rFonts w:ascii="Times New Roman"/>
          <w:b w:val="false"/>
          <w:i w:val="false"/>
          <w:color w:val="000000"/>
          <w:sz w:val="28"/>
        </w:rPr>
        <w:t>
      Мемлекеттік қызметтер көрсету нәтижесін ұсыну нысаны: электрондық.</w:t>
      </w:r>
    </w:p>
    <w:p>
      <w:pPr>
        <w:spacing w:after="0"/>
        <w:ind w:left="0"/>
        <w:jc w:val="both"/>
      </w:pPr>
      <w:r>
        <w:rPr>
          <w:rFonts w:ascii="Times New Roman"/>
          <w:b w:val="false"/>
          <w:i w:val="false"/>
          <w:color w:val="000000"/>
          <w:sz w:val="28"/>
        </w:rPr>
        <w:t>
      Порталда мемлекеттік көрсетілетін қызметтің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bookmarkStart w:name="z165" w:id="133"/>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 іс-қимыл тәртібінің сипаттамасы</w:t>
      </w:r>
    </w:p>
    <w:bookmarkEnd w:id="133"/>
    <w:bookmarkStart w:name="z166" w:id="134"/>
    <w:p>
      <w:pPr>
        <w:spacing w:after="0"/>
        <w:ind w:left="0"/>
        <w:jc w:val="both"/>
      </w:pPr>
      <w:r>
        <w:rPr>
          <w:rFonts w:ascii="Times New Roman"/>
          <w:b w:val="false"/>
          <w:i w:val="false"/>
          <w:color w:val="000000"/>
          <w:sz w:val="28"/>
        </w:rPr>
        <w:t xml:space="preserve">
      4. Мемлекеттік көрсетілетін қызмет бойынша іс-қимылды бастауға көрсетілетін қызметті алушының (немесе сенімхат бойынша оның өкілінің) Қазақстан Республикасы Денсаулық сақтау және әлеуметтік даму министрінің 2015 жылғы 28 сәуірдегі № 293 бұйрығымен (Нормативтік құқықтық актілерді мемлекеттік тіркеу тізілімінде 11338 болып тіркелген) бекітілген "Денсаулық сақтау саласында есірткі құралдарының, психотроптық заттар мен прекурсорлардың айналымына байланысты қызметтерге лицензия беру" мемлекеттік көрсетілетін қызмет стандартының (бұдан әрі – стандарт) </w:t>
      </w:r>
      <w:r>
        <w:rPr>
          <w:rFonts w:ascii="Times New Roman"/>
          <w:b w:val="false"/>
          <w:i w:val="false"/>
          <w:color w:val="000000"/>
          <w:sz w:val="28"/>
        </w:rPr>
        <w:t>9 - тармағында</w:t>
      </w:r>
      <w:r>
        <w:rPr>
          <w:rFonts w:ascii="Times New Roman"/>
          <w:b w:val="false"/>
          <w:i w:val="false"/>
          <w:color w:val="000000"/>
          <w:sz w:val="28"/>
        </w:rPr>
        <w:t xml:space="preserve"> көзделген электрондық өтініші мен құжаттарының болуы негіз болып табылады.</w:t>
      </w:r>
    </w:p>
    <w:bookmarkEnd w:id="134"/>
    <w:bookmarkStart w:name="z167" w:id="13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 мазмұны, оны орындаудың ұзақтығы:</w:t>
      </w:r>
    </w:p>
    <w:bookmarkEnd w:id="135"/>
    <w:p>
      <w:pPr>
        <w:spacing w:after="0"/>
        <w:ind w:left="0"/>
        <w:jc w:val="both"/>
      </w:pPr>
      <w:r>
        <w:rPr>
          <w:rFonts w:ascii="Times New Roman"/>
          <w:b w:val="false"/>
          <w:i w:val="false"/>
          <w:color w:val="000000"/>
          <w:sz w:val="28"/>
        </w:rPr>
        <w:t>
      1) лицензияны және (немесе) лицензияға қосымшаны беру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өтініш тіркеу және оларды көрсетілетін қызмет беруші басшысының немесе оның орынбасарының қарауына беру - 4 (төрт) сағат ішінде;</w:t>
      </w:r>
    </w:p>
    <w:p>
      <w:pPr>
        <w:spacing w:after="0"/>
        <w:ind w:left="0"/>
        <w:jc w:val="both"/>
      </w:pPr>
      <w:r>
        <w:rPr>
          <w:rFonts w:ascii="Times New Roman"/>
          <w:b w:val="false"/>
          <w:i w:val="false"/>
          <w:color w:val="000000"/>
          <w:sz w:val="28"/>
        </w:rPr>
        <w:t>
      2-іс-қимыл – көрсетілетін қызмет беруші басшысының немесе оның орынбасарының орындаушыны анықтау – 4 (төрт) сағат ішінде;</w:t>
      </w:r>
    </w:p>
    <w:p>
      <w:pPr>
        <w:spacing w:after="0"/>
        <w:ind w:left="0"/>
        <w:jc w:val="both"/>
      </w:pPr>
      <w:r>
        <w:rPr>
          <w:rFonts w:ascii="Times New Roman"/>
          <w:b w:val="false"/>
          <w:i w:val="false"/>
          <w:color w:val="000000"/>
          <w:sz w:val="28"/>
        </w:rPr>
        <w:t>
      3-іс-қимыл – көрсетілетін қызмет алушы құжаттарының лицензиаттың біліктілік талаптарына толық сәйкестігіне қарау – 1 (бір) жұмыс күні;</w:t>
      </w:r>
    </w:p>
    <w:p>
      <w:pPr>
        <w:spacing w:after="0"/>
        <w:ind w:left="0"/>
        <w:jc w:val="both"/>
      </w:pPr>
      <w:r>
        <w:rPr>
          <w:rFonts w:ascii="Times New Roman"/>
          <w:b w:val="false"/>
          <w:i w:val="false"/>
          <w:color w:val="000000"/>
          <w:sz w:val="28"/>
        </w:rPr>
        <w:t>
      1-шарт – ұсынылған құжаттардың толық емес болу фактісі анықталған жағдайда көрсетілетін қызмет беруші көрсетілетін қызмет алушыға өтінішті қараудан бас тарту туралы дәлелді жауап жолдайды;</w:t>
      </w:r>
    </w:p>
    <w:p>
      <w:pPr>
        <w:spacing w:after="0"/>
        <w:ind w:left="0"/>
        <w:jc w:val="both"/>
      </w:pPr>
      <w:r>
        <w:rPr>
          <w:rFonts w:ascii="Times New Roman"/>
          <w:b w:val="false"/>
          <w:i w:val="false"/>
          <w:color w:val="000000"/>
          <w:sz w:val="28"/>
        </w:rPr>
        <w:t>
      4-іс-қимыл – көрсетілетін қызметті алушының біліктілік талаптарға сәйкестігіне тексеру жүргізеді, лицензияны және (немесе) лицензияның қосымшасын дайындайды 7 (жеті) жұмыс күні ішінде;</w:t>
      </w:r>
    </w:p>
    <w:p>
      <w:pPr>
        <w:spacing w:after="0"/>
        <w:ind w:left="0"/>
        <w:jc w:val="both"/>
      </w:pPr>
      <w:r>
        <w:rPr>
          <w:rFonts w:ascii="Times New Roman"/>
          <w:b w:val="false"/>
          <w:i w:val="false"/>
          <w:color w:val="000000"/>
          <w:sz w:val="28"/>
        </w:rPr>
        <w:t xml:space="preserve">
      5-іс-қимыл – мемлекеттік көрсетілетін қызметтің нәтижесін порталда өңдеу және дайындау – 4 (төрт) сағат ішінде; </w:t>
      </w:r>
    </w:p>
    <w:p>
      <w:pPr>
        <w:spacing w:after="0"/>
        <w:ind w:left="0"/>
        <w:jc w:val="both"/>
      </w:pPr>
      <w:r>
        <w:rPr>
          <w:rFonts w:ascii="Times New Roman"/>
          <w:b w:val="false"/>
          <w:i w:val="false"/>
          <w:color w:val="000000"/>
          <w:sz w:val="28"/>
        </w:rPr>
        <w:t>
      6-іс-қимыл – мемлекеттік көрсетілетін қызмет нәтижесін - фармацевтикалық қызметке лицензияны және (немесе) лицензияға қосымшаны немесе мемлекеттік қызмет көрсетуден бас тарту туралы дәлелді жауапты беру – 4 (төрт) сағат ішінде;</w:t>
      </w:r>
    </w:p>
    <w:p>
      <w:pPr>
        <w:spacing w:after="0"/>
        <w:ind w:left="0"/>
        <w:jc w:val="both"/>
      </w:pPr>
      <w:r>
        <w:rPr>
          <w:rFonts w:ascii="Times New Roman"/>
          <w:b w:val="false"/>
          <w:i w:val="false"/>
          <w:color w:val="000000"/>
          <w:sz w:val="28"/>
        </w:rPr>
        <w:t xml:space="preserve">
      2) лицензияны және (немесе) лицензияға қосымшаны қайта ресімдеу кезінде: </w:t>
      </w:r>
    </w:p>
    <w:p>
      <w:pPr>
        <w:spacing w:after="0"/>
        <w:ind w:left="0"/>
        <w:jc w:val="both"/>
      </w:pPr>
      <w:r>
        <w:rPr>
          <w:rFonts w:ascii="Times New Roman"/>
          <w:b w:val="false"/>
          <w:i w:val="false"/>
          <w:color w:val="000000"/>
          <w:sz w:val="28"/>
        </w:rPr>
        <w:t>
      1-іс-қимыл – көрсетілетін қызмет алушының электрондық өтініш тіркеу және оларды көрсетілетін қызмет беруші басшысының немесе оның орынбасарының қарауына беру – 4 (төрт) сағат ішінде;</w:t>
      </w:r>
    </w:p>
    <w:p>
      <w:pPr>
        <w:spacing w:after="0"/>
        <w:ind w:left="0"/>
        <w:jc w:val="both"/>
      </w:pPr>
      <w:r>
        <w:rPr>
          <w:rFonts w:ascii="Times New Roman"/>
          <w:b w:val="false"/>
          <w:i w:val="false"/>
          <w:color w:val="000000"/>
          <w:sz w:val="28"/>
        </w:rPr>
        <w:t>
      2-іс-қимыл – көрсетілетін қызмет беруші басшысының немесе оның орынбасарының орындаушыны анықтау – 4 (төрт) сағат ішінде;</w:t>
      </w:r>
    </w:p>
    <w:p>
      <w:pPr>
        <w:spacing w:after="0"/>
        <w:ind w:left="0"/>
        <w:jc w:val="both"/>
      </w:pPr>
      <w:r>
        <w:rPr>
          <w:rFonts w:ascii="Times New Roman"/>
          <w:b w:val="false"/>
          <w:i w:val="false"/>
          <w:color w:val="000000"/>
          <w:sz w:val="28"/>
        </w:rPr>
        <w:t>
      3-іс-қимыл – көрсетілетін қызмет алушы құжаттарының лицензиат біліктілік талаптарына толық сәйкестігін қарау – 1 (бір) жұмыс күні;</w:t>
      </w:r>
    </w:p>
    <w:p>
      <w:pPr>
        <w:spacing w:after="0"/>
        <w:ind w:left="0"/>
        <w:jc w:val="both"/>
      </w:pPr>
      <w:r>
        <w:rPr>
          <w:rFonts w:ascii="Times New Roman"/>
          <w:b w:val="false"/>
          <w:i w:val="false"/>
          <w:color w:val="000000"/>
          <w:sz w:val="28"/>
        </w:rPr>
        <w:t xml:space="preserve">
      4-іс-қимыл – мемлекеттік көрсетілетін қызметтің нәтижесін порталда өңдеу және дайындау – 4 (төрт) сағат ішінде; </w:t>
      </w:r>
    </w:p>
    <w:p>
      <w:pPr>
        <w:spacing w:after="0"/>
        <w:ind w:left="0"/>
        <w:jc w:val="both"/>
      </w:pPr>
      <w:r>
        <w:rPr>
          <w:rFonts w:ascii="Times New Roman"/>
          <w:b w:val="false"/>
          <w:i w:val="false"/>
          <w:color w:val="000000"/>
          <w:sz w:val="28"/>
        </w:rPr>
        <w:t>
      5-іс-қимыл – мемлекеттік көрсетілетін қызметтің нәтижесін - фармацевтикалық қызметке лицензияны және (немесе) лицензияға қосымшаны немесе мемлекеттік қызмет көрсетуден бас тарту туралы дәлелді жауапт беру – 4 (төрт) сағат ішінде.</w:t>
      </w:r>
    </w:p>
    <w:p>
      <w:pPr>
        <w:spacing w:after="0"/>
        <w:ind w:left="0"/>
        <w:jc w:val="both"/>
      </w:pPr>
      <w:r>
        <w:rPr>
          <w:rFonts w:ascii="Times New Roman"/>
          <w:b w:val="false"/>
          <w:i w:val="false"/>
          <w:color w:val="000000"/>
          <w:sz w:val="28"/>
        </w:rPr>
        <w:t>
      3) лицензияның және (немесе) лицензияға қосымшаның телнұсқасын беру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өтініш тіркеу және оларды көрсетілетін қызмет беруші басшысының немесе оның орынбасарға қарауға беру - 4 (төрт) сағат ішінде;</w:t>
      </w:r>
    </w:p>
    <w:p>
      <w:pPr>
        <w:spacing w:after="0"/>
        <w:ind w:left="0"/>
        <w:jc w:val="both"/>
      </w:pPr>
      <w:r>
        <w:rPr>
          <w:rFonts w:ascii="Times New Roman"/>
          <w:b w:val="false"/>
          <w:i w:val="false"/>
          <w:color w:val="000000"/>
          <w:sz w:val="28"/>
        </w:rPr>
        <w:t>
      2-іс-қимыл – көрсетілетін қызмет беруші басшысының немесе оның орынбасарының орындаушыны анықтау – 4 (төрт) сағат ішінде;</w:t>
      </w:r>
    </w:p>
    <w:p>
      <w:pPr>
        <w:spacing w:after="0"/>
        <w:ind w:left="0"/>
        <w:jc w:val="both"/>
      </w:pPr>
      <w:r>
        <w:rPr>
          <w:rFonts w:ascii="Times New Roman"/>
          <w:b w:val="false"/>
          <w:i w:val="false"/>
          <w:color w:val="000000"/>
          <w:sz w:val="28"/>
        </w:rPr>
        <w:t>
      3-іс-қимыл – көрсетілетін қызмет алушының деректерін лицензияның және (немесе) лицензияға қосымшаның телнұсқасын беру үшін порталға енгізу және мемлекеттік көрсетілетін қызметтің нәтижесін дайындау – 4 (төрт) сағат ішінде;</w:t>
      </w:r>
    </w:p>
    <w:p>
      <w:pPr>
        <w:spacing w:after="0"/>
        <w:ind w:left="0"/>
        <w:jc w:val="both"/>
      </w:pPr>
      <w:r>
        <w:rPr>
          <w:rFonts w:ascii="Times New Roman"/>
          <w:b w:val="false"/>
          <w:i w:val="false"/>
          <w:color w:val="000000"/>
          <w:sz w:val="28"/>
        </w:rPr>
        <w:t>
      4-іс-қимыл – мемлекеттік көрсетілетін қызметтің нәтижесін - фармацевтикалық қызметке лицензияның және (немесе) лицензияға қосымшаның телнұсқасын немесе болмаса мемлекеттік қызмет көрсетуден бас тарту туралы дәлелді жауап беру – 4 (төрт) сағат ішінде.</w:t>
      </w:r>
    </w:p>
    <w:p>
      <w:pPr>
        <w:spacing w:after="0"/>
        <w:ind w:left="0"/>
        <w:jc w:val="both"/>
      </w:pPr>
      <w:r>
        <w:rPr>
          <w:rFonts w:ascii="Times New Roman"/>
          <w:b w:val="false"/>
          <w:i w:val="false"/>
          <w:color w:val="000000"/>
          <w:sz w:val="28"/>
        </w:rPr>
        <w:t xml:space="preserve">
      Мемлекеттік қызметті көрсету мерзімі порталға жүгінген сәтінен бастап: </w:t>
      </w:r>
    </w:p>
    <w:p>
      <w:pPr>
        <w:spacing w:after="0"/>
        <w:ind w:left="0"/>
        <w:jc w:val="both"/>
      </w:pPr>
      <w:r>
        <w:rPr>
          <w:rFonts w:ascii="Times New Roman"/>
          <w:b w:val="false"/>
          <w:i w:val="false"/>
          <w:color w:val="000000"/>
          <w:sz w:val="28"/>
        </w:rPr>
        <w:t>
      лицензияны және (немесе) лицензияға қосымшаны беру кезінде – 10 (он) жұмыс күні;</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 – 3 (үш) жұмыс күні;</w:t>
      </w:r>
    </w:p>
    <w:p>
      <w:pPr>
        <w:spacing w:after="0"/>
        <w:ind w:left="0"/>
        <w:jc w:val="both"/>
      </w:pPr>
      <w:r>
        <w:rPr>
          <w:rFonts w:ascii="Times New Roman"/>
          <w:b w:val="false"/>
          <w:i w:val="false"/>
          <w:color w:val="000000"/>
          <w:sz w:val="28"/>
        </w:rPr>
        <w:t>
      лицензияның және (немесе) лицензияға қосымшаның телнұсқаларын беру кезінде – 2 (екі) жұмыс күні.</w:t>
      </w:r>
    </w:p>
    <w:bookmarkStart w:name="z168" w:id="136"/>
    <w:p>
      <w:pPr>
        <w:spacing w:after="0"/>
        <w:ind w:left="0"/>
        <w:jc w:val="both"/>
      </w:pPr>
      <w:r>
        <w:rPr>
          <w:rFonts w:ascii="Times New Roman"/>
          <w:b w:val="false"/>
          <w:i w:val="false"/>
          <w:color w:val="000000"/>
          <w:sz w:val="28"/>
        </w:rPr>
        <w:t>
      6. Мынадай рәсімді (іс-қимыл) орындауды бастауға негіз болатын мемлекеттік қызмет көрсету рәсімінің (іс-қимыл) нәтижесі.</w:t>
      </w:r>
    </w:p>
    <w:bookmarkEnd w:id="136"/>
    <w:p>
      <w:pPr>
        <w:spacing w:after="0"/>
        <w:ind w:left="0"/>
        <w:jc w:val="both"/>
      </w:pPr>
      <w:r>
        <w:rPr>
          <w:rFonts w:ascii="Times New Roman"/>
          <w:b w:val="false"/>
          <w:i w:val="false"/>
          <w:color w:val="000000"/>
          <w:sz w:val="28"/>
        </w:rPr>
        <w:t>
      Лицензияны және (немесе) лицензияға қосымшаны беру кезінде:</w:t>
      </w:r>
    </w:p>
    <w:p>
      <w:pPr>
        <w:spacing w:after="0"/>
        <w:ind w:left="0"/>
        <w:jc w:val="both"/>
      </w:pPr>
      <w:r>
        <w:rPr>
          <w:rFonts w:ascii="Times New Roman"/>
          <w:b w:val="false"/>
          <w:i w:val="false"/>
          <w:color w:val="000000"/>
          <w:sz w:val="28"/>
        </w:rPr>
        <w:t>
      1-іс-қимыл бойынша мемлекеттік көрсетілетін қызметтің нәтижесі көрсетілетін қызметті алушының электрондық сұрауын тіркеу және көрсетілетін қызмет беруші басшысының немесе оның орынбасарының қарауына жолдау болып табылады, бұл 2-іс-қимылды орындауды бастау үшін негіз болады.</w:t>
      </w:r>
    </w:p>
    <w:p>
      <w:pPr>
        <w:spacing w:after="0"/>
        <w:ind w:left="0"/>
        <w:jc w:val="both"/>
      </w:pPr>
      <w:r>
        <w:rPr>
          <w:rFonts w:ascii="Times New Roman"/>
          <w:b w:val="false"/>
          <w:i w:val="false"/>
          <w:color w:val="000000"/>
          <w:sz w:val="28"/>
        </w:rPr>
        <w:t xml:space="preserve">
      2-іс-қимылдың нәтижесі көрсетілетін қызмет беруші басшысының немесе оның орынбасарының орындаушыны анықтау болып табылады, бұл 3-іс-қимылды орындауды бастау үшін негіз болады. </w:t>
      </w:r>
    </w:p>
    <w:p>
      <w:pPr>
        <w:spacing w:after="0"/>
        <w:ind w:left="0"/>
        <w:jc w:val="both"/>
      </w:pPr>
      <w:r>
        <w:rPr>
          <w:rFonts w:ascii="Times New Roman"/>
          <w:b w:val="false"/>
          <w:i w:val="false"/>
          <w:color w:val="000000"/>
          <w:sz w:val="28"/>
        </w:rPr>
        <w:t xml:space="preserve">
      3-іс-қимылдың нәтижесі көрсетілетін қызмет алушының құжаттарының толықтығын тексеру болып табылады, бұл 4-іс-қимылды орындауды бастау үшін негіз болады. </w:t>
      </w:r>
    </w:p>
    <w:p>
      <w:pPr>
        <w:spacing w:after="0"/>
        <w:ind w:left="0"/>
        <w:jc w:val="both"/>
      </w:pPr>
      <w:r>
        <w:rPr>
          <w:rFonts w:ascii="Times New Roman"/>
          <w:b w:val="false"/>
          <w:i w:val="false"/>
          <w:color w:val="000000"/>
          <w:sz w:val="28"/>
        </w:rPr>
        <w:t xml:space="preserve">
      4-іс-қимылдың нәтижесі өтініш берушінің біліктілік немесе рұқсат беру талаптарына сәйкестігін немесе сәйкес келмегені туралы шешім қабылданады (қорытынды), бұл 5-іс-қимылды орындауды бастау үшін негіз болады. </w:t>
      </w:r>
    </w:p>
    <w:p>
      <w:pPr>
        <w:spacing w:after="0"/>
        <w:ind w:left="0"/>
        <w:jc w:val="both"/>
      </w:pPr>
      <w:r>
        <w:rPr>
          <w:rFonts w:ascii="Times New Roman"/>
          <w:b w:val="false"/>
          <w:i w:val="false"/>
          <w:color w:val="000000"/>
          <w:sz w:val="28"/>
        </w:rPr>
        <w:t xml:space="preserve">
      5-іс-қимылдың нәтижесі мемлекеттік көрсетілетін қызметтің нәтижесін порталда дайындау болып табылады, бұл 6-іс-қимылды орындауды бастау үшін негіз болады. </w:t>
      </w:r>
    </w:p>
    <w:p>
      <w:pPr>
        <w:spacing w:after="0"/>
        <w:ind w:left="0"/>
        <w:jc w:val="both"/>
      </w:pPr>
      <w:r>
        <w:rPr>
          <w:rFonts w:ascii="Times New Roman"/>
          <w:b w:val="false"/>
          <w:i w:val="false"/>
          <w:color w:val="000000"/>
          <w:sz w:val="28"/>
        </w:rPr>
        <w:t>
      6-іс-қимылдың нәтижесі көрсетілетін мемлекеттік қызметтің нәтижесін көрсетілетін қызмет алушыға беру болып табылады.</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xml:space="preserve">
      1-іс-қимыл бойынша мемлекеттік көрсетілетін қызметтің нәтижесі көрсетілетін қызметті алушының электрондық өтінішін тіркеу және көрсетілетін қызмет беруші басшысының немесе оның орынбасарының қарауына жолдау болып табылады, бұл 2-іс-қимылды орындауды бастау үшін негіз болады. </w:t>
      </w:r>
    </w:p>
    <w:p>
      <w:pPr>
        <w:spacing w:after="0"/>
        <w:ind w:left="0"/>
        <w:jc w:val="both"/>
      </w:pPr>
      <w:r>
        <w:rPr>
          <w:rFonts w:ascii="Times New Roman"/>
          <w:b w:val="false"/>
          <w:i w:val="false"/>
          <w:color w:val="000000"/>
          <w:sz w:val="28"/>
        </w:rPr>
        <w:t xml:space="preserve">
      2-іс-қимылдың нәтижесі көрсетілетін қызмет беруші басшысының немесе оның орынбасарының орындаушыны анықтау, бұл 3-іс-қимылды орындауды бастау үшін негіз болады. </w:t>
      </w:r>
    </w:p>
    <w:p>
      <w:pPr>
        <w:spacing w:after="0"/>
        <w:ind w:left="0"/>
        <w:jc w:val="both"/>
      </w:pPr>
      <w:r>
        <w:rPr>
          <w:rFonts w:ascii="Times New Roman"/>
          <w:b w:val="false"/>
          <w:i w:val="false"/>
          <w:color w:val="000000"/>
          <w:sz w:val="28"/>
        </w:rPr>
        <w:t xml:space="preserve">
      3-іс-қимылдың нәтижесі көрсетілетін қызмет алушының құжаттарының толықтығын тексеру болып табылады, бұл 4-іс-қимылды орындауды бастау үшін негіз болады. </w:t>
      </w:r>
    </w:p>
    <w:p>
      <w:pPr>
        <w:spacing w:after="0"/>
        <w:ind w:left="0"/>
        <w:jc w:val="both"/>
      </w:pPr>
      <w:r>
        <w:rPr>
          <w:rFonts w:ascii="Times New Roman"/>
          <w:b w:val="false"/>
          <w:i w:val="false"/>
          <w:color w:val="000000"/>
          <w:sz w:val="28"/>
        </w:rPr>
        <w:t xml:space="preserve">
      4-іс-қимылдың нәтижесі мемлекеттік көрсетілетін қызметтің нәтижесін порталда дайындау болып табылады, бұл 5-іс-қимылды орындауды бастау үшін негіз болады. </w:t>
      </w:r>
    </w:p>
    <w:p>
      <w:pPr>
        <w:spacing w:after="0"/>
        <w:ind w:left="0"/>
        <w:jc w:val="both"/>
      </w:pPr>
      <w:r>
        <w:rPr>
          <w:rFonts w:ascii="Times New Roman"/>
          <w:b w:val="false"/>
          <w:i w:val="false"/>
          <w:color w:val="000000"/>
          <w:sz w:val="28"/>
        </w:rPr>
        <w:t>
      5-іс-қимылдың нәтижесі мемлекеттік көрсетілетін қызметтің нәтижесін беру болып табылады.</w:t>
      </w:r>
    </w:p>
    <w:p>
      <w:pPr>
        <w:spacing w:after="0"/>
        <w:ind w:left="0"/>
        <w:jc w:val="both"/>
      </w:pPr>
      <w:r>
        <w:rPr>
          <w:rFonts w:ascii="Times New Roman"/>
          <w:b w:val="false"/>
          <w:i w:val="false"/>
          <w:color w:val="000000"/>
          <w:sz w:val="28"/>
        </w:rPr>
        <w:t>
      Лицензияның және (немесе) лицензияға қосымшаның телнұсқасын беру кезінде:</w:t>
      </w:r>
    </w:p>
    <w:p>
      <w:pPr>
        <w:spacing w:after="0"/>
        <w:ind w:left="0"/>
        <w:jc w:val="both"/>
      </w:pPr>
      <w:r>
        <w:rPr>
          <w:rFonts w:ascii="Times New Roman"/>
          <w:b w:val="false"/>
          <w:i w:val="false"/>
          <w:color w:val="000000"/>
          <w:sz w:val="28"/>
        </w:rPr>
        <w:t>
      1-іс-қимылдың бойынша нәтижесі көрсетілетін қызметті алушының электрондық сұрауын тіркеу және көрсетілетін қызмет беруші басшысының немесе оның орынбасарының қарауына жолдау болып табылады, бұл 2-іс-қимылды орындауды бастау үшін негіз болады.</w:t>
      </w:r>
    </w:p>
    <w:p>
      <w:pPr>
        <w:spacing w:after="0"/>
        <w:ind w:left="0"/>
        <w:jc w:val="both"/>
      </w:pPr>
      <w:r>
        <w:rPr>
          <w:rFonts w:ascii="Times New Roman"/>
          <w:b w:val="false"/>
          <w:i w:val="false"/>
          <w:color w:val="000000"/>
          <w:sz w:val="28"/>
        </w:rPr>
        <w:t xml:space="preserve">
      2-іс-қимылдың нәтижесі көрсетілетін қызмет беруші басшысының немесе оның орынбасарының орындаушыны анықтауы, бұл 3-іс-қимылды орындауды бастау үшін негіз болады. </w:t>
      </w:r>
    </w:p>
    <w:p>
      <w:pPr>
        <w:spacing w:after="0"/>
        <w:ind w:left="0"/>
        <w:jc w:val="both"/>
      </w:pPr>
      <w:r>
        <w:rPr>
          <w:rFonts w:ascii="Times New Roman"/>
          <w:b w:val="false"/>
          <w:i w:val="false"/>
          <w:color w:val="000000"/>
          <w:sz w:val="28"/>
        </w:rPr>
        <w:t xml:space="preserve">
      3-іс-қимылдың нәтижесі мемлекеттік көрсетілетін қызметтің нәтижесін порталда дайындау болып табылады, бұл 4-іс-қимылды орындауды бастау үшін негіз болады. </w:t>
      </w:r>
    </w:p>
    <w:p>
      <w:pPr>
        <w:spacing w:after="0"/>
        <w:ind w:left="0"/>
        <w:jc w:val="both"/>
      </w:pPr>
      <w:r>
        <w:rPr>
          <w:rFonts w:ascii="Times New Roman"/>
          <w:b w:val="false"/>
          <w:i w:val="false"/>
          <w:color w:val="000000"/>
          <w:sz w:val="28"/>
        </w:rPr>
        <w:t>
      4-іс-қимылдың нәтижесі мемлекеттік көрсетілетін қызметтің нәтижесін беру болып табылады.</w:t>
      </w:r>
    </w:p>
    <w:bookmarkStart w:name="z169" w:id="137"/>
    <w:p>
      <w:pPr>
        <w:spacing w:after="0"/>
        <w:ind w:left="0"/>
        <w:jc w:val="left"/>
      </w:pPr>
      <w:r>
        <w:rPr>
          <w:rFonts w:ascii="Times New Roman"/>
          <w:b/>
          <w:i w:val="false"/>
          <w:color w:val="000000"/>
        </w:rPr>
        <w:t xml:space="preserve"> 3-тарау. Мемлекеттік қызмет көрсету процесінде құрылымдық бөлімшелер (қызметкерлер) мен көрсетілетін қызметті берушінің өзара іс-қимыл тәртібін сипаттамасы</w:t>
      </w:r>
    </w:p>
    <w:bookmarkEnd w:id="137"/>
    <w:bookmarkStart w:name="z170" w:id="13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 тізбесі:</w:t>
      </w:r>
    </w:p>
    <w:bookmarkEnd w:id="138"/>
    <w:p>
      <w:pPr>
        <w:spacing w:after="0"/>
        <w:ind w:left="0"/>
        <w:jc w:val="both"/>
      </w:pPr>
      <w:r>
        <w:rPr>
          <w:rFonts w:ascii="Times New Roman"/>
          <w:b w:val="false"/>
          <w:i w:val="false"/>
          <w:color w:val="000000"/>
          <w:sz w:val="28"/>
        </w:rPr>
        <w:t>
      1) көрсетілетін қызмет берушінің басшысы немесе оның орнынбасары;</w:t>
      </w:r>
    </w:p>
    <w:p>
      <w:pPr>
        <w:spacing w:after="0"/>
        <w:ind w:left="0"/>
        <w:jc w:val="both"/>
      </w:pPr>
      <w:r>
        <w:rPr>
          <w:rFonts w:ascii="Times New Roman"/>
          <w:b w:val="false"/>
          <w:i w:val="false"/>
          <w:color w:val="000000"/>
          <w:sz w:val="28"/>
        </w:rPr>
        <w:t>
      2) көрсетілетін қызмет берушінің бөлім маманы;</w:t>
      </w:r>
    </w:p>
    <w:p>
      <w:pPr>
        <w:spacing w:after="0"/>
        <w:ind w:left="0"/>
        <w:jc w:val="both"/>
      </w:pPr>
      <w:r>
        <w:rPr>
          <w:rFonts w:ascii="Times New Roman"/>
          <w:b w:val="false"/>
          <w:i w:val="false"/>
          <w:color w:val="000000"/>
          <w:sz w:val="28"/>
        </w:rPr>
        <w:t>
      3) көрсетілетін қызмет беруші кеңсесінің маманы.</w:t>
      </w:r>
    </w:p>
    <w:bookmarkStart w:name="z171" w:id="139"/>
    <w:p>
      <w:pPr>
        <w:spacing w:after="0"/>
        <w:ind w:left="0"/>
        <w:jc w:val="both"/>
      </w:pPr>
      <w:r>
        <w:rPr>
          <w:rFonts w:ascii="Times New Roman"/>
          <w:b w:val="false"/>
          <w:i w:val="false"/>
          <w:color w:val="000000"/>
          <w:sz w:val="28"/>
        </w:rPr>
        <w:t>
      8. Әр рәсімнің (іс-қимыл) ұзақтығын көрсете отырып, құрылымдық бөлімшелердің (қызметкерлер) арасындағы рәсімдер (іс-қимыл) бірізділігінің сипаттамасы.</w:t>
      </w:r>
    </w:p>
    <w:bookmarkEnd w:id="139"/>
    <w:p>
      <w:pPr>
        <w:spacing w:after="0"/>
        <w:ind w:left="0"/>
        <w:jc w:val="both"/>
      </w:pPr>
      <w:r>
        <w:rPr>
          <w:rFonts w:ascii="Times New Roman"/>
          <w:b w:val="false"/>
          <w:i w:val="false"/>
          <w:color w:val="000000"/>
          <w:sz w:val="28"/>
        </w:rPr>
        <w:t>
      Лицензияны және (немесе) лицензияға қосымшаны беру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өтінішін тіркеу және оларды көрсетілетін қызмет берушінің басшысына немесе оның орынбасарына қарауға беруді көрсетілетін қызмет беруші кеңсесінің маманы жүргізеді - 4 (төрт) сағат ішінде;</w:t>
      </w:r>
    </w:p>
    <w:p>
      <w:pPr>
        <w:spacing w:after="0"/>
        <w:ind w:left="0"/>
        <w:jc w:val="both"/>
      </w:pPr>
      <w:r>
        <w:rPr>
          <w:rFonts w:ascii="Times New Roman"/>
          <w:b w:val="false"/>
          <w:i w:val="false"/>
          <w:color w:val="000000"/>
          <w:sz w:val="28"/>
        </w:rPr>
        <w:t>
      2-іс-қимыл – орындаушыны - көрсетілетін қызмет беруші бөлімінің маманын анықтау көрсетілетін қызмет беруші басшысы немесе оның орынбасары жүргізеді – 4 (төрт) сағат ішінде;</w:t>
      </w:r>
    </w:p>
    <w:p>
      <w:pPr>
        <w:spacing w:after="0"/>
        <w:ind w:left="0"/>
        <w:jc w:val="both"/>
      </w:pPr>
      <w:r>
        <w:rPr>
          <w:rFonts w:ascii="Times New Roman"/>
          <w:b w:val="false"/>
          <w:i w:val="false"/>
          <w:color w:val="000000"/>
          <w:sz w:val="28"/>
        </w:rPr>
        <w:t xml:space="preserve">
      3-іс-қимыл – көрсетілетін қызмет алушы құжаттарының лицензиат біліктілік талаптарына толық сәйкестігін қарауды көрсетілетін қызмет беруші бөлімінің маманы жүргізеді – 1 (бір) жұмыс күні; </w:t>
      </w:r>
    </w:p>
    <w:p>
      <w:pPr>
        <w:spacing w:after="0"/>
        <w:ind w:left="0"/>
        <w:jc w:val="both"/>
      </w:pPr>
      <w:r>
        <w:rPr>
          <w:rFonts w:ascii="Times New Roman"/>
          <w:b w:val="false"/>
          <w:i w:val="false"/>
          <w:color w:val="000000"/>
          <w:sz w:val="28"/>
        </w:rPr>
        <w:t>
      1-шарт - ұсынылған құжаттардың толық емес фактісі анықталған жағдайда көрсетілетін қызмет беруші көрсетілетін қызмет алушыға өтінішті қараудан бас тарту туралы дәлелді жауап жолдайды;</w:t>
      </w:r>
    </w:p>
    <w:p>
      <w:pPr>
        <w:spacing w:after="0"/>
        <w:ind w:left="0"/>
        <w:jc w:val="both"/>
      </w:pPr>
      <w:r>
        <w:rPr>
          <w:rFonts w:ascii="Times New Roman"/>
          <w:b w:val="false"/>
          <w:i w:val="false"/>
          <w:color w:val="000000"/>
          <w:sz w:val="28"/>
        </w:rPr>
        <w:t xml:space="preserve">
      4-іс-қимыл – көрсетілетін қызметті алушының біліктілік талаптарға сәйкестігіне тексеру жүргізеді, лицензияны және (немесе) лицензияның қосымшасын дайындайды 7 (жеті) жұмыс күні ішінде; </w:t>
      </w:r>
    </w:p>
    <w:p>
      <w:pPr>
        <w:spacing w:after="0"/>
        <w:ind w:left="0"/>
        <w:jc w:val="both"/>
      </w:pPr>
      <w:r>
        <w:rPr>
          <w:rFonts w:ascii="Times New Roman"/>
          <w:b w:val="false"/>
          <w:i w:val="false"/>
          <w:color w:val="000000"/>
          <w:sz w:val="28"/>
        </w:rPr>
        <w:t>
      5-іс-қимыл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не болмаса мемлекеттік қызмет көрсетуден бас тарту туралы дәлелді жауапты порталда өңдеуді және дайындауды қызмет беруші бөлімінің маманы жүргізеді – 4 (төрт) сағат ішінде;</w:t>
      </w:r>
    </w:p>
    <w:p>
      <w:pPr>
        <w:spacing w:after="0"/>
        <w:ind w:left="0"/>
        <w:jc w:val="both"/>
      </w:pPr>
      <w:r>
        <w:rPr>
          <w:rFonts w:ascii="Times New Roman"/>
          <w:b w:val="false"/>
          <w:i w:val="false"/>
          <w:color w:val="000000"/>
          <w:sz w:val="28"/>
        </w:rPr>
        <w:t>
      6-іс-қимыл – мемлекеттік көрсетілетін қызметтің нәтижесін беруді көрсетілетін қызмет беруші бөлімінің маманы жүргізеді– 4 (төрт) сағат ішінде;</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1-іс-қимыл – көрсетілетін қызмет алушының электрондық өтінішін тіркеу және оларды көрсетілетін қызмет берушінің басшысына немесе оның орынбасарына қарауға беруді көрсетілетін қызмет беруші кеңсесінің маманы жүргізеді – 4 (төрт) сағат ішінде;</w:t>
      </w:r>
    </w:p>
    <w:p>
      <w:pPr>
        <w:spacing w:after="0"/>
        <w:ind w:left="0"/>
        <w:jc w:val="both"/>
      </w:pPr>
      <w:r>
        <w:rPr>
          <w:rFonts w:ascii="Times New Roman"/>
          <w:b w:val="false"/>
          <w:i w:val="false"/>
          <w:color w:val="000000"/>
          <w:sz w:val="28"/>
        </w:rPr>
        <w:t>
      2-іс-қимыл – орындаушыны - көрсетілетін қызмет беруші бөлімінің маманын анықтау көрсетілетін қызмет беруші басшысының немесе оның орынбасары жүргізеді – 4 (төрт) сағат ішінде;</w:t>
      </w:r>
    </w:p>
    <w:p>
      <w:pPr>
        <w:spacing w:after="0"/>
        <w:ind w:left="0"/>
        <w:jc w:val="both"/>
      </w:pPr>
      <w:r>
        <w:rPr>
          <w:rFonts w:ascii="Times New Roman"/>
          <w:b w:val="false"/>
          <w:i w:val="false"/>
          <w:color w:val="000000"/>
          <w:sz w:val="28"/>
        </w:rPr>
        <w:t>
      3-іс-қимыл – көрсетілетін қызмет алушы құжаттарының лицензия алушының біліктілік талаптарына толық сәйкестігін қарауды көрсетілетін қызмет беруші бөлімінің маманы жүзеге асырады – 1 (бір) жұмыс күні;</w:t>
      </w:r>
    </w:p>
    <w:p>
      <w:pPr>
        <w:spacing w:after="0"/>
        <w:ind w:left="0"/>
        <w:jc w:val="both"/>
      </w:pPr>
      <w:r>
        <w:rPr>
          <w:rFonts w:ascii="Times New Roman"/>
          <w:b w:val="false"/>
          <w:i w:val="false"/>
          <w:color w:val="000000"/>
          <w:sz w:val="28"/>
        </w:rPr>
        <w:t>
      4-іс-қимыл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не болмаса мемлекеттік қызмет көрсетуден бас тарту туралы дәлелді жауапты порталда өңдеу және дайындауды қызмет беруші бөлімінің маманы жүргізеді – 4 (төрт) сағат ішінде;</w:t>
      </w:r>
    </w:p>
    <w:p>
      <w:pPr>
        <w:spacing w:after="0"/>
        <w:ind w:left="0"/>
        <w:jc w:val="both"/>
      </w:pPr>
      <w:r>
        <w:rPr>
          <w:rFonts w:ascii="Times New Roman"/>
          <w:b w:val="false"/>
          <w:i w:val="false"/>
          <w:color w:val="000000"/>
          <w:sz w:val="28"/>
        </w:rPr>
        <w:t>
      5-іс-қимыл – мемлекеттік көрсетілетін қызметтің нәтижесін беруді көрсетілетін қызмет беруші бөлімінің маманы жүргізеді – 4 (төрт) сағат ішінде;</w:t>
      </w:r>
    </w:p>
    <w:p>
      <w:pPr>
        <w:spacing w:after="0"/>
        <w:ind w:left="0"/>
        <w:jc w:val="both"/>
      </w:pPr>
      <w:r>
        <w:rPr>
          <w:rFonts w:ascii="Times New Roman"/>
          <w:b w:val="false"/>
          <w:i w:val="false"/>
          <w:color w:val="000000"/>
          <w:sz w:val="28"/>
        </w:rPr>
        <w:t xml:space="preserve">
      Лицензияның және (немесе) лицензияға қосымшаның телнұсқасын беру кезінде: </w:t>
      </w:r>
    </w:p>
    <w:p>
      <w:pPr>
        <w:spacing w:after="0"/>
        <w:ind w:left="0"/>
        <w:jc w:val="both"/>
      </w:pPr>
      <w:r>
        <w:rPr>
          <w:rFonts w:ascii="Times New Roman"/>
          <w:b w:val="false"/>
          <w:i w:val="false"/>
          <w:color w:val="000000"/>
          <w:sz w:val="28"/>
        </w:rPr>
        <w:t>
      1-іс-қимыл – көрсетілетін қызмет алушының электрондық өтінішін тіркеу және оларды көрсетілетін қызмет берушінің басшысына немесе оның орынбасарына қарауға беруді көрсетілетін қызмет беруші кеңсесінің маманы жүзргізеді – 4 (төрт) сағат ішінде;</w:t>
      </w:r>
    </w:p>
    <w:p>
      <w:pPr>
        <w:spacing w:after="0"/>
        <w:ind w:left="0"/>
        <w:jc w:val="both"/>
      </w:pPr>
      <w:r>
        <w:rPr>
          <w:rFonts w:ascii="Times New Roman"/>
          <w:b w:val="false"/>
          <w:i w:val="false"/>
          <w:color w:val="000000"/>
          <w:sz w:val="28"/>
        </w:rPr>
        <w:t>
      2-іс-қимыл – орындаушыны - көрсетілетін қызмет беруші бөлімінің маманын анықтау көрсетілетін қызмет беруші басшысы немесе оның орынбасары жүргізеді – 4 (төрт) сағат ішінде;</w:t>
      </w:r>
    </w:p>
    <w:p>
      <w:pPr>
        <w:spacing w:after="0"/>
        <w:ind w:left="0"/>
        <w:jc w:val="both"/>
      </w:pPr>
      <w:r>
        <w:rPr>
          <w:rFonts w:ascii="Times New Roman"/>
          <w:b w:val="false"/>
          <w:i w:val="false"/>
          <w:color w:val="000000"/>
          <w:sz w:val="28"/>
        </w:rPr>
        <w:t>
      3-іс-қимыл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не болмаса мемлекеттік қызмет көрсетуден бас тарту туралы дәлелді жауапты порталда өңдеу және дайындауды, көрсетілетін қызмет беруші бөлімінің маманы жүргізеді – 4 (төрт) сағат ішінде;</w:t>
      </w:r>
    </w:p>
    <w:p>
      <w:pPr>
        <w:spacing w:after="0"/>
        <w:ind w:left="0"/>
        <w:jc w:val="both"/>
      </w:pPr>
      <w:r>
        <w:rPr>
          <w:rFonts w:ascii="Times New Roman"/>
          <w:b w:val="false"/>
          <w:i w:val="false"/>
          <w:color w:val="000000"/>
          <w:sz w:val="28"/>
        </w:rPr>
        <w:t>
      4-іс-қимыл – мемлекеттік көрсетілетін қызметтің нәтижесін беруді көрсетілетін қызмет беруші бөлімінің маманы жүргізеді – 4 (төрт) сағат ішінде.</w:t>
      </w:r>
    </w:p>
    <w:bookmarkStart w:name="z172" w:id="140"/>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140"/>
    <w:bookmarkStart w:name="z173" w:id="141"/>
    <w:p>
      <w:pPr>
        <w:spacing w:after="0"/>
        <w:ind w:left="0"/>
        <w:jc w:val="both"/>
      </w:pPr>
      <w:r>
        <w:rPr>
          <w:rFonts w:ascii="Times New Roman"/>
          <w:b w:val="false"/>
          <w:i w:val="false"/>
          <w:color w:val="000000"/>
          <w:sz w:val="28"/>
        </w:rPr>
        <w:t>
      9. Жүгіну тәртібін және мемлекеттік көрсетілетін қызметті "электрондық үкімет" веб-порталы арқылы көрсету кезінде көрсетілетін қызметті беруші мен көрсетілетін қызметті алушының рәсімдерінің (іс-қимылдар) жүгіну тәртібі мен реттілігін сипаттамасы.</w:t>
      </w:r>
    </w:p>
    <w:bookmarkEnd w:id="141"/>
    <w:p>
      <w:pPr>
        <w:spacing w:after="0"/>
        <w:ind w:left="0"/>
        <w:jc w:val="both"/>
      </w:pPr>
      <w:r>
        <w:rPr>
          <w:rFonts w:ascii="Times New Roman"/>
          <w:b w:val="false"/>
          <w:i w:val="false"/>
          <w:color w:val="000000"/>
          <w:sz w:val="28"/>
        </w:rPr>
        <w:t>
      Мемлекеттік көрсетілетін қызметті Портал арқылы алу кезіндегі іс-қимылдардың реттілігі:</w:t>
      </w:r>
    </w:p>
    <w:p>
      <w:pPr>
        <w:spacing w:after="0"/>
        <w:ind w:left="0"/>
        <w:jc w:val="both"/>
      </w:pPr>
      <w:r>
        <w:rPr>
          <w:rFonts w:ascii="Times New Roman"/>
          <w:b w:val="false"/>
          <w:i w:val="false"/>
          <w:color w:val="000000"/>
          <w:sz w:val="28"/>
        </w:rPr>
        <w:t>
      1) мемлекеттік көрсетілетін қызметті алушы көрсетілетін қызмет алушының компьютерінің интернет-браузерінде сақталатын өзі ЭЦҚ тіркеу куәлігі арқылы порталда тіркелуді жүзеге асырады (порталда тіркелмеген мемлекеттік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мемлекеттік көрсетілетін қызмет алушының компьютерінің интернет-браузерінде ЭЦҚ тіркеу куәлігін тіркеу, мемлекеттік көрсетілетін қызметті алу үшін порталға мемлекеттік көрсетілетін қызмет алушының парольді енгізу процесі (авторландырылу процесі);</w:t>
      </w:r>
    </w:p>
    <w:p>
      <w:pPr>
        <w:spacing w:after="0"/>
        <w:ind w:left="0"/>
        <w:jc w:val="both"/>
      </w:pPr>
      <w:r>
        <w:rPr>
          <w:rFonts w:ascii="Times New Roman"/>
          <w:b w:val="false"/>
          <w:i w:val="false"/>
          <w:color w:val="000000"/>
          <w:sz w:val="28"/>
        </w:rPr>
        <w:t>
      3) 1 шарт – логин (жеке сәйкестендіру нөмірі (бұдан әрі – ЖСН)/ бизнес сәйкестендіру нөмірі (бұдан әрі – БСН) және пароль арқылы тіркелген көрсетілетін қызмет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5) 3-процесс – көрсетілетін қызметті алушынының мемлекеттік көрсетілетін қызметті таңдауы, қызмет көрсету үшін сұраным нысанын экранға шығару және көрсетілетін қызметті алушының қажетті құжаттарды электрондық түрде сұраным нысанына бекіте отырып, нысанды оның құрылымдық және пішіндік талаптарын ескере отырып толтыру (деректерді енгізу);</w:t>
      </w:r>
    </w:p>
    <w:p>
      <w:pPr>
        <w:spacing w:after="0"/>
        <w:ind w:left="0"/>
        <w:jc w:val="both"/>
      </w:pPr>
      <w:r>
        <w:rPr>
          <w:rFonts w:ascii="Times New Roman"/>
          <w:b w:val="false"/>
          <w:i w:val="false"/>
          <w:color w:val="000000"/>
          <w:sz w:val="28"/>
        </w:rPr>
        <w:t>
      6) 4-процесс – "электрондық үкіметтің" төлем шлюзінде (бұдан әрі –ЭҮТШ) қызметі үшін төлеу, одан кейін осы ақпарат порталға түседі;</w:t>
      </w:r>
    </w:p>
    <w:p>
      <w:pPr>
        <w:spacing w:after="0"/>
        <w:ind w:left="0"/>
        <w:jc w:val="both"/>
      </w:pPr>
      <w:r>
        <w:rPr>
          <w:rFonts w:ascii="Times New Roman"/>
          <w:b w:val="false"/>
          <w:i w:val="false"/>
          <w:color w:val="000000"/>
          <w:sz w:val="28"/>
        </w:rPr>
        <w:t>
      7) 2-шарт – қызмет көрсеткені үшін ақы төлеу фактісін порталда тексеру;</w:t>
      </w:r>
    </w:p>
    <w:p>
      <w:pPr>
        <w:spacing w:after="0"/>
        <w:ind w:left="0"/>
        <w:jc w:val="both"/>
      </w:pPr>
      <w:r>
        <w:rPr>
          <w:rFonts w:ascii="Times New Roman"/>
          <w:b w:val="false"/>
          <w:i w:val="false"/>
          <w:color w:val="000000"/>
          <w:sz w:val="28"/>
        </w:rPr>
        <w:t>
      8) 5-процесс – порталда қызмет көрсеткені үшін төлемнің болуына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көрсетілетін қызметту алушымен сұранымды куәландыру (қол қою) үшін мемлекеттік көрсетілетін қызметті алушының ЭЦҚ тіркеу куәлігін таңдауы;</w:t>
      </w:r>
    </w:p>
    <w:p>
      <w:pPr>
        <w:spacing w:after="0"/>
        <w:ind w:left="0"/>
        <w:jc w:val="both"/>
      </w:pPr>
      <w:r>
        <w:rPr>
          <w:rFonts w:ascii="Times New Roman"/>
          <w:b w:val="false"/>
          <w:i w:val="false"/>
          <w:color w:val="000000"/>
          <w:sz w:val="28"/>
        </w:rPr>
        <w:t xml:space="preserve">
      10) 3-шарт – порталда ЭЦҚ тіркеу куәлігінің әрекет ету мерзімін және қайтарылған (жойылған) тіркеу куәліктер тізімінде жоқтығын, сондай-ақ сұранымда көрсетілген ЖСН/БСН арасындағы және ЭЦҚ тіркеу куәлігінде көрсетілген ЖСН/БСН сәйкестендіру деректерінің сәйкестігін тексеру; </w:t>
      </w:r>
    </w:p>
    <w:p>
      <w:pPr>
        <w:spacing w:after="0"/>
        <w:ind w:left="0"/>
        <w:jc w:val="both"/>
      </w:pPr>
      <w:r>
        <w:rPr>
          <w:rFonts w:ascii="Times New Roman"/>
          <w:b w:val="false"/>
          <w:i w:val="false"/>
          <w:color w:val="000000"/>
          <w:sz w:val="28"/>
        </w:rPr>
        <w:t>
      11) 7-процесс – көретілетін қызмет алушының ЭЦҚ түпнұсқалығы расталмағанына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толтырылған сұранымның нысанын (деректер енгізу) көрсетілетін қызметті алушының ЭЦҚ арқылы куәландыру (қол қою);</w:t>
      </w:r>
    </w:p>
    <w:p>
      <w:pPr>
        <w:spacing w:after="0"/>
        <w:ind w:left="0"/>
        <w:jc w:val="both"/>
      </w:pPr>
      <w:r>
        <w:rPr>
          <w:rFonts w:ascii="Times New Roman"/>
          <w:b w:val="false"/>
          <w:i w:val="false"/>
          <w:color w:val="000000"/>
          <w:sz w:val="28"/>
        </w:rPr>
        <w:t>
      13) 9-процесс – порталда электрондық құжатты тіркеу (көрсетілетін қызметті алушының сұранымы) және сұранымды порталда өңдеу;</w:t>
      </w:r>
    </w:p>
    <w:p>
      <w:pPr>
        <w:spacing w:after="0"/>
        <w:ind w:left="0"/>
        <w:jc w:val="both"/>
      </w:pPr>
      <w:r>
        <w:rPr>
          <w:rFonts w:ascii="Times New Roman"/>
          <w:b w:val="false"/>
          <w:i w:val="false"/>
          <w:color w:val="000000"/>
          <w:sz w:val="28"/>
        </w:rPr>
        <w:t>
      14) 4-шарт – көрсетілетін қызметті беруші мемлекеттік қызмет көрсету үшін көрсетілетін қызметті алушының біліктілік талаптарға сәйкестігін тексеру;</w:t>
      </w:r>
    </w:p>
    <w:p>
      <w:pPr>
        <w:spacing w:after="0"/>
        <w:ind w:left="0"/>
        <w:jc w:val="both"/>
      </w:pPr>
      <w:r>
        <w:rPr>
          <w:rFonts w:ascii="Times New Roman"/>
          <w:b w:val="false"/>
          <w:i w:val="false"/>
          <w:color w:val="000000"/>
          <w:sz w:val="28"/>
        </w:rPr>
        <w:t>
      15) 10-процесс – көрсетілетін қызметті алушының порталдағы деректеріндегі бұзушылықтарға байланысты сұратылған қызметті ұсынудан бас тарту туралы хабарлама қалыптастыру;</w:t>
      </w:r>
    </w:p>
    <w:p>
      <w:pPr>
        <w:spacing w:after="0"/>
        <w:ind w:left="0"/>
        <w:jc w:val="both"/>
      </w:pPr>
      <w:r>
        <w:rPr>
          <w:rFonts w:ascii="Times New Roman"/>
          <w:b w:val="false"/>
          <w:i w:val="false"/>
          <w:color w:val="000000"/>
          <w:sz w:val="28"/>
        </w:rPr>
        <w:t>
      16) 11-процесс – көрсетілетін қызметті алушының порталда қалыптастырылған қызмет нәтижесін алуы. Электрондық құжат көрсетілетін қызметті беруші басшысының ЭЦҚ пайдалану арқылы қалыптасады.</w:t>
      </w:r>
    </w:p>
    <w:p>
      <w:pPr>
        <w:spacing w:after="0"/>
        <w:ind w:left="0"/>
        <w:jc w:val="both"/>
      </w:pPr>
      <w:r>
        <w:rPr>
          <w:rFonts w:ascii="Times New Roman"/>
          <w:b w:val="false"/>
          <w:i w:val="false"/>
          <w:color w:val="000000"/>
          <w:sz w:val="28"/>
        </w:rPr>
        <w:t xml:space="preserve">
      Көрсетілетін қызмет беруші мен көрсетілетін қызмет алушының портал арқылы мемлекеттік қызмет көрсету кезіндегі жүгіну тәртібі мен рәсімдерінің (іс-қимылдарының)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электрондық мемлекеттік қызмет көрсетуге тартылған ақпараттық жүйелердің функционалдық өзара іс-қимылының диаграммасында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w:t>
            </w:r>
            <w:r>
              <w:br/>
            </w:r>
            <w:r>
              <w:rPr>
                <w:rFonts w:ascii="Times New Roman"/>
                <w:b w:val="false"/>
                <w:i w:val="false"/>
                <w:color w:val="000000"/>
                <w:sz w:val="20"/>
              </w:rPr>
              <w:t xml:space="preserve">есірткі құралдарының, </w:t>
            </w:r>
            <w:r>
              <w:br/>
            </w:r>
            <w:r>
              <w:rPr>
                <w:rFonts w:ascii="Times New Roman"/>
                <w:b w:val="false"/>
                <w:i w:val="false"/>
                <w:color w:val="000000"/>
                <w:sz w:val="20"/>
              </w:rPr>
              <w:t xml:space="preserve">психотроптық заттар мен </w:t>
            </w:r>
            <w:r>
              <w:br/>
            </w:r>
            <w:r>
              <w:rPr>
                <w:rFonts w:ascii="Times New Roman"/>
                <w:b w:val="false"/>
                <w:i w:val="false"/>
                <w:color w:val="000000"/>
                <w:sz w:val="20"/>
              </w:rPr>
              <w:t>прекурсорлардың</w:t>
            </w:r>
            <w:r>
              <w:br/>
            </w:r>
            <w:r>
              <w:rPr>
                <w:rFonts w:ascii="Times New Roman"/>
                <w:b w:val="false"/>
                <w:i w:val="false"/>
                <w:color w:val="000000"/>
                <w:sz w:val="20"/>
              </w:rPr>
              <w:t>айналымына байланысты</w:t>
            </w:r>
            <w:r>
              <w:br/>
            </w:r>
            <w:r>
              <w:rPr>
                <w:rFonts w:ascii="Times New Roman"/>
                <w:b w:val="false"/>
                <w:i w:val="false"/>
                <w:color w:val="000000"/>
                <w:sz w:val="20"/>
              </w:rPr>
              <w:t>қызметтерге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75" w:id="142"/>
    <w:p>
      <w:pPr>
        <w:spacing w:after="0"/>
        <w:ind w:left="0"/>
        <w:jc w:val="left"/>
      </w:pPr>
      <w:r>
        <w:rPr>
          <w:rFonts w:ascii="Times New Roman"/>
          <w:b/>
          <w:i w:val="false"/>
          <w:color w:val="000000"/>
        </w:rPr>
        <w:t xml:space="preserve"> Портал арқылы электрондық мемлекеттік қызмет көрсетуге тартылған ақпараттық жүйелердің функционалдық өзара іс-қимылының диаграммасы</w:t>
      </w:r>
    </w:p>
    <w:bookmarkEnd w:id="142"/>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w:t>
            </w:r>
            <w:r>
              <w:br/>
            </w:r>
            <w:r>
              <w:rPr>
                <w:rFonts w:ascii="Times New Roman"/>
                <w:b w:val="false"/>
                <w:i w:val="false"/>
                <w:color w:val="000000"/>
                <w:sz w:val="20"/>
              </w:rPr>
              <w:t xml:space="preserve">есірткі құралдарының, </w:t>
            </w:r>
            <w:r>
              <w:br/>
            </w:r>
            <w:r>
              <w:rPr>
                <w:rFonts w:ascii="Times New Roman"/>
                <w:b w:val="false"/>
                <w:i w:val="false"/>
                <w:color w:val="000000"/>
                <w:sz w:val="20"/>
              </w:rPr>
              <w:t xml:space="preserve">психотроптық заттар мен </w:t>
            </w:r>
            <w:r>
              <w:br/>
            </w:r>
            <w:r>
              <w:rPr>
                <w:rFonts w:ascii="Times New Roman"/>
                <w:b w:val="false"/>
                <w:i w:val="false"/>
                <w:color w:val="000000"/>
                <w:sz w:val="20"/>
              </w:rPr>
              <w:t>прекурсорлардың</w:t>
            </w:r>
            <w:r>
              <w:br/>
            </w:r>
            <w:r>
              <w:rPr>
                <w:rFonts w:ascii="Times New Roman"/>
                <w:b w:val="false"/>
                <w:i w:val="false"/>
                <w:color w:val="000000"/>
                <w:sz w:val="20"/>
              </w:rPr>
              <w:t>айналымына байланысты</w:t>
            </w:r>
            <w:r>
              <w:br/>
            </w:r>
            <w:r>
              <w:rPr>
                <w:rFonts w:ascii="Times New Roman"/>
                <w:b w:val="false"/>
                <w:i w:val="false"/>
                <w:color w:val="000000"/>
                <w:sz w:val="20"/>
              </w:rPr>
              <w:t>қызметтерге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77" w:id="143"/>
    <w:p>
      <w:pPr>
        <w:spacing w:after="0"/>
        <w:ind w:left="0"/>
        <w:jc w:val="left"/>
      </w:pPr>
      <w:r>
        <w:rPr>
          <w:rFonts w:ascii="Times New Roman"/>
          <w:b/>
          <w:i w:val="false"/>
          <w:color w:val="000000"/>
        </w:rPr>
        <w:t xml:space="preserve"> Портал арқылы мемлекеттік қызмет көрсету кезінде мемлекеттік қызметті көрсету бизнес-процестерінің анықтамалығы</w:t>
      </w:r>
    </w:p>
    <w:bookmarkEnd w:id="143"/>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