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039669" w14:textId="a03966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бұйрығына өзгерістер мен толықтырулар енгізу туралы</w:t>
      </w:r>
    </w:p>
    <w:p>
      <w:pPr>
        <w:spacing w:after="0"/>
        <w:ind w:left="0"/>
        <w:jc w:val="both"/>
      </w:pPr>
      <w:r>
        <w:rPr>
          <w:rFonts w:ascii="Times New Roman"/>
          <w:b w:val="false"/>
          <w:i w:val="false"/>
          <w:color w:val="000000"/>
          <w:sz w:val="28"/>
        </w:rPr>
        <w:t>Қазақстан Республикасы Қаржы министрінің 2022 жылғы 18 қаңтардағы № 49 бұйрығы. Қазақстан Республикасының Әділет министрлігінде 2022 жылғы 19 қаңтарда № 26559 болып тіркелді</w:t>
      </w:r>
    </w:p>
    <w:p>
      <w:pPr>
        <w:spacing w:after="0"/>
        <w:ind w:left="0"/>
        <w:jc w:val="both"/>
      </w:pPr>
      <w:r>
        <w:rPr>
          <w:rFonts w:ascii="Times New Roman"/>
          <w:b w:val="false"/>
          <w:i w:val="false"/>
          <w:color w:val="000000"/>
          <w:sz w:val="28"/>
        </w:rPr>
        <w:t>
      БҰЙЫРАМЫН:</w:t>
      </w:r>
    </w:p>
    <w:bookmarkStart w:name="z1" w:id="0"/>
    <w:p>
      <w:pPr>
        <w:spacing w:after="0"/>
        <w:ind w:left="0"/>
        <w:jc w:val="both"/>
      </w:pPr>
      <w:r>
        <w:rPr>
          <w:rFonts w:ascii="Times New Roman"/>
          <w:b w:val="false"/>
          <w:i w:val="false"/>
          <w:color w:val="000000"/>
          <w:sz w:val="28"/>
        </w:rPr>
        <w:t xml:space="preserve">
      1. "Салық есептілігі нысандарын және оларды жасау қағидаларын бекіту туралы" Қазақстан Республикасы Премьер-Министрінің Бірінші орынбасары – Қазақстан Республикасы Қаржы министрінің 2020 жылғы 20 қаңтардағы № 39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19897 болып тіркелген) мынадай өзгерістер мен толықтырулар енгізілсін:</w:t>
      </w:r>
    </w:p>
    <w:bookmarkEnd w:id="0"/>
    <w:bookmarkStart w:name="z2" w:id="1"/>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кіріспесі</w:t>
      </w:r>
      <w:r>
        <w:rPr>
          <w:rFonts w:ascii="Times New Roman"/>
          <w:b w:val="false"/>
          <w:i w:val="false"/>
          <w:color w:val="000000"/>
          <w:sz w:val="28"/>
        </w:rPr>
        <w:t xml:space="preserve"> мынадай редакцияда жазылсын:</w:t>
      </w:r>
    </w:p>
    <w:bookmarkEnd w:id="1"/>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Кодексінің (Салық кодексі) 206-бабының </w:t>
      </w:r>
      <w:r>
        <w:rPr>
          <w:rFonts w:ascii="Times New Roman"/>
          <w:b w:val="false"/>
          <w:i w:val="false"/>
          <w:color w:val="000000"/>
          <w:sz w:val="28"/>
        </w:rPr>
        <w:t>2-тармағына</w:t>
      </w:r>
      <w:r>
        <w:rPr>
          <w:rFonts w:ascii="Times New Roman"/>
          <w:b w:val="false"/>
          <w:i w:val="false"/>
          <w:color w:val="000000"/>
          <w:sz w:val="28"/>
        </w:rPr>
        <w:t xml:space="preserve"> сәйкес </w:t>
      </w:r>
      <w:r>
        <w:rPr>
          <w:rFonts w:ascii="Times New Roman"/>
          <w:b/>
          <w:i w:val="false"/>
          <w:color w:val="000000"/>
          <w:sz w:val="28"/>
        </w:rPr>
        <w:t>БҰЙ</w:t>
      </w:r>
      <w:r>
        <w:rPr>
          <w:rFonts w:ascii="Times New Roman"/>
          <w:b/>
          <w:i w:val="false"/>
          <w:color w:val="000000"/>
          <w:sz w:val="28"/>
        </w:rPr>
        <w:t>Ы</w:t>
      </w:r>
      <w:r>
        <w:rPr>
          <w:rFonts w:ascii="Times New Roman"/>
          <w:b/>
          <w:i w:val="false"/>
          <w:color w:val="000000"/>
          <w:sz w:val="28"/>
        </w:rPr>
        <w:t>РАМЫН</w:t>
      </w:r>
      <w:r>
        <w:rPr>
          <w:rFonts w:ascii="Times New Roman"/>
          <w:b w:val="false"/>
          <w:i w:val="false"/>
          <w:color w:val="000000"/>
          <w:sz w:val="28"/>
        </w:rPr>
        <w:t>:";</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1-тармақта</w:t>
      </w:r>
      <w:r>
        <w:rPr>
          <w:rFonts w:ascii="Times New Roman"/>
          <w:b w:val="false"/>
          <w:i w:val="false"/>
          <w:color w:val="000000"/>
          <w:sz w:val="28"/>
        </w:rPr>
        <w:t>:</w:t>
      </w:r>
    </w:p>
    <w:bookmarkStart w:name="z4" w:id="2"/>
    <w:p>
      <w:pPr>
        <w:spacing w:after="0"/>
        <w:ind w:left="0"/>
        <w:jc w:val="both"/>
      </w:pPr>
      <w:r>
        <w:rPr>
          <w:rFonts w:ascii="Times New Roman"/>
          <w:b w:val="false"/>
          <w:i w:val="false"/>
          <w:color w:val="000000"/>
          <w:sz w:val="28"/>
        </w:rPr>
        <w:t>
      мынадай мазмұндағы 2-1) және 2-2) тармақшалармен толықтырылсын:</w:t>
      </w:r>
    </w:p>
    <w:bookmarkEnd w:id="2"/>
    <w:p>
      <w:pPr>
        <w:spacing w:after="0"/>
        <w:ind w:left="0"/>
        <w:jc w:val="both"/>
      </w:pPr>
      <w:r>
        <w:rPr>
          <w:rFonts w:ascii="Times New Roman"/>
          <w:b w:val="false"/>
          <w:i w:val="false"/>
          <w:color w:val="000000"/>
          <w:sz w:val="28"/>
        </w:rPr>
        <w:t>
      "2-1) осы бұйрыққа 2-1-қосымшаға сәйкес корпоративтік табыс салығы бойынша декларация нысаны (100.00 нысаны);</w:t>
      </w:r>
    </w:p>
    <w:bookmarkStart w:name="z5" w:id="3"/>
    <w:p>
      <w:pPr>
        <w:spacing w:after="0"/>
        <w:ind w:left="0"/>
        <w:jc w:val="both"/>
      </w:pPr>
      <w:r>
        <w:rPr>
          <w:rFonts w:ascii="Times New Roman"/>
          <w:b w:val="false"/>
          <w:i w:val="false"/>
          <w:color w:val="000000"/>
          <w:sz w:val="28"/>
        </w:rPr>
        <w:t>
      2-2) осы бұйрыққа 2-2-қосымшаға сәйкес "Корпоративтік табыс салығы бойынша декларация (100.00-нысан)" салық есептілігін жасау қағидалары;";</w:t>
      </w:r>
    </w:p>
    <w:bookmarkEnd w:id="3"/>
    <w:bookmarkStart w:name="z6" w:id="4"/>
    <w:p>
      <w:pPr>
        <w:spacing w:after="0"/>
        <w:ind w:left="0"/>
        <w:jc w:val="both"/>
      </w:pPr>
      <w:r>
        <w:rPr>
          <w:rFonts w:ascii="Times New Roman"/>
          <w:b w:val="false"/>
          <w:i w:val="false"/>
          <w:color w:val="000000"/>
          <w:sz w:val="28"/>
        </w:rPr>
        <w:t>
      мынадай мазмұндағы 11-1) және 11-2) тармақшалармен толықтырылсын:</w:t>
      </w:r>
    </w:p>
    <w:bookmarkEnd w:id="4"/>
    <w:p>
      <w:pPr>
        <w:spacing w:after="0"/>
        <w:ind w:left="0"/>
        <w:jc w:val="both"/>
      </w:pPr>
      <w:r>
        <w:rPr>
          <w:rFonts w:ascii="Times New Roman"/>
          <w:b w:val="false"/>
          <w:i w:val="false"/>
          <w:color w:val="000000"/>
          <w:sz w:val="28"/>
        </w:rPr>
        <w:t>
      "11-1) осы бұйрыққа 11-1-қосымшаға сәйкес корпоративтік табыс салығы бойынша декларация нысаны (110.00-нысан);</w:t>
      </w:r>
    </w:p>
    <w:bookmarkStart w:name="z7" w:id="5"/>
    <w:p>
      <w:pPr>
        <w:spacing w:after="0"/>
        <w:ind w:left="0"/>
        <w:jc w:val="both"/>
      </w:pPr>
      <w:r>
        <w:rPr>
          <w:rFonts w:ascii="Times New Roman"/>
          <w:b w:val="false"/>
          <w:i w:val="false"/>
          <w:color w:val="000000"/>
          <w:sz w:val="28"/>
        </w:rPr>
        <w:t>
      11-2) осы бұйрыққа 11-2-қосымшаға сәйкес "Корпоративтік табыс салығы бойынша декларация (110.00-нысан)" салық есептілігін жасау қағидалары;";</w:t>
      </w:r>
    </w:p>
    <w:bookmarkEnd w:id="5"/>
    <w:bookmarkStart w:name="z8" w:id="6"/>
    <w:p>
      <w:pPr>
        <w:spacing w:after="0"/>
        <w:ind w:left="0"/>
        <w:jc w:val="both"/>
      </w:pPr>
      <w:r>
        <w:rPr>
          <w:rFonts w:ascii="Times New Roman"/>
          <w:b w:val="false"/>
          <w:i w:val="false"/>
          <w:color w:val="000000"/>
          <w:sz w:val="28"/>
        </w:rPr>
        <w:t>
      мынадай мазмұндағы 13-1) және 13-2) тармақшалармен толықтырылсын:</w:t>
      </w:r>
    </w:p>
    <w:bookmarkEnd w:id="6"/>
    <w:bookmarkStart w:name="z9" w:id="7"/>
    <w:p>
      <w:pPr>
        <w:spacing w:after="0"/>
        <w:ind w:left="0"/>
        <w:jc w:val="both"/>
      </w:pPr>
      <w:r>
        <w:rPr>
          <w:rFonts w:ascii="Times New Roman"/>
          <w:b w:val="false"/>
          <w:i w:val="false"/>
          <w:color w:val="000000"/>
          <w:sz w:val="28"/>
        </w:rPr>
        <w:t>
      "13-1) осы бұйрыққа 13-1-қосымшаға сәйкес корпоративтік табыс салығы бойынша декларация нысаны (150.00-нысан);</w:t>
      </w:r>
    </w:p>
    <w:bookmarkEnd w:id="7"/>
    <w:bookmarkStart w:name="z10" w:id="8"/>
    <w:p>
      <w:pPr>
        <w:spacing w:after="0"/>
        <w:ind w:left="0"/>
        <w:jc w:val="both"/>
      </w:pPr>
      <w:r>
        <w:rPr>
          <w:rFonts w:ascii="Times New Roman"/>
          <w:b w:val="false"/>
          <w:i w:val="false"/>
          <w:color w:val="000000"/>
          <w:sz w:val="28"/>
        </w:rPr>
        <w:t>
      13-2) осы бұйрыққа 13-2-қосымшаға сәйкес "Корпоративтік табыс салығы бойынша декларация (150.00-нысан)" салық есептілігін жасау қағидалары;";</w:t>
      </w:r>
    </w:p>
    <w:bookmarkEnd w:id="8"/>
    <w:bookmarkStart w:name="z11" w:id="9"/>
    <w:p>
      <w:pPr>
        <w:spacing w:after="0"/>
        <w:ind w:left="0"/>
        <w:jc w:val="both"/>
      </w:pPr>
      <w:r>
        <w:rPr>
          <w:rFonts w:ascii="Times New Roman"/>
          <w:b w:val="false"/>
          <w:i w:val="false"/>
          <w:color w:val="000000"/>
          <w:sz w:val="28"/>
        </w:rPr>
        <w:t>
      мынадай мазмұндағы 27-1) тармақшамен толықтырылсын:</w:t>
      </w:r>
    </w:p>
    <w:bookmarkEnd w:id="9"/>
    <w:p>
      <w:pPr>
        <w:spacing w:after="0"/>
        <w:ind w:left="0"/>
        <w:jc w:val="both"/>
      </w:pPr>
      <w:r>
        <w:rPr>
          <w:rFonts w:ascii="Times New Roman"/>
          <w:b w:val="false"/>
          <w:i w:val="false"/>
          <w:color w:val="000000"/>
          <w:sz w:val="28"/>
        </w:rPr>
        <w:t>
      "27-1) осы бұйрыққа 27-1-қосымшаға сәйкес "Тауарларды әкелу және жанама салықтарды төлеу туралы өтініш (328.00-нысан)" салық есептілігін толтыру және табыс ету қағидалары;";</w:t>
      </w:r>
    </w:p>
    <w:bookmarkStart w:name="z12" w:id="10"/>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(100.00 нысаны)"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орта білім беретін мемлекеттік оқу орындары;</w:t>
      </w:r>
    </w:p>
    <w:p>
      <w:pPr>
        <w:spacing w:after="0"/>
        <w:ind w:left="0"/>
        <w:jc w:val="both"/>
      </w:pPr>
      <w:r>
        <w:rPr>
          <w:rFonts w:ascii="Times New Roman"/>
          <w:b w:val="false"/>
          <w:i w:val="false"/>
          <w:color w:val="000000"/>
          <w:sz w:val="28"/>
        </w:rPr>
        <w:t>
      110.00 немесе 150.00-нысандары бойынша декларация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"14. Осы нысан 2019 жылғы 1 қаңтардан бастап 2019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7) тармақшасы мынадай редакцияда жазылсын:</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 оның ішінде:</w:t>
      </w:r>
    </w:p>
    <w:p>
      <w:pPr>
        <w:spacing w:after="0"/>
        <w:ind w:left="0"/>
        <w:jc w:val="both"/>
      </w:pPr>
      <w:r>
        <w:rPr>
          <w:rFonts w:ascii="Times New Roman"/>
          <w:b w:val="false"/>
          <w:i w:val="false"/>
          <w:color w:val="000000"/>
          <w:sz w:val="28"/>
        </w:rPr>
        <w:t xml:space="preserve">
      100.00.016-жолда, егер Салық кодексінің 241-бабы </w:t>
      </w:r>
      <w:r>
        <w:rPr>
          <w:rFonts w:ascii="Times New Roman"/>
          <w:b w:val="false"/>
          <w:i w:val="false"/>
          <w:color w:val="000000"/>
          <w:sz w:val="28"/>
        </w:rPr>
        <w:t>2-тармағында</w:t>
      </w:r>
      <w:r>
        <w:rPr>
          <w:rFonts w:ascii="Times New Roman"/>
          <w:b w:val="false"/>
          <w:i w:val="false"/>
          <w:color w:val="000000"/>
          <w:sz w:val="28"/>
        </w:rPr>
        <w:t xml:space="preserve"> өзгеше көзделмесе, дивидендтер көрсетіледі;</w:t>
      </w:r>
    </w:p>
    <w:p>
      <w:pPr>
        <w:spacing w:after="0"/>
        <w:ind w:left="0"/>
        <w:jc w:val="both"/>
      </w:pPr>
      <w:r>
        <w:rPr>
          <w:rFonts w:ascii="Times New Roman"/>
          <w:b w:val="false"/>
          <w:i w:val="false"/>
          <w:color w:val="000000"/>
          <w:sz w:val="28"/>
        </w:rPr>
        <w:t xml:space="preserve">
      100.00.016 II-жолда Салық кодексінің 241-бабы 1-тармағы </w:t>
      </w:r>
      <w:r>
        <w:rPr>
          <w:rFonts w:ascii="Times New Roman"/>
          <w:b w:val="false"/>
          <w:i w:val="false"/>
          <w:color w:val="000000"/>
          <w:sz w:val="28"/>
        </w:rPr>
        <w:t>2) тармақшасының</w:t>
      </w:r>
      <w:r>
        <w:rPr>
          <w:rFonts w:ascii="Times New Roman"/>
          <w:b w:val="false"/>
          <w:i w:val="false"/>
          <w:color w:val="000000"/>
          <w:sz w:val="28"/>
        </w:rPr>
        <w:t xml:space="preserve"> шарттарымен, тәуекелді инвестицияларды акционерлік инвестициялық қорлары төлеген дивидендтер көрсетіледі;</w:t>
      </w:r>
    </w:p>
    <w:p>
      <w:pPr>
        <w:spacing w:after="0"/>
        <w:ind w:left="0"/>
        <w:jc w:val="both"/>
      </w:pPr>
      <w:r>
        <w:rPr>
          <w:rFonts w:ascii="Times New Roman"/>
          <w:b w:val="false"/>
          <w:i w:val="false"/>
          <w:color w:val="000000"/>
          <w:sz w:val="28"/>
        </w:rPr>
        <w:t>
      100.00.016 III-жолда міндетті жеке тұлғалардың депозиттерін міндетті кепілдік беруді жүзеге асыратын ұйым алған, банктердің күнтізбелік, қосымша және төтенше жарналарының сомасы көрсетіледі;</w:t>
      </w:r>
    </w:p>
    <w:p>
      <w:pPr>
        <w:spacing w:after="0"/>
        <w:ind w:left="0"/>
        <w:jc w:val="both"/>
      </w:pPr>
      <w:r>
        <w:rPr>
          <w:rFonts w:ascii="Times New Roman"/>
          <w:b w:val="false"/>
          <w:i w:val="false"/>
          <w:color w:val="000000"/>
          <w:sz w:val="28"/>
        </w:rPr>
        <w:t>
      100.00.016 IV-жолда кепілдік жағдайларын реттеу үшін резервті ұлғайтуға бағытталған қаражат шегінде Тұрғын үй құрылысына кепілдік беру қоры алған кепілдік жарналардың сомасы көрсетіледі;</w:t>
      </w:r>
    </w:p>
    <w:p>
      <w:pPr>
        <w:spacing w:after="0"/>
        <w:ind w:left="0"/>
        <w:jc w:val="both"/>
      </w:pPr>
      <w:r>
        <w:rPr>
          <w:rFonts w:ascii="Times New Roman"/>
          <w:b w:val="false"/>
          <w:i w:val="false"/>
          <w:color w:val="000000"/>
          <w:sz w:val="28"/>
        </w:rPr>
        <w:t>
      100.00.016 V-жолда Сақтандыру төлемдеріне кепілдік беру қоры алған сақтандыру ұйымдарының міндетті, қосымша және төтенше жарналарының сомасы көрсетіледі;</w:t>
      </w:r>
    </w:p>
    <w:p>
      <w:pPr>
        <w:spacing w:after="0"/>
        <w:ind w:left="0"/>
        <w:jc w:val="both"/>
      </w:pPr>
      <w:r>
        <w:rPr>
          <w:rFonts w:ascii="Times New Roman"/>
          <w:b w:val="false"/>
          <w:i w:val="false"/>
          <w:color w:val="000000"/>
          <w:sz w:val="28"/>
        </w:rPr>
        <w:t>
      100.00.016 VI -жолда жеке тұлғалардың депозиттеріне міндетті кепілдік беруді жүзеге асыратын ұйымның және Сақтандыру төлемдеріне кепілдік беру қорының қайтарылған депозиттерге және жасалған кепілдіктер мен өтемдік төлемдерге қатысты талаптарын қанағаттандыру мақсатында алған ақшасының сомасы көрсетіледі;</w:t>
      </w:r>
    </w:p>
    <w:p>
      <w:pPr>
        <w:spacing w:after="0"/>
        <w:ind w:left="0"/>
        <w:jc w:val="both"/>
      </w:pPr>
      <w:r>
        <w:rPr>
          <w:rFonts w:ascii="Times New Roman"/>
          <w:b w:val="false"/>
          <w:i w:val="false"/>
          <w:color w:val="000000"/>
          <w:sz w:val="28"/>
        </w:rPr>
        <w:t>
      100.00.016 VII-жолда тұрғын үй (тұрғын үй ғимараты) құрылысы аяқталуы бойынша төлемдер жөніндегі талаптарды қанағаттандыру тәртібінде Тұрғын үй құрылысына кепілдік беру қорынан түскен ақшаның сомасы көрсетіледі;</w:t>
      </w:r>
    </w:p>
    <w:p>
      <w:pPr>
        <w:spacing w:after="0"/>
        <w:ind w:left="0"/>
        <w:jc w:val="both"/>
      </w:pPr>
      <w:r>
        <w:rPr>
          <w:rFonts w:ascii="Times New Roman"/>
          <w:b w:val="false"/>
          <w:i w:val="false"/>
          <w:color w:val="000000"/>
          <w:sz w:val="28"/>
        </w:rPr>
        <w:t xml:space="preserve">
      100.00.016 VIII-жолда "Қазақстан Республикасындағы зейнетақымен қамсыздандыру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алынған және жеке зейнетақы шоттарына жіберілген инвестициялық кіріс көрсетіледі;</w:t>
      </w:r>
    </w:p>
    <w:p>
      <w:pPr>
        <w:spacing w:after="0"/>
        <w:ind w:left="0"/>
        <w:jc w:val="both"/>
      </w:pPr>
      <w:r>
        <w:rPr>
          <w:rFonts w:ascii="Times New Roman"/>
          <w:b w:val="false"/>
          <w:i w:val="false"/>
          <w:color w:val="000000"/>
          <w:sz w:val="28"/>
        </w:rPr>
        <w:t xml:space="preserve">
      100.00.016 IX-жолда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алынған және Мемлекеттік әлеуметтік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X-жолда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 сәйкес алынған және әлеуметтік медициналық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XI жолда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Инвестициялық және венчурлық қорлар туралы Заң) сәйкес инвестициялық қызметтен акционерлік инвестициялық қорлар алған және акционерлік инвестициялық қордың кастодианы есепке алған инвестициялық кірістері көрсетіледі;</w:t>
      </w:r>
    </w:p>
    <w:p>
      <w:pPr>
        <w:spacing w:after="0"/>
        <w:ind w:left="0"/>
        <w:jc w:val="both"/>
      </w:pPr>
      <w:r>
        <w:rPr>
          <w:rFonts w:ascii="Times New Roman"/>
          <w:b w:val="false"/>
          <w:i w:val="false"/>
          <w:color w:val="000000"/>
          <w:sz w:val="28"/>
        </w:rPr>
        <w:t xml:space="preserve">
      100.00.016 XII жолда "Жобалық қаржыландыру және секьюритилендіру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арнайы қаржы компаниясы секьюритилендіру мәмілесі үшін алған қарызды талап ету құқығын беруден түскен кірістер көрсетіледі;</w:t>
      </w:r>
    </w:p>
    <w:p>
      <w:pPr>
        <w:spacing w:after="0"/>
        <w:ind w:left="0"/>
        <w:jc w:val="both"/>
      </w:pPr>
      <w:r>
        <w:rPr>
          <w:rFonts w:ascii="Times New Roman"/>
          <w:b w:val="false"/>
          <w:i w:val="false"/>
          <w:color w:val="000000"/>
          <w:sz w:val="28"/>
        </w:rPr>
        <w:t>
      100.00.016 XIII-жолда сенімгерлік басқару құрылтайшысы алған (оның алуына жататын), мүлікті сенімгерлік басқарудан түсетін таза кіріс көрсетіледі;</w:t>
      </w:r>
    </w:p>
    <w:p>
      <w:pPr>
        <w:spacing w:after="0"/>
        <w:ind w:left="0"/>
        <w:jc w:val="both"/>
      </w:pPr>
      <w:r>
        <w:rPr>
          <w:rFonts w:ascii="Times New Roman"/>
          <w:b w:val="false"/>
          <w:i w:val="false"/>
          <w:color w:val="000000"/>
          <w:sz w:val="28"/>
        </w:rPr>
        <w:t>
      100.00.016 XIV-жолда мақта қолхаттары бойынша міндеттемелерді орындауға кепілдік беру қоры мақта өңдеу ұйымдарынан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XV-жолда астық қолхаттары бойынша мiндеттемелердi орындауға кепiлдiк беру қоры астық қабылдау кәсiпорындарынан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XVI-жолда мақта (астық) қолхаттары бойынша мiндеттемелердi орындауға кепiлдiк беру қоры жүзеге асырылған кепілдік төлемдері жөніндегі талаптарды қанағаттандыру тәртібімен алған ақша сомасы көрсетіледі;</w:t>
      </w:r>
    </w:p>
    <w:p>
      <w:pPr>
        <w:spacing w:after="0"/>
        <w:ind w:left="0"/>
        <w:jc w:val="both"/>
      </w:pPr>
      <w:r>
        <w:rPr>
          <w:rFonts w:ascii="Times New Roman"/>
          <w:b w:val="false"/>
          <w:i w:val="false"/>
          <w:color w:val="000000"/>
          <w:sz w:val="28"/>
        </w:rPr>
        <w:t xml:space="preserve">
      100.00.016 XVII-мемлекеттік ислам арнайы қаржы компаниясы осы Кодекстің 519-бабы 3-тармағының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жылжымайтын мүлікті және осындай мүлік орналасқан жер учаскелерін мүліктік жалға тапсырудан (жалға беруден) және (немесе) өткізу кезінде алған кіріс көрсетіледі;</w:t>
      </w:r>
    </w:p>
    <w:p>
      <w:pPr>
        <w:spacing w:after="0"/>
        <w:ind w:left="0"/>
        <w:jc w:val="both"/>
      </w:pPr>
      <w:r>
        <w:rPr>
          <w:rFonts w:ascii="Times New Roman"/>
          <w:b w:val="false"/>
          <w:i w:val="false"/>
          <w:color w:val="000000"/>
          <w:sz w:val="28"/>
        </w:rPr>
        <w:t>
      100.00.016 XVIII-жолда ислам банкі инвестициялық депозиттер түріндегі ақшаны басқару процесінде алған, осы депозиттерге салымшылар жіберген және ұстап отырған кірістер көрсетіледі. Мұндай кірістер ислам банкінің пайыздарын қамтымайды;</w:t>
      </w:r>
    </w:p>
    <w:p>
      <w:pPr>
        <w:spacing w:after="0"/>
        <w:ind w:left="0"/>
        <w:jc w:val="both"/>
      </w:pPr>
      <w:r>
        <w:rPr>
          <w:rFonts w:ascii="Times New Roman"/>
          <w:b w:val="false"/>
          <w:i w:val="false"/>
          <w:color w:val="000000"/>
          <w:sz w:val="28"/>
        </w:rPr>
        <w:t xml:space="preserve">
      100.00.016 XIX-жолда "Бағалы қағаздар рыногы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исламның арнайы қаржы компаниясы алған қарызды талап ету құқығынан түскен кірістер көрсетіледі;</w:t>
      </w:r>
    </w:p>
    <w:p>
      <w:pPr>
        <w:spacing w:after="0"/>
        <w:ind w:left="0"/>
        <w:jc w:val="both"/>
      </w:pPr>
      <w:r>
        <w:rPr>
          <w:rFonts w:ascii="Times New Roman"/>
          <w:b w:val="false"/>
          <w:i w:val="false"/>
          <w:color w:val="000000"/>
          <w:sz w:val="28"/>
        </w:rPr>
        <w:t xml:space="preserve">
      100.00.016 XX-жолда Салық кодексінің 241-бабы 1-тармағының </w:t>
      </w:r>
      <w:r>
        <w:rPr>
          <w:rFonts w:ascii="Times New Roman"/>
          <w:b w:val="false"/>
          <w:i w:val="false"/>
          <w:color w:val="000000"/>
          <w:sz w:val="28"/>
        </w:rPr>
        <w:t>20) тармақшасына</w:t>
      </w:r>
      <w:r>
        <w:rPr>
          <w:rFonts w:ascii="Times New Roman"/>
          <w:b w:val="false"/>
          <w:i w:val="false"/>
          <w:color w:val="000000"/>
          <w:sz w:val="28"/>
        </w:rPr>
        <w:t xml:space="preserve"> сәйкес жеке тұлғалардың депозиттеріне міндетті кепілдік беруді жүзеге асыратын ұйымның кірістері көрсетіледі;</w:t>
      </w:r>
    </w:p>
    <w:p>
      <w:pPr>
        <w:spacing w:after="0"/>
        <w:ind w:left="0"/>
        <w:jc w:val="both"/>
      </w:pPr>
      <w:r>
        <w:rPr>
          <w:rFonts w:ascii="Times New Roman"/>
          <w:b w:val="false"/>
          <w:i w:val="false"/>
          <w:color w:val="000000"/>
          <w:sz w:val="28"/>
        </w:rPr>
        <w:t xml:space="preserve">
      100.00.016 XXI-жолда бюджеттен тек трансұлттық корпорациялардың қатысуымен бірлескен кәсіпорындар құру үшін, сондай-ақ шетелдік инвестициялық қорларға үлестік қатысу үшін ғана нысаналы есептеу түрінде алынған, "Инновациялық технологиялар паркі" инновациялық кластері туралы" Қазақстан Республикасының № 207-V </w:t>
      </w:r>
      <w:r>
        <w:rPr>
          <w:rFonts w:ascii="Times New Roman"/>
          <w:b w:val="false"/>
          <w:i w:val="false"/>
          <w:color w:val="000000"/>
          <w:sz w:val="28"/>
        </w:rPr>
        <w:t>Заңымен</w:t>
      </w:r>
      <w:r>
        <w:rPr>
          <w:rFonts w:ascii="Times New Roman"/>
          <w:b w:val="false"/>
          <w:i w:val="false"/>
          <w:color w:val="000000"/>
          <w:sz w:val="28"/>
        </w:rPr>
        <w:t xml:space="preserve"> айқындалған автономдық кластерлік қордың кірістері көрсетіледі;</w:t>
      </w:r>
    </w:p>
    <w:p>
      <w:pPr>
        <w:spacing w:after="0"/>
        <w:ind w:left="0"/>
        <w:jc w:val="both"/>
      </w:pPr>
      <w:r>
        <w:rPr>
          <w:rFonts w:ascii="Times New Roman"/>
          <w:b w:val="false"/>
          <w:i w:val="false"/>
          <w:color w:val="000000"/>
          <w:sz w:val="28"/>
        </w:rPr>
        <w:t xml:space="preserve">
      100.00.016 XXII-жолда "Тұрғын үй құрылысына үлестік қатысу туралы" Қазақстан Республикасының 2016 жылғы 7 сәуірдегі </w:t>
      </w:r>
      <w:r>
        <w:rPr>
          <w:rFonts w:ascii="Times New Roman"/>
          <w:b w:val="false"/>
          <w:i w:val="false"/>
          <w:color w:val="000000"/>
          <w:sz w:val="28"/>
        </w:rPr>
        <w:t>Заңына</w:t>
      </w:r>
      <w:r>
        <w:rPr>
          <w:rFonts w:ascii="Times New Roman"/>
          <w:b w:val="false"/>
          <w:i w:val="false"/>
          <w:color w:val="000000"/>
          <w:sz w:val="28"/>
        </w:rPr>
        <w:t xml:space="preserve"> сәйкес кепілдік жағдайларын реттеуге арналған резервті ұлғайтуға бағытталған қаражаттар шегінде Тұрғын үй құрылысына кепілдік беру қорының инвестициялық кірістері көрсетіледі;</w:t>
      </w:r>
    </w:p>
    <w:p>
      <w:pPr>
        <w:spacing w:after="0"/>
        <w:ind w:left="0"/>
        <w:jc w:val="both"/>
      </w:pPr>
      <w:r>
        <w:rPr>
          <w:rFonts w:ascii="Times New Roman"/>
          <w:b w:val="false"/>
          <w:i w:val="false"/>
          <w:color w:val="000000"/>
          <w:sz w:val="28"/>
        </w:rPr>
        <w:t xml:space="preserve">
      100.00.016 XXIII-жолда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коммерциялық емес ұйымның кірістері көрсетіледі;</w:t>
      </w:r>
    </w:p>
    <w:p>
      <w:pPr>
        <w:spacing w:after="0"/>
        <w:ind w:left="0"/>
        <w:jc w:val="both"/>
      </w:pPr>
      <w:r>
        <w:rPr>
          <w:rFonts w:ascii="Times New Roman"/>
          <w:b w:val="false"/>
          <w:i w:val="false"/>
          <w:color w:val="000000"/>
          <w:sz w:val="28"/>
        </w:rPr>
        <w:t>
      100.00.016 XXIV-жолда білім беру саласындағы уәкілетті органның сенім білдірілген өкілінің (агентінің) бюджет қаражатының шығыстарын өтеу жөніндегі, сондай-ақ мемлекеттік білім беру кредиттері мен мемлекеттік студенттік кредиттерді қайтару жөніндегі қызметті жүзеге асыруға байланысты ұйғарылған тұрақсыздық айыбы түріндегі кірістері көрсетіледі;</w:t>
      </w:r>
    </w:p>
    <w:p>
      <w:pPr>
        <w:spacing w:after="0"/>
        <w:ind w:left="0"/>
        <w:jc w:val="both"/>
      </w:pPr>
      <w:r>
        <w:rPr>
          <w:rFonts w:ascii="Times New Roman"/>
          <w:b w:val="false"/>
          <w:i w:val="false"/>
          <w:color w:val="000000"/>
          <w:sz w:val="28"/>
        </w:rPr>
        <w:t xml:space="preserve">
      100.00.016 XXV-жолда Инвестициялық және венчурлық қорлар туралы Заңға сәйкес құрылған және Салық кодексінің 293-бабы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тұлғаларға өтеусіз беруге арналған венчурлік қордан өтеусіз алынған мүліктің құны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18-тармақтың</w:t>
      </w:r>
      <w:r>
        <w:rPr>
          <w:rFonts w:ascii="Times New Roman"/>
          <w:b w:val="false"/>
          <w:i w:val="false"/>
          <w:color w:val="000000"/>
          <w:sz w:val="28"/>
        </w:rPr>
        <w:t xml:space="preserve"> 9) тармақшасы мынадай редакцияда жазылсын:</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49-тармақтың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bookmarkStart w:name="z20" w:id="11"/>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2-қосымшаларға</w:t>
      </w:r>
      <w:r>
        <w:rPr>
          <w:rFonts w:ascii="Times New Roman"/>
          <w:b w:val="false"/>
          <w:i w:val="false"/>
          <w:color w:val="000000"/>
          <w:sz w:val="28"/>
        </w:rPr>
        <w:t xml:space="preserve"> сәйкес 2-1 және 2-2-қосымшалармен толықтырылсын;</w:t>
      </w:r>
    </w:p>
    <w:bookmarkEnd w:id="11"/>
    <w:bookmarkStart w:name="z21" w:id="12"/>
    <w:p>
      <w:pPr>
        <w:spacing w:after="0"/>
        <w:ind w:left="0"/>
        <w:jc w:val="both"/>
      </w:pPr>
      <w:r>
        <w:rPr>
          <w:rFonts w:ascii="Times New Roman"/>
          <w:b w:val="false"/>
          <w:i w:val="false"/>
          <w:color w:val="000000"/>
          <w:sz w:val="28"/>
        </w:rPr>
        <w:t xml:space="preserve">
      көрсетілген бұйрықпен бекітілген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305-бабына</w:t>
      </w:r>
      <w:r>
        <w:rPr>
          <w:rFonts w:ascii="Times New Roman"/>
          <w:b w:val="false"/>
          <w:i w:val="false"/>
          <w:color w:val="000000"/>
          <w:sz w:val="28"/>
        </w:rPr>
        <w:t xml:space="preserve"> сәйкес корпоративтік табыс салығы (бұдан әрі – КТС) бойынша аванстық төлемдерді есептеу және төлеу міндеттілігі жүктелген КТС төлеушілердің мынадай салық есептілігі нысандарын жасау тәртібін айқындайды:</w:t>
      </w:r>
    </w:p>
    <w:p>
      <w:pPr>
        <w:spacing w:after="0"/>
        <w:ind w:left="0"/>
        <w:jc w:val="both"/>
      </w:pPr>
      <w:r>
        <w:rPr>
          <w:rFonts w:ascii="Times New Roman"/>
          <w:b w:val="false"/>
          <w:i w:val="false"/>
          <w:color w:val="000000"/>
          <w:sz w:val="28"/>
        </w:rPr>
        <w:t>
      декларация тапсырғанға дейін төленуі тиіс КТС бойынша аванстық төлемдер сомасының есебі (101.01-нысан) (декларация тапсырылғанға дейінгі есеп);</w:t>
      </w:r>
    </w:p>
    <w:p>
      <w:pPr>
        <w:spacing w:after="0"/>
        <w:ind w:left="0"/>
        <w:jc w:val="both"/>
      </w:pPr>
      <w:r>
        <w:rPr>
          <w:rFonts w:ascii="Times New Roman"/>
          <w:b w:val="false"/>
          <w:i w:val="false"/>
          <w:color w:val="000000"/>
          <w:sz w:val="28"/>
        </w:rPr>
        <w:t>
      декларация тапсырғаннан кейін төленуі тиіс КТС бойынша аванстық төлемдер сомасының есебі (101.02-нысан) (декларация тапсырылғаннан кейінгі есеп).";</w:t>
      </w:r>
    </w:p>
    <w:bookmarkStart w:name="z23" w:id="13"/>
    <w:p>
      <w:pPr>
        <w:spacing w:after="0"/>
        <w:ind w:left="0"/>
        <w:jc w:val="both"/>
      </w:pPr>
      <w:r>
        <w:rPr>
          <w:rFonts w:ascii="Times New Roman"/>
          <w:b w:val="false"/>
          <w:i w:val="false"/>
          <w:color w:val="000000"/>
          <w:sz w:val="28"/>
        </w:rPr>
        <w:t xml:space="preserve">
      көрсетілген бұйрықпен бекітілген "Резиденттің кірісінен төлем көзінен ұсталатын корпоративтік табыс салығы бойынша есеп (101.03-нысан)"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"Резиденттің кірісінен төлем көзінен ұсталатын корпоративтік табыс салығы бойынша есеп (101.03-нысан)"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агенті Салық кодексінің </w:t>
      </w:r>
      <w:r>
        <w:rPr>
          <w:rFonts w:ascii="Times New Roman"/>
          <w:b w:val="false"/>
          <w:i w:val="false"/>
          <w:color w:val="000000"/>
          <w:sz w:val="28"/>
        </w:rPr>
        <w:t>307-бабында</w:t>
      </w:r>
      <w:r>
        <w:rPr>
          <w:rFonts w:ascii="Times New Roman"/>
          <w:b w:val="false"/>
          <w:i w:val="false"/>
          <w:color w:val="000000"/>
          <w:sz w:val="28"/>
        </w:rPr>
        <w:t xml:space="preserve"> көрсетілген резиденттерге кірістерін төлеу кезінде төлем көзінен ұсталатын корпоративтік табыс салығын (бұдан әрі – КТС) есептеу және уақтылы төлеуге, төлем көзінен салық салынатын табыстарды көрсетуге арналған КТС бойынша салық есептілігінің (есептің) (бұдан әрі – есеп) нысанын жасау тәртібін айқындайды, есепті Салық кодексінің 308-бабына сәйкес салық агенті жасайды.";</w:t>
      </w:r>
    </w:p>
    <w:bookmarkStart w:name="z25" w:id="14"/>
    <w:p>
      <w:pPr>
        <w:spacing w:after="0"/>
        <w:ind w:left="0"/>
        <w:jc w:val="both"/>
      </w:pPr>
      <w:r>
        <w:rPr>
          <w:rFonts w:ascii="Times New Roman"/>
          <w:b w:val="false"/>
          <w:i w:val="false"/>
          <w:color w:val="000000"/>
          <w:sz w:val="28"/>
        </w:rPr>
        <w:t xml:space="preserve">
      көрсетілген бұйрықпен бекітілген "Бейрезиденттің кірісінен төлем көзінен ұсталатын корпоративтік табыс салығы бойынша есеп (101.04-нысан)"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"Бейрезиденттің кірісінен төлем көзінен ұсталатын корпоративтік табыс салығы бойынша есеп (101.04-нысан)"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бейрезиденттің кірісінен төлем көзінен ұсталатын корпоративтік табыс салығы сомаларын есептеуге, сондай-ақ халықаралық шарт ережелеріне сәйкес салық салудан босатылатын табыстардың сомаларын, шартты банк салымында орналастырылған сомаларды көрсетуге арналған корпоративтік табыс салығы бойынша салық есептілігі нысанын (есепті) (бұдан әрі – есеп) жасау тәртібін айқындайды.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он үшінші абзац мынадай редакцияда жазылсын:</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жиырма үшінші абзац мынадай редакцияда жазылсын:</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қырықыншы абзац мынадай редакцияда жазылсын:</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bookmarkStart w:name="z28" w:id="15"/>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корпопативтік табыс салығын (бұдан әрі – КТС) есептеуге арналған КТС бойынша салық есептілігі нысанын (декларация)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туындайтын құқықтық қатынастарға қолданылады.";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16-тармақтың</w:t>
      </w:r>
      <w:r>
        <w:rPr>
          <w:rFonts w:ascii="Times New Roman"/>
          <w:b w:val="false"/>
          <w:i w:val="false"/>
          <w:color w:val="000000"/>
          <w:sz w:val="28"/>
        </w:rPr>
        <w:t xml:space="preserve"> 11) тармақшасы мынадай редакцияда жазылсын:</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қатысушысы болып танылған жағдайда "Конституциялық заңға сәйкес АХҚО қатысушысы" төркөзі белгіленеді.";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15) тармақшасы мынадай редакцияда жазылсын:</w:t>
      </w:r>
    </w:p>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 заңының талаптарына сәйкес айқындалған, теріс бағамдық айырма сомасынан оң бағамдық айырма сомасының артуы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деген бөлімде:</w:t>
      </w:r>
    </w:p>
    <w:p>
      <w:pPr>
        <w:spacing w:after="0"/>
        <w:ind w:left="0"/>
        <w:jc w:val="both"/>
      </w:pPr>
      <w:r>
        <w:rPr>
          <w:rFonts w:ascii="Times New Roman"/>
          <w:b w:val="false"/>
          <w:i w:val="false"/>
          <w:color w:val="000000"/>
          <w:sz w:val="28"/>
        </w:rPr>
        <w:t>
      1) 110.00.046 жолында 110.01.039 және 110.02. 033 (110.01.039 + 110.02.033) жолдарының сомасы ретінде айқындалатын, Трансферттік баға белгілеу туралы заңға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Трансферттік баға белгілеу туралы заңға сәйкес жүргізілетін шегерімдерді түзетудің сомасы көрсетіледі, 110.01.040 және 110.02.034 (110.01.040 + 110.02.034) жолдарының сомасы ретінде айқындалады.";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27-тармақта</w:t>
      </w:r>
      <w:r>
        <w:rPr>
          <w:rFonts w:ascii="Times New Roman"/>
          <w:b w:val="false"/>
          <w:i w:val="false"/>
          <w:color w:val="000000"/>
          <w:sz w:val="28"/>
        </w:rPr>
        <w:t>:</w:t>
      </w:r>
    </w:p>
    <w:bookmarkStart w:name="z35" w:id="16"/>
    <w:p>
      <w:pPr>
        <w:spacing w:after="0"/>
        <w:ind w:left="0"/>
        <w:jc w:val="both"/>
      </w:pPr>
      <w:r>
        <w:rPr>
          <w:rFonts w:ascii="Times New Roman"/>
          <w:b w:val="false"/>
          <w:i w:val="false"/>
          <w:color w:val="000000"/>
          <w:sz w:val="28"/>
        </w:rPr>
        <w:t>
      7) тармақша мынадай редакцияда жазылсын:</w:t>
      </w:r>
    </w:p>
    <w:bookmarkEnd w:id="16"/>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bookmarkStart w:name="z36" w:id="17"/>
    <w:p>
      <w:pPr>
        <w:spacing w:after="0"/>
        <w:ind w:left="0"/>
        <w:jc w:val="both"/>
      </w:pPr>
      <w:r>
        <w:rPr>
          <w:rFonts w:ascii="Times New Roman"/>
          <w:b w:val="false"/>
          <w:i w:val="false"/>
          <w:color w:val="000000"/>
          <w:sz w:val="28"/>
        </w:rPr>
        <w:t>
      15) тармақша мынадай редакцияда жазылсын:</w:t>
      </w:r>
    </w:p>
    <w:bookmarkEnd w:id="17"/>
    <w:p>
      <w:pPr>
        <w:spacing w:after="0"/>
        <w:ind w:left="0"/>
        <w:jc w:val="both"/>
      </w:pPr>
      <w:r>
        <w:rPr>
          <w:rFonts w:ascii="Times New Roman"/>
          <w:b w:val="false"/>
          <w:i w:val="false"/>
          <w:color w:val="000000"/>
          <w:sz w:val="28"/>
        </w:rPr>
        <w:t xml:space="preserve">
      "15) 110.01.048 D жолында қолданылатын салық заңнамасына сәйкес айқындалған, "Мемлекеттік атаулы әлеуметтік көмек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71-тармақта</w:t>
      </w:r>
      <w:r>
        <w:rPr>
          <w:rFonts w:ascii="Times New Roman"/>
          <w:b w:val="false"/>
          <w:i w:val="false"/>
          <w:color w:val="000000"/>
          <w:sz w:val="28"/>
        </w:rPr>
        <w:t>:</w:t>
      </w:r>
    </w:p>
    <w:bookmarkStart w:name="z38" w:id="18"/>
    <w:p>
      <w:pPr>
        <w:spacing w:after="0"/>
        <w:ind w:left="0"/>
        <w:jc w:val="both"/>
      </w:pPr>
      <w:r>
        <w:rPr>
          <w:rFonts w:ascii="Times New Roman"/>
          <w:b w:val="false"/>
          <w:i w:val="false"/>
          <w:color w:val="000000"/>
          <w:sz w:val="28"/>
        </w:rPr>
        <w:t>
      1) тармақша:</w:t>
      </w:r>
    </w:p>
    <w:bookmarkEnd w:id="18"/>
    <w:bookmarkStart w:name="z39" w:id="19"/>
    <w:p>
      <w:pPr>
        <w:spacing w:after="0"/>
        <w:ind w:left="0"/>
        <w:jc w:val="both"/>
      </w:pPr>
      <w:r>
        <w:rPr>
          <w:rFonts w:ascii="Times New Roman"/>
          <w:b w:val="false"/>
          <w:i w:val="false"/>
          <w:color w:val="000000"/>
          <w:sz w:val="28"/>
        </w:rPr>
        <w:t>
      оныншы абзац мынадай редакцияда жазылсын:</w:t>
      </w:r>
    </w:p>
    <w:bookmarkEnd w:id="19"/>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bookmarkStart w:name="z40" w:id="20"/>
    <w:p>
      <w:pPr>
        <w:spacing w:after="0"/>
        <w:ind w:left="0"/>
        <w:jc w:val="both"/>
      </w:pPr>
      <w:r>
        <w:rPr>
          <w:rFonts w:ascii="Times New Roman"/>
          <w:b w:val="false"/>
          <w:i w:val="false"/>
          <w:color w:val="000000"/>
          <w:sz w:val="28"/>
        </w:rPr>
        <w:t>
      он жетінші абзац мынадай редакцияда жазылсын:</w:t>
      </w:r>
    </w:p>
    <w:bookmarkEnd w:id="20"/>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41" w:id="21"/>
    <w:p>
      <w:pPr>
        <w:spacing w:after="0"/>
        <w:ind w:left="0"/>
        <w:jc w:val="both"/>
      </w:pPr>
      <w:r>
        <w:rPr>
          <w:rFonts w:ascii="Times New Roman"/>
          <w:b w:val="false"/>
          <w:i w:val="false"/>
          <w:color w:val="000000"/>
          <w:sz w:val="28"/>
        </w:rPr>
        <w:t>
      жиырма сегізінші абзац мынадай редакцияда жазылсын:</w:t>
      </w:r>
    </w:p>
    <w:bookmarkEnd w:id="21"/>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bookmarkStart w:name="z42" w:id="22"/>
    <w:p>
      <w:pPr>
        <w:spacing w:after="0"/>
        <w:ind w:left="0"/>
        <w:jc w:val="both"/>
      </w:pPr>
      <w:r>
        <w:rPr>
          <w:rFonts w:ascii="Times New Roman"/>
          <w:b w:val="false"/>
          <w:i w:val="false"/>
          <w:color w:val="000000"/>
          <w:sz w:val="28"/>
        </w:rPr>
        <w:t>
      елуінші абзац мынадай редакцияда жазылсын:</w:t>
      </w:r>
    </w:p>
    <w:bookmarkEnd w:id="22"/>
    <w:p>
      <w:pPr>
        <w:spacing w:after="0"/>
        <w:ind w:left="0"/>
        <w:jc w:val="both"/>
      </w:pPr>
      <w:r>
        <w:rPr>
          <w:rFonts w:ascii="Times New Roman"/>
          <w:b w:val="false"/>
          <w:i w:val="false"/>
          <w:color w:val="000000"/>
          <w:sz w:val="28"/>
        </w:rPr>
        <w:t>
      "1420 – Халықаралық қаржылық есептілік стандарттарына және Қазақстан Республикасындағы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bookmarkStart w:name="z43" w:id="23"/>
    <w:p>
      <w:pPr>
        <w:spacing w:after="0"/>
        <w:ind w:left="0"/>
        <w:jc w:val="both"/>
      </w:pPr>
      <w:r>
        <w:rPr>
          <w:rFonts w:ascii="Times New Roman"/>
          <w:b w:val="false"/>
          <w:i w:val="false"/>
          <w:color w:val="000000"/>
          <w:sz w:val="28"/>
        </w:rPr>
        <w:t>
      2) тармақшаның қырық жетінші абзацы мынадай редакцияда жазылсын:</w:t>
      </w:r>
    </w:p>
    <w:bookmarkEnd w:id="23"/>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bookmarkStart w:name="z44" w:id="24"/>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4-қосымшаларға</w:t>
      </w:r>
      <w:r>
        <w:rPr>
          <w:rFonts w:ascii="Times New Roman"/>
          <w:b w:val="false"/>
          <w:i w:val="false"/>
          <w:color w:val="000000"/>
          <w:sz w:val="28"/>
        </w:rPr>
        <w:t xml:space="preserve"> сәйкес 11-1 және 11-2-қосымшалармен толықтырылсын;</w:t>
      </w:r>
    </w:p>
    <w:bookmarkEnd w:id="24"/>
    <w:bookmarkStart w:name="z45" w:id="25"/>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және үстеме пайда салығы бойынша декларация (150.00-нысан)"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абзацы мынадай редакцияда жазылсын:</w:t>
      </w:r>
    </w:p>
    <w:p>
      <w:pPr>
        <w:spacing w:after="0"/>
        <w:ind w:left="0"/>
        <w:jc w:val="both"/>
      </w:pPr>
      <w:r>
        <w:rPr>
          <w:rFonts w:ascii="Times New Roman"/>
          <w:b w:val="false"/>
          <w:i w:val="false"/>
          <w:color w:val="000000"/>
          <w:sz w:val="28"/>
        </w:rPr>
        <w:t>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16-тармақтың</w:t>
      </w:r>
      <w:r>
        <w:rPr>
          <w:rFonts w:ascii="Times New Roman"/>
          <w:b w:val="false"/>
          <w:i w:val="false"/>
          <w:color w:val="000000"/>
          <w:sz w:val="28"/>
        </w:rPr>
        <w:t xml:space="preserve"> 11) тармақшасы мынадай редакцияда жазылсын:</w:t>
      </w:r>
    </w:p>
    <w:p>
      <w:pPr>
        <w:spacing w:after="0"/>
        <w:ind w:left="0"/>
        <w:jc w:val="both"/>
      </w:pPr>
      <w:r>
        <w:rPr>
          <w:rFonts w:ascii="Times New Roman"/>
          <w:b w:val="false"/>
          <w:i w:val="false"/>
          <w:color w:val="000000"/>
          <w:sz w:val="28"/>
        </w:rPr>
        <w:t xml:space="preserve">
      "11)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 болып табылған жағдайда "Конституциялық заңға АХҚО қатысушысы" деген торкөз белгіленеді.";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13) тармақшасы мынадай редакцияда жазылсын:</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"Бухгалтерлік есеп және қаржы есептілігі туралы" Қазақстан Республикасы Заңының (бұдан әрі - Бухгалтерлік есеп және қаржы есептілігі туралы заң) талаптарына сәйкес айқындалған оң бағамдық айырма сомасының теріс бағамдық айырма сомасынан асып кетуі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18-тармақтың</w:t>
      </w:r>
      <w:r>
        <w:rPr>
          <w:rFonts w:ascii="Times New Roman"/>
          <w:b w:val="false"/>
          <w:i w:val="false"/>
          <w:color w:val="000000"/>
          <w:sz w:val="28"/>
        </w:rPr>
        <w:t xml:space="preserve"> 5) тармақшасы мынадай редакцияда жазылсын:</w:t>
      </w:r>
    </w:p>
    <w:p>
      <w:pPr>
        <w:spacing w:after="0"/>
        <w:ind w:left="0"/>
        <w:jc w:val="both"/>
      </w:pPr>
      <w:r>
        <w:rPr>
          <w:rFonts w:ascii="Times New Roman"/>
          <w:b w:val="false"/>
          <w:i w:val="false"/>
          <w:color w:val="000000"/>
          <w:sz w:val="28"/>
        </w:rPr>
        <w:t xml:space="preserve">
      "5) 150.00.024 жолында салық төлеушінің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шығыстарының сомасы, сондай-ақ Салық кодексінің 243-бабы 12-тармағына сәйкес шегерімге жататын, "Міндетті әлеуметтік медициналық сақтандыру туралы" Қазақстан Республикасының Заңына (бұдан әрі - Міндетті әлеуметтік медициналық сақтандыру туралы заң) сәйкес әлеуметтік медициналық сақтандыру қорына аударылған, төленген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xml:space="preserve">
      "1) 150.00.042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кірістерді түзетудің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21-тармақтың</w:t>
      </w:r>
      <w:r>
        <w:rPr>
          <w:rFonts w:ascii="Times New Roman"/>
          <w:b w:val="false"/>
          <w:i w:val="false"/>
          <w:color w:val="000000"/>
          <w:sz w:val="28"/>
        </w:rPr>
        <w:t xml:space="preserve"> 3) тармақшасының үшінші абзацы мынадай редакцияда жазылсын:</w:t>
      </w:r>
    </w:p>
    <w:p>
      <w:pPr>
        <w:spacing w:after="0"/>
        <w:ind w:left="0"/>
        <w:jc w:val="both"/>
      </w:pPr>
      <w:r>
        <w:rPr>
          <w:rFonts w:ascii="Times New Roman"/>
          <w:b w:val="false"/>
          <w:i w:val="false"/>
          <w:color w:val="000000"/>
          <w:sz w:val="28"/>
        </w:rPr>
        <w:t>
      "3) 150.00.046 ІІ жолында Конституциялық заңына сәйкес салық салудан босатылған кіріс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59-тармақтың</w:t>
      </w:r>
      <w:r>
        <w:rPr>
          <w:rFonts w:ascii="Times New Roman"/>
          <w:b w:val="false"/>
          <w:i w:val="false"/>
          <w:color w:val="000000"/>
          <w:sz w:val="28"/>
        </w:rPr>
        <w:t xml:space="preserve"> 5) тармақшасы мынадай редакцияда жазылсын:</w:t>
      </w:r>
    </w:p>
    <w:p>
      <w:pPr>
        <w:spacing w:after="0"/>
        <w:ind w:left="0"/>
        <w:jc w:val="both"/>
      </w:pPr>
      <w:r>
        <w:rPr>
          <w:rFonts w:ascii="Times New Roman"/>
          <w:b w:val="false"/>
          <w:i w:val="false"/>
          <w:color w:val="000000"/>
          <w:sz w:val="28"/>
        </w:rPr>
        <w:t>
      "5) 150.12.005 жолында Трансферттік баға белгілеу туралы заңға сәйкес жылдық жиынтық кірістің түзету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65-тармақта</w:t>
      </w:r>
      <w:r>
        <w:rPr>
          <w:rFonts w:ascii="Times New Roman"/>
          <w:b w:val="false"/>
          <w:i w:val="false"/>
          <w:color w:val="000000"/>
          <w:sz w:val="28"/>
        </w:rPr>
        <w:t>:</w:t>
      </w:r>
    </w:p>
    <w:bookmarkStart w:name="z55" w:id="26"/>
    <w:p>
      <w:pPr>
        <w:spacing w:after="0"/>
        <w:ind w:left="0"/>
        <w:jc w:val="both"/>
      </w:pPr>
      <w:r>
        <w:rPr>
          <w:rFonts w:ascii="Times New Roman"/>
          <w:b w:val="false"/>
          <w:i w:val="false"/>
          <w:color w:val="000000"/>
          <w:sz w:val="28"/>
        </w:rPr>
        <w:t>
      1) тармақшада:</w:t>
      </w:r>
    </w:p>
    <w:bookmarkEnd w:id="26"/>
    <w:bookmarkStart w:name="z56" w:id="27"/>
    <w:p>
      <w:pPr>
        <w:spacing w:after="0"/>
        <w:ind w:left="0"/>
        <w:jc w:val="both"/>
      </w:pPr>
      <w:r>
        <w:rPr>
          <w:rFonts w:ascii="Times New Roman"/>
          <w:b w:val="false"/>
          <w:i w:val="false"/>
          <w:color w:val="000000"/>
          <w:sz w:val="28"/>
        </w:rPr>
        <w:t>
      оныншы абзац мынадай редакцияда жазылсын:</w:t>
      </w:r>
    </w:p>
    <w:bookmarkEnd w:id="27"/>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мемлекеттік тіркеуге жататын Қазақстан Республикасының аумағындағы мүлікті;";</w:t>
      </w:r>
    </w:p>
    <w:bookmarkStart w:name="z57" w:id="28"/>
    <w:p>
      <w:pPr>
        <w:spacing w:after="0"/>
        <w:ind w:left="0"/>
        <w:jc w:val="both"/>
      </w:pPr>
      <w:r>
        <w:rPr>
          <w:rFonts w:ascii="Times New Roman"/>
          <w:b w:val="false"/>
          <w:i w:val="false"/>
          <w:color w:val="000000"/>
          <w:sz w:val="28"/>
        </w:rPr>
        <w:t>
      он жетінші абзац мынадай редакцияда жазылсын:</w:t>
      </w:r>
    </w:p>
    <w:bookmarkEnd w:id="28"/>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bookmarkStart w:name="z58" w:id="29"/>
    <w:p>
      <w:pPr>
        <w:spacing w:after="0"/>
        <w:ind w:left="0"/>
        <w:jc w:val="both"/>
      </w:pPr>
      <w:r>
        <w:rPr>
          <w:rFonts w:ascii="Times New Roman"/>
          <w:b w:val="false"/>
          <w:i w:val="false"/>
          <w:color w:val="000000"/>
          <w:sz w:val="28"/>
        </w:rPr>
        <w:t>
      жиырма сегізінші абзац мынадай редакцияда жазылсын:</w:t>
      </w:r>
    </w:p>
    <w:bookmarkEnd w:id="29"/>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bookmarkStart w:name="z59" w:id="30"/>
    <w:p>
      <w:pPr>
        <w:spacing w:after="0"/>
        <w:ind w:left="0"/>
        <w:jc w:val="both"/>
      </w:pPr>
      <w:r>
        <w:rPr>
          <w:rFonts w:ascii="Times New Roman"/>
          <w:b w:val="false"/>
          <w:i w:val="false"/>
          <w:color w:val="000000"/>
          <w:sz w:val="28"/>
        </w:rPr>
        <w:t>
      қырық тоғызыншы абзац мынадай редакцияда жазылсын:</w:t>
      </w:r>
    </w:p>
    <w:bookmarkEnd w:id="30"/>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65-тармақта</w:t>
      </w:r>
      <w:r>
        <w:rPr>
          <w:rFonts w:ascii="Times New Roman"/>
          <w:b w:val="false"/>
          <w:i w:val="false"/>
          <w:color w:val="000000"/>
          <w:sz w:val="28"/>
        </w:rPr>
        <w:t xml:space="preserve"> 2) тармақшасының қырық екінші абзацы мынадай редакцияда жазылсын:</w:t>
      </w:r>
    </w:p>
    <w:p>
      <w:pPr>
        <w:spacing w:after="0"/>
        <w:ind w:left="0"/>
        <w:jc w:val="both"/>
      </w:pPr>
      <w:r>
        <w:rPr>
          <w:rFonts w:ascii="Times New Roman"/>
          <w:b w:val="false"/>
          <w:i w:val="false"/>
          <w:color w:val="000000"/>
          <w:sz w:val="28"/>
        </w:rPr>
        <w:t>
      "2420 – халықаралық қаржылық есептілік стандарттарына және Қазақстан Республикасының шегінен тыс Қазақстан Республикасының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bookmarkStart w:name="z61" w:id="31"/>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6-қосымшаларға</w:t>
      </w:r>
      <w:r>
        <w:rPr>
          <w:rFonts w:ascii="Times New Roman"/>
          <w:b w:val="false"/>
          <w:i w:val="false"/>
          <w:color w:val="000000"/>
          <w:sz w:val="28"/>
        </w:rPr>
        <w:t xml:space="preserve"> сәйкес 13-1 және 13-2-қосымшалармен толықтырылсын;</w:t>
      </w:r>
    </w:p>
    <w:bookmarkEnd w:id="31"/>
    <w:bookmarkStart w:name="z62" w:id="32"/>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(180.00-нысан)"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 мынадай редакцияда жазылсын:</w:t>
      </w:r>
    </w:p>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Кодексіне (бұдан әрі -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Start w:name="z64" w:id="33"/>
    <w:p>
      <w:pPr>
        <w:spacing w:after="0"/>
        <w:ind w:left="0"/>
        <w:jc w:val="both"/>
      </w:pPr>
      <w:r>
        <w:rPr>
          <w:rFonts w:ascii="Times New Roman"/>
          <w:b w:val="false"/>
          <w:i w:val="false"/>
          <w:color w:val="000000"/>
          <w:sz w:val="28"/>
        </w:rPr>
        <w:t xml:space="preserve">
      көрсетілген бұйрықпен бекітілген "Жеке табыс салығы және әлеуметтік салық бойынша декларация (200.00-нысан)"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бөлігі мынадай редакцияда жазылсын:</w:t>
      </w:r>
    </w:p>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және "Міндетті әлеуметтік сақтандыру туралы" (бұдан әрі - Міндетті әлеуметтік сақтандыру туралы </w:t>
      </w:r>
      <w:r>
        <w:rPr>
          <w:rFonts w:ascii="Times New Roman"/>
          <w:b w:val="false"/>
          <w:i w:val="false"/>
          <w:color w:val="000000"/>
          <w:sz w:val="28"/>
        </w:rPr>
        <w:t>заңы</w:t>
      </w:r>
      <w:r>
        <w:rPr>
          <w:rFonts w:ascii="Times New Roman"/>
          <w:b w:val="false"/>
          <w:i w:val="false"/>
          <w:color w:val="000000"/>
          <w:sz w:val="28"/>
        </w:rPr>
        <w:t xml:space="preserve">), "Қазақстан Республикасында зейнетақымен қамсыздандыру туралы" (бұдан әрі - Зейнетақымен қамсыздандыру туралы </w:t>
      </w:r>
      <w:r>
        <w:rPr>
          <w:rFonts w:ascii="Times New Roman"/>
          <w:b w:val="false"/>
          <w:i w:val="false"/>
          <w:color w:val="000000"/>
          <w:sz w:val="28"/>
        </w:rPr>
        <w:t>заңы</w:t>
      </w:r>
      <w:r>
        <w:rPr>
          <w:rFonts w:ascii="Times New Roman"/>
          <w:b w:val="false"/>
          <w:i w:val="false"/>
          <w:color w:val="000000"/>
          <w:sz w:val="28"/>
        </w:rPr>
        <w:t xml:space="preserve">), "Міндетті әлеуметтік медициналық сақтандыру туралы" (бұдан әрі - Міндетті әлеуметтік медициналық сақтандыру туралы </w:t>
      </w:r>
      <w:r>
        <w:rPr>
          <w:rFonts w:ascii="Times New Roman"/>
          <w:b w:val="false"/>
          <w:i w:val="false"/>
          <w:color w:val="000000"/>
          <w:sz w:val="28"/>
        </w:rPr>
        <w:t>заңы</w:t>
      </w:r>
      <w:r>
        <w:rPr>
          <w:rFonts w:ascii="Times New Roman"/>
          <w:b w:val="false"/>
          <w:i w:val="false"/>
          <w:color w:val="000000"/>
          <w:sz w:val="28"/>
        </w:rPr>
        <w:t>) Қазақстан Республикасының Заңдарына сәйкес әзірленген.";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xml:space="preserve">
      "2) 200.01.002 жолы "Астана" халықаралық қаржы орталығы туралы" (бұдан әрі - АХҚО) Қазақстан Республикасы Конституциялық заңының (бұдан әрі - Конституциялық заңы) 6-бабы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босатылған кірістердің сомасын көрсетуге арналған;</w:t>
      </w:r>
    </w:p>
    <w:p>
      <w:pPr>
        <w:spacing w:after="0"/>
        <w:ind w:left="0"/>
        <w:jc w:val="both"/>
      </w:pPr>
      <w:r>
        <w:rPr>
          <w:rFonts w:ascii="Times New Roman"/>
          <w:b w:val="false"/>
          <w:i w:val="false"/>
          <w:color w:val="000000"/>
          <w:sz w:val="28"/>
        </w:rPr>
        <w:t>
      200.01.002 жолы Конституциялық заңның 6-бабы 6, 7-тармақтарына сәйкес салық салудан босатылған, АХҚО органының қатысушысы немесе қызметкері болып табылатын шетелдік немесе азаматтығы жоқ тұлғалар бойынша, оның ішінде 200.02. нысанның O бағанында көрсетілген табыс табыстардың сомасын қамтиды.";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34-тармақта</w:t>
      </w:r>
      <w:r>
        <w:rPr>
          <w:rFonts w:ascii="Times New Roman"/>
          <w:b w:val="false"/>
          <w:i w:val="false"/>
          <w:color w:val="000000"/>
          <w:sz w:val="28"/>
        </w:rPr>
        <w:t>:</w:t>
      </w:r>
    </w:p>
    <w:bookmarkStart w:name="z68" w:id="34"/>
    <w:p>
      <w:pPr>
        <w:spacing w:after="0"/>
        <w:ind w:left="0"/>
        <w:jc w:val="both"/>
      </w:pPr>
      <w:r>
        <w:rPr>
          <w:rFonts w:ascii="Times New Roman"/>
          <w:b w:val="false"/>
          <w:i w:val="false"/>
          <w:color w:val="000000"/>
          <w:sz w:val="28"/>
        </w:rPr>
        <w:t>
      бесінші және алтыншы абзацтар мынадай редакцияда жазылсын:</w:t>
      </w:r>
    </w:p>
    <w:bookmarkEnd w:id="34"/>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бұйрығымен (бұдан әрі № 142 бұйрығы) бекітілген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xml:space="preserve">
      1050 -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bookmarkStart w:name="z69" w:id="35"/>
    <w:p>
      <w:pPr>
        <w:spacing w:after="0"/>
        <w:ind w:left="0"/>
        <w:jc w:val="both"/>
      </w:pPr>
      <w:r>
        <w:rPr>
          <w:rFonts w:ascii="Times New Roman"/>
          <w:b w:val="false"/>
          <w:i w:val="false"/>
          <w:color w:val="000000"/>
          <w:sz w:val="28"/>
        </w:rPr>
        <w:t>
      тоғызыншы абзац мынадай редакцияда жазылсын:</w:t>
      </w:r>
    </w:p>
    <w:bookmarkEnd w:id="35"/>
    <w:p>
      <w:pPr>
        <w:spacing w:after="0"/>
        <w:ind w:left="0"/>
        <w:jc w:val="both"/>
      </w:pPr>
      <w:r>
        <w:rPr>
          <w:rFonts w:ascii="Times New Roman"/>
          <w:b w:val="false"/>
          <w:i w:val="false"/>
          <w:color w:val="000000"/>
          <w:sz w:val="28"/>
        </w:rPr>
        <w:t xml:space="preserve">
      "1060 -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мемлекеттік тіркеуге жататын Қазақстан Республикасының аумағындағы мүлікті өткізу кезіндегі құн өсімінен түсетін кірістер.";</w:t>
      </w:r>
    </w:p>
    <w:bookmarkStart w:name="z70" w:id="36"/>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нысаны (220.00-нысан) осы бұйрыққа </w:t>
      </w:r>
      <w:r>
        <w:rPr>
          <w:rFonts w:ascii="Times New Roman"/>
          <w:b w:val="false"/>
          <w:i w:val="false"/>
          <w:color w:val="000000"/>
          <w:sz w:val="28"/>
        </w:rPr>
        <w:t>7-қосымша</w:t>
      </w:r>
      <w:r>
        <w:rPr>
          <w:rFonts w:ascii="Times New Roman"/>
          <w:b w:val="false"/>
          <w:i w:val="false"/>
          <w:color w:val="000000"/>
          <w:sz w:val="28"/>
        </w:rPr>
        <w:t xml:space="preserve"> сәйкес жаңа редакцияда жазылсын;</w:t>
      </w:r>
    </w:p>
    <w:bookmarkEnd w:id="36"/>
    <w:bookmarkStart w:name="z71" w:id="37"/>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3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w:t>
      </w:r>
    </w:p>
    <w:p>
      <w:pPr>
        <w:spacing w:after="0"/>
        <w:ind w:left="0"/>
        <w:jc w:val="both"/>
      </w:pPr>
      <w:r>
        <w:rPr>
          <w:rFonts w:ascii="Times New Roman"/>
          <w:b w:val="false"/>
          <w:i w:val="false"/>
          <w:color w:val="000000"/>
          <w:sz w:val="28"/>
        </w:rPr>
        <w:t xml:space="preserve">
      Декларацияны Салық кодексінің 337-бабы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337-бабы 1-тармағына, 358, 366-баптарына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 жеке тұлғалар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8) тармақшасы мынадай редакцияда жазылсын:</w:t>
      </w:r>
    </w:p>
    <w:p>
      <w:pPr>
        <w:spacing w:after="0"/>
        <w:ind w:left="0"/>
        <w:jc w:val="both"/>
      </w:pPr>
      <w:r>
        <w:rPr>
          <w:rFonts w:ascii="Times New Roman"/>
          <w:b w:val="false"/>
          <w:i w:val="false"/>
          <w:color w:val="000000"/>
          <w:sz w:val="28"/>
        </w:rPr>
        <w:t xml:space="preserve">
      "8) 220.00.008-жолда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заңы) сәйкес айқындалатын кірістерді түзету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xml:space="preserve">
      "1) 220.00.022-жолда "Қазақстан Республикасында зейнетақымен қамсыздандыру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белгiленген мөлшердегі мiндеттi зейнетақы жарналарының түріндегі салықтық шегірімнің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18-тармақта</w:t>
      </w:r>
      <w:r>
        <w:rPr>
          <w:rFonts w:ascii="Times New Roman"/>
          <w:b w:val="false"/>
          <w:i w:val="false"/>
          <w:color w:val="000000"/>
          <w:sz w:val="28"/>
        </w:rPr>
        <w:t>:</w:t>
      </w:r>
    </w:p>
    <w:bookmarkStart w:name="z76" w:id="38"/>
    <w:p>
      <w:pPr>
        <w:spacing w:after="0"/>
        <w:ind w:left="0"/>
        <w:jc w:val="both"/>
      </w:pPr>
      <w:r>
        <w:rPr>
          <w:rFonts w:ascii="Times New Roman"/>
          <w:b w:val="false"/>
          <w:i w:val="false"/>
          <w:color w:val="000000"/>
          <w:sz w:val="28"/>
        </w:rPr>
        <w:t>
      1) тармақша мынадай редакцияда жазылсын:</w:t>
      </w:r>
    </w:p>
    <w:bookmarkEnd w:id="38"/>
    <w:p>
      <w:pPr>
        <w:spacing w:after="0"/>
        <w:ind w:left="0"/>
        <w:jc w:val="both"/>
      </w:pPr>
      <w:r>
        <w:rPr>
          <w:rFonts w:ascii="Times New Roman"/>
          <w:b w:val="false"/>
          <w:i w:val="false"/>
          <w:color w:val="000000"/>
          <w:sz w:val="28"/>
        </w:rPr>
        <w:t xml:space="preserve">
      "1) 220.00.027-жолда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кезеңіндегі шетелдік көздерден алған немесе алуға жататын кірістердің жалпы сомасы көрсетіледі. Бұл жолға 220.03-нысаны F бағанының қорытынды мәні көшіріледі. 220.00.027-жол анықтамалық сипатқа ие;";</w:t>
      </w:r>
    </w:p>
    <w:bookmarkStart w:name="z77" w:id="39"/>
    <w:p>
      <w:pPr>
        <w:spacing w:after="0"/>
        <w:ind w:left="0"/>
        <w:jc w:val="both"/>
      </w:pPr>
      <w:r>
        <w:rPr>
          <w:rFonts w:ascii="Times New Roman"/>
          <w:b w:val="false"/>
          <w:i w:val="false"/>
          <w:color w:val="000000"/>
          <w:sz w:val="28"/>
        </w:rPr>
        <w:t>
      4), 5) және 6) тармақшалар мынадай редакцияда жазылсын:</w:t>
      </w:r>
    </w:p>
    <w:bookmarkEnd w:id="39"/>
    <w:p>
      <w:pPr>
        <w:spacing w:after="0"/>
        <w:ind w:left="0"/>
        <w:jc w:val="both"/>
      </w:pPr>
      <w:r>
        <w:rPr>
          <w:rFonts w:ascii="Times New Roman"/>
          <w:b w:val="false"/>
          <w:i w:val="false"/>
          <w:color w:val="000000"/>
          <w:sz w:val="28"/>
        </w:rPr>
        <w:t xml:space="preserve">
      "4) 220.00.030-жолда бақыланатын шетелдік компаниялардың (бұдан әрі - БШК) немесе бақыланатын шетелдік компаниялардың тұрақты мекемелерінің (бұдан әрі - БШК-ның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және 340-бабының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жиынтық пайдасы көрсетіледі. Бұл жолға 220.05-нысаны J бағанының қорытынды мәні көшіріледі;</w:t>
      </w:r>
    </w:p>
    <w:p>
      <w:pPr>
        <w:spacing w:after="0"/>
        <w:ind w:left="0"/>
        <w:jc w:val="both"/>
      </w:pPr>
      <w:r>
        <w:rPr>
          <w:rFonts w:ascii="Times New Roman"/>
          <w:b w:val="false"/>
          <w:i w:val="false"/>
          <w:color w:val="000000"/>
          <w:sz w:val="28"/>
        </w:rPr>
        <w:t xml:space="preserve">
      220.00.030 І-жолда Салық кодексінің 223 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 салық салынатын табысы көрсетіледі;</w:t>
      </w:r>
    </w:p>
    <w:p>
      <w:pPr>
        <w:spacing w:after="0"/>
        <w:ind w:left="0"/>
        <w:jc w:val="both"/>
      </w:pPr>
      <w:r>
        <w:rPr>
          <w:rFonts w:ascii="Times New Roman"/>
          <w:b w:val="false"/>
          <w:i w:val="false"/>
          <w:color w:val="000000"/>
          <w:sz w:val="28"/>
        </w:rPr>
        <w:t xml:space="preserve">
      220.00.030 ІІ-жолда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 көрсетіледі;</w:t>
      </w:r>
    </w:p>
    <w:bookmarkStart w:name="z78" w:id="40"/>
    <w:p>
      <w:pPr>
        <w:spacing w:after="0"/>
        <w:ind w:left="0"/>
        <w:jc w:val="both"/>
      </w:pPr>
      <w:r>
        <w:rPr>
          <w:rFonts w:ascii="Times New Roman"/>
          <w:b w:val="false"/>
          <w:i w:val="false"/>
          <w:color w:val="000000"/>
          <w:sz w:val="28"/>
        </w:rPr>
        <w:t xml:space="preserve">
      5) 220.00.031-жолда ауыстырылған залалдарды есепке ала отырып БШК және БШК ТМ салық салынатын табысы көрсетіледі. 220.00.030 І және 220.00.035 І жолдарының айырмасы ретінде айқындалады салық салынатын кірістің (залалдың) қорытындысы көрсетіледі. 220.00.031-жол 220.00.029 және 220.00.030-жолдардың сомасы ретінде айқындалады 220.00.031 I - 220.00.035 I). 220.00.035 І жолы 220.00.030 І жолынан артық болса 220.00.031 жолында нөл көрсетіледі.; </w:t>
      </w:r>
    </w:p>
    <w:bookmarkEnd w:id="40"/>
    <w:bookmarkStart w:name="z79" w:id="41"/>
    <w:p>
      <w:pPr>
        <w:spacing w:after="0"/>
        <w:ind w:left="0"/>
        <w:jc w:val="both"/>
      </w:pPr>
      <w:r>
        <w:rPr>
          <w:rFonts w:ascii="Times New Roman"/>
          <w:b w:val="false"/>
          <w:i w:val="false"/>
          <w:color w:val="000000"/>
          <w:sz w:val="28"/>
        </w:rPr>
        <w:t xml:space="preserve">
      6) 220.00.032-жолда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220.00.029-жолдың теріс мәні болса, 220.00.032-жол 220.00.031 және 220.04.008 І жолдарының сомасы ретінде айқындалады. Егер 220.00.029-жол оң мәнге ие болса, 220.00.032-жолға 220.04.008 I жолы көшіріледі;";</w:t>
      </w:r>
    </w:p>
    <w:bookmarkEnd w:id="41"/>
    <w:bookmarkStart w:name="z80" w:id="42"/>
    <w:p>
      <w:pPr>
        <w:spacing w:after="0"/>
        <w:ind w:left="0"/>
        <w:jc w:val="both"/>
      </w:pPr>
      <w:r>
        <w:rPr>
          <w:rFonts w:ascii="Times New Roman"/>
          <w:b w:val="false"/>
          <w:i w:val="false"/>
          <w:color w:val="000000"/>
          <w:sz w:val="28"/>
        </w:rPr>
        <w:t>
      8) және 9) тармақшалар мынадай редакцияда жазылсын:</w:t>
      </w:r>
    </w:p>
    <w:bookmarkEnd w:id="42"/>
    <w:p>
      <w:pPr>
        <w:spacing w:after="0"/>
        <w:ind w:left="0"/>
        <w:jc w:val="both"/>
      </w:pPr>
      <w:r>
        <w:rPr>
          <w:rFonts w:ascii="Times New Roman"/>
          <w:b w:val="false"/>
          <w:i w:val="false"/>
          <w:color w:val="000000"/>
          <w:sz w:val="28"/>
        </w:rPr>
        <w:t xml:space="preserve">
      "8) 220.00.034-жолда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дара кәсіпкердің салық салынатын кірісі көрсетіледі. 220.00.029 және 220.00.033-жолдардың айырмасы (220.00.029 - 220.00.033) ретінде айқындалады. Егер 220.00.033-жол 220.00.029-жолдан артық болса, 220.00.034-жолда нөл көрсетіледі;</w:t>
      </w:r>
    </w:p>
    <w:bookmarkStart w:name="z81" w:id="43"/>
    <w:p>
      <w:pPr>
        <w:spacing w:after="0"/>
        <w:ind w:left="0"/>
        <w:jc w:val="both"/>
      </w:pPr>
      <w:r>
        <w:rPr>
          <w:rFonts w:ascii="Times New Roman"/>
          <w:b w:val="false"/>
          <w:i w:val="false"/>
          <w:color w:val="000000"/>
          <w:sz w:val="28"/>
        </w:rPr>
        <w:t xml:space="preserve">
      9) 220.00.035-жолда алдыңғы салық кезеңдерінен көшірілген шығындар көрсетіледі; </w:t>
      </w:r>
    </w:p>
    <w:bookmarkEnd w:id="43"/>
    <w:p>
      <w:pPr>
        <w:spacing w:after="0"/>
        <w:ind w:left="0"/>
        <w:jc w:val="both"/>
      </w:pPr>
      <w:r>
        <w:rPr>
          <w:rFonts w:ascii="Times New Roman"/>
          <w:b w:val="false"/>
          <w:i w:val="false"/>
          <w:color w:val="000000"/>
          <w:sz w:val="28"/>
        </w:rPr>
        <w:t>
      220.00.035 І-жолда Салық кодексінің 300 бабы 1 тармағының екінші бөлігімен анықталған залалдар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19-тармақтың</w:t>
      </w:r>
      <w:r>
        <w:rPr>
          <w:rFonts w:ascii="Times New Roman"/>
          <w:b w:val="false"/>
          <w:i w:val="false"/>
          <w:color w:val="000000"/>
          <w:sz w:val="28"/>
        </w:rPr>
        <w:t xml:space="preserve"> бірінші бөлігінің 3) тармақшасы мынадай редакцияда жазылсын:</w:t>
      </w:r>
    </w:p>
    <w:p>
      <w:pPr>
        <w:spacing w:after="0"/>
        <w:ind w:left="0"/>
        <w:jc w:val="both"/>
      </w:pPr>
      <w:r>
        <w:rPr>
          <w:rFonts w:ascii="Times New Roman"/>
          <w:b w:val="false"/>
          <w:i w:val="false"/>
          <w:color w:val="000000"/>
          <w:sz w:val="28"/>
        </w:rPr>
        <w:t xml:space="preserve">
       "3) 220.00.042-жолда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жеке табыс салығының сомасы көрсетіледі. 220.00.041, 220.00.042 I, 220.00.042 II, 220.00.042 III, 220.00.042 IV және 220.00.042V жолдарының айырмасы (220.00.041 – 220.00.042 I – 220.00.042 II – 220.00.042 III – 220.00.042 IV – 220.00.042V) ретінде айқындалады. Егер алынған айырма нөлден төмен болса, онда 220.00.042-жолда нөл көрсетіледі;";</w:t>
      </w:r>
    </w:p>
    <w:bookmarkStart w:name="z83" w:id="44"/>
    <w:p>
      <w:pPr>
        <w:spacing w:after="0"/>
        <w:ind w:left="0"/>
        <w:jc w:val="both"/>
      </w:pPr>
      <w:r>
        <w:rPr>
          <w:rFonts w:ascii="Times New Roman"/>
          <w:b w:val="false"/>
          <w:i w:val="false"/>
          <w:color w:val="000000"/>
          <w:sz w:val="28"/>
        </w:rPr>
        <w:t>
      19-тармақтың бірінші бөлігінің 9), 10), 11) және 12) тармақшалары мынадай редакцияда жазылсын:</w:t>
      </w:r>
    </w:p>
    <w:bookmarkEnd w:id="44"/>
    <w:p>
      <w:pPr>
        <w:spacing w:after="0"/>
        <w:ind w:left="0"/>
        <w:jc w:val="both"/>
      </w:pPr>
      <w:r>
        <w:rPr>
          <w:rFonts w:ascii="Times New Roman"/>
          <w:b w:val="false"/>
          <w:i w:val="false"/>
          <w:color w:val="000000"/>
          <w:sz w:val="28"/>
        </w:rPr>
        <w:t>
      "9) 220.00.043 жолында салық заңнамасына сәйкес ЖТС азаюы көрсетіледі;</w:t>
      </w:r>
    </w:p>
    <w:bookmarkStart w:name="z84" w:id="45"/>
    <w:p>
      <w:pPr>
        <w:spacing w:after="0"/>
        <w:ind w:left="0"/>
        <w:jc w:val="both"/>
      </w:pPr>
      <w:r>
        <w:rPr>
          <w:rFonts w:ascii="Times New Roman"/>
          <w:b w:val="false"/>
          <w:i w:val="false"/>
          <w:color w:val="000000"/>
          <w:sz w:val="28"/>
        </w:rPr>
        <w:t xml:space="preserve">
      10) 220.00.044-жолда Салық кодексінің 223 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табысынан ЖТС көрсетіледі. 220.00.031 және 220.00.040 жолдарының туындысы ретінде анықталады (220.00.031х220.00.040) </w:t>
      </w:r>
    </w:p>
    <w:bookmarkEnd w:id="45"/>
    <w:bookmarkStart w:name="z85" w:id="46"/>
    <w:p>
      <w:pPr>
        <w:spacing w:after="0"/>
        <w:ind w:left="0"/>
        <w:jc w:val="both"/>
      </w:pPr>
      <w:r>
        <w:rPr>
          <w:rFonts w:ascii="Times New Roman"/>
          <w:b w:val="false"/>
          <w:i w:val="false"/>
          <w:color w:val="000000"/>
          <w:sz w:val="28"/>
        </w:rPr>
        <w:t xml:space="preserve">
      11) 220.00.045-жолда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табысынан ЖТС көрсетіледі. 220.00.030 ІІ және 220.00.040 жолдарының туындысы ретінде анықталады (220.00.030 ІІх220.00.040)</w:t>
      </w:r>
    </w:p>
    <w:bookmarkEnd w:id="46"/>
    <w:bookmarkStart w:name="z86" w:id="47"/>
    <w:p>
      <w:pPr>
        <w:spacing w:after="0"/>
        <w:ind w:left="0"/>
        <w:jc w:val="both"/>
      </w:pPr>
      <w:r>
        <w:rPr>
          <w:rFonts w:ascii="Times New Roman"/>
          <w:b w:val="false"/>
          <w:i w:val="false"/>
          <w:color w:val="000000"/>
          <w:sz w:val="28"/>
        </w:rPr>
        <w:t xml:space="preserve">
      12) 220.00.046 - жолда Салық кодексінің 359-бабы </w:t>
      </w:r>
      <w:r>
        <w:rPr>
          <w:rFonts w:ascii="Times New Roman"/>
          <w:b w:val="false"/>
          <w:i w:val="false"/>
          <w:color w:val="000000"/>
          <w:sz w:val="28"/>
        </w:rPr>
        <w:t>2 тармағына</w:t>
      </w:r>
      <w:r>
        <w:rPr>
          <w:rFonts w:ascii="Times New Roman"/>
          <w:b w:val="false"/>
          <w:i w:val="false"/>
          <w:color w:val="000000"/>
          <w:sz w:val="28"/>
        </w:rPr>
        <w:t xml:space="preserve"> сәйкес салық кезеңі үшін азайтуды ескере отырып БШК және БШК ТМ ЖТС сомасы көрсетіледі. 220.00.044 және 220.00.042 ІІ жолдарының айырмасы ретінде анықталады (220.00.044-220.00.042 ІІ). Айырма нөлден аз болған жағдайда 220.00.046 жолында нөл көрсетіледі.";</w:t>
      </w:r>
    </w:p>
    <w:bookmarkEnd w:id="47"/>
    <w:bookmarkStart w:name="z87" w:id="48"/>
    <w:p>
      <w:pPr>
        <w:spacing w:after="0"/>
        <w:ind w:left="0"/>
        <w:jc w:val="both"/>
      </w:pPr>
      <w:r>
        <w:rPr>
          <w:rFonts w:ascii="Times New Roman"/>
          <w:b w:val="false"/>
          <w:i w:val="false"/>
          <w:color w:val="000000"/>
          <w:sz w:val="28"/>
        </w:rPr>
        <w:t xml:space="preserve">
      мынадай мазмұндағы 13) және 14) тармақшалармен толықтырылсын: </w:t>
      </w:r>
    </w:p>
    <w:bookmarkEnd w:id="48"/>
    <w:p>
      <w:pPr>
        <w:spacing w:after="0"/>
        <w:ind w:left="0"/>
        <w:jc w:val="both"/>
      </w:pPr>
      <w:r>
        <w:rPr>
          <w:rFonts w:ascii="Times New Roman"/>
          <w:b w:val="false"/>
          <w:i w:val="false"/>
          <w:color w:val="000000"/>
          <w:sz w:val="28"/>
        </w:rPr>
        <w:t xml:space="preserve">
      "13) 220.00.047-жолда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жеке табыс салығын төлеу есебінен есепке жатқызу жүзеге асырылатын соманы қоса алғанда, төлеуге жататын ЖТС сомасы көрсетіледі. Жеке табыс салығын төлеу Салық кодексінің 362-бабы </w:t>
      </w:r>
      <w:r>
        <w:rPr>
          <w:rFonts w:ascii="Times New Roman"/>
          <w:b w:val="false"/>
          <w:i w:val="false"/>
          <w:color w:val="000000"/>
          <w:sz w:val="28"/>
        </w:rPr>
        <w:t>1-тармағына</w:t>
      </w:r>
      <w:r>
        <w:rPr>
          <w:rFonts w:ascii="Times New Roman"/>
          <w:b w:val="false"/>
          <w:i w:val="false"/>
          <w:color w:val="000000"/>
          <w:sz w:val="28"/>
        </w:rPr>
        <w:t xml:space="preserve"> сәйкес анықталады. 220.00.044 жолы 220.00.042-220.00.043+220.00.045 ретінде анықталады;</w:t>
      </w:r>
    </w:p>
    <w:bookmarkStart w:name="z88" w:id="49"/>
    <w:p>
      <w:pPr>
        <w:spacing w:after="0"/>
        <w:ind w:left="0"/>
        <w:jc w:val="both"/>
      </w:pPr>
      <w:r>
        <w:rPr>
          <w:rFonts w:ascii="Times New Roman"/>
          <w:b w:val="false"/>
          <w:i w:val="false"/>
          <w:color w:val="000000"/>
          <w:sz w:val="28"/>
        </w:rPr>
        <w:t>
      14) 220.00.047-жолда аудандық маңызы бар қалалар, ауылдар, кенттер және ауылдық округтер әкімдері аппаратының бизнес-сәйкестендіру нөмірі (бұдан әрі – БСН) көрсетіледі;</w:t>
      </w:r>
    </w:p>
    <w:bookmarkEnd w:id="49"/>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мәлімделген, дара кәсіпкер қызметін басымдықпен жүзеге асыратын орын – дара кәсіпкердің орналасқан жері болып танылады.";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30-тармақта</w:t>
      </w:r>
      <w:r>
        <w:rPr>
          <w:rFonts w:ascii="Times New Roman"/>
          <w:b w:val="false"/>
          <w:i w:val="false"/>
          <w:color w:val="000000"/>
          <w:sz w:val="28"/>
        </w:rPr>
        <w:t>:</w:t>
      </w:r>
    </w:p>
    <w:bookmarkStart w:name="z90" w:id="50"/>
    <w:p>
      <w:pPr>
        <w:spacing w:after="0"/>
        <w:ind w:left="0"/>
        <w:jc w:val="both"/>
      </w:pPr>
      <w:r>
        <w:rPr>
          <w:rFonts w:ascii="Times New Roman"/>
          <w:b w:val="false"/>
          <w:i w:val="false"/>
          <w:color w:val="000000"/>
          <w:sz w:val="28"/>
        </w:rPr>
        <w:t>
      8), 9), 10), 11), 12) және 13) тармақшалар мынадай редакцияда жазылсын:</w:t>
      </w:r>
    </w:p>
    <w:bookmarkEnd w:id="50"/>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пайда болған БШК және БШК ТМ залалдарының сомасы көрсетіледі. Мұндағы азайтылған залалдар алдыңғы кезеңдерде есепке алынбайды.</w:t>
      </w:r>
    </w:p>
    <w:p>
      <w:pPr>
        <w:spacing w:after="0"/>
        <w:ind w:left="0"/>
        <w:jc w:val="both"/>
      </w:pPr>
      <w:r>
        <w:rPr>
          <w:rFonts w:ascii="Times New Roman"/>
          <w:b w:val="false"/>
          <w:i w:val="false"/>
          <w:color w:val="000000"/>
          <w:sz w:val="28"/>
        </w:rPr>
        <w:t xml:space="preserve">
      Резидент жеңілдікті салық салынатын мемлекеттерде тіркелген БШК және (немесе) БШК ТМ залалдарын қолдануға құқығы жоқ. </w:t>
      </w:r>
    </w:p>
    <w:bookmarkStart w:name="z91" w:id="51"/>
    <w:p>
      <w:pPr>
        <w:spacing w:after="0"/>
        <w:ind w:left="0"/>
        <w:jc w:val="both"/>
      </w:pPr>
      <w:r>
        <w:rPr>
          <w:rFonts w:ascii="Times New Roman"/>
          <w:b w:val="false"/>
          <w:i w:val="false"/>
          <w:color w:val="000000"/>
          <w:sz w:val="28"/>
        </w:rPr>
        <w:t xml:space="preserve">
      9) I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bookmarkEnd w:id="51"/>
    <w:p>
      <w:pPr>
        <w:spacing w:after="0"/>
        <w:ind w:left="0"/>
        <w:jc w:val="both"/>
      </w:pPr>
      <w:r>
        <w:rPr>
          <w:rFonts w:ascii="Times New Roman"/>
          <w:b w:val="false"/>
          <w:i w:val="false"/>
          <w:color w:val="000000"/>
          <w:sz w:val="28"/>
        </w:rPr>
        <w:t xml:space="preserve">
      Резидент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ережелерін жеңілдікті салық салынатын мемлекеттерде тіркелген БШК және (немесе) БШК ТМ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І-1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І-2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І-3 бағанында Салық кодексінің 340-бабы 3-тармағының 3) тармақшасына сәйкес азаю сомасы көрсетіледі;</w:t>
      </w:r>
    </w:p>
    <w:p>
      <w:pPr>
        <w:spacing w:after="0"/>
        <w:ind w:left="0"/>
        <w:jc w:val="both"/>
      </w:pPr>
      <w:r>
        <w:rPr>
          <w:rFonts w:ascii="Times New Roman"/>
          <w:b w:val="false"/>
          <w:i w:val="false"/>
          <w:color w:val="000000"/>
          <w:sz w:val="28"/>
        </w:rPr>
        <w:t>
      І-4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І-5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І-6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І-7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І-8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І-9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І-10 бағанында Салық кодексінің 340-бабы 3-тармағының 10) тармақшасына сәйкес азаю сомасы көрсетіледі;</w:t>
      </w:r>
    </w:p>
    <w:bookmarkStart w:name="z92" w:id="52"/>
    <w:p>
      <w:pPr>
        <w:spacing w:after="0"/>
        <w:ind w:left="0"/>
        <w:jc w:val="both"/>
      </w:pPr>
      <w:r>
        <w:rPr>
          <w:rFonts w:ascii="Times New Roman"/>
          <w:b w:val="false"/>
          <w:i w:val="false"/>
          <w:color w:val="000000"/>
          <w:sz w:val="28"/>
        </w:rPr>
        <w:t>
      10) J бағанында БШК немесе БШК ТМ салық салуға дейінгі азаюларды ескере отырып қаржылық пайда сомасы көрсетіледі, ол G. H және І (G бағаны - H бағаны – I бағаны) айырмасы ретінде шетелдік валютада көрсетіледі.</w:t>
      </w:r>
    </w:p>
    <w:bookmarkEnd w:id="52"/>
    <w:bookmarkStart w:name="z93" w:id="53"/>
    <w:p>
      <w:pPr>
        <w:spacing w:after="0"/>
        <w:ind w:left="0"/>
        <w:jc w:val="both"/>
      </w:pPr>
      <w:r>
        <w:rPr>
          <w:rFonts w:ascii="Times New Roman"/>
          <w:b w:val="false"/>
          <w:i w:val="false"/>
          <w:color w:val="000000"/>
          <w:sz w:val="28"/>
        </w:rPr>
        <w:t xml:space="preserve">
      11) K бағанында J және Е бағандарының туындысы ретінде (J бағаны х Е бағаны) айқындалатын, Қазақстан Республикасында салық салынуы тиіс қаржылық пайданың оң шамасы шетелдік валютада көрсетіледі. </w:t>
      </w:r>
    </w:p>
    <w:bookmarkEnd w:id="53"/>
    <w:bookmarkStart w:name="z94" w:id="54"/>
    <w:p>
      <w:pPr>
        <w:spacing w:after="0"/>
        <w:ind w:left="0"/>
        <w:jc w:val="both"/>
      </w:pPr>
      <w:r>
        <w:rPr>
          <w:rFonts w:ascii="Times New Roman"/>
          <w:b w:val="false"/>
          <w:i w:val="false"/>
          <w:color w:val="000000"/>
          <w:sz w:val="28"/>
        </w:rPr>
        <w:t xml:space="preserve">
      12) L бағанында егер К бағанында көрсетілген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есептелген салық салуға жататын қаржылық пайданың оң шамасы көрсетіледі.</w:t>
      </w:r>
    </w:p>
    <w:bookmarkEnd w:id="54"/>
    <w:bookmarkStart w:name="z95" w:id="55"/>
    <w:p>
      <w:pPr>
        <w:spacing w:after="0"/>
        <w:ind w:left="0"/>
        <w:jc w:val="both"/>
      </w:pPr>
      <w:r>
        <w:rPr>
          <w:rFonts w:ascii="Times New Roman"/>
          <w:b w:val="false"/>
          <w:i w:val="false"/>
          <w:color w:val="000000"/>
          <w:sz w:val="28"/>
        </w:rPr>
        <w:t xml:space="preserve">
      13) M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салуға дейін БШК қаржылық пайдасына немесе салық салуға дейін БШК ТМ қаржылық пайдасына салынған пайда салығы сомасы көрсетіледі. Пайда салығы Салық кодексінің 294-бабына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шетелдік валютада көрсетіледі.</w:t>
      </w:r>
    </w:p>
    <w:bookmarkEnd w:id="55"/>
    <w:p>
      <w:pPr>
        <w:spacing w:after="0"/>
        <w:ind w:left="0"/>
        <w:jc w:val="both"/>
      </w:pPr>
      <w:r>
        <w:rPr>
          <w:rFonts w:ascii="Times New Roman"/>
          <w:b w:val="false"/>
          <w:i w:val="false"/>
          <w:color w:val="000000"/>
          <w:sz w:val="28"/>
        </w:rPr>
        <w:t>
      Пайда салығы БШК немесе БШК ТМ салық салуға дейінгі қаржылық пайдасы ағымдағы немесе алдыңғы кезеңде төлем көзінен ұсталатын салық салынған табыстардан тұрған жағдайда есептік кезеңде төлем көзінен ұсталатын салықтан тұрады;";</w:t>
      </w:r>
    </w:p>
    <w:bookmarkStart w:name="z96" w:id="56"/>
    <w:p>
      <w:pPr>
        <w:spacing w:after="0"/>
        <w:ind w:left="0"/>
        <w:jc w:val="both"/>
      </w:pPr>
      <w:r>
        <w:rPr>
          <w:rFonts w:ascii="Times New Roman"/>
          <w:b w:val="false"/>
          <w:i w:val="false"/>
          <w:color w:val="000000"/>
          <w:sz w:val="28"/>
        </w:rPr>
        <w:t>
      мынадай мазмұндағы 14) және 15) тармақшалармен толықтырылсын:</w:t>
      </w:r>
    </w:p>
    <w:bookmarkEnd w:id="56"/>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салық салуға дейін БШК қаржылық пайдасына немесе салық салуға дейін БШК ТМ қаржылық пайдасына салынған шетелдік мемлекетте шетел валютасында төленген пайда салығы (шетелдік табыс салығы) сомасы көрсетіледі.M бағанында көрсетілген пайда салығы шет елде төленген пайда салығынан айрықша болса, бұл бағанда төленген пайда салығы сомасы көрсетіледі. Егер БШК қаржылық пайдасына немесе БШК ТМ қаржылық пайдасына екі немесе одан артық шет елде мемлекеттерде пайда салығы салынса, аталған бағанда мұндай шетелдік мемлекеттерде төленген пайда салықтарының тиімді мөлшерлемелері ішіндегі максималды шамасын құрайтын тиімді мөлшерлемесі бар пайда салығының төленген сомасы көрсетіледі;</w:t>
      </w:r>
    </w:p>
    <w:bookmarkStart w:name="z97" w:id="57"/>
    <w:p>
      <w:pPr>
        <w:spacing w:after="0"/>
        <w:ind w:left="0"/>
        <w:jc w:val="both"/>
      </w:pPr>
      <w:r>
        <w:rPr>
          <w:rFonts w:ascii="Times New Roman"/>
          <w:b w:val="false"/>
          <w:i w:val="false"/>
          <w:color w:val="000000"/>
          <w:sz w:val="28"/>
        </w:rPr>
        <w:t xml:space="preserve">
      15) О бағанында резидент-салық төлеушіде M және N бағандарында көрсетілген пайда салығының растаушы құжаттары болған жағдайда Салық кодексінің 303 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жатқызылатын пайда салығының сомасы ұлттық валютада көрсетіледі. Бұл бағанда M және N бағандарында көрсетілген сомалардың азы болып табылатын, келесі валюта айырбастаудың нарықтық бағанын қолданумен ұлттық валютада қайта есептелген пайда салығы сомасы көрсетіледі:</w:t>
      </w:r>
    </w:p>
    <w:bookmarkEnd w:id="57"/>
    <w:p>
      <w:pPr>
        <w:spacing w:after="0"/>
        <w:ind w:left="0"/>
        <w:jc w:val="both"/>
      </w:pPr>
      <w:r>
        <w:rPr>
          <w:rFonts w:ascii="Times New Roman"/>
          <w:b w:val="false"/>
          <w:i w:val="false"/>
          <w:color w:val="000000"/>
          <w:sz w:val="28"/>
        </w:rPr>
        <w:t>
      егер бұл бағанда M бағанында көрсетілген пайда салығы көрсетілуі тиіс болса – есептік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N бағанында көрсетілген пайда салығы көрсетілуі тиіс болса – шетелдік мемлекетте пайда салығын төлеу күніне валюта айырбасының нарықтық бағамы;</w:t>
      </w:r>
    </w:p>
    <w:p>
      <w:pPr>
        <w:spacing w:after="0"/>
        <w:ind w:left="0"/>
        <w:jc w:val="both"/>
      </w:pPr>
      <w:r>
        <w:rPr>
          <w:rFonts w:ascii="Times New Roman"/>
          <w:b w:val="false"/>
          <w:i w:val="false"/>
          <w:color w:val="000000"/>
          <w:sz w:val="28"/>
        </w:rPr>
        <w:t>
      L бағанының қорытынды мәні 220.00.030-жолына көшіріледі.</w:t>
      </w:r>
    </w:p>
    <w:p>
      <w:pPr>
        <w:spacing w:after="0"/>
        <w:ind w:left="0"/>
        <w:jc w:val="both"/>
      </w:pPr>
      <w:r>
        <w:rPr>
          <w:rFonts w:ascii="Times New Roman"/>
          <w:b w:val="false"/>
          <w:i w:val="false"/>
          <w:color w:val="000000"/>
          <w:sz w:val="28"/>
        </w:rPr>
        <w:t>
      O бағанының қорытынды мәні 220.00.042 II-жолына көшіріледі.";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31-тармақта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алтыншы абзац мынадай редакцияда жазылсын:</w:t>
      </w:r>
    </w:p>
    <w:p>
      <w:pPr>
        <w:spacing w:after="0"/>
        <w:ind w:left="0"/>
        <w:jc w:val="both"/>
      </w:pPr>
      <w:r>
        <w:rPr>
          <w:rFonts w:ascii="Times New Roman"/>
          <w:b w:val="false"/>
          <w:i w:val="false"/>
          <w:color w:val="000000"/>
          <w:sz w:val="28"/>
        </w:rPr>
        <w:t xml:space="preserve">
      "1050 - "Жеңілдетілген салық салынатын елдердің тізбесін бекіту туралы" Қазақстан Республикасы Қаржы министрлігінің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мынадай:";</w:t>
      </w:r>
    </w:p>
    <w:bookmarkStart w:name="z99" w:id="58"/>
    <w:p>
      <w:pPr>
        <w:spacing w:after="0"/>
        <w:ind w:left="0"/>
        <w:jc w:val="both"/>
      </w:pPr>
      <w:r>
        <w:rPr>
          <w:rFonts w:ascii="Times New Roman"/>
          <w:b w:val="false"/>
          <w:i w:val="false"/>
          <w:color w:val="000000"/>
          <w:sz w:val="28"/>
        </w:rPr>
        <w:t>
      жиырма сегізінші абзац мынадай редакцияда жазылсын:</w:t>
      </w:r>
    </w:p>
    <w:bookmarkEnd w:id="58"/>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bookmarkStart w:name="z100" w:id="59"/>
    <w:p>
      <w:pPr>
        <w:spacing w:after="0"/>
        <w:ind w:left="0"/>
        <w:jc w:val="both"/>
      </w:pPr>
      <w:r>
        <w:rPr>
          <w:rFonts w:ascii="Times New Roman"/>
          <w:b w:val="false"/>
          <w:i w:val="false"/>
          <w:color w:val="000000"/>
          <w:sz w:val="28"/>
        </w:rPr>
        <w:t>
      қырық тоғызыншы абзац мынадай редакцияда жазылсын:</w:t>
      </w:r>
    </w:p>
    <w:bookmarkEnd w:id="59"/>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33-тармақ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"33. Ел кодын толтыру кезінде КОК № 378 шешіммен бекітілген "Әлем елдерінің жіктеушісі" деген 22-қосымшаға сәйкес елдердің коды пайдаланылады.";</w:t>
      </w:r>
    </w:p>
    <w:bookmarkStart w:name="z102" w:id="60"/>
    <w:p>
      <w:pPr>
        <w:spacing w:after="0"/>
        <w:ind w:left="0"/>
        <w:jc w:val="both"/>
      </w:pPr>
      <w:r>
        <w:rPr>
          <w:rFonts w:ascii="Times New Roman"/>
          <w:b w:val="false"/>
          <w:i w:val="false"/>
          <w:color w:val="000000"/>
          <w:sz w:val="28"/>
        </w:rPr>
        <w:t>
      35-тармақтың он үшінші абзацы мынадай редакцияда жазылсын:</w:t>
      </w:r>
    </w:p>
    <w:bookmarkEnd w:id="60"/>
    <w:p>
      <w:pPr>
        <w:spacing w:after="0"/>
        <w:ind w:left="0"/>
        <w:jc w:val="both"/>
      </w:pPr>
      <w:r>
        <w:rPr>
          <w:rFonts w:ascii="Times New Roman"/>
          <w:b w:val="false"/>
          <w:i w:val="false"/>
          <w:color w:val="000000"/>
          <w:sz w:val="28"/>
        </w:rPr>
        <w:t>
      "3012 - "</w:t>
      </w:r>
      <w:r>
        <w:rPr>
          <w:rFonts w:ascii="Times New Roman"/>
          <w:b w:val="false"/>
          <w:i w:val="false"/>
          <w:color w:val="000000"/>
          <w:sz w:val="28"/>
        </w:rPr>
        <w:t>Арал өңіріндегі экологиялық қасірет салдарынан зардап шеккен азаматтарды әлеуметтік қорғау туралы</w:t>
      </w:r>
      <w:r>
        <w:rPr>
          <w:rFonts w:ascii="Times New Roman"/>
          <w:b w:val="false"/>
          <w:i w:val="false"/>
          <w:color w:val="000000"/>
          <w:sz w:val="28"/>
        </w:rPr>
        <w:t>", "</w:t>
      </w:r>
      <w:r>
        <w:rPr>
          <w:rFonts w:ascii="Times New Roman"/>
          <w:b w:val="false"/>
          <w:i w:val="false"/>
          <w:color w:val="000000"/>
          <w:sz w:val="28"/>
        </w:rPr>
        <w:t>Семей ядролық сынақ полигонындағы ядролық сынақтардың салдарынан зардап шеккен азаматтарды әлеуметтік қорғау туралы</w:t>
      </w:r>
      <w:r>
        <w:rPr>
          <w:rFonts w:ascii="Times New Roman"/>
          <w:b w:val="false"/>
          <w:i w:val="false"/>
          <w:color w:val="000000"/>
          <w:sz w:val="28"/>
        </w:rPr>
        <w:t>" Қазақстан Республикасының Заңдарына сәйкес төлемдер;"</w:t>
      </w:r>
    </w:p>
    <w:bookmarkStart w:name="z103" w:id="61"/>
    <w:p>
      <w:pPr>
        <w:spacing w:after="0"/>
        <w:ind w:left="0"/>
        <w:jc w:val="both"/>
      </w:pPr>
      <w:r>
        <w:rPr>
          <w:rFonts w:ascii="Times New Roman"/>
          <w:b w:val="false"/>
          <w:i w:val="false"/>
          <w:color w:val="000000"/>
          <w:sz w:val="28"/>
        </w:rPr>
        <w:t xml:space="preserve">
      көрсетілген бұйрықпен бекітілген "Жеке табыс салығы және мүлік бойынша декларацияны (230.00-нысан) жасау </w:t>
      </w:r>
      <w:r>
        <w:rPr>
          <w:rFonts w:ascii="Times New Roman"/>
          <w:b w:val="false"/>
          <w:i w:val="false"/>
          <w:color w:val="000000"/>
          <w:sz w:val="28"/>
        </w:rPr>
        <w:t>қағидаларында</w:t>
      </w:r>
      <w:r>
        <w:rPr>
          <w:rFonts w:ascii="Times New Roman"/>
          <w:b w:val="false"/>
          <w:i w:val="false"/>
          <w:color w:val="000000"/>
          <w:sz w:val="28"/>
        </w:rPr>
        <w:t>:</w:t>
      </w:r>
    </w:p>
    <w:bookmarkEnd w:id="6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"Жеке табыс салығы және мүлік бойынша декларация (230.00-нысан)"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"Жеке табыс салығы және мүлік бойынша декларация" салық есептілігі нысанын (бұдан әрі - декларация) жасау тәртібін айқындайды. Декларацияны Салық кодексінің 363-бабы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Қазақстан Республикасының Қылмыстық-атқару кодексіне сәйкес декларация тапсыру бойынша міндет жүктелген жеке тұлғалар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20-тармақтың</w:t>
      </w:r>
      <w:r>
        <w:rPr>
          <w:rFonts w:ascii="Times New Roman"/>
          <w:b w:val="false"/>
          <w:i w:val="false"/>
          <w:color w:val="000000"/>
          <w:sz w:val="28"/>
        </w:rPr>
        <w:t xml:space="preserve"> 3) тармақшасының жетінші абзацы мынадай редакцияда жазылсын:</w:t>
      </w:r>
    </w:p>
    <w:p>
      <w:pPr>
        <w:spacing w:after="0"/>
        <w:ind w:left="0"/>
        <w:jc w:val="both"/>
      </w:pPr>
      <w:r>
        <w:rPr>
          <w:rFonts w:ascii="Times New Roman"/>
          <w:b w:val="false"/>
          <w:i w:val="false"/>
          <w:color w:val="000000"/>
          <w:sz w:val="28"/>
        </w:rPr>
        <w:t>
      "230.02.003 VI жолы еңбектенуге көшіп келушілердің табыстарын (оның ішінде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кірістердің жалпы сомаларын көрсетуге арналған.";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27-тармақта</w:t>
      </w:r>
      <w:r>
        <w:rPr>
          <w:rFonts w:ascii="Times New Roman"/>
          <w:b w:val="false"/>
          <w:i w:val="false"/>
          <w:color w:val="000000"/>
          <w:sz w:val="28"/>
        </w:rPr>
        <w:t xml:space="preserve">: </w:t>
      </w:r>
    </w:p>
    <w:bookmarkStart w:name="z107" w:id="62"/>
    <w:p>
      <w:pPr>
        <w:spacing w:after="0"/>
        <w:ind w:left="0"/>
        <w:jc w:val="both"/>
      </w:pPr>
      <w:r>
        <w:rPr>
          <w:rFonts w:ascii="Times New Roman"/>
          <w:b w:val="false"/>
          <w:i w:val="false"/>
          <w:color w:val="000000"/>
          <w:sz w:val="28"/>
        </w:rPr>
        <w:t>
      1) тармақшада:</w:t>
      </w:r>
    </w:p>
    <w:bookmarkEnd w:id="62"/>
    <w:p>
      <w:pPr>
        <w:spacing w:after="0"/>
        <w:ind w:left="0"/>
        <w:jc w:val="both"/>
      </w:pPr>
      <w:r>
        <w:rPr>
          <w:rFonts w:ascii="Times New Roman"/>
          <w:b w:val="false"/>
          <w:i w:val="false"/>
          <w:color w:val="000000"/>
          <w:sz w:val="28"/>
        </w:rPr>
        <w:t>
      оныншы абзац мынадай редакцияда жазылсын:</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заңы) сәйкес мемлекеттік тіркеуге жататын Қазақстан Республикасының аумағындағы мүлікті;";</w:t>
      </w:r>
    </w:p>
    <w:bookmarkStart w:name="z108" w:id="63"/>
    <w:p>
      <w:pPr>
        <w:spacing w:after="0"/>
        <w:ind w:left="0"/>
        <w:jc w:val="both"/>
      </w:pPr>
      <w:r>
        <w:rPr>
          <w:rFonts w:ascii="Times New Roman"/>
          <w:b w:val="false"/>
          <w:i w:val="false"/>
          <w:color w:val="000000"/>
          <w:sz w:val="28"/>
        </w:rPr>
        <w:t>
      он жетінші абзац мынадай редакцияда жазылсын:</w:t>
      </w:r>
    </w:p>
    <w:bookmarkEnd w:id="63"/>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109" w:id="64"/>
    <w:p>
      <w:pPr>
        <w:spacing w:after="0"/>
        <w:ind w:left="0"/>
        <w:jc w:val="both"/>
      </w:pPr>
      <w:r>
        <w:rPr>
          <w:rFonts w:ascii="Times New Roman"/>
          <w:b w:val="false"/>
          <w:i w:val="false"/>
          <w:color w:val="000000"/>
          <w:sz w:val="28"/>
        </w:rPr>
        <w:t>
      жиырма сегізінші абзац мынадай редакцияда жазылсын:</w:t>
      </w:r>
    </w:p>
    <w:bookmarkEnd w:id="64"/>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bookmarkStart w:name="z110" w:id="65"/>
    <w:p>
      <w:pPr>
        <w:spacing w:after="0"/>
        <w:ind w:left="0"/>
        <w:jc w:val="both"/>
      </w:pPr>
      <w:r>
        <w:rPr>
          <w:rFonts w:ascii="Times New Roman"/>
          <w:b w:val="false"/>
          <w:i w:val="false"/>
          <w:color w:val="000000"/>
          <w:sz w:val="28"/>
        </w:rPr>
        <w:t>
      қырық сегізінші абзац мынадай редакцияда жазылсын:</w:t>
      </w:r>
    </w:p>
    <w:bookmarkEnd w:id="65"/>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Республикасының шегінен тыс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bookmarkStart w:name="z111" w:id="66"/>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нысаны (240.00-нысан)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редакцияда жазылсын;</w:t>
      </w:r>
    </w:p>
    <w:bookmarkEnd w:id="66"/>
    <w:bookmarkStart w:name="z112" w:id="67"/>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(240.00-нысан)"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6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 мынадай редакцияда жазылсын:</w:t>
      </w:r>
    </w:p>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3) тармақшасы мынадай редакцияда жазылсын:</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Бұл жолға 240.04-нысаны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p>
      <w:pPr>
        <w:spacing w:after="0"/>
        <w:ind w:left="0"/>
        <w:jc w:val="both"/>
      </w:pPr>
      <w:r>
        <w:rPr>
          <w:rFonts w:ascii="Times New Roman"/>
          <w:b w:val="false"/>
          <w:i w:val="false"/>
          <w:color w:val="000000"/>
          <w:sz w:val="28"/>
        </w:rPr>
        <w:t>
      1) 240.00.004-жол 240.00.001 және 240.00.002 (240.00.001 + 240.00.002) жолдардың сомасы ретінде айқындалатын, салық салуға жататын кірістердің жиынтық сомаларын көрсетуге арналған;</w:t>
      </w:r>
    </w:p>
    <w:p>
      <w:pPr>
        <w:spacing w:after="0"/>
        <w:ind w:left="0"/>
        <w:jc w:val="both"/>
      </w:pPr>
      <w:r>
        <w:rPr>
          <w:rFonts w:ascii="Times New Roman"/>
          <w:b w:val="false"/>
          <w:i w:val="false"/>
          <w:color w:val="000000"/>
          <w:sz w:val="28"/>
        </w:rPr>
        <w:t>
      2) 240.00.005-жол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І жолы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кірістердің сомаларын көрсетуге арналған;</w:t>
      </w:r>
    </w:p>
    <w:p>
      <w:pPr>
        <w:spacing w:after="0"/>
        <w:ind w:left="0"/>
        <w:jc w:val="both"/>
      </w:pPr>
      <w:r>
        <w:rPr>
          <w:rFonts w:ascii="Times New Roman"/>
          <w:b w:val="false"/>
          <w:i w:val="false"/>
          <w:color w:val="000000"/>
          <w:sz w:val="28"/>
        </w:rPr>
        <w:t>
      240.00.005 ІІ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қортынды сома көшіріледі;</w:t>
      </w:r>
    </w:p>
    <w:p>
      <w:pPr>
        <w:spacing w:after="0"/>
        <w:ind w:left="0"/>
        <w:jc w:val="both"/>
      </w:pPr>
      <w:r>
        <w:rPr>
          <w:rFonts w:ascii="Times New Roman"/>
          <w:b w:val="false"/>
          <w:i w:val="false"/>
          <w:color w:val="000000"/>
          <w:sz w:val="28"/>
        </w:rPr>
        <w:t xml:space="preserve">
      3) 240.00.006-жол егер мұндай шегерімдер төлем көзінен салық салынатын кірісті айқындау кезінде жүргізілмеу шарты кезінде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w:t>
      </w:r>
    </w:p>
    <w:p>
      <w:pPr>
        <w:spacing w:after="0"/>
        <w:ind w:left="0"/>
        <w:jc w:val="both"/>
      </w:pPr>
      <w:r>
        <w:rPr>
          <w:rFonts w:ascii="Times New Roman"/>
          <w:b w:val="false"/>
          <w:i w:val="false"/>
          <w:color w:val="000000"/>
          <w:sz w:val="28"/>
        </w:rPr>
        <w:t>
      5) 240.00.008-жол есептелген ЖТС сомасын көрсетуге арналған;</w:t>
      </w:r>
    </w:p>
    <w:p>
      <w:pPr>
        <w:spacing w:after="0"/>
        <w:ind w:left="0"/>
        <w:jc w:val="both"/>
      </w:pPr>
      <w:r>
        <w:rPr>
          <w:rFonts w:ascii="Times New Roman"/>
          <w:b w:val="false"/>
          <w:i w:val="false"/>
          <w:color w:val="000000"/>
          <w:sz w:val="28"/>
        </w:rPr>
        <w:t xml:space="preserve">
      240.00.008 І 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 G бағанының жиынтық мәні көшіріледі;</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шетелдік салықтың сомасын көрсетуге арналған. Бұл жолға 240.04-нысаны L бағанының жиынтық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 240.00.008, 240.00.008 I және 240.00.009 (240.00.008 – 240.00.008 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ТМ-нің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30-тармақта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8), 9), 10), 11) және 12) тармақшалар мынадай редакцияда жазылсын:</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bookmarkStart w:name="z117" w:id="68"/>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bookmarkEnd w:id="68"/>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шығындарын пайдалануға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азаю сомасы көрсетіледі;</w:t>
      </w:r>
    </w:p>
    <w:bookmarkStart w:name="z118" w:id="69"/>
    <w:p>
      <w:pPr>
        <w:spacing w:after="0"/>
        <w:ind w:left="0"/>
        <w:jc w:val="both"/>
      </w:pPr>
      <w:r>
        <w:rPr>
          <w:rFonts w:ascii="Times New Roman"/>
          <w:b w:val="false"/>
          <w:i w:val="false"/>
          <w:color w:val="000000"/>
          <w:sz w:val="28"/>
        </w:rPr>
        <w:t>
      10) J бағанында Е бағаны мен шамасы G, H және I бағандарының арасындағы айырма (G бағаны – H бағаны – I бағаны) ретінде айқындалатын, туындысы ретінде айқындалатын шетелдік валютада Қазақстан Республикасында салық салуға жататын қаржылық пайдасының оң шамасы көрсетіледі;</w:t>
      </w:r>
    </w:p>
    <w:bookmarkEnd w:id="69"/>
    <w:bookmarkStart w:name="z119" w:id="70"/>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bookmarkEnd w:id="70"/>
    <w:bookmarkStart w:name="z120" w:id="71"/>
    <w:p>
      <w:pPr>
        <w:spacing w:after="0"/>
        <w:ind w:left="0"/>
        <w:jc w:val="both"/>
      </w:pPr>
      <w:r>
        <w:rPr>
          <w:rFonts w:ascii="Times New Roman"/>
          <w:b w:val="false"/>
          <w:i w:val="false"/>
          <w:color w:val="000000"/>
          <w:sz w:val="28"/>
        </w:rPr>
        <w:t xml:space="preserve">
      12) L бағанында резидент-салық төлеушіде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bookmarkEnd w:id="71"/>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К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bookmarkStart w:name="z121" w:id="72"/>
    <w:p>
      <w:pPr>
        <w:spacing w:after="0"/>
        <w:ind w:left="0"/>
        <w:jc w:val="both"/>
      </w:pPr>
      <w:r>
        <w:rPr>
          <w:rFonts w:ascii="Times New Roman"/>
          <w:b w:val="false"/>
          <w:i w:val="false"/>
          <w:color w:val="000000"/>
          <w:sz w:val="28"/>
        </w:rPr>
        <w:t>
      13) тармақша алып тасталсын;</w:t>
      </w:r>
    </w:p>
    <w:bookmarkEnd w:id="7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31-тармақта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1) тармақшаның қырық тоғызыншы абзацы мынадай редакцияда жазылсын:</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bookmarkStart w:name="z123" w:id="73"/>
    <w:p>
      <w:pPr>
        <w:spacing w:after="0"/>
        <w:ind w:left="0"/>
        <w:jc w:val="both"/>
      </w:pPr>
      <w:r>
        <w:rPr>
          <w:rFonts w:ascii="Times New Roman"/>
          <w:b w:val="false"/>
          <w:i w:val="false"/>
          <w:color w:val="000000"/>
          <w:sz w:val="28"/>
        </w:rPr>
        <w:t xml:space="preserve">
      көрсетілген бұйрықпен бекітілген "Қосылған құн салығы бойынша декларация (300.00-нысан)"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7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Start w:name="z125" w:id="74"/>
    <w:p>
      <w:pPr>
        <w:spacing w:after="0"/>
        <w:ind w:left="0"/>
        <w:jc w:val="both"/>
      </w:pPr>
      <w:r>
        <w:rPr>
          <w:rFonts w:ascii="Times New Roman"/>
          <w:b w:val="false"/>
          <w:i w:val="false"/>
          <w:color w:val="000000"/>
          <w:sz w:val="28"/>
        </w:rPr>
        <w:t xml:space="preserve">
      көрсетілген бұйрықпен бекітілген "Тауарларды әкелу және жанама салықтарды төлеу туралы өтініш (328.00-нысан)" салық есептілігін толтыру және табыс ету </w:t>
      </w:r>
      <w:r>
        <w:rPr>
          <w:rFonts w:ascii="Times New Roman"/>
          <w:b w:val="false"/>
          <w:i w:val="false"/>
          <w:color w:val="000000"/>
          <w:sz w:val="28"/>
        </w:rPr>
        <w:t>қағидаларында</w:t>
      </w:r>
      <w:r>
        <w:rPr>
          <w:rFonts w:ascii="Times New Roman"/>
          <w:b w:val="false"/>
          <w:i w:val="false"/>
          <w:color w:val="000000"/>
          <w:sz w:val="28"/>
        </w:rPr>
        <w:t>:</w:t>
      </w:r>
    </w:p>
    <w:bookmarkEnd w:id="74"/>
    <w:bookmarkStart w:name="z126" w:id="75"/>
    <w:p>
      <w:pPr>
        <w:spacing w:after="0"/>
        <w:ind w:left="0"/>
        <w:jc w:val="both"/>
      </w:pPr>
      <w:r>
        <w:rPr>
          <w:rFonts w:ascii="Times New Roman"/>
          <w:b w:val="false"/>
          <w:i w:val="false"/>
          <w:color w:val="000000"/>
          <w:sz w:val="28"/>
        </w:rPr>
        <w:t>
      мынадай мазмұндағы 1-1-тармақпен толықтырылсын:</w:t>
      </w:r>
    </w:p>
    <w:bookmarkEnd w:id="75"/>
    <w:p>
      <w:pPr>
        <w:spacing w:after="0"/>
        <w:ind w:left="0"/>
        <w:jc w:val="both"/>
      </w:pPr>
      <w:r>
        <w:rPr>
          <w:rFonts w:ascii="Times New Roman"/>
          <w:b w:val="false"/>
          <w:i w:val="false"/>
          <w:color w:val="000000"/>
          <w:sz w:val="28"/>
        </w:rPr>
        <w:t>
      "1-1. Осы нысан 2021 жылғы 1 қаңтардан бастап 2021 жылғы 31 желтоқсанға дейінгі туындаған құқықтық қатынастарға қолданылады.";</w:t>
      </w:r>
    </w:p>
    <w:bookmarkStart w:name="z127" w:id="76"/>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27-1-қосымшамен толықтырылсын;</w:t>
      </w:r>
    </w:p>
    <w:bookmarkEnd w:id="76"/>
    <w:bookmarkStart w:name="z128" w:id="77"/>
    <w:p>
      <w:pPr>
        <w:spacing w:after="0"/>
        <w:ind w:left="0"/>
        <w:jc w:val="both"/>
      </w:pPr>
      <w:r>
        <w:rPr>
          <w:rFonts w:ascii="Times New Roman"/>
          <w:b w:val="false"/>
          <w:i w:val="false"/>
          <w:color w:val="000000"/>
          <w:sz w:val="28"/>
        </w:rPr>
        <w:t>
      көрсетілген бұйрықпен бекітілген "Акциз бойынша декларация (400.00-нысан)" салық есептілігін жасау қағидаларында:</w:t>
      </w:r>
    </w:p>
    <w:bookmarkEnd w:id="7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акциз сомаларын есептеуге арналған "Акциз бойынша декларация"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bookmarkStart w:name="z130" w:id="78"/>
    <w:p>
      <w:pPr>
        <w:spacing w:after="0"/>
        <w:ind w:left="0"/>
        <w:jc w:val="both"/>
      </w:pPr>
      <w:r>
        <w:rPr>
          <w:rFonts w:ascii="Times New Roman"/>
          <w:b w:val="false"/>
          <w:i w:val="false"/>
          <w:color w:val="000000"/>
          <w:sz w:val="28"/>
        </w:rPr>
        <w:t xml:space="preserve">
      көрсетілген бұйрықпен бекітілген "Құрылымдық бөлімше немесе салық салуға байланысты объектілер үшін акциз есебі (421.00-нысаны)"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7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Start w:name="z132" w:id="79"/>
    <w:p>
      <w:pPr>
        <w:spacing w:after="0"/>
        <w:ind w:left="0"/>
        <w:jc w:val="both"/>
      </w:pPr>
      <w:r>
        <w:rPr>
          <w:rFonts w:ascii="Times New Roman"/>
          <w:b w:val="false"/>
          <w:i w:val="false"/>
          <w:color w:val="000000"/>
          <w:sz w:val="28"/>
        </w:rPr>
        <w:t xml:space="preserve">
      көрсетілген бұйрықпен бекітілген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қызметін жүзеге асыратын жер қойнауын пайдаланушының қосымша төлемі бойынша (декларация) (500.00-нысан)"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7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нысанын (бұдан әрі - декларация) жасау тәртібін анықтайды. Декларацияны салық режимі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Декларацияны жер қойнауын пайдаланушы орналасқан жерi бойынша мемлекеттік кірістер органына салық кезеңінен кейiнгi екінші айдың 15-нен кешiктiрмей табыс етедi. Салық кезеңі күнтізбелік тоқсан болып табылады. Салық төлеушi салықтың есептелген сомасын орналасқан жерi бойынша бюджетке салық кезеңiнен кейiнгi екінші айдың 25-інен кешiктiрмей төлеуге мiндеттi.";</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жетінші абзац мынадай редакцияда жазылсын:</w:t>
      </w:r>
    </w:p>
    <w:p>
      <w:pPr>
        <w:spacing w:after="0"/>
        <w:ind w:left="0"/>
        <w:jc w:val="both"/>
      </w:pPr>
      <w:r>
        <w:rPr>
          <w:rFonts w:ascii="Times New Roman"/>
          <w:b w:val="false"/>
          <w:i w:val="false"/>
          <w:color w:val="000000"/>
          <w:sz w:val="28"/>
        </w:rPr>
        <w:t xml:space="preserve">
      "500.01.006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шикі мұнай құнының ауытқуы көрсетіледі;";</w:t>
      </w:r>
    </w:p>
    <w:bookmarkStart w:name="z135" w:id="80"/>
    <w:p>
      <w:pPr>
        <w:spacing w:after="0"/>
        <w:ind w:left="0"/>
        <w:jc w:val="both"/>
      </w:pPr>
      <w:r>
        <w:rPr>
          <w:rFonts w:ascii="Times New Roman"/>
          <w:b w:val="false"/>
          <w:i w:val="false"/>
          <w:color w:val="000000"/>
          <w:sz w:val="28"/>
        </w:rPr>
        <w:t xml:space="preserve">
      көрсетілген бұйрықпен бекітілген "Қол қойылатын бонус бойынша декларация (510.00-нысан)"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"Қол қойылатын бонус бойынша декларация (510.00-нысан)" салық есептілігін жасау қағидалары (бұдан әрі - Қағидалар) қол қойылатын бонус бойынша салықты есептеуге арналған "Салық және бюджетке төленетін басқа да міндетті төлемдер туралы" Қазақстан Республикасының Кодексіне (бұдан әрі - Салық кодексі) сәйкес әзірленген.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Start w:name="z137" w:id="81"/>
    <w:p>
      <w:pPr>
        <w:spacing w:after="0"/>
        <w:ind w:left="0"/>
        <w:jc w:val="both"/>
      </w:pPr>
      <w:r>
        <w:rPr>
          <w:rFonts w:ascii="Times New Roman"/>
          <w:b w:val="false"/>
          <w:i w:val="false"/>
          <w:color w:val="000000"/>
          <w:sz w:val="28"/>
        </w:rPr>
        <w:t xml:space="preserve">
      көрсетілген бұйрықпен бекітілген "Заттай нысандағы салықтық міндеттемені орындау туралы декларация (есеп) (531.00-нысан)"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"Заттай нысандағы салықтық міндеттемені орындау туралы декларацияны (есепті) (531.00-нысан)"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Кодексінің (бұдан әрі - Салық кодексі) </w:t>
      </w:r>
      <w:r>
        <w:rPr>
          <w:rFonts w:ascii="Times New Roman"/>
          <w:b w:val="false"/>
          <w:i w:val="false"/>
          <w:color w:val="000000"/>
          <w:sz w:val="28"/>
        </w:rPr>
        <w:t>772</w:t>
      </w:r>
      <w:r>
        <w:rPr>
          <w:rFonts w:ascii="Times New Roman"/>
          <w:b w:val="false"/>
          <w:i w:val="false"/>
          <w:color w:val="000000"/>
          <w:sz w:val="28"/>
        </w:rPr>
        <w:t xml:space="preserve"> және </w:t>
      </w:r>
      <w:r>
        <w:rPr>
          <w:rFonts w:ascii="Times New Roman"/>
          <w:b w:val="false"/>
          <w:i w:val="false"/>
          <w:color w:val="000000"/>
          <w:sz w:val="28"/>
        </w:rPr>
        <w:t>773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салық есептілігінің (бұдан әрі - декларация (есеп)) нысанын жасау тәртібін айқындайды.</w:t>
      </w:r>
    </w:p>
    <w:p>
      <w:pPr>
        <w:spacing w:after="0"/>
        <w:ind w:left="0"/>
        <w:jc w:val="both"/>
      </w:pPr>
      <w:r>
        <w:rPr>
          <w:rFonts w:ascii="Times New Roman"/>
          <w:b w:val="false"/>
          <w:i w:val="false"/>
          <w:color w:val="000000"/>
          <w:sz w:val="28"/>
        </w:rPr>
        <w:t>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(келісімшарттармен)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w:t>
      </w:r>
    </w:p>
    <w:bookmarkStart w:name="z139" w:id="82"/>
    <w:p>
      <w:pPr>
        <w:spacing w:after="0"/>
        <w:ind w:left="0"/>
        <w:jc w:val="both"/>
      </w:pPr>
      <w:r>
        <w:rPr>
          <w:rFonts w:ascii="Times New Roman"/>
          <w:b w:val="false"/>
          <w:i w:val="false"/>
          <w:color w:val="000000"/>
          <w:sz w:val="28"/>
        </w:rPr>
        <w:t xml:space="preserve">
      көрсетілген бұйрықпен бекітілген "Үстеме пайда салығы бойынша декларация (540.00-нысан)"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"Үстеме пайда салығы бойынша декларация (540.00-нысан)"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Кодексіне (бұдан әрі - Салық кодексі) сәйкес әзірленген және үстеме пайда салығын есептеуге арналған "Үстеме пайда салығы бойынша декларация" салық есептілігі нысанын (бұдан әрі - декларация) жасау тәртібін айқындайды. Үстеме пайда салығы бойынша декларацияны өнімді бөлу туралы келісімдер (келісімшарттар), кең таралған пайдалы қазбаларды, жерасты сулары мен емдік балшықты өндіруге арналған келісімшарттар, сондай-ақ барлауға және өндіруге байланысты емес жерасты құрылыстарын салуға және пайдалануға арналған келісімшарттар бойынша қызметті жүзеге асыратындарды қоспағанда, бұл келісімшарттар пайдалы қазбалардың басқа түрлерін өндіруді көздемеген жағдайда, жер қойнауын пайдаланушылар жер қойнауын пайдалануға арналған әрбір жеке келісімшарт бойынша жасалады.";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10-тармақтың</w:t>
      </w:r>
      <w:r>
        <w:rPr>
          <w:rFonts w:ascii="Times New Roman"/>
          <w:b w:val="false"/>
          <w:i w:val="false"/>
          <w:color w:val="000000"/>
          <w:sz w:val="28"/>
        </w:rPr>
        <w:t xml:space="preserve"> 5) тармақшасы мынадай редакцияда жазылсын:</w:t>
      </w:r>
    </w:p>
    <w:p>
      <w:pPr>
        <w:spacing w:after="0"/>
        <w:ind w:left="0"/>
        <w:jc w:val="both"/>
      </w:pPr>
      <w:r>
        <w:rPr>
          <w:rFonts w:ascii="Times New Roman"/>
          <w:b w:val="false"/>
          <w:i w:val="false"/>
          <w:color w:val="000000"/>
          <w:sz w:val="28"/>
        </w:rPr>
        <w:t>
      "5) 540.00.005 жолында "Трансферттік баға белгілеу туралы" Қазақстан Республикасының заңына (бұдан әрі - Трансферттік баға белгілеу туралы заң) сәйкес жылдық жиынтық кірістің түзету сомасы көрсетіледі;";</w:t>
      </w:r>
    </w:p>
    <w:bookmarkStart w:name="z142" w:id="83"/>
    <w:p>
      <w:pPr>
        <w:spacing w:after="0"/>
        <w:ind w:left="0"/>
        <w:jc w:val="both"/>
      </w:pPr>
      <w:r>
        <w:rPr>
          <w:rFonts w:ascii="Times New Roman"/>
          <w:b w:val="false"/>
          <w:i w:val="false"/>
          <w:color w:val="000000"/>
          <w:sz w:val="28"/>
        </w:rPr>
        <w:t xml:space="preserve">
      көрсетілген бұйрықпен бекітілген "Тарихи шығындарды өтеу бойынша төлем жөніндегі декларация (560.00-нысан)"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"Тарихи шығындарды өтеу бойынша төлем жөніндегі декларация (560.00-нысан)"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тарихи шығындарды өтеу бойынша төлемдерді есептеуге арналған "Тарихи шығындарды өтеу бойынша төлем жөніндегі декларация" салық есептілігі нысанын (бұдан әрі - декларация) жасау тәртібін айқындайды. Тарихи шығындарды өтеу бойынша төлем жөніндегі декларацияны жер қойнауын пайдалануға арналған келісімшарт жасалғанға дейін мемлекет тиiстi келісімшарт аумағын геологиялық зерттеуге және жайластыруға шығын шеккен пайдалы қазбалардың кен орындары бойынша Қазақстан Республикасының заңнамасында белгіленген тәртіппен жер қойнауын пайдалануға арналған келісімшарт жасасқан жер қойнауын пайдаланушылар жасайды.";</w:t>
      </w:r>
    </w:p>
    <w:bookmarkStart w:name="z144" w:id="84"/>
    <w:p>
      <w:pPr>
        <w:spacing w:after="0"/>
        <w:ind w:left="0"/>
        <w:jc w:val="both"/>
      </w:pPr>
      <w:r>
        <w:rPr>
          <w:rFonts w:ascii="Times New Roman"/>
          <w:b w:val="false"/>
          <w:i w:val="false"/>
          <w:color w:val="000000"/>
          <w:sz w:val="28"/>
        </w:rPr>
        <w:t xml:space="preserve">
      көрсетілген бұйрықпен бекітілген "Экспортқа рента салығы бойынша декларация (570.00-нысан)"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11-тармақтың</w:t>
      </w:r>
      <w:r>
        <w:rPr>
          <w:rFonts w:ascii="Times New Roman"/>
          <w:b w:val="false"/>
          <w:i w:val="false"/>
          <w:color w:val="000000"/>
          <w:sz w:val="28"/>
        </w:rPr>
        <w:t xml:space="preserve"> 13) тармақшасы мынадай редакцияда жазылсын:</w:t>
      </w:r>
    </w:p>
    <w:p>
      <w:pPr>
        <w:spacing w:after="0"/>
        <w:ind w:left="0"/>
        <w:jc w:val="both"/>
      </w:pPr>
      <w:r>
        <w:rPr>
          <w:rFonts w:ascii="Times New Roman"/>
          <w:b w:val="false"/>
          <w:i w:val="false"/>
          <w:color w:val="000000"/>
          <w:sz w:val="28"/>
        </w:rPr>
        <w:t xml:space="preserve">
      "13) 570.00.013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экспортқа өткізілген көмір құнының ауытқу сомасы көрсетіледі;";</w:t>
      </w:r>
    </w:p>
    <w:bookmarkStart w:name="z147" w:id="85"/>
    <w:p>
      <w:pPr>
        <w:spacing w:after="0"/>
        <w:ind w:left="0"/>
        <w:jc w:val="both"/>
      </w:pPr>
      <w:r>
        <w:rPr>
          <w:rFonts w:ascii="Times New Roman"/>
          <w:b w:val="false"/>
          <w:i w:val="false"/>
          <w:color w:val="000000"/>
          <w:sz w:val="28"/>
        </w:rPr>
        <w:t xml:space="preserve">
      көрсетілген бұйрықпен бекітілген "Пайдалы қазбаларды өндiру салығы бойынша декларация (590.00-нысан)"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12-тармақ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"12.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p>
      <w:pPr>
        <w:spacing w:after="0"/>
        <w:ind w:left="0"/>
        <w:jc w:val="both"/>
      </w:pPr>
      <w:r>
        <w:rPr>
          <w:rFonts w:ascii="Times New Roman"/>
          <w:b w:val="false"/>
          <w:i w:val="false"/>
          <w:color w:val="000000"/>
          <w:sz w:val="28"/>
        </w:rPr>
        <w:t xml:space="preserve">
      Ұлттық тізілімдер туралы заңның 3-бабы 4-тармағының </w:t>
      </w:r>
      <w:r>
        <w:rPr>
          <w:rFonts w:ascii="Times New Roman"/>
          <w:b w:val="false"/>
          <w:i w:val="false"/>
          <w:color w:val="000000"/>
          <w:sz w:val="28"/>
        </w:rPr>
        <w:t>4) тармақшасы</w:t>
      </w:r>
      <w:r>
        <w:rPr>
          <w:rFonts w:ascii="Times New Roman"/>
          <w:b w:val="false"/>
          <w:i w:val="false"/>
          <w:color w:val="000000"/>
          <w:sz w:val="28"/>
        </w:rPr>
        <w:t xml:space="preserve"> қолданысқа енгізілген күннен бастап жеке сәйкестендіру нөмірін (бизнес-сәйкестендіру нөмірін) (бұдан әрі - ЖСН (БСН)) міндетті түрде толтыруға жатады.";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17-тармақтың</w:t>
      </w:r>
      <w:r>
        <w:rPr>
          <w:rFonts w:ascii="Times New Roman"/>
          <w:b w:val="false"/>
          <w:i w:val="false"/>
          <w:color w:val="000000"/>
          <w:sz w:val="28"/>
        </w:rPr>
        <w:t xml:space="preserve"> 8) тармақшасы мынадай редакцияда жазылсын:</w:t>
      </w:r>
    </w:p>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"Бухгалтерлік есеп және қаржылық есептілік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есептілік туралы заң)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25-тармақтың</w:t>
      </w:r>
      <w:r>
        <w:rPr>
          <w:rFonts w:ascii="Times New Roman"/>
          <w:b w:val="false"/>
          <w:i w:val="false"/>
          <w:color w:val="000000"/>
          <w:sz w:val="28"/>
        </w:rPr>
        <w:t xml:space="preserve"> 12) және 13) тармақшалары мынадай редакцияда жазылсын:</w:t>
      </w:r>
    </w:p>
    <w:p>
      <w:pPr>
        <w:spacing w:after="0"/>
        <w:ind w:left="0"/>
        <w:jc w:val="both"/>
      </w:pPr>
      <w:r>
        <w:rPr>
          <w:rFonts w:ascii="Times New Roman"/>
          <w:b w:val="false"/>
          <w:i w:val="false"/>
          <w:color w:val="000000"/>
          <w:sz w:val="28"/>
        </w:rPr>
        <w:t xml:space="preserve">
      "12) К бағанының жолдарында Салық кодексінің </w:t>
      </w:r>
      <w:r>
        <w:rPr>
          <w:rFonts w:ascii="Times New Roman"/>
          <w:b w:val="false"/>
          <w:i w:val="false"/>
          <w:color w:val="000000"/>
          <w:sz w:val="28"/>
        </w:rPr>
        <w:t>745-бабына</w:t>
      </w:r>
      <w:r>
        <w:rPr>
          <w:rFonts w:ascii="Times New Roman"/>
          <w:b w:val="false"/>
          <w:i w:val="false"/>
          <w:color w:val="000000"/>
          <w:sz w:val="28"/>
        </w:rPr>
        <w:t xml:space="preserve"> сәйкес есептелген салық базасы көрсетіледі;</w:t>
      </w:r>
    </w:p>
    <w:bookmarkStart w:name="z152" w:id="86"/>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минералдық шикізаттың құрамындағы пайдалы қазбалардың өтелген қорларының салық салынатын көлемі құнының ауытқу сомасы көрсетіледі;";</w:t>
      </w:r>
    </w:p>
    <w:bookmarkEnd w:id="86"/>
    <w:bookmarkStart w:name="z153" w:id="87"/>
    <w:p>
      <w:pPr>
        <w:spacing w:after="0"/>
        <w:ind w:left="0"/>
        <w:jc w:val="both"/>
      </w:pPr>
      <w:r>
        <w:rPr>
          <w:rFonts w:ascii="Times New Roman"/>
          <w:b w:val="false"/>
          <w:i w:val="false"/>
          <w:color w:val="000000"/>
          <w:sz w:val="28"/>
        </w:rPr>
        <w:t xml:space="preserve">
      көрсетілген бұйрықпен бекітілген "Жер қойнауын пайдалануға баламалы салық бойынша декларация (600.00-нысан)"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"Жер қойнауын пайдалануға баламалы салық бойынша декларация 600.00-нысан"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және сәйкес әзірленген және жер қойнауын пайдалануға баламалы салық бойынша салығын есептеуге арналған "Жер қойнауын пайдалануға баламалы салығы бойынша декларация" салық есептілігі нысанын (бұдан әрі - декларация) жасау тәртібін айқындайды.";</w:t>
      </w:r>
    </w:p>
    <w:bookmarkStart w:name="z155" w:id="88"/>
    <w:p>
      <w:pPr>
        <w:spacing w:after="0"/>
        <w:ind w:left="0"/>
        <w:jc w:val="both"/>
      </w:pPr>
      <w:r>
        <w:rPr>
          <w:rFonts w:ascii="Times New Roman"/>
          <w:b w:val="false"/>
          <w:i w:val="false"/>
          <w:color w:val="000000"/>
          <w:sz w:val="28"/>
        </w:rPr>
        <w:t xml:space="preserve">
      көрсетілген бұйрықпен бекітілген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722-бабының </w:t>
      </w:r>
      <w:r>
        <w:rPr>
          <w:rFonts w:ascii="Times New Roman"/>
          <w:b w:val="false"/>
          <w:i w:val="false"/>
          <w:color w:val="000000"/>
          <w:sz w:val="28"/>
        </w:rPr>
        <w:t>1-тармағымен</w:t>
      </w:r>
      <w:r>
        <w:rPr>
          <w:rFonts w:ascii="Times New Roman"/>
          <w:b w:val="false"/>
          <w:i w:val="false"/>
          <w:color w:val="000000"/>
          <w:sz w:val="28"/>
        </w:rPr>
        <w:t xml:space="preserve">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13-тармақтың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14-тармақтың</w:t>
      </w:r>
      <w:r>
        <w:rPr>
          <w:rFonts w:ascii="Times New Roman"/>
          <w:b w:val="false"/>
          <w:i w:val="false"/>
          <w:color w:val="000000"/>
          <w:sz w:val="28"/>
        </w:rPr>
        <w:t xml:space="preserve"> 1) тармақшасы мынадай редакцияда жазылсын:</w:t>
      </w:r>
    </w:p>
    <w:p>
      <w:pPr>
        <w:spacing w:after="0"/>
        <w:ind w:left="0"/>
        <w:jc w:val="both"/>
      </w:pPr>
      <w:r>
        <w:rPr>
          <w:rFonts w:ascii="Times New Roman"/>
          <w:b w:val="false"/>
          <w:i w:val="false"/>
          <w:color w:val="000000"/>
          <w:sz w:val="28"/>
        </w:rPr>
        <w:t xml:space="preserve">
      "1) 641.00.025А, 641.00.025В, 641.00.025С жолдарында Қазақстан Республикасының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есептелетін әлеуметтік медициналық сақтандыру қорына есептілік кезеңнің 1, 2 және 3-айларына аударылатын сомалар көрсетіледі;";</w:t>
      </w:r>
    </w:p>
    <w:bookmarkStart w:name="z159" w:id="89"/>
    <w:p>
      <w:pPr>
        <w:spacing w:after="0"/>
        <w:ind w:left="0"/>
        <w:jc w:val="both"/>
      </w:pPr>
      <w:r>
        <w:rPr>
          <w:rFonts w:ascii="Times New Roman"/>
          <w:b w:val="false"/>
          <w:i w:val="false"/>
          <w:color w:val="000000"/>
          <w:sz w:val="28"/>
        </w:rPr>
        <w:t xml:space="preserve">
      көрсетілген бұйрықпен бекітілген "Көлік құралдары салығы, жер салығы мен мүлік салығы бойынша декларация (700.00-нысан)"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салық төлеушілер, сондай-ақ Салық кодексінің 530-бабында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bookmarkStart w:name="z161" w:id="90"/>
    <w:p>
      <w:pPr>
        <w:spacing w:after="0"/>
        <w:ind w:left="0"/>
        <w:jc w:val="both"/>
      </w:pPr>
      <w:r>
        <w:rPr>
          <w:rFonts w:ascii="Times New Roman"/>
          <w:b w:val="false"/>
          <w:i w:val="false"/>
          <w:color w:val="000000"/>
          <w:sz w:val="28"/>
        </w:rPr>
        <w:t xml:space="preserve">
      көрсетілген бұйрықпен бекітілген "Көлік құралы салығы бойынша ағымдағы төлемдер есебі (701.00-нысан)"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"Көлік құралдары салығы бойынша ағымдағы төлемдер есебі (701.00-нысан)"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ағымдағы салық кезеңінің 1 шілдесіне дейін меншік құқығындағы, шаруашылықты жүргізу құқығындағы немесе жедел басқару құқығындағы көлік құралдары бойынша, сондай-ақ қаржы лизингі шарты бойынша берілген (алынған) көлік құралдары бойынша көлік құралы салығын есептеуге арналған "Көлік құралы салығы бойынша ағымдағы төлемдер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496-бабына</w:t>
      </w:r>
      <w:r>
        <w:rPr>
          <w:rFonts w:ascii="Times New Roman"/>
          <w:b w:val="false"/>
          <w:i w:val="false"/>
          <w:color w:val="000000"/>
          <w:sz w:val="28"/>
        </w:rPr>
        <w:t xml:space="preserve"> сәйкес заңды тұлғалар толтырады.";</w:t>
      </w:r>
    </w:p>
    <w:bookmarkStart w:name="z163" w:id="91"/>
    <w:p>
      <w:pPr>
        <w:spacing w:after="0"/>
        <w:ind w:left="0"/>
        <w:jc w:val="both"/>
      </w:pPr>
      <w:r>
        <w:rPr>
          <w:rFonts w:ascii="Times New Roman"/>
          <w:b w:val="false"/>
          <w:i w:val="false"/>
          <w:color w:val="000000"/>
          <w:sz w:val="28"/>
        </w:rPr>
        <w:t xml:space="preserve">
      көрсетілген бұйрықпен бекітілген "Жер салығы мен мүлік салығы бойынша ағымдағы төлемдер есебі (701.01-нысан)"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"Жер салығы мен мүлік салығы бойынша ағымдағы төлемдер есебі (701.01-нысан)"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жеке және заңды тұлғалар жасайды.";</w:t>
      </w:r>
    </w:p>
    <w:bookmarkStart w:name="z165" w:id="92"/>
    <w:p>
      <w:pPr>
        <w:spacing w:after="0"/>
        <w:ind w:left="0"/>
        <w:jc w:val="both"/>
      </w:pPr>
      <w:r>
        <w:rPr>
          <w:rFonts w:ascii="Times New Roman"/>
          <w:b w:val="false"/>
          <w:i w:val="false"/>
          <w:color w:val="000000"/>
          <w:sz w:val="28"/>
        </w:rPr>
        <w:t xml:space="preserve">
      көрсетілген бұйрықпен бекітілген "Ойын бизнесі салығы және тіркелген салық бойынша декларацияны (710.00-нысан)"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"Ойын бизнесі салығы және тіркелген салық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ойын бизнесі салығын және тіркелген салықты есептеуге арналған, сондай-ақ қосылған құн салығы бойынша "Ойын бизнесі салығы және тіркелген салық бойынша декларация" салық есептілігі нысанын жасау (бұдан әрі - декларация) тәртібін айқындайды. Декларацияны:";</w:t>
      </w:r>
    </w:p>
    <w:bookmarkStart w:name="z167" w:id="93"/>
    <w:p>
      <w:pPr>
        <w:spacing w:after="0"/>
        <w:ind w:left="0"/>
        <w:jc w:val="both"/>
      </w:pPr>
      <w:r>
        <w:rPr>
          <w:rFonts w:ascii="Times New Roman"/>
          <w:b w:val="false"/>
          <w:i w:val="false"/>
          <w:color w:val="000000"/>
          <w:sz w:val="28"/>
        </w:rPr>
        <w:t xml:space="preserve">
      көрсетілген бұйрықпен бекітілген "Жер учаскелерін пайдаланғаны үшін төлемақының ағымдағы төлемдер сомалар есебі (851.00-нысаны)"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565-бабына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529-бабында</w:t>
      </w:r>
      <w:r>
        <w:rPr>
          <w:rFonts w:ascii="Times New Roman"/>
          <w:b w:val="false"/>
          <w:i w:val="false"/>
          <w:color w:val="000000"/>
          <w:sz w:val="28"/>
        </w:rPr>
        <w:t xml:space="preserve"> айқындалған төлемақы төлеушілер жасайды.";</w:t>
      </w:r>
    </w:p>
    <w:bookmarkStart w:name="z169" w:id="94"/>
    <w:p>
      <w:pPr>
        <w:spacing w:after="0"/>
        <w:ind w:left="0"/>
        <w:jc w:val="both"/>
      </w:pPr>
      <w:r>
        <w:rPr>
          <w:rFonts w:ascii="Times New Roman"/>
          <w:b w:val="false"/>
          <w:i w:val="false"/>
          <w:color w:val="000000"/>
          <w:sz w:val="28"/>
        </w:rPr>
        <w:t xml:space="preserve">
      көрсетілген бұйрықпен бекітілген "Жер үсті көздерінің су ресурстарын пайдаланғаны үшін төлемақы бойынша декларация (860.00-нысан)"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"Жер үсті көздерінің су ресурстарын пайдаланғаны үшін төлемақы бойынша декларация (860.00-нысан)"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үсті көздерінің су ресурстарын пайдаланғаны үшін төлемақыны есептеуге арналған "Жер үсті көздерінің су ресурстарын пайдаланғаны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567-бабында</w:t>
      </w:r>
      <w:r>
        <w:rPr>
          <w:rFonts w:ascii="Times New Roman"/>
          <w:b w:val="false"/>
          <w:i w:val="false"/>
          <w:color w:val="000000"/>
          <w:sz w:val="28"/>
        </w:rPr>
        <w:t xml:space="preserve"> айқындалған төлемақы төлеушілер жасайды.";</w:t>
      </w:r>
    </w:p>
    <w:bookmarkStart w:name="z171" w:id="95"/>
    <w:p>
      <w:pPr>
        <w:spacing w:after="0"/>
        <w:ind w:left="0"/>
        <w:jc w:val="both"/>
      </w:pPr>
      <w:r>
        <w:rPr>
          <w:rFonts w:ascii="Times New Roman"/>
          <w:b w:val="false"/>
          <w:i w:val="false"/>
          <w:color w:val="000000"/>
          <w:sz w:val="28"/>
        </w:rPr>
        <w:t xml:space="preserve">
      көрсетілген бұйрықпен бекітілген "Қоршаған ортаға эмиссия үшін төлемақы бойынша декларация (870.00-нысан)"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"Қоршаған ортаға эмиссия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қоршаған ортаға эмиссия үшін төлемақыны есептеуге арналған "Қоршаған ортаға эмиссия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белгіленген төлемақы төлеушілер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18-тармақтың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bookmarkStart w:name="z174" w:id="96"/>
    <w:p>
      <w:pPr>
        <w:spacing w:after="0"/>
        <w:ind w:left="0"/>
        <w:jc w:val="both"/>
      </w:pPr>
      <w:r>
        <w:rPr>
          <w:rFonts w:ascii="Times New Roman"/>
          <w:b w:val="false"/>
          <w:i w:val="false"/>
          <w:color w:val="000000"/>
          <w:sz w:val="28"/>
        </w:rPr>
        <w:t xml:space="preserve">
      көрсетілген бұйрықпен бекітілген "Жалға беру (пайдалану) шарттарының тізілімі (871.00-нысан)"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"Жалға беру (пайдалану) шарттарының тізілімі (871.00-нысан)"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13-тармақтың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сауда базарындағы жалға алушылар саны көрсетіледі) саны көрсетіледі.";</w:t>
      </w:r>
    </w:p>
    <w:bookmarkStart w:name="z177" w:id="97"/>
    <w:p>
      <w:pPr>
        <w:spacing w:after="0"/>
        <w:ind w:left="0"/>
        <w:jc w:val="both"/>
      </w:pPr>
      <w:r>
        <w:rPr>
          <w:rFonts w:ascii="Times New Roman"/>
          <w:b w:val="false"/>
          <w:i w:val="false"/>
          <w:color w:val="000000"/>
          <w:sz w:val="28"/>
        </w:rPr>
        <w:t xml:space="preserve">
      көрсетілген бұйрықпен бекітілген "Шағын бизнес субъектілері үшін оңайлатылған декларация (910.00-нысан)"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9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9-тармақта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2) тармақша мынадай редакцияда жазылсын:</w:t>
      </w:r>
    </w:p>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bookmarkStart w:name="z180" w:id="98"/>
    <w:p>
      <w:pPr>
        <w:spacing w:after="0"/>
        <w:ind w:left="0"/>
        <w:jc w:val="both"/>
      </w:pPr>
      <w:r>
        <w:rPr>
          <w:rFonts w:ascii="Times New Roman"/>
          <w:b w:val="false"/>
          <w:i w:val="false"/>
          <w:color w:val="000000"/>
          <w:sz w:val="28"/>
        </w:rPr>
        <w:t>
      9) тармақша мынадай редакцияда жазылсын:</w:t>
      </w:r>
    </w:p>
    <w:bookmarkEnd w:id="98"/>
    <w:p>
      <w:pPr>
        <w:spacing w:after="0"/>
        <w:ind w:left="0"/>
        <w:jc w:val="both"/>
      </w:pPr>
      <w:r>
        <w:rPr>
          <w:rFonts w:ascii="Times New Roman"/>
          <w:b w:val="false"/>
          <w:i w:val="false"/>
          <w:color w:val="000000"/>
          <w:sz w:val="28"/>
        </w:rPr>
        <w:t>
      "9) 910.00.009 жолында (910.00.007 х 0,5) - 910.00.013 VII - 910.00.020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10-тармақтың</w:t>
      </w:r>
      <w:r>
        <w:rPr>
          <w:rFonts w:ascii="Times New Roman"/>
          <w:b w:val="false"/>
          <w:i w:val="false"/>
          <w:color w:val="000000"/>
          <w:sz w:val="28"/>
        </w:rPr>
        <w:t xml:space="preserve"> 5) тармақшасы мынадай редакцияда жазылсын:</w:t>
      </w:r>
    </w:p>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қантардан бастап толтырылуға жатады;</w:t>
      </w:r>
    </w:p>
    <w:p>
      <w:pPr>
        <w:spacing w:after="0"/>
        <w:ind w:left="0"/>
        <w:jc w:val="both"/>
      </w:pPr>
      <w:r>
        <w:rPr>
          <w:rFonts w:ascii="Times New Roman"/>
          <w:b w:val="false"/>
          <w:i w:val="false"/>
          <w:color w:val="000000"/>
          <w:sz w:val="28"/>
        </w:rPr>
        <w:t>
      Мысалы, 2019 жыл үшін жоғарыда көрсетілген жолдарды толтыру былайша жүргізіледі:</w:t>
      </w:r>
    </w:p>
    <w:bookmarkStart w:name="z182" w:id="99"/>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bookmarkEnd w:id="99"/>
    <w:bookmarkStart w:name="z183" w:id="100"/>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кіріс жоқ;</w:t>
      </w:r>
    </w:p>
    <w:bookmarkEnd w:id="100"/>
    <w:bookmarkStart w:name="z184" w:id="101"/>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bookmarkEnd w:id="101"/>
    <w:p>
      <w:pPr>
        <w:spacing w:after="0"/>
        <w:ind w:left="0"/>
        <w:jc w:val="both"/>
      </w:pPr>
      <w:r>
        <w:rPr>
          <w:rFonts w:ascii="Times New Roman"/>
          <w:b w:val="false"/>
          <w:i w:val="false"/>
          <w:color w:val="000000"/>
          <w:sz w:val="28"/>
        </w:rPr>
        <w:t>
      ((25+25+25+25+22+22) / 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bookmarkStart w:name="z185" w:id="102"/>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bookmarkEnd w:id="102"/>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белгіленген айлық есептік көрсеткіш 23 еселенген ең төменгі мөлшері 58 075 теңгені ( 23 х 2 525)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қызметкерлердің орташа тізімдік санын ескере отырып, салық кезеңіне есептелген салық сомасына түзету жүргізіледі;</w:t>
      </w:r>
    </w:p>
    <w:bookmarkStart w:name="z186" w:id="103"/>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bookmarkEnd w:id="103"/>
    <w:bookmarkStart w:name="z187" w:id="104"/>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bookmarkEnd w:id="104"/>
    <w:bookmarkStart w:name="z188" w:id="105"/>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bookmarkEnd w:id="105"/>
    <w:bookmarkStart w:name="z189" w:id="106"/>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bookmarkEnd w:id="106"/>
    <w:bookmarkStart w:name="z190" w:id="107"/>
    <w:p>
      <w:pPr>
        <w:spacing w:after="0"/>
        <w:ind w:left="0"/>
        <w:jc w:val="both"/>
      </w:pPr>
      <w:r>
        <w:rPr>
          <w:rFonts w:ascii="Times New Roman"/>
          <w:b w:val="false"/>
          <w:i w:val="false"/>
          <w:color w:val="000000"/>
          <w:sz w:val="28"/>
        </w:rPr>
        <w:t>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азайту кезінде 355 190 теңгені ((1 056 000 х 0,5) - 22 150 - 150 660) құрады;</w:t>
      </w:r>
    </w:p>
    <w:bookmarkEnd w:id="107"/>
    <w:bookmarkStart w:name="z191" w:id="108"/>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bookmarkEnd w:id="108"/>
    <w:bookmarkStart w:name="z192" w:id="109"/>
    <w:p>
      <w:pPr>
        <w:spacing w:after="0"/>
        <w:ind w:left="0"/>
        <w:jc w:val="both"/>
      </w:pPr>
      <w:r>
        <w:rPr>
          <w:rFonts w:ascii="Times New Roman"/>
          <w:b w:val="false"/>
          <w:i w:val="false"/>
          <w:color w:val="000000"/>
          <w:sz w:val="28"/>
        </w:rPr>
        <w:t>
      11) 910.00.011 жолында салық кезеңі үшін бюджетке төленуге жататын жеке (корпоративті) табыс салығының соммасы 468 000 теңгені (528 000 теңге - 60 000 теңге) құрады. Егерде Салық кодексінің 687-бабының 2-1-тармағына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тоқсаны үшін) жүргізіледі;</w:t>
      </w:r>
    </w:p>
    <w:bookmarkEnd w:id="109"/>
    <w:bookmarkStart w:name="z193" w:id="110"/>
    <w:p>
      <w:pPr>
        <w:spacing w:after="0"/>
        <w:ind w:left="0"/>
        <w:jc w:val="both"/>
      </w:pPr>
      <w:r>
        <w:rPr>
          <w:rFonts w:ascii="Times New Roman"/>
          <w:b w:val="false"/>
          <w:i w:val="false"/>
          <w:color w:val="000000"/>
          <w:sz w:val="28"/>
        </w:rPr>
        <w:t>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w:t>
      </w:r>
    </w:p>
    <w:bookmarkEnd w:id="110"/>
    <w:bookmarkStart w:name="z194" w:id="111"/>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- 2019 жылғы әлеуметтік аударымдардың мөлшерлемесі;</w:t>
      </w:r>
    </w:p>
    <w:bookmarkEnd w:id="111"/>
    <w:bookmarkStart w:name="z195" w:id="112"/>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- 2019 жылға арналған Республикалық бюджет туралы Қазақстан Республикасының заңымен белгіленген ең төменгі еңбекақының мөлшері;</w:t>
      </w:r>
    </w:p>
    <w:bookmarkEnd w:id="112"/>
    <w:bookmarkStart w:name="z196" w:id="113"/>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bookmarkEnd w:id="113"/>
    <w:bookmarkStart w:name="z197" w:id="114"/>
    <w:p>
      <w:pPr>
        <w:spacing w:after="0"/>
        <w:ind w:left="0"/>
        <w:jc w:val="both"/>
      </w:pPr>
      <w:r>
        <w:rPr>
          <w:rFonts w:ascii="Times New Roman"/>
          <w:b w:val="false"/>
          <w:i w:val="false"/>
          <w:color w:val="000000"/>
          <w:sz w:val="28"/>
        </w:rPr>
        <w:t xml:space="preserve">
      көрсетілген бұйрықпен бекітілген "Патент құнын есептеу (911.00-нысан)"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1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13-тармақтың</w:t>
      </w:r>
      <w:r>
        <w:rPr>
          <w:rFonts w:ascii="Times New Roman"/>
          <w:b w:val="false"/>
          <w:i w:val="false"/>
          <w:color w:val="000000"/>
          <w:sz w:val="28"/>
        </w:rPr>
        <w:t xml:space="preserve"> 6) тармақшасының төртінші абзацы мынадай редакцияда жазылсын:</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14-тармақта</w:t>
      </w:r>
      <w:r>
        <w:rPr>
          <w:rFonts w:ascii="Times New Roman"/>
          <w:b w:val="false"/>
          <w:i w:val="false"/>
          <w:color w:val="000000"/>
          <w:sz w:val="28"/>
        </w:rPr>
        <w:t>:</w:t>
      </w:r>
    </w:p>
    <w:bookmarkStart w:name="z201" w:id="115"/>
    <w:p>
      <w:pPr>
        <w:spacing w:after="0"/>
        <w:ind w:left="0"/>
        <w:jc w:val="both"/>
      </w:pPr>
      <w:r>
        <w:rPr>
          <w:rFonts w:ascii="Times New Roman"/>
          <w:b w:val="false"/>
          <w:i w:val="false"/>
          <w:color w:val="000000"/>
          <w:sz w:val="28"/>
        </w:rPr>
        <w:t xml:space="preserve">
      7) тармақша мынадай редакцияда жазылсын: </w:t>
      </w:r>
    </w:p>
    <w:bookmarkEnd w:id="115"/>
    <w:p>
      <w:pPr>
        <w:spacing w:after="0"/>
        <w:ind w:left="0"/>
        <w:jc w:val="both"/>
      </w:pPr>
      <w:r>
        <w:rPr>
          <w:rFonts w:ascii="Times New Roman"/>
          <w:b w:val="false"/>
          <w:i w:val="false"/>
          <w:color w:val="000000"/>
          <w:sz w:val="28"/>
        </w:rPr>
        <w:t xml:space="preserve">
      "7) 911.00.007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bookmarkStart w:name="z202" w:id="116"/>
    <w:p>
      <w:pPr>
        <w:spacing w:after="0"/>
        <w:ind w:left="0"/>
        <w:jc w:val="both"/>
      </w:pPr>
      <w:r>
        <w:rPr>
          <w:rFonts w:ascii="Times New Roman"/>
          <w:b w:val="false"/>
          <w:i w:val="false"/>
          <w:color w:val="000000"/>
          <w:sz w:val="28"/>
        </w:rPr>
        <w:t>
      10-тармақша мынадай редакцияда жазылсын:</w:t>
      </w:r>
    </w:p>
    <w:bookmarkEnd w:id="116"/>
    <w:p>
      <w:pPr>
        <w:spacing w:after="0"/>
        <w:ind w:left="0"/>
        <w:jc w:val="both"/>
      </w:pPr>
      <w:r>
        <w:rPr>
          <w:rFonts w:ascii="Times New Roman"/>
          <w:b w:val="false"/>
          <w:i w:val="false"/>
          <w:color w:val="000000"/>
          <w:sz w:val="28"/>
        </w:rPr>
        <w:t xml:space="preserve">
      "10) 911.00.010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bookmarkStart w:name="z203" w:id="117"/>
    <w:p>
      <w:pPr>
        <w:spacing w:after="0"/>
        <w:ind w:left="0"/>
        <w:jc w:val="both"/>
      </w:pPr>
      <w:r>
        <w:rPr>
          <w:rFonts w:ascii="Times New Roman"/>
          <w:b w:val="false"/>
          <w:i w:val="false"/>
          <w:color w:val="000000"/>
          <w:sz w:val="28"/>
        </w:rPr>
        <w:t xml:space="preserve">
      көрсетілген бұйрықпен бекітілген "Тіркелген шегерім пайдаланыла отырып, арнаулы салық режимiн қолданатын салық төлеушілер үшін декларация (912.00-нысан)"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1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Start w:name="z205" w:id="118"/>
    <w:p>
      <w:pPr>
        <w:spacing w:after="0"/>
        <w:ind w:left="0"/>
        <w:jc w:val="both"/>
      </w:pPr>
      <w:r>
        <w:rPr>
          <w:rFonts w:ascii="Times New Roman"/>
          <w:b w:val="false"/>
          <w:i w:val="false"/>
          <w:color w:val="000000"/>
          <w:sz w:val="28"/>
        </w:rPr>
        <w:t xml:space="preserve">
      көрсетілген бұйрықпен бекітілген "Бірыңғай жер салығын төлеушілерге арналған декларация (920.00-нысан)"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1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24-тармақта</w:t>
      </w:r>
      <w:r>
        <w:rPr>
          <w:rFonts w:ascii="Times New Roman"/>
          <w:b w:val="false"/>
          <w:i w:val="false"/>
          <w:color w:val="000000"/>
          <w:sz w:val="28"/>
        </w:rPr>
        <w:t>:</w:t>
      </w:r>
    </w:p>
    <w:bookmarkStart w:name="z208" w:id="119"/>
    <w:p>
      <w:pPr>
        <w:spacing w:after="0"/>
        <w:ind w:left="0"/>
        <w:jc w:val="both"/>
      </w:pPr>
      <w:r>
        <w:rPr>
          <w:rFonts w:ascii="Times New Roman"/>
          <w:b w:val="false"/>
          <w:i w:val="false"/>
          <w:color w:val="000000"/>
          <w:sz w:val="28"/>
        </w:rPr>
        <w:t xml:space="preserve">
      7) тармақшаның екінші абзацы мынадай редакцияда жазылсын: </w:t>
      </w:r>
    </w:p>
    <w:bookmarkEnd w:id="119"/>
    <w:p>
      <w:pPr>
        <w:spacing w:after="0"/>
        <w:ind w:left="0"/>
        <w:jc w:val="both"/>
      </w:pPr>
      <w:r>
        <w:rPr>
          <w:rFonts w:ascii="Times New Roman"/>
          <w:b w:val="false"/>
          <w:i w:val="false"/>
          <w:color w:val="000000"/>
          <w:sz w:val="28"/>
        </w:rPr>
        <w:t xml:space="preserve">
      "7)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кірістер түрінде жеке тұлғаларға төленетін салық кезеңінің әрбір айы үшін жұмыс берушінің шығыстары сомасы;";</w:t>
      </w:r>
    </w:p>
    <w:bookmarkStart w:name="z209" w:id="120"/>
    <w:p>
      <w:pPr>
        <w:spacing w:after="0"/>
        <w:ind w:left="0"/>
        <w:jc w:val="both"/>
      </w:pPr>
      <w:r>
        <w:rPr>
          <w:rFonts w:ascii="Times New Roman"/>
          <w:b w:val="false"/>
          <w:i w:val="false"/>
          <w:color w:val="000000"/>
          <w:sz w:val="28"/>
        </w:rPr>
        <w:t xml:space="preserve">
      11) тармақшаның екінші абзацы мынадай редакцияда жазылсын: </w:t>
      </w:r>
    </w:p>
    <w:bookmarkEnd w:id="120"/>
    <w:p>
      <w:pPr>
        <w:spacing w:after="0"/>
        <w:ind w:left="0"/>
        <w:jc w:val="both"/>
      </w:pPr>
      <w:r>
        <w:rPr>
          <w:rFonts w:ascii="Times New Roman"/>
          <w:b w:val="false"/>
          <w:i w:val="false"/>
          <w:color w:val="000000"/>
          <w:sz w:val="28"/>
        </w:rPr>
        <w:t>
      "11) 920.03.001 жолының К бағанында әрбір айы үшін:</w:t>
      </w:r>
    </w:p>
    <w:p>
      <w:pPr>
        <w:spacing w:after="0"/>
        <w:ind w:left="0"/>
        <w:jc w:val="both"/>
      </w:pPr>
      <w:r>
        <w:rPr>
          <w:rFonts w:ascii="Times New Roman"/>
          <w:b w:val="false"/>
          <w:i w:val="false"/>
          <w:color w:val="000000"/>
          <w:sz w:val="28"/>
        </w:rPr>
        <w:t xml:space="preserve">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салық кезеңінің әрбір айы үшін жеке тұлғаларға есептелген кірістердің сомасы;";</w:t>
      </w:r>
    </w:p>
    <w:bookmarkStart w:name="z210" w:id="121"/>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нысаны (100.00-нысан) осы бұйрыққа </w:t>
      </w:r>
      <w:r>
        <w:rPr>
          <w:rFonts w:ascii="Times New Roman"/>
          <w:b w:val="false"/>
          <w:i w:val="false"/>
          <w:color w:val="000000"/>
          <w:sz w:val="28"/>
        </w:rPr>
        <w:t>10-қосымша</w:t>
      </w:r>
      <w:r>
        <w:rPr>
          <w:rFonts w:ascii="Times New Roman"/>
          <w:b w:val="false"/>
          <w:i w:val="false"/>
          <w:color w:val="000000"/>
          <w:sz w:val="28"/>
        </w:rPr>
        <w:t xml:space="preserve"> сәйкес редакцияда жазылсын;</w:t>
      </w:r>
    </w:p>
    <w:bookmarkEnd w:id="121"/>
    <w:bookmarkStart w:name="z211" w:id="122"/>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2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абзацы мынадай редакцияда жазылсын: </w:t>
      </w:r>
    </w:p>
    <w:p>
      <w:pPr>
        <w:spacing w:after="0"/>
        <w:ind w:left="0"/>
        <w:jc w:val="both"/>
      </w:pPr>
      <w:r>
        <w:rPr>
          <w:rFonts w:ascii="Times New Roman"/>
          <w:b w:val="false"/>
          <w:i w:val="false"/>
          <w:color w:val="000000"/>
          <w:sz w:val="28"/>
        </w:rPr>
        <w:t>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Қазақстан Республикасының Кодексіне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14-тармақтың</w:t>
      </w:r>
      <w:r>
        <w:rPr>
          <w:rFonts w:ascii="Times New Roman"/>
          <w:b w:val="false"/>
          <w:i w:val="false"/>
          <w:color w:val="000000"/>
          <w:sz w:val="28"/>
        </w:rPr>
        <w:t xml:space="preserve"> 7) тармақшасы мынадай редакцияда жазылсын:</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17-тармақта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бірінші бөлімде:</w:t>
      </w:r>
    </w:p>
    <w:bookmarkStart w:name="z215" w:id="123"/>
    <w:p>
      <w:pPr>
        <w:spacing w:after="0"/>
        <w:ind w:left="0"/>
        <w:jc w:val="both"/>
      </w:pPr>
      <w:r>
        <w:rPr>
          <w:rFonts w:ascii="Times New Roman"/>
          <w:b w:val="false"/>
          <w:i w:val="false"/>
          <w:color w:val="000000"/>
          <w:sz w:val="28"/>
        </w:rPr>
        <w:t xml:space="preserve">
      4) тармақша мынадай редакцияда жазылсын: </w:t>
      </w:r>
    </w:p>
    <w:bookmarkEnd w:id="123"/>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Заңына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bookmarkStart w:name="z216" w:id="124"/>
    <w:p>
      <w:pPr>
        <w:spacing w:after="0"/>
        <w:ind w:left="0"/>
        <w:jc w:val="both"/>
      </w:pPr>
      <w:r>
        <w:rPr>
          <w:rFonts w:ascii="Times New Roman"/>
          <w:b w:val="false"/>
          <w:i w:val="false"/>
          <w:color w:val="000000"/>
          <w:sz w:val="28"/>
        </w:rPr>
        <w:t>
      9) тармақшаның үшінші абзацы мынадай редакцияда жазылсын:</w:t>
      </w:r>
    </w:p>
    <w:bookmarkEnd w:id="124"/>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bookmarkStart w:name="z217" w:id="125"/>
    <w:p>
      <w:pPr>
        <w:spacing w:after="0"/>
        <w:ind w:left="0"/>
        <w:jc w:val="both"/>
      </w:pPr>
      <w:r>
        <w:rPr>
          <w:rFonts w:ascii="Times New Roman"/>
          <w:b w:val="false"/>
          <w:i w:val="false"/>
          <w:color w:val="000000"/>
          <w:sz w:val="28"/>
        </w:rPr>
        <w:t>
      19) тармақшаның бірінші абзацы мынадай редакцияда жазылсын:</w:t>
      </w:r>
    </w:p>
    <w:bookmarkEnd w:id="125"/>
    <w:p>
      <w:pPr>
        <w:spacing w:after="0"/>
        <w:ind w:left="0"/>
        <w:jc w:val="both"/>
      </w:pPr>
      <w:r>
        <w:rPr>
          <w:rFonts w:ascii="Times New Roman"/>
          <w:b w:val="false"/>
          <w:i w:val="false"/>
          <w:color w:val="000000"/>
          <w:sz w:val="28"/>
        </w:rPr>
        <w:t xml:space="preserve">
      "19.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бөлімінде:";</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20-тармақта</w:t>
      </w:r>
      <w:r>
        <w:rPr>
          <w:rFonts w:ascii="Times New Roman"/>
          <w:b w:val="false"/>
          <w:i w:val="false"/>
          <w:color w:val="000000"/>
          <w:sz w:val="28"/>
        </w:rPr>
        <w:t>:</w:t>
      </w:r>
    </w:p>
    <w:bookmarkStart w:name="z219" w:id="126"/>
    <w:p>
      <w:pPr>
        <w:spacing w:after="0"/>
        <w:ind w:left="0"/>
        <w:jc w:val="both"/>
      </w:pPr>
      <w:r>
        <w:rPr>
          <w:rFonts w:ascii="Times New Roman"/>
          <w:b w:val="false"/>
          <w:i w:val="false"/>
          <w:color w:val="000000"/>
          <w:sz w:val="28"/>
        </w:rPr>
        <w:t>
      5) және 6) тармақшалар мынадай редакцияда жазылсын:</w:t>
      </w:r>
    </w:p>
    <w:bookmarkEnd w:id="126"/>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bookmarkStart w:name="z220" w:id="127"/>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bookmarkEnd w:id="127"/>
    <w:bookmarkStart w:name="z221" w:id="128"/>
    <w:p>
      <w:pPr>
        <w:spacing w:after="0"/>
        <w:ind w:left="0"/>
        <w:jc w:val="both"/>
      </w:pPr>
      <w:r>
        <w:rPr>
          <w:rFonts w:ascii="Times New Roman"/>
          <w:b w:val="false"/>
          <w:i w:val="false"/>
          <w:color w:val="000000"/>
          <w:sz w:val="28"/>
        </w:rPr>
        <w:t xml:space="preserve">
      8) тармақшаның бірінші абзацы мынадай редакцияда жазылсын: </w:t>
      </w:r>
    </w:p>
    <w:bookmarkEnd w:id="128"/>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100.00.047-жолда теріс мән болса, 100.00.051-жол 100.00.047, 100.00.050-жолдарының және 100.02.008 І жолының модулінің сомасы ретінде айқындалады. Егер 100.00.047-жолда оң мән болса, 100.00.051-жолына 100.00.050 және 100.02.008 I жолдарының сомасы көшіріледі;";</w:t>
      </w:r>
    </w:p>
    <w:bookmarkStart w:name="z222" w:id="129"/>
    <w:p>
      <w:pPr>
        <w:spacing w:after="0"/>
        <w:ind w:left="0"/>
        <w:jc w:val="both"/>
      </w:pPr>
      <w:r>
        <w:rPr>
          <w:rFonts w:ascii="Times New Roman"/>
          <w:b w:val="false"/>
          <w:i w:val="false"/>
          <w:color w:val="000000"/>
          <w:sz w:val="28"/>
        </w:rPr>
        <w:t>
      10) және 11) тармақшалар мынадай редакцияда жазылсын:</w:t>
      </w:r>
    </w:p>
    <w:bookmarkEnd w:id="129"/>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100.00.047 және 100.00.052-жолдарының айырмасы ретінде айқындалады (100.00.047- 100.00.052). Егер 100.00.052-жол 100.00.047-жолдан артық болса, 100.00.053-жолда нөл көрсетіледі;</w:t>
      </w:r>
    </w:p>
    <w:bookmarkStart w:name="z223" w:id="130"/>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bookmarkEnd w:id="130"/>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bookmarkStart w:name="z224" w:id="131"/>
    <w:p>
      <w:pPr>
        <w:spacing w:after="0"/>
        <w:ind w:left="0"/>
        <w:jc w:val="both"/>
      </w:pPr>
      <w:r>
        <w:rPr>
          <w:rFonts w:ascii="Times New Roman"/>
          <w:b w:val="false"/>
          <w:i w:val="false"/>
          <w:color w:val="000000"/>
          <w:sz w:val="28"/>
        </w:rPr>
        <w:t xml:space="preserve">
      12) тармақша мынадай редакцияда жазылсын: </w:t>
      </w:r>
    </w:p>
    <w:bookmarkEnd w:id="131"/>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21-тармақта</w:t>
      </w:r>
      <w:r>
        <w:rPr>
          <w:rFonts w:ascii="Times New Roman"/>
          <w:b w:val="false"/>
          <w:i w:val="false"/>
          <w:color w:val="000000"/>
          <w:sz w:val="28"/>
        </w:rPr>
        <w:t>:</w:t>
      </w:r>
    </w:p>
    <w:bookmarkStart w:name="z226" w:id="132"/>
    <w:p>
      <w:pPr>
        <w:spacing w:after="0"/>
        <w:ind w:left="0"/>
        <w:jc w:val="both"/>
      </w:pPr>
      <w:r>
        <w:rPr>
          <w:rFonts w:ascii="Times New Roman"/>
          <w:b w:val="false"/>
          <w:i w:val="false"/>
          <w:color w:val="000000"/>
          <w:sz w:val="28"/>
        </w:rPr>
        <w:t xml:space="preserve">
      3) тармақшаның бірінші абзацы мынадай редакцияда жазылсын: </w:t>
      </w:r>
    </w:p>
    <w:bookmarkEnd w:id="132"/>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III, 100.00.058 IV, 100.00.058 V, 100.00.058 VI, (100.00.057 - 100.00.058 I - 100.00.058 III - 100.00.058 IV - 100.00.058 V - 100.00.058 VI) жолдарының айырмасы ретінде айқындалады. Егер алынған айырма нөлден төмен болса, онда 100.00.058-жолда нөл көрсетіледі;";</w:t>
      </w:r>
    </w:p>
    <w:bookmarkStart w:name="z227" w:id="133"/>
    <w:p>
      <w:pPr>
        <w:spacing w:after="0"/>
        <w:ind w:left="0"/>
        <w:jc w:val="both"/>
      </w:pPr>
      <w:r>
        <w:rPr>
          <w:rFonts w:ascii="Times New Roman"/>
          <w:b w:val="false"/>
          <w:i w:val="false"/>
          <w:color w:val="000000"/>
          <w:sz w:val="28"/>
        </w:rPr>
        <w:t>
      3) тармақшаның сегізінші абзацы алып тасталсын;</w:t>
      </w:r>
    </w:p>
    <w:bookmarkEnd w:id="133"/>
    <w:bookmarkStart w:name="z228" w:id="134"/>
    <w:p>
      <w:pPr>
        <w:spacing w:after="0"/>
        <w:ind w:left="0"/>
        <w:jc w:val="both"/>
      </w:pPr>
      <w:r>
        <w:rPr>
          <w:rFonts w:ascii="Times New Roman"/>
          <w:b w:val="false"/>
          <w:i w:val="false"/>
          <w:color w:val="000000"/>
          <w:sz w:val="28"/>
        </w:rPr>
        <w:t>
      7), 8), 9) және 10) тармақшалар мынадай редакцияда жазылсын:</w:t>
      </w:r>
    </w:p>
    <w:bookmarkEnd w:id="134"/>
    <w:p>
      <w:pPr>
        <w:spacing w:after="0"/>
        <w:ind w:left="0"/>
        <w:jc w:val="both"/>
      </w:pPr>
      <w:r>
        <w:rPr>
          <w:rFonts w:ascii="Times New Roman"/>
          <w:b w:val="false"/>
          <w:i w:val="false"/>
          <w:color w:val="000000"/>
          <w:sz w:val="28"/>
        </w:rPr>
        <w:t xml:space="preserve">
      "7) 100.00.062-жолында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bookmarkStart w:name="z229" w:id="135"/>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bookmarkEnd w:id="135"/>
    <w:bookmarkStart w:name="z230" w:id="136"/>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bookmarkEnd w:id="136"/>
    <w:bookmarkStart w:name="z231" w:id="137"/>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bookmarkEnd w:id="13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36-тармақта</w:t>
      </w:r>
      <w:r>
        <w:rPr>
          <w:rFonts w:ascii="Times New Roman"/>
          <w:b w:val="false"/>
          <w:i w:val="false"/>
          <w:color w:val="000000"/>
          <w:sz w:val="28"/>
        </w:rPr>
        <w:t>:</w:t>
      </w:r>
    </w:p>
    <w:bookmarkStart w:name="z233" w:id="138"/>
    <w:p>
      <w:pPr>
        <w:spacing w:after="0"/>
        <w:ind w:left="0"/>
        <w:jc w:val="both"/>
      </w:pPr>
      <w:r>
        <w:rPr>
          <w:rFonts w:ascii="Times New Roman"/>
          <w:b w:val="false"/>
          <w:i w:val="false"/>
          <w:color w:val="000000"/>
          <w:sz w:val="28"/>
        </w:rPr>
        <w:t>
      14) және 15) тармақшалар мынадай редакцияда жазылсын:</w:t>
      </w:r>
    </w:p>
    <w:bookmarkEnd w:id="138"/>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bookmarkStart w:name="z234" w:id="139"/>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bookmarkEnd w:id="139"/>
    <w:bookmarkStart w:name="z235" w:id="140"/>
    <w:p>
      <w:pPr>
        <w:spacing w:after="0"/>
        <w:ind w:left="0"/>
        <w:jc w:val="both"/>
      </w:pPr>
      <w:r>
        <w:rPr>
          <w:rFonts w:ascii="Times New Roman"/>
          <w:b w:val="false"/>
          <w:i w:val="false"/>
          <w:color w:val="000000"/>
          <w:sz w:val="28"/>
        </w:rPr>
        <w:t xml:space="preserve">
      17) тармақша мынадай редакцияда жазылсын: </w:t>
      </w:r>
    </w:p>
    <w:bookmarkEnd w:id="140"/>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bookmarkStart w:name="z236" w:id="141"/>
    <w:p>
      <w:pPr>
        <w:spacing w:after="0"/>
        <w:ind w:left="0"/>
        <w:jc w:val="both"/>
      </w:pPr>
      <w:r>
        <w:rPr>
          <w:rFonts w:ascii="Times New Roman"/>
          <w:b w:val="false"/>
          <w:i w:val="false"/>
          <w:color w:val="000000"/>
          <w:sz w:val="28"/>
        </w:rPr>
        <w:t>
      19), 20) және 21) тармақшалар мынадай редакцияда жазылсын:</w:t>
      </w:r>
    </w:p>
    <w:bookmarkEnd w:id="141"/>
    <w:p>
      <w:pPr>
        <w:spacing w:after="0"/>
        <w:ind w:left="0"/>
        <w:jc w:val="both"/>
      </w:pPr>
      <w:r>
        <w:rPr>
          <w:rFonts w:ascii="Times New Roman"/>
          <w:b w:val="false"/>
          <w:i w:val="false"/>
          <w:color w:val="000000"/>
          <w:sz w:val="28"/>
        </w:rPr>
        <w:t xml:space="preserve">
      "19) 100.06.019-жолда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 ескерілген салық салынатын кіріс көрсетіледі. 100.06.013 және 100.06.018-жолдарының айырмасы ретінде айқындалады (100.06.013 - 100.06.018). Егер 100.06.018-жолы 100.06.013-жолынан артық болса, 100.06.019-жолда нөл көрсетіледі;</w:t>
      </w:r>
    </w:p>
    <w:bookmarkStart w:name="z237" w:id="142"/>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bookmarkEnd w:id="142"/>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bookmarkStart w:name="z238" w:id="143"/>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100.06.020-жолы 100.06.019-жолынан артық болса, 100.06.021-жолда нөл көрсетіледі;";</w:t>
      </w:r>
    </w:p>
    <w:bookmarkEnd w:id="143"/>
    <w:bookmarkStart w:name="z239" w:id="144"/>
    <w:p>
      <w:pPr>
        <w:spacing w:after="0"/>
        <w:ind w:left="0"/>
        <w:jc w:val="both"/>
      </w:pPr>
      <w:r>
        <w:rPr>
          <w:rFonts w:ascii="Times New Roman"/>
          <w:b w:val="false"/>
          <w:i w:val="false"/>
          <w:color w:val="000000"/>
          <w:sz w:val="28"/>
        </w:rPr>
        <w:t>
      24) тармақшаның бірінші абзацы алып тасталсын;</w:t>
      </w:r>
    </w:p>
    <w:bookmarkEnd w:id="144"/>
    <w:bookmarkStart w:name="z240" w:id="145"/>
    <w:p>
      <w:pPr>
        <w:spacing w:after="0"/>
        <w:ind w:left="0"/>
        <w:jc w:val="both"/>
      </w:pPr>
      <w:r>
        <w:rPr>
          <w:rFonts w:ascii="Times New Roman"/>
          <w:b w:val="false"/>
          <w:i w:val="false"/>
          <w:color w:val="000000"/>
          <w:sz w:val="28"/>
        </w:rPr>
        <w:t>
      28), 29), 30) және 31) тармақшалар мынадай редакцияда жазылсын:</w:t>
      </w:r>
    </w:p>
    <w:bookmarkEnd w:id="145"/>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bookmarkStart w:name="z241" w:id="146"/>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bookmarkEnd w:id="146"/>
    <w:bookmarkStart w:name="z242" w:id="147"/>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bookmarkEnd w:id="147"/>
    <w:bookmarkStart w:name="z243" w:id="148"/>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bookmarkEnd w:id="14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41-тармақта</w:t>
      </w:r>
      <w:r>
        <w:rPr>
          <w:rFonts w:ascii="Times New Roman"/>
          <w:b w:val="false"/>
          <w:i w:val="false"/>
          <w:color w:val="000000"/>
          <w:sz w:val="28"/>
        </w:rPr>
        <w:t>:</w:t>
      </w:r>
    </w:p>
    <w:bookmarkStart w:name="z245" w:id="149"/>
    <w:p>
      <w:pPr>
        <w:spacing w:after="0"/>
        <w:ind w:left="0"/>
        <w:jc w:val="both"/>
      </w:pPr>
      <w:r>
        <w:rPr>
          <w:rFonts w:ascii="Times New Roman"/>
          <w:b w:val="false"/>
          <w:i w:val="false"/>
          <w:color w:val="000000"/>
          <w:sz w:val="28"/>
        </w:rPr>
        <w:t>
      8), 9), 10) және 11) тармақшалар мынадай редакцияда жазылсын:</w:t>
      </w:r>
    </w:p>
    <w:bookmarkEnd w:id="149"/>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bookmarkStart w:name="z246" w:id="150"/>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анықталған, азайтылған сомасы көрсетіледі.</w:t>
      </w:r>
    </w:p>
    <w:bookmarkEnd w:id="150"/>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bookmarkStart w:name="z247" w:id="151"/>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bookmarkEnd w:id="151"/>
    <w:bookmarkStart w:name="z248" w:id="152"/>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bookmarkEnd w:id="152"/>
    <w:bookmarkStart w:name="z249" w:id="153"/>
    <w:p>
      <w:pPr>
        <w:spacing w:after="0"/>
        <w:ind w:left="0"/>
        <w:jc w:val="both"/>
      </w:pPr>
      <w:r>
        <w:rPr>
          <w:rFonts w:ascii="Times New Roman"/>
          <w:b w:val="false"/>
          <w:i w:val="false"/>
          <w:color w:val="000000"/>
          <w:sz w:val="28"/>
        </w:rPr>
        <w:t xml:space="preserve">
      15) тармақша мынадай редакцияда жазылсын: </w:t>
      </w:r>
    </w:p>
    <w:bookmarkEnd w:id="153"/>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Бұл ретте резиденттің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bookmarkStart w:name="z250" w:id="154"/>
    <w:p>
      <w:pPr>
        <w:spacing w:after="0"/>
        <w:ind w:left="0"/>
        <w:jc w:val="both"/>
      </w:pPr>
      <w:r>
        <w:rPr>
          <w:rFonts w:ascii="Times New Roman"/>
          <w:b w:val="false"/>
          <w:i w:val="false"/>
          <w:color w:val="000000"/>
          <w:sz w:val="28"/>
        </w:rPr>
        <w:t>
      16) және 17) тармақтар алып тасталсын;</w:t>
      </w:r>
    </w:p>
    <w:bookmarkEnd w:id="15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48-тармақтың</w:t>
      </w:r>
      <w:r>
        <w:rPr>
          <w:rFonts w:ascii="Times New Roman"/>
          <w:b w:val="false"/>
          <w:i w:val="false"/>
          <w:color w:val="000000"/>
          <w:sz w:val="28"/>
        </w:rPr>
        <w:t xml:space="preserve"> 2) тармақшасы мынадай редакцияда жазылсын:</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Қазақстан Республикасының Заңына сәйкес БСН (ЖСН) болған кезде толтырылуы тиіс;";</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54-тармақта</w:t>
      </w:r>
      <w:r>
        <w:rPr>
          <w:rFonts w:ascii="Times New Roman"/>
          <w:b w:val="false"/>
          <w:i w:val="false"/>
          <w:color w:val="000000"/>
          <w:sz w:val="28"/>
        </w:rPr>
        <w:t>:</w:t>
      </w:r>
    </w:p>
    <w:bookmarkStart w:name="z253" w:id="155"/>
    <w:p>
      <w:pPr>
        <w:spacing w:after="0"/>
        <w:ind w:left="0"/>
        <w:jc w:val="both"/>
      </w:pPr>
      <w:r>
        <w:rPr>
          <w:rFonts w:ascii="Times New Roman"/>
          <w:b w:val="false"/>
          <w:i w:val="false"/>
          <w:color w:val="000000"/>
          <w:sz w:val="28"/>
        </w:rPr>
        <w:t xml:space="preserve">
      1) тармақшада: </w:t>
      </w:r>
    </w:p>
    <w:bookmarkEnd w:id="155"/>
    <w:bookmarkStart w:name="z254" w:id="156"/>
    <w:p>
      <w:pPr>
        <w:spacing w:after="0"/>
        <w:ind w:left="0"/>
        <w:jc w:val="both"/>
      </w:pPr>
      <w:r>
        <w:rPr>
          <w:rFonts w:ascii="Times New Roman"/>
          <w:b w:val="false"/>
          <w:i w:val="false"/>
          <w:color w:val="000000"/>
          <w:sz w:val="28"/>
        </w:rPr>
        <w:t xml:space="preserve">
      оныншы абзац мынадай редакцияда жазылсын: </w:t>
      </w:r>
    </w:p>
    <w:bookmarkEnd w:id="156"/>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 мемлекеттік тіркеуге жататын Қазақстан Республикасының аумағындағы мүлікті;";</w:t>
      </w:r>
    </w:p>
    <w:bookmarkStart w:name="z255" w:id="157"/>
    <w:p>
      <w:pPr>
        <w:spacing w:after="0"/>
        <w:ind w:left="0"/>
        <w:jc w:val="both"/>
      </w:pPr>
      <w:r>
        <w:rPr>
          <w:rFonts w:ascii="Times New Roman"/>
          <w:b w:val="false"/>
          <w:i w:val="false"/>
          <w:color w:val="000000"/>
          <w:sz w:val="28"/>
        </w:rPr>
        <w:t>
      он жетінші абзац мынадай редакцияда жазылсын:</w:t>
      </w:r>
    </w:p>
    <w:bookmarkEnd w:id="157"/>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256" w:id="158"/>
    <w:p>
      <w:pPr>
        <w:spacing w:after="0"/>
        <w:ind w:left="0"/>
        <w:jc w:val="both"/>
      </w:pPr>
      <w:r>
        <w:rPr>
          <w:rFonts w:ascii="Times New Roman"/>
          <w:b w:val="false"/>
          <w:i w:val="false"/>
          <w:color w:val="000000"/>
          <w:sz w:val="28"/>
        </w:rPr>
        <w:t xml:space="preserve">
      жиырма сегізінші абзац мынадай редакцияда жазылсын: </w:t>
      </w:r>
    </w:p>
    <w:bookmarkEnd w:id="158"/>
    <w:p>
      <w:pPr>
        <w:spacing w:after="0"/>
        <w:ind w:left="0"/>
        <w:jc w:val="both"/>
      </w:pPr>
      <w:r>
        <w:rPr>
          <w:rFonts w:ascii="Times New Roman"/>
          <w:b w:val="false"/>
          <w:i w:val="false"/>
          <w:color w:val="000000"/>
          <w:sz w:val="28"/>
        </w:rPr>
        <w:t>
      "1210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bookmarkStart w:name="z257" w:id="159"/>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декларация (180.00-нысан)"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5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 мынадай редакцияда жазылсын: </w:t>
      </w:r>
    </w:p>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Start w:name="z259" w:id="160"/>
    <w:p>
      <w:pPr>
        <w:spacing w:after="0"/>
        <w:ind w:left="0"/>
        <w:jc w:val="both"/>
      </w:pPr>
      <w:r>
        <w:rPr>
          <w:rFonts w:ascii="Times New Roman"/>
          <w:b w:val="false"/>
          <w:i w:val="false"/>
          <w:color w:val="000000"/>
          <w:sz w:val="28"/>
        </w:rPr>
        <w:t xml:space="preserve">
      көрсетілген бұйрықпен бекітілген "Жеке табыс салығы және әлеуметтік салық бойынша декларация (200.00-нысан)"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6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 мынадай редакцияда жазылсын:</w:t>
      </w:r>
    </w:p>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және "Міндетті әлеуметтік сақтандыру туралы" (бұдан әрі - Міндетті әлеуметтік сақтандыру туралы заңы), "Қазақстан Республикасында зейнетақымен қамсыздандыру туралы" (бұдан әрі - Зейнетақымен қамсыздандыру туралы </w:t>
      </w:r>
      <w:r>
        <w:rPr>
          <w:rFonts w:ascii="Times New Roman"/>
          <w:b w:val="false"/>
          <w:i w:val="false"/>
          <w:color w:val="000000"/>
          <w:sz w:val="28"/>
        </w:rPr>
        <w:t>заңы</w:t>
      </w:r>
      <w:r>
        <w:rPr>
          <w:rFonts w:ascii="Times New Roman"/>
          <w:b w:val="false"/>
          <w:i w:val="false"/>
          <w:color w:val="000000"/>
          <w:sz w:val="28"/>
        </w:rPr>
        <w:t>), "Міндетті әлеуметтік медициналық сақтандыру туралы" (бұдан әрі - Міндетті әлеуметтік медициналық сақтандыру туралы заңы) Қазақстан Республикасының Заңдарына сәйкес әзірленген.";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14-тармақтың</w:t>
      </w:r>
      <w:r>
        <w:rPr>
          <w:rFonts w:ascii="Times New Roman"/>
          <w:b w:val="false"/>
          <w:i w:val="false"/>
          <w:color w:val="000000"/>
          <w:sz w:val="28"/>
        </w:rPr>
        <w:t xml:space="preserve"> 7) тармақшасы мынадай редакцияда жазылсын:</w:t>
      </w:r>
    </w:p>
    <w:bookmarkStart w:name="z262" w:id="161"/>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bookmarkEnd w:id="16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34-тармақта</w:t>
      </w:r>
      <w:r>
        <w:rPr>
          <w:rFonts w:ascii="Times New Roman"/>
          <w:b w:val="false"/>
          <w:i w:val="false"/>
          <w:color w:val="000000"/>
          <w:sz w:val="28"/>
        </w:rPr>
        <w:t>:</w:t>
      </w:r>
    </w:p>
    <w:p>
      <w:pPr>
        <w:spacing w:after="0"/>
        <w:ind w:left="0"/>
        <w:jc w:val="both"/>
      </w:pPr>
      <w:r>
        <w:rPr>
          <w:rFonts w:ascii="Times New Roman"/>
          <w:b w:val="false"/>
          <w:i w:val="false"/>
          <w:color w:val="000000"/>
          <w:sz w:val="28"/>
        </w:rPr>
        <w:t xml:space="preserve">
      бесінші абзац мынадай редакцияда жазылсын: </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bookmarkStart w:name="z264" w:id="162"/>
    <w:p>
      <w:pPr>
        <w:spacing w:after="0"/>
        <w:ind w:left="0"/>
        <w:jc w:val="both"/>
      </w:pPr>
      <w:r>
        <w:rPr>
          <w:rFonts w:ascii="Times New Roman"/>
          <w:b w:val="false"/>
          <w:i w:val="false"/>
          <w:color w:val="000000"/>
          <w:sz w:val="28"/>
        </w:rPr>
        <w:t xml:space="preserve">
      оныншы абзац мынадай редакцияда жазылсын: </w:t>
      </w:r>
    </w:p>
    <w:bookmarkEnd w:id="162"/>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мемлекеттік тіркеуге жататын Қазақстан Республикасының аумағындағы мүлікті;";</w:t>
      </w:r>
    </w:p>
    <w:bookmarkStart w:name="z265" w:id="163"/>
    <w:p>
      <w:pPr>
        <w:spacing w:after="0"/>
        <w:ind w:left="0"/>
        <w:jc w:val="both"/>
      </w:pPr>
      <w:r>
        <w:rPr>
          <w:rFonts w:ascii="Times New Roman"/>
          <w:b w:val="false"/>
          <w:i w:val="false"/>
          <w:color w:val="000000"/>
          <w:sz w:val="28"/>
        </w:rPr>
        <w:t>
      он жетінші абзац мынадай редакцияда жазылсын:</w:t>
      </w:r>
    </w:p>
    <w:bookmarkEnd w:id="163"/>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266" w:id="164"/>
    <w:p>
      <w:pPr>
        <w:spacing w:after="0"/>
        <w:ind w:left="0"/>
        <w:jc w:val="both"/>
      </w:pPr>
      <w:r>
        <w:rPr>
          <w:rFonts w:ascii="Times New Roman"/>
          <w:b w:val="false"/>
          <w:i w:val="false"/>
          <w:color w:val="000000"/>
          <w:sz w:val="28"/>
        </w:rPr>
        <w:t>
      жиырма сегізінші абзац мынадай редакцияда жазылсын:</w:t>
      </w:r>
    </w:p>
    <w:bookmarkEnd w:id="164"/>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bookmarkStart w:name="z267" w:id="165"/>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нысаны (220.00-нысан)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редакцияда жазылсын;</w:t>
      </w:r>
    </w:p>
    <w:bookmarkEnd w:id="165"/>
    <w:bookmarkStart w:name="z268" w:id="166"/>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16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"Жеке табыс салығы бойынша декларация (220.00 -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p>
      <w:pPr>
        <w:spacing w:after="0"/>
        <w:ind w:left="0"/>
        <w:jc w:val="both"/>
      </w:pPr>
      <w:r>
        <w:rPr>
          <w:rFonts w:ascii="Times New Roman"/>
          <w:b w:val="false"/>
          <w:i w:val="false"/>
          <w:color w:val="000000"/>
          <w:sz w:val="28"/>
        </w:rPr>
        <w:t xml:space="preserve">
      Декларацияны Салық кодексінің 337-бабының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және </w:t>
      </w:r>
      <w:r>
        <w:rPr>
          <w:rFonts w:ascii="Times New Roman"/>
          <w:b w:val="false"/>
          <w:i w:val="false"/>
          <w:color w:val="000000"/>
          <w:sz w:val="28"/>
        </w:rPr>
        <w:t>366-баптарына</w:t>
      </w:r>
      <w:r>
        <w:rPr>
          <w:rFonts w:ascii="Times New Roman"/>
          <w:b w:val="false"/>
          <w:i w:val="false"/>
          <w:color w:val="000000"/>
          <w:sz w:val="28"/>
        </w:rPr>
        <w:t xml:space="preserve">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бейрезидент-жеке тұлғалар да қатыса алады.</w:t>
      </w:r>
    </w:p>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7) тармақшасы мынадай редакцияда жазылсын: </w:t>
      </w:r>
    </w:p>
    <w:bookmarkStart w:name="z271" w:id="167"/>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bookmarkEnd w:id="16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20-тармақтың</w:t>
      </w:r>
      <w:r>
        <w:rPr>
          <w:rFonts w:ascii="Times New Roman"/>
          <w:b w:val="false"/>
          <w:i w:val="false"/>
          <w:color w:val="000000"/>
          <w:sz w:val="28"/>
        </w:rPr>
        <w:t xml:space="preserve"> бірінші абзацы мынадай редакцияда жазылсын:</w:t>
      </w:r>
    </w:p>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бөлімінде:";</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21-тармақ</w:t>
      </w:r>
      <w:r>
        <w:rPr>
          <w:rFonts w:ascii="Times New Roman"/>
          <w:b w:val="false"/>
          <w:i w:val="false"/>
          <w:color w:val="000000"/>
          <w:sz w:val="28"/>
        </w:rPr>
        <w:t xml:space="preserve"> мынадай редакцияда жазылсын:</w:t>
      </w:r>
    </w:p>
    <w:bookmarkStart w:name="z274" w:id="168"/>
    <w:p>
      <w:pPr>
        <w:spacing w:after="0"/>
        <w:ind w:left="0"/>
        <w:jc w:val="both"/>
      </w:pPr>
      <w:r>
        <w:rPr>
          <w:rFonts w:ascii="Times New Roman"/>
          <w:b w:val="false"/>
          <w:i w:val="false"/>
          <w:color w:val="000000"/>
          <w:sz w:val="28"/>
        </w:rPr>
        <w:t>
      "21."Салық салынатын кірісті есептеу" деген бөлімде:</w:t>
      </w:r>
    </w:p>
    <w:bookmarkEnd w:id="168"/>
    <w:bookmarkStart w:name="z275" w:id="169"/>
    <w:p>
      <w:pPr>
        <w:spacing w:after="0"/>
        <w:ind w:left="0"/>
        <w:jc w:val="both"/>
      </w:pPr>
      <w:r>
        <w:rPr>
          <w:rFonts w:ascii="Times New Roman"/>
          <w:b w:val="false"/>
          <w:i w:val="false"/>
          <w:color w:val="000000"/>
          <w:sz w:val="28"/>
        </w:rPr>
        <w:t>
      1) 220.00.038 жолда салық салынатын кіріс (шығын) көрсетіледі. Ретінде айқындалады 1220.00.015-220.00.034+220.00.035+220.00.036-220.00.037);</w:t>
      </w:r>
    </w:p>
    <w:bookmarkEnd w:id="169"/>
    <w:bookmarkStart w:name="z276" w:id="170"/>
    <w:p>
      <w:pPr>
        <w:spacing w:after="0"/>
        <w:ind w:left="0"/>
        <w:jc w:val="both"/>
      </w:pPr>
      <w:r>
        <w:rPr>
          <w:rFonts w:ascii="Times New Roman"/>
          <w:b w:val="false"/>
          <w:i w:val="false"/>
          <w:color w:val="000000"/>
          <w:sz w:val="28"/>
        </w:rPr>
        <w:t>
      2) 220.00.039 жолда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bookmarkEnd w:id="170"/>
    <w:bookmarkStart w:name="z277" w:id="171"/>
    <w:p>
      <w:pPr>
        <w:spacing w:after="0"/>
        <w:ind w:left="0"/>
        <w:jc w:val="both"/>
      </w:pPr>
      <w:r>
        <w:rPr>
          <w:rFonts w:ascii="Times New Roman"/>
          <w:b w:val="false"/>
          <w:i w:val="false"/>
          <w:color w:val="000000"/>
          <w:sz w:val="28"/>
        </w:rPr>
        <w:t>
      3) 220.00.040 жолда салық салудан босатылуы тиіс кіріс сомасы көрсетіледі, оның ішінде:</w:t>
      </w:r>
    </w:p>
    <w:bookmarkEnd w:id="171"/>
    <w:p>
      <w:pPr>
        <w:spacing w:after="0"/>
        <w:ind w:left="0"/>
        <w:jc w:val="both"/>
      </w:pPr>
      <w:r>
        <w:rPr>
          <w:rFonts w:ascii="Times New Roman"/>
          <w:b w:val="false"/>
          <w:i w:val="false"/>
          <w:color w:val="000000"/>
          <w:sz w:val="28"/>
        </w:rPr>
        <w:t xml:space="preserve">
      220.00.040 I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w:t>
      </w:r>
    </w:p>
    <w:p>
      <w:pPr>
        <w:spacing w:after="0"/>
        <w:ind w:left="0"/>
        <w:jc w:val="both"/>
      </w:pPr>
      <w:r>
        <w:rPr>
          <w:rFonts w:ascii="Times New Roman"/>
          <w:b w:val="false"/>
          <w:i w:val="false"/>
          <w:color w:val="000000"/>
          <w:sz w:val="28"/>
        </w:rPr>
        <w:t>
      220.00.040 II жолында Конституциялық заңға сәйкес босатылған кіріс сомасы (220.07.013);</w:t>
      </w:r>
    </w:p>
    <w:bookmarkStart w:name="z278" w:id="172"/>
    <w:p>
      <w:pPr>
        <w:spacing w:after="0"/>
        <w:ind w:left="0"/>
        <w:jc w:val="both"/>
      </w:pPr>
      <w:r>
        <w:rPr>
          <w:rFonts w:ascii="Times New Roman"/>
          <w:b w:val="false"/>
          <w:i w:val="false"/>
          <w:color w:val="000000"/>
          <w:sz w:val="28"/>
        </w:rPr>
        <w:t>
      4) 220.00.041 жолда халықаралық салық салу ерекшеліктері ескеріле отырып, салық салынатын кіріс (шығын) сомасы көрсетіледі. 220.00.041 жолы 220.00.038 – 220.00.040 айқындалады;</w:t>
      </w:r>
    </w:p>
    <w:bookmarkEnd w:id="172"/>
    <w:bookmarkStart w:name="z279" w:id="173"/>
    <w:p>
      <w:pPr>
        <w:spacing w:after="0"/>
        <w:ind w:left="0"/>
        <w:jc w:val="both"/>
      </w:pPr>
      <w:r>
        <w:rPr>
          <w:rFonts w:ascii="Times New Roman"/>
          <w:b w:val="false"/>
          <w:i w:val="false"/>
          <w:color w:val="000000"/>
          <w:sz w:val="28"/>
        </w:rPr>
        <w:t xml:space="preserve">
      5) 220.00.042 жолда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220.06-нысан L бағанының қорытынды мәні көшіріледі;</w:t>
      </w:r>
    </w:p>
    <w:bookmarkEnd w:id="173"/>
    <w:p>
      <w:pPr>
        <w:spacing w:after="0"/>
        <w:ind w:left="0"/>
        <w:jc w:val="both"/>
      </w:pPr>
      <w:r>
        <w:rPr>
          <w:rFonts w:ascii="Times New Roman"/>
          <w:b w:val="false"/>
          <w:i w:val="false"/>
          <w:color w:val="000000"/>
          <w:sz w:val="28"/>
        </w:rPr>
        <w:t xml:space="preserve">
      220.00.042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220.00.042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bookmarkStart w:name="z280" w:id="174"/>
    <w:p>
      <w:pPr>
        <w:spacing w:after="0"/>
        <w:ind w:left="0"/>
        <w:jc w:val="both"/>
      </w:pPr>
      <w:r>
        <w:rPr>
          <w:rFonts w:ascii="Times New Roman"/>
          <w:b w:val="false"/>
          <w:i w:val="false"/>
          <w:color w:val="000000"/>
          <w:sz w:val="28"/>
        </w:rPr>
        <w:t>
      6) 220.00.043 жолда көшірілген шығынды ескере отырып БШК және БШК ТМ-ның салық салынатын кірісі көрсетіледі; 220.00.042 I және 220.00.045 В (220.00.042 I - 220.00.045 В) жолдарының айырмасы ретінде айқындалады. Егер 220.00.045 В жолы 220.00.042 I жолынан артық болса, 220.00.043 жолда нөл көрсетіледі;</w:t>
      </w:r>
    </w:p>
    <w:bookmarkEnd w:id="174"/>
    <w:bookmarkStart w:name="z281" w:id="175"/>
    <w:p>
      <w:pPr>
        <w:spacing w:after="0"/>
        <w:ind w:left="0"/>
        <w:jc w:val="both"/>
      </w:pPr>
      <w:r>
        <w:rPr>
          <w:rFonts w:ascii="Times New Roman"/>
          <w:b w:val="false"/>
          <w:i w:val="false"/>
          <w:color w:val="000000"/>
          <w:sz w:val="28"/>
        </w:rPr>
        <w:t>
      7) 220.00.044 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шығындар көрсетіледі;</w:t>
      </w:r>
    </w:p>
    <w:bookmarkEnd w:id="175"/>
    <w:bookmarkStart w:name="z282" w:id="176"/>
    <w:p>
      <w:pPr>
        <w:spacing w:after="0"/>
        <w:ind w:left="0"/>
        <w:jc w:val="both"/>
      </w:pPr>
      <w:r>
        <w:rPr>
          <w:rFonts w:ascii="Times New Roman"/>
          <w:b w:val="false"/>
          <w:i w:val="false"/>
          <w:color w:val="000000"/>
          <w:sz w:val="28"/>
        </w:rPr>
        <w:t xml:space="preserve">
      8) 220.00.045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Егер 220.00.044 жолының теріс мәні болса, 220.00.045 жолы 220.00.041 жолы модулінің және 220.00.044, 220.02.008 I жолдарының сомасы ретінде айқындалады. Егер 220.00.041 жолының оң мәні болса, 220.00.044 жолына 220.00.043 және 220.02.008 I жолдарының сомасы көшіріледі;</w:t>
      </w:r>
    </w:p>
    <w:bookmarkEnd w:id="176"/>
    <w:bookmarkStart w:name="z283" w:id="177"/>
    <w:p>
      <w:pPr>
        <w:spacing w:after="0"/>
        <w:ind w:left="0"/>
        <w:jc w:val="both"/>
      </w:pPr>
      <w:r>
        <w:rPr>
          <w:rFonts w:ascii="Times New Roman"/>
          <w:b w:val="false"/>
          <w:i w:val="false"/>
          <w:color w:val="000000"/>
          <w:sz w:val="28"/>
        </w:rPr>
        <w:t xml:space="preserve">
      9) 220.00.045 А жолында Салық кодексінің 300-бабы 1-тармағында көрсетілген көшірілетін шығынды қоспағанда,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бөлігіне сәйкес көшіруге жататын шығындар сомасы көрсетіледі;</w:t>
      </w:r>
    </w:p>
    <w:bookmarkEnd w:id="177"/>
    <w:bookmarkStart w:name="z284" w:id="178"/>
    <w:p>
      <w:pPr>
        <w:spacing w:after="0"/>
        <w:ind w:left="0"/>
        <w:jc w:val="both"/>
      </w:pPr>
      <w:r>
        <w:rPr>
          <w:rFonts w:ascii="Times New Roman"/>
          <w:b w:val="false"/>
          <w:i w:val="false"/>
          <w:color w:val="000000"/>
          <w:sz w:val="28"/>
        </w:rPr>
        <w:t xml:space="preserve">
      10) 220.00.045 В жолында Салық кодексінің 300-бабы 1-тармағының екінші бөлігіне сәйкес көшіруге жататын шығындар сомасы көрсетіледі; </w:t>
      </w:r>
    </w:p>
    <w:bookmarkEnd w:id="178"/>
    <w:bookmarkStart w:name="z285" w:id="179"/>
    <w:p>
      <w:pPr>
        <w:spacing w:after="0"/>
        <w:ind w:left="0"/>
        <w:jc w:val="both"/>
      </w:pPr>
      <w:r>
        <w:rPr>
          <w:rFonts w:ascii="Times New Roman"/>
          <w:b w:val="false"/>
          <w:i w:val="false"/>
          <w:color w:val="000000"/>
          <w:sz w:val="28"/>
        </w:rPr>
        <w:t xml:space="preserve">
      11) 220.00.046 жолда Cалық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w:t>
      </w:r>
    </w:p>
    <w:bookmarkEnd w:id="179"/>
    <w:bookmarkStart w:name="z286" w:id="180"/>
    <w:p>
      <w:pPr>
        <w:spacing w:after="0"/>
        <w:ind w:left="0"/>
        <w:jc w:val="both"/>
      </w:pPr>
      <w:r>
        <w:rPr>
          <w:rFonts w:ascii="Times New Roman"/>
          <w:b w:val="false"/>
          <w:i w:val="false"/>
          <w:color w:val="000000"/>
          <w:sz w:val="28"/>
        </w:rPr>
        <w:t xml:space="preserve">
      12) 220.00.046 А жолында Cалық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шығысқа салық салынатын кірісті азайту сомасы көрсетіледі; </w:t>
      </w:r>
    </w:p>
    <w:bookmarkEnd w:id="180"/>
    <w:bookmarkStart w:name="z287" w:id="181"/>
    <w:p>
      <w:pPr>
        <w:spacing w:after="0"/>
        <w:ind w:left="0"/>
        <w:jc w:val="both"/>
      </w:pPr>
      <w:r>
        <w:rPr>
          <w:rFonts w:ascii="Times New Roman"/>
          <w:b w:val="false"/>
          <w:i w:val="false"/>
          <w:color w:val="000000"/>
          <w:sz w:val="28"/>
        </w:rPr>
        <w:t xml:space="preserve">
      13) 220.00.046 В жолында Cалық кодексінің 288-бабы </w:t>
      </w:r>
      <w:r>
        <w:rPr>
          <w:rFonts w:ascii="Times New Roman"/>
          <w:b w:val="false"/>
          <w:i w:val="false"/>
          <w:color w:val="000000"/>
          <w:sz w:val="28"/>
        </w:rPr>
        <w:t>2-тармағына</w:t>
      </w:r>
      <w:r>
        <w:rPr>
          <w:rFonts w:ascii="Times New Roman"/>
          <w:b w:val="false"/>
          <w:i w:val="false"/>
          <w:color w:val="000000"/>
          <w:sz w:val="28"/>
        </w:rPr>
        <w:t xml:space="preserve"> сәйкес шығысқа салық салынатын кірісті азайту сомасы көрсетіледі;</w:t>
      </w:r>
    </w:p>
    <w:bookmarkEnd w:id="181"/>
    <w:bookmarkStart w:name="z288" w:id="182"/>
    <w:p>
      <w:pPr>
        <w:spacing w:after="0"/>
        <w:ind w:left="0"/>
        <w:jc w:val="both"/>
      </w:pPr>
      <w:r>
        <w:rPr>
          <w:rFonts w:ascii="Times New Roman"/>
          <w:b w:val="false"/>
          <w:i w:val="false"/>
          <w:color w:val="000000"/>
          <w:sz w:val="28"/>
        </w:rPr>
        <w:t>
      14) 220.00.047 жолда Cалық кодексінің 288-бабына сәйкес есептелген азайтуды ескере отырып, салық салынатын кіріс көрсетіледі. 220.00.041 және 220.00.046 жолдарының айырмасы ретінде айқындалады (220.00.041 – 220.00.046). Егер 220.00.046 жолы 220.00.041 жолынан артық болса, 220.00.047 жолда нөл көрсетіледі;</w:t>
      </w:r>
    </w:p>
    <w:bookmarkEnd w:id="182"/>
    <w:bookmarkStart w:name="z289" w:id="183"/>
    <w:p>
      <w:pPr>
        <w:spacing w:after="0"/>
        <w:ind w:left="0"/>
        <w:jc w:val="both"/>
      </w:pPr>
      <w:r>
        <w:rPr>
          <w:rFonts w:ascii="Times New Roman"/>
          <w:b w:val="false"/>
          <w:i w:val="false"/>
          <w:color w:val="000000"/>
          <w:sz w:val="28"/>
        </w:rPr>
        <w:t>
      15) 220.00.048 жолда алдыңғы салық кезеңдерінен көшірілген шығындар көрсетіледі;</w:t>
      </w:r>
    </w:p>
    <w:bookmarkEnd w:id="183"/>
    <w:bookmarkStart w:name="z290" w:id="184"/>
    <w:p>
      <w:pPr>
        <w:spacing w:after="0"/>
        <w:ind w:left="0"/>
        <w:jc w:val="both"/>
      </w:pPr>
      <w:r>
        <w:rPr>
          <w:rFonts w:ascii="Times New Roman"/>
          <w:b w:val="false"/>
          <w:i w:val="false"/>
          <w:color w:val="000000"/>
          <w:sz w:val="28"/>
        </w:rPr>
        <w:t>
      16) 220.00.049 жолда алдыңғы салық кезеңдерінен көшірілген шығындар ескеріле отырып, салық салынатын кіріс көрсетіледі. Егер 220.00.047 жолда оң мән көрсетілген жағдайда толтырылады. 220.00.047 және 220.00.048 жолдарының айырмасы ретінде айқындалады (220.00.047 – 220.00.048). Егер 220.00.048 жолы 220.00.047 жолынан артық болса, 220.00.049 жолында нөл көрсетіледі.";</w:t>
      </w:r>
    </w:p>
    <w:bookmarkEnd w:id="18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22-тармақта</w:t>
      </w:r>
      <w:r>
        <w:rPr>
          <w:rFonts w:ascii="Times New Roman"/>
          <w:b w:val="false"/>
          <w:i w:val="false"/>
          <w:color w:val="000000"/>
          <w:sz w:val="28"/>
        </w:rPr>
        <w:t>:</w:t>
      </w:r>
    </w:p>
    <w:bookmarkStart w:name="z292" w:id="185"/>
    <w:p>
      <w:pPr>
        <w:spacing w:after="0"/>
        <w:ind w:left="0"/>
        <w:jc w:val="both"/>
      </w:pPr>
      <w:r>
        <w:rPr>
          <w:rFonts w:ascii="Times New Roman"/>
          <w:b w:val="false"/>
          <w:i w:val="false"/>
          <w:color w:val="000000"/>
          <w:sz w:val="28"/>
        </w:rPr>
        <w:t>
      3) тармақша мынадай редакцияда жазылсын:</w:t>
      </w:r>
    </w:p>
    <w:bookmarkEnd w:id="185"/>
    <w:p>
      <w:pPr>
        <w:spacing w:after="0"/>
        <w:ind w:left="0"/>
        <w:jc w:val="both"/>
      </w:pPr>
      <w:r>
        <w:rPr>
          <w:rFonts w:ascii="Times New Roman"/>
          <w:b w:val="false"/>
          <w:i w:val="false"/>
          <w:color w:val="000000"/>
          <w:sz w:val="28"/>
        </w:rPr>
        <w:t xml:space="preserve">
      "3) 220.00.052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220.00.051, 220.00.052 I, 220.00.052 III, 220.00.052 IV, 220.00.052 V, жолдарының айырмасы ретінде айқындалады (220.00.052 – 220.00.052 I – 220.00.052 III – 220.00.052 IV – 220.00.052 V) . Егер алынған айырма нөлден аз болса, онда 220.00.052 жолында нөл көрсетіледі:</w:t>
      </w:r>
    </w:p>
    <w:p>
      <w:pPr>
        <w:spacing w:after="0"/>
        <w:ind w:left="0"/>
        <w:jc w:val="both"/>
      </w:pPr>
      <w:r>
        <w:rPr>
          <w:rFonts w:ascii="Times New Roman"/>
          <w:b w:val="false"/>
          <w:i w:val="false"/>
          <w:color w:val="000000"/>
          <w:sz w:val="28"/>
        </w:rPr>
        <w:t xml:space="preserve">
      220.00.052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кірістерге Қазақстан Республикасынан тыс жерлерде төленген салықтардың немесе кіріс салығының бірдей түрінің сомасы көрсетіледі. Бұл жолға 220.04-нысаны I бағанының қорытынды мәні көшіріледі;</w:t>
      </w:r>
    </w:p>
    <w:p>
      <w:pPr>
        <w:spacing w:after="0"/>
        <w:ind w:left="0"/>
        <w:jc w:val="both"/>
      </w:pPr>
      <w:r>
        <w:rPr>
          <w:rFonts w:ascii="Times New Roman"/>
          <w:b w:val="false"/>
          <w:i w:val="false"/>
          <w:color w:val="000000"/>
          <w:sz w:val="28"/>
        </w:rPr>
        <w:t xml:space="preserve">
      220.00.052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БШК-ның немесе БШК ТМ-ның қаржылық пайдасынан шетелдік кіріс салығын есепке жатқызу сомасы көрсетіледі. Бұл жолға 220.06-нысаны О бағанның қорытынды мәні көшіріледі;</w:t>
      </w:r>
    </w:p>
    <w:p>
      <w:pPr>
        <w:spacing w:after="0"/>
        <w:ind w:left="0"/>
        <w:jc w:val="both"/>
      </w:pPr>
      <w:r>
        <w:rPr>
          <w:rFonts w:ascii="Times New Roman"/>
          <w:b w:val="false"/>
          <w:i w:val="false"/>
          <w:color w:val="000000"/>
          <w:sz w:val="28"/>
        </w:rPr>
        <w:t xml:space="preserve">
      220.00.052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С сомасы көрсетіледі;</w:t>
      </w:r>
    </w:p>
    <w:p>
      <w:pPr>
        <w:spacing w:after="0"/>
        <w:ind w:left="0"/>
        <w:jc w:val="both"/>
      </w:pPr>
      <w:r>
        <w:rPr>
          <w:rFonts w:ascii="Times New Roman"/>
          <w:b w:val="false"/>
          <w:i w:val="false"/>
          <w:color w:val="000000"/>
          <w:sz w:val="28"/>
        </w:rPr>
        <w:t xml:space="preserve">
      220.00.052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кірістен төлем көзінен салық кезеңінде ұсталған ЖТС сомасы көрсетіледі;";</w:t>
      </w:r>
    </w:p>
    <w:bookmarkStart w:name="z293" w:id="186"/>
    <w:p>
      <w:pPr>
        <w:spacing w:after="0"/>
        <w:ind w:left="0"/>
        <w:jc w:val="both"/>
      </w:pPr>
      <w:r>
        <w:rPr>
          <w:rFonts w:ascii="Times New Roman"/>
          <w:b w:val="false"/>
          <w:i w:val="false"/>
          <w:color w:val="000000"/>
          <w:sz w:val="28"/>
        </w:rPr>
        <w:t>
      мынадай мазмұндағы 4), 5), 6), 7) және 8) тармақшалармен толықтырылсын:</w:t>
      </w:r>
    </w:p>
    <w:bookmarkEnd w:id="186"/>
    <w:bookmarkStart w:name="z294" w:id="187"/>
    <w:p>
      <w:pPr>
        <w:spacing w:after="0"/>
        <w:ind w:left="0"/>
        <w:jc w:val="both"/>
      </w:pPr>
      <w:r>
        <w:rPr>
          <w:rFonts w:ascii="Times New Roman"/>
          <w:b w:val="false"/>
          <w:i w:val="false"/>
          <w:color w:val="000000"/>
          <w:sz w:val="28"/>
        </w:rPr>
        <w:t xml:space="preserve">
      "4) 220.00.053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220.00.043 және 220.00.050 жолдарының туындысы ретінде айқындалады (220.00.043 х 220.00.050);</w:t>
      </w:r>
    </w:p>
    <w:bookmarkEnd w:id="187"/>
    <w:bookmarkStart w:name="z295" w:id="188"/>
    <w:p>
      <w:pPr>
        <w:spacing w:after="0"/>
        <w:ind w:left="0"/>
        <w:jc w:val="both"/>
      </w:pPr>
      <w:r>
        <w:rPr>
          <w:rFonts w:ascii="Times New Roman"/>
          <w:b w:val="false"/>
          <w:i w:val="false"/>
          <w:color w:val="000000"/>
          <w:sz w:val="28"/>
        </w:rPr>
        <w:t xml:space="preserve">
      5) 220.00.054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220.00.042 II және 220.00.050 жолдарының туындысы ретінде айқындалады (220.00.042 II х 100.00.050);</w:t>
      </w:r>
    </w:p>
    <w:bookmarkEnd w:id="188"/>
    <w:bookmarkStart w:name="z296" w:id="189"/>
    <w:p>
      <w:pPr>
        <w:spacing w:after="0"/>
        <w:ind w:left="0"/>
        <w:jc w:val="both"/>
      </w:pPr>
      <w:r>
        <w:rPr>
          <w:rFonts w:ascii="Times New Roman"/>
          <w:b w:val="false"/>
          <w:i w:val="false"/>
          <w:color w:val="000000"/>
          <w:sz w:val="28"/>
        </w:rPr>
        <w:t xml:space="preserve">
      6) 220.00.055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азаю ескеріле отырып, БШК және БШК ТМ-ның ЖТС сомасы көрсетіледі. 220.00.053 және 220.00.052 II жолдарының айырмасы (220.00.053 – 100.00.052 II) ретінде айқындалады. Егер алынған айырма нөлден аз болса, онда 100.00.055 жолда нөл көрсетіледі;</w:t>
      </w:r>
    </w:p>
    <w:bookmarkEnd w:id="189"/>
    <w:bookmarkStart w:name="z297" w:id="190"/>
    <w:p>
      <w:pPr>
        <w:spacing w:after="0"/>
        <w:ind w:left="0"/>
        <w:jc w:val="both"/>
      </w:pPr>
      <w:r>
        <w:rPr>
          <w:rFonts w:ascii="Times New Roman"/>
          <w:b w:val="false"/>
          <w:i w:val="false"/>
          <w:color w:val="000000"/>
          <w:sz w:val="28"/>
        </w:rPr>
        <w:t xml:space="preserve">
      7) 220.00.056 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қоспағанда, есептелген ЖТС қорытынды сомасы көрсетіледі. 220.00.052 және 100.00.054 жолдарының сомасы ретінде айқындалады (220.00.052 + 220.00.054);</w:t>
      </w:r>
    </w:p>
    <w:bookmarkEnd w:id="190"/>
    <w:bookmarkStart w:name="z298" w:id="191"/>
    <w:p>
      <w:pPr>
        <w:spacing w:after="0"/>
        <w:ind w:left="0"/>
        <w:jc w:val="both"/>
      </w:pPr>
      <w:r>
        <w:rPr>
          <w:rFonts w:ascii="Times New Roman"/>
          <w:b w:val="false"/>
          <w:i w:val="false"/>
          <w:color w:val="000000"/>
          <w:sz w:val="28"/>
        </w:rPr>
        <w:t>
      8) 220.00.057 жолда аудандық маңызы бар қалалар, ауыл, кент және ауылдық округ әкімдік аппаратының бизнес-сәйкестендіру нөмірі (бұдан әрі – БСН) көрсетіледі.";</w:t>
      </w:r>
    </w:p>
    <w:bookmarkEnd w:id="19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34-тармақта</w:t>
      </w:r>
      <w:r>
        <w:rPr>
          <w:rFonts w:ascii="Times New Roman"/>
          <w:b w:val="false"/>
          <w:i w:val="false"/>
          <w:color w:val="000000"/>
          <w:sz w:val="28"/>
        </w:rPr>
        <w:t>:</w:t>
      </w:r>
    </w:p>
    <w:bookmarkStart w:name="z300" w:id="192"/>
    <w:p>
      <w:pPr>
        <w:spacing w:after="0"/>
        <w:ind w:left="0"/>
        <w:jc w:val="both"/>
      </w:pPr>
      <w:r>
        <w:rPr>
          <w:rFonts w:ascii="Times New Roman"/>
          <w:b w:val="false"/>
          <w:i w:val="false"/>
          <w:color w:val="000000"/>
          <w:sz w:val="28"/>
        </w:rPr>
        <w:t>
      14) және 15) тармақшалар мынадай редакцияда жазылсын:</w:t>
      </w:r>
    </w:p>
    <w:bookmarkEnd w:id="192"/>
    <w:p>
      <w:pPr>
        <w:spacing w:after="0"/>
        <w:ind w:left="0"/>
        <w:jc w:val="both"/>
      </w:pPr>
      <w:r>
        <w:rPr>
          <w:rFonts w:ascii="Times New Roman"/>
          <w:b w:val="false"/>
          <w:i w:val="false"/>
          <w:color w:val="000000"/>
          <w:sz w:val="28"/>
        </w:rPr>
        <w:t xml:space="preserve">
      "14) 220.05.014 жолда Салық кодексінің 297-бабы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xml:space="preserve">
      220.05.014 І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xml:space="preserve">
      220.05.014 ІІ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 сомасы көрсетіледі;</w:t>
      </w:r>
    </w:p>
    <w:bookmarkStart w:name="z301" w:id="193"/>
    <w:p>
      <w:pPr>
        <w:spacing w:after="0"/>
        <w:ind w:left="0"/>
        <w:jc w:val="both"/>
      </w:pPr>
      <w:r>
        <w:rPr>
          <w:rFonts w:ascii="Times New Roman"/>
          <w:b w:val="false"/>
          <w:i w:val="false"/>
          <w:color w:val="000000"/>
          <w:sz w:val="28"/>
        </w:rPr>
        <w:t>
      15) 220.05.015 жолда көшірілген шығындарды ескере отырып, БШК және БШК ТМ салық салынатын кіріс сомасы көрсетіледі. 220.05.014 I және 220.05.017 І (220.05.014 I - 220.05.017 І) жолдарының айырмасы ретінде айқындалады. Егер 220.00.045 В жолы 220.00.042 I жолынан артық болса, 220.00.043 жолда нөл көрсетіледі;";</w:t>
      </w:r>
    </w:p>
    <w:bookmarkEnd w:id="193"/>
    <w:bookmarkStart w:name="z302" w:id="194"/>
    <w:p>
      <w:pPr>
        <w:spacing w:after="0"/>
        <w:ind w:left="0"/>
        <w:jc w:val="both"/>
      </w:pPr>
      <w:r>
        <w:rPr>
          <w:rFonts w:ascii="Times New Roman"/>
          <w:b w:val="false"/>
          <w:i w:val="false"/>
          <w:color w:val="000000"/>
          <w:sz w:val="28"/>
        </w:rPr>
        <w:t>
      17) тармақша мынадай редакцияда жазылсын:</w:t>
      </w:r>
    </w:p>
    <w:bookmarkEnd w:id="194"/>
    <w:p>
      <w:pPr>
        <w:spacing w:after="0"/>
        <w:ind w:left="0"/>
        <w:jc w:val="both"/>
      </w:pPr>
      <w:r>
        <w:rPr>
          <w:rFonts w:ascii="Times New Roman"/>
          <w:b w:val="false"/>
          <w:i w:val="false"/>
          <w:color w:val="000000"/>
          <w:sz w:val="28"/>
        </w:rPr>
        <w:t xml:space="preserve">
      "17) 220.05.017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Бұл жол 220.02.008 I жолын ескере отырып толтырылады;</w:t>
      </w:r>
    </w:p>
    <w:p>
      <w:pPr>
        <w:spacing w:after="0"/>
        <w:ind w:left="0"/>
        <w:jc w:val="both"/>
      </w:pPr>
      <w:r>
        <w:rPr>
          <w:rFonts w:ascii="Times New Roman"/>
          <w:b w:val="false"/>
          <w:i w:val="false"/>
          <w:color w:val="000000"/>
          <w:sz w:val="28"/>
        </w:rPr>
        <w:t>
      220.05.017 І жолында Салық кодексінің 300-бабы 1-тармағының екінші бөлігіне сәйкес көшірілуге жататын шығын сомасы көрсетіледі;";</w:t>
      </w:r>
    </w:p>
    <w:bookmarkStart w:name="z303" w:id="195"/>
    <w:p>
      <w:pPr>
        <w:spacing w:after="0"/>
        <w:ind w:left="0"/>
        <w:jc w:val="both"/>
      </w:pPr>
      <w:r>
        <w:rPr>
          <w:rFonts w:ascii="Times New Roman"/>
          <w:b w:val="false"/>
          <w:i w:val="false"/>
          <w:color w:val="000000"/>
          <w:sz w:val="28"/>
        </w:rPr>
        <w:t>
      24) тармақша мынадай редакцияда жазылсын:</w:t>
      </w:r>
    </w:p>
    <w:bookmarkEnd w:id="195"/>
    <w:p>
      <w:pPr>
        <w:spacing w:after="0"/>
        <w:ind w:left="0"/>
        <w:jc w:val="both"/>
      </w:pPr>
      <w:r>
        <w:rPr>
          <w:rFonts w:ascii="Times New Roman"/>
          <w:b w:val="false"/>
          <w:i w:val="false"/>
          <w:color w:val="000000"/>
          <w:sz w:val="28"/>
        </w:rPr>
        <w:t xml:space="preserve">
      "24) 220.05.024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220.05.023, 220.05.024 I, 220.05.024 III, 220.05.024 IV, 220.05.024 V жолдарының айырмасы ретінде айқындалады (220.05.023 – 220.05.024 I – 220.05.024 III – 220.05.024 IV – 220.05.024 V). Егер алынған айырма нөлден аз болса, онда 220.05.024 жолда нөл көрсетіледі;</w:t>
      </w:r>
    </w:p>
    <w:p>
      <w:pPr>
        <w:spacing w:after="0"/>
        <w:ind w:left="0"/>
        <w:jc w:val="both"/>
      </w:pPr>
      <w:r>
        <w:rPr>
          <w:rFonts w:ascii="Times New Roman"/>
          <w:b w:val="false"/>
          <w:i w:val="false"/>
          <w:color w:val="000000"/>
          <w:sz w:val="28"/>
        </w:rPr>
        <w:t xml:space="preserve">
      220.05.024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кірістерден Қазақстан Республикасының тыс жерлерде төленген салықтардың немесе кіріс салығының бірдей түрінің сомасы көрсетіледі;</w:t>
      </w:r>
    </w:p>
    <w:p>
      <w:pPr>
        <w:spacing w:after="0"/>
        <w:ind w:left="0"/>
        <w:jc w:val="both"/>
      </w:pPr>
      <w:r>
        <w:rPr>
          <w:rFonts w:ascii="Times New Roman"/>
          <w:b w:val="false"/>
          <w:i w:val="false"/>
          <w:color w:val="000000"/>
          <w:sz w:val="28"/>
        </w:rPr>
        <w:t xml:space="preserve">
      220.05.024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220.05.024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төлеуге жататын ЖТС сомасын азайтатын ұтыс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220.05.024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кірістен төлем көзінен салық кезеңінде ұсталған ЖТС сомасы көрсетіледі;";</w:t>
      </w:r>
    </w:p>
    <w:bookmarkStart w:name="z304" w:id="196"/>
    <w:p>
      <w:pPr>
        <w:spacing w:after="0"/>
        <w:ind w:left="0"/>
        <w:jc w:val="both"/>
      </w:pPr>
      <w:r>
        <w:rPr>
          <w:rFonts w:ascii="Times New Roman"/>
          <w:b w:val="false"/>
          <w:i w:val="false"/>
          <w:color w:val="000000"/>
          <w:sz w:val="28"/>
        </w:rPr>
        <w:t>
      мынадай мазмұндағы 25), 26), 27) және 28) тармақшалармен толықтырылсын:</w:t>
      </w:r>
    </w:p>
    <w:bookmarkEnd w:id="196"/>
    <w:bookmarkStart w:name="z305" w:id="197"/>
    <w:p>
      <w:pPr>
        <w:spacing w:after="0"/>
        <w:ind w:left="0"/>
        <w:jc w:val="both"/>
      </w:pPr>
      <w:r>
        <w:rPr>
          <w:rFonts w:ascii="Times New Roman"/>
          <w:b w:val="false"/>
          <w:i w:val="false"/>
          <w:color w:val="000000"/>
          <w:sz w:val="28"/>
        </w:rPr>
        <w:t xml:space="preserve">
      "25) 220.05.025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көрсетіледі. 220.05.015 және 220.05.022 (220.05.015 х 220.05.022) жолдарының туындысы ретінде айқындалады;</w:t>
      </w:r>
    </w:p>
    <w:bookmarkEnd w:id="197"/>
    <w:bookmarkStart w:name="z306" w:id="198"/>
    <w:p>
      <w:pPr>
        <w:spacing w:after="0"/>
        <w:ind w:left="0"/>
        <w:jc w:val="both"/>
      </w:pPr>
      <w:r>
        <w:rPr>
          <w:rFonts w:ascii="Times New Roman"/>
          <w:b w:val="false"/>
          <w:i w:val="false"/>
          <w:color w:val="000000"/>
          <w:sz w:val="28"/>
        </w:rPr>
        <w:t xml:space="preserve">
      26) 220.05.026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кірісінен ЖТС көрсетіледі. 220.05.014 II және 220.05.022 (220.05.014 II х 220.05.022) жолдарының туындысы ретінде айқындалады;</w:t>
      </w:r>
    </w:p>
    <w:bookmarkEnd w:id="198"/>
    <w:bookmarkStart w:name="z307" w:id="199"/>
    <w:p>
      <w:pPr>
        <w:spacing w:after="0"/>
        <w:ind w:left="0"/>
        <w:jc w:val="both"/>
      </w:pPr>
      <w:r>
        <w:rPr>
          <w:rFonts w:ascii="Times New Roman"/>
          <w:b w:val="false"/>
          <w:i w:val="false"/>
          <w:color w:val="000000"/>
          <w:sz w:val="28"/>
        </w:rPr>
        <w:t xml:space="preserve">
      27) 220.05.027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азайтуды ескере отырып БШК және БШК ТМ қорытынды сомасы көрсетіледі; 220.05.025 және 220.05.024 II (220.05.025 – 220.05.024 II) жолдарының айырмасы ретінде айқындалады. Егер алынған айырма нөлден аз болса, онда 220.05.027 жолда нөл көрсетіледі;</w:t>
      </w:r>
    </w:p>
    <w:bookmarkEnd w:id="199"/>
    <w:bookmarkStart w:name="z308" w:id="200"/>
    <w:p>
      <w:pPr>
        <w:spacing w:after="0"/>
        <w:ind w:left="0"/>
        <w:jc w:val="both"/>
      </w:pPr>
      <w:r>
        <w:rPr>
          <w:rFonts w:ascii="Times New Roman"/>
          <w:b w:val="false"/>
          <w:i w:val="false"/>
          <w:color w:val="000000"/>
          <w:sz w:val="28"/>
        </w:rPr>
        <w:t xml:space="preserve">
      28) 220.05.028 жолда азайтуды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қоспағанда, есептелген ЖТС қорытынды сомасы көрсетіледі. 220.05.024 және 220.05.026 (220.05.024 + 220.05.026) жолдарының сомасы ретінде айқындалады;";</w:t>
      </w:r>
    </w:p>
    <w:bookmarkEnd w:id="20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36-тармақта</w:t>
      </w:r>
      <w:r>
        <w:rPr>
          <w:rFonts w:ascii="Times New Roman"/>
          <w:b w:val="false"/>
          <w:i w:val="false"/>
          <w:color w:val="000000"/>
          <w:sz w:val="28"/>
        </w:rPr>
        <w:t>:</w:t>
      </w:r>
    </w:p>
    <w:bookmarkStart w:name="z310" w:id="201"/>
    <w:p>
      <w:pPr>
        <w:spacing w:after="0"/>
        <w:ind w:left="0"/>
        <w:jc w:val="both"/>
      </w:pPr>
      <w:r>
        <w:rPr>
          <w:rFonts w:ascii="Times New Roman"/>
          <w:b w:val="false"/>
          <w:i w:val="false"/>
          <w:color w:val="000000"/>
          <w:sz w:val="28"/>
        </w:rPr>
        <w:t>
      8), 9), 10) және 11) тармақшалар мынадай редакцияда жазылсын:</w:t>
      </w:r>
    </w:p>
    <w:bookmarkEnd w:id="201"/>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шығындарының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залалдарын пайдалануға құқығы жоқ;</w:t>
      </w:r>
    </w:p>
    <w:bookmarkStart w:name="z311" w:id="202"/>
    <w:p>
      <w:pPr>
        <w:spacing w:after="0"/>
        <w:ind w:left="0"/>
        <w:jc w:val="both"/>
      </w:pPr>
      <w:r>
        <w:rPr>
          <w:rFonts w:ascii="Times New Roman"/>
          <w:b w:val="false"/>
          <w:i w:val="false"/>
          <w:color w:val="000000"/>
          <w:sz w:val="28"/>
        </w:rPr>
        <w:t xml:space="preserve">
      9) І бағанында Салық кодексінің 340-бабы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кодексінің 297-бабы 10-тармағында айқындалған растайтын құжаттар резидент салық төлеушіде болған жағдайда шетелдік валютада БШК-нің қаржылық пайдасынан немесе БШК ТМ-ның қаржылық пайдасынан жүргізілген азайтулардың сомасы көрсетіледі.</w:t>
      </w:r>
    </w:p>
    <w:bookmarkEnd w:id="202"/>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ТМ-ға Салық кодексінің 340-бабы 3-тармағының ережелерін пайдалануға құқығы жоқ.</w:t>
      </w:r>
    </w:p>
    <w:p>
      <w:pPr>
        <w:spacing w:after="0"/>
        <w:ind w:left="0"/>
        <w:jc w:val="both"/>
      </w:pPr>
      <w:r>
        <w:rPr>
          <w:rFonts w:ascii="Times New Roman"/>
          <w:b w:val="false"/>
          <w:i w:val="false"/>
          <w:color w:val="000000"/>
          <w:sz w:val="28"/>
        </w:rPr>
        <w:t>
      Егер резидент 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I-9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340-бабы 3-тармағының 10) тармақшасына сәйкес азаю сомасы көрсетіледі;</w:t>
      </w:r>
    </w:p>
    <w:bookmarkStart w:name="z312" w:id="203"/>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айқындалатын азаюларды ескере отырып, салық салуға дейінгі БШК немесе БШК ТМ-ның қаржылық пайдасының сомасы көрсетіледі;</w:t>
      </w:r>
    </w:p>
    <w:bookmarkEnd w:id="203"/>
    <w:bookmarkStart w:name="z313" w:id="204"/>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bookmarkEnd w:id="204"/>
    <w:bookmarkStart w:name="z314" w:id="205"/>
    <w:p>
      <w:pPr>
        <w:spacing w:after="0"/>
        <w:ind w:left="0"/>
        <w:jc w:val="both"/>
      </w:pPr>
      <w:r>
        <w:rPr>
          <w:rFonts w:ascii="Times New Roman"/>
          <w:b w:val="false"/>
          <w:i w:val="false"/>
          <w:color w:val="000000"/>
          <w:sz w:val="28"/>
        </w:rPr>
        <w:t>
      15) тармақша мынадай редакцияда жазылсын:</w:t>
      </w:r>
    </w:p>
    <w:bookmarkEnd w:id="205"/>
    <w:p>
      <w:pPr>
        <w:spacing w:after="0"/>
        <w:ind w:left="0"/>
        <w:jc w:val="both"/>
      </w:pPr>
      <w:r>
        <w:rPr>
          <w:rFonts w:ascii="Times New Roman"/>
          <w:b w:val="false"/>
          <w:i w:val="false"/>
          <w:color w:val="000000"/>
          <w:sz w:val="28"/>
        </w:rPr>
        <w:t xml:space="preserve">
      "15) O бағанында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жатқызылуы тиіс пайдаға салынатын салық сомасы, резиденте салық төлеушіде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L бағанының қорытынды мәні 220.00.042 жолға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bookmarkStart w:name="z315" w:id="206"/>
    <w:p>
      <w:pPr>
        <w:spacing w:after="0"/>
        <w:ind w:left="0"/>
        <w:jc w:val="both"/>
      </w:pPr>
      <w:r>
        <w:rPr>
          <w:rFonts w:ascii="Times New Roman"/>
          <w:b w:val="false"/>
          <w:i w:val="false"/>
          <w:color w:val="000000"/>
          <w:sz w:val="28"/>
        </w:rPr>
        <w:t>
      16) және 17) тармақшалар алып тасталсын;</w:t>
      </w:r>
    </w:p>
    <w:bookmarkEnd w:id="20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37-тармақта</w:t>
      </w:r>
      <w:r>
        <w:rPr>
          <w:rFonts w:ascii="Times New Roman"/>
          <w:b w:val="false"/>
          <w:i w:val="false"/>
          <w:color w:val="000000"/>
          <w:sz w:val="28"/>
        </w:rPr>
        <w:t>:</w:t>
      </w:r>
    </w:p>
    <w:bookmarkStart w:name="z317" w:id="207"/>
    <w:p>
      <w:pPr>
        <w:spacing w:after="0"/>
        <w:ind w:left="0"/>
        <w:jc w:val="both"/>
      </w:pPr>
      <w:r>
        <w:rPr>
          <w:rFonts w:ascii="Times New Roman"/>
          <w:b w:val="false"/>
          <w:i w:val="false"/>
          <w:color w:val="000000"/>
          <w:sz w:val="28"/>
        </w:rPr>
        <w:t>
      1) тармақшада:</w:t>
      </w:r>
    </w:p>
    <w:bookmarkEnd w:id="207"/>
    <w:bookmarkStart w:name="z318" w:id="208"/>
    <w:p>
      <w:pPr>
        <w:spacing w:after="0"/>
        <w:ind w:left="0"/>
        <w:jc w:val="both"/>
      </w:pPr>
      <w:r>
        <w:rPr>
          <w:rFonts w:ascii="Times New Roman"/>
          <w:b w:val="false"/>
          <w:i w:val="false"/>
          <w:color w:val="000000"/>
          <w:sz w:val="28"/>
        </w:rPr>
        <w:t>
      он жетінші абзац мынадай редакцияда жазылсын:</w:t>
      </w:r>
    </w:p>
    <w:bookmarkEnd w:id="208"/>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319" w:id="209"/>
    <w:p>
      <w:pPr>
        <w:spacing w:after="0"/>
        <w:ind w:left="0"/>
        <w:jc w:val="both"/>
      </w:pPr>
      <w:r>
        <w:rPr>
          <w:rFonts w:ascii="Times New Roman"/>
          <w:b w:val="false"/>
          <w:i w:val="false"/>
          <w:color w:val="000000"/>
          <w:sz w:val="28"/>
        </w:rPr>
        <w:t>
      жиырма тоғызыншы абзац мынадай редакцияда жазылсын:</w:t>
      </w:r>
    </w:p>
    <w:bookmarkEnd w:id="209"/>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bookmarkStart w:name="z320" w:id="210"/>
    <w:p>
      <w:pPr>
        <w:spacing w:after="0"/>
        <w:ind w:left="0"/>
        <w:jc w:val="both"/>
      </w:pPr>
      <w:r>
        <w:rPr>
          <w:rFonts w:ascii="Times New Roman"/>
          <w:b w:val="false"/>
          <w:i w:val="false"/>
          <w:color w:val="000000"/>
          <w:sz w:val="28"/>
        </w:rPr>
        <w:t>
      елуінші абзац мынадай редакцияда жазылсын:</w:t>
      </w:r>
    </w:p>
    <w:bookmarkEnd w:id="210"/>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және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bookmarkStart w:name="z321" w:id="211"/>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нысаны (240.00-нысан)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жаңа редакцияда жазылсын;</w:t>
      </w:r>
    </w:p>
    <w:bookmarkEnd w:id="211"/>
    <w:bookmarkStart w:name="z322" w:id="212"/>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декларация (240.00-нысан)"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12"/>
    <w:bookmarkStart w:name="z323" w:id="213"/>
    <w:p>
      <w:pPr>
        <w:spacing w:after="0"/>
        <w:ind w:left="0"/>
        <w:jc w:val="both"/>
      </w:pPr>
      <w:r>
        <w:rPr>
          <w:rFonts w:ascii="Times New Roman"/>
          <w:b w:val="false"/>
          <w:i w:val="false"/>
          <w:color w:val="000000"/>
          <w:sz w:val="28"/>
        </w:rPr>
        <w:t>
      абзац первый пункта 1 изложить в следующей редакции:</w:t>
      </w:r>
    </w:p>
    <w:bookmarkEnd w:id="21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1-тармақтың</w:t>
      </w:r>
      <w:r>
        <w:rPr>
          <w:rFonts w:ascii="Times New Roman"/>
          <w:b w:val="false"/>
          <w:i w:val="false"/>
          <w:color w:val="000000"/>
          <w:sz w:val="28"/>
        </w:rPr>
        <w:t xml:space="preserve"> бірінші абзацы мынадай редакцияда жазылсын:</w:t>
      </w:r>
    </w:p>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3) тармақшасы мынадай редакцияда жазылсын: </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240.04-нысанның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16-тармақ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p>
      <w:pPr>
        <w:spacing w:after="0"/>
        <w:ind w:left="0"/>
        <w:jc w:val="both"/>
      </w:pPr>
      <w:r>
        <w:rPr>
          <w:rFonts w:ascii="Times New Roman"/>
          <w:b w:val="false"/>
          <w:i w:val="false"/>
          <w:color w:val="000000"/>
          <w:sz w:val="28"/>
        </w:rPr>
        <w:t>
      1) 240.00.004-жолы 240.00.001 және 240.00.002 (240.00.001 + 240.00.002) жолдардың сомасы ретінде айқындалатын, салық салуға жататын кірістердің қорытынды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I жолы Салық кодексінің </w:t>
      </w:r>
      <w:r>
        <w:rPr>
          <w:rFonts w:ascii="Times New Roman"/>
          <w:b w:val="false"/>
          <w:i w:val="false"/>
          <w:color w:val="000000"/>
          <w:sz w:val="28"/>
        </w:rPr>
        <w:t>341-бабына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xml:space="preserve">
      240.00.005 II жолы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240.00.005 III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жиынтық сома көшіріледі;</w:t>
      </w:r>
    </w:p>
    <w:p>
      <w:pPr>
        <w:spacing w:after="0"/>
        <w:ind w:left="0"/>
        <w:jc w:val="both"/>
      </w:pPr>
      <w:r>
        <w:rPr>
          <w:rFonts w:ascii="Times New Roman"/>
          <w:b w:val="false"/>
          <w:i w:val="false"/>
          <w:color w:val="000000"/>
          <w:sz w:val="28"/>
        </w:rPr>
        <w:t xml:space="preserve">
      240.00.005 IV жолы "АХҚО туралы" Қазақстан Республикасы Конституциялық Заңының 6-бабының </w:t>
      </w:r>
      <w:r>
        <w:rPr>
          <w:rFonts w:ascii="Times New Roman"/>
          <w:b w:val="false"/>
          <w:i w:val="false"/>
          <w:color w:val="000000"/>
          <w:sz w:val="28"/>
        </w:rPr>
        <w:t>7-тармағына</w:t>
      </w:r>
      <w:r>
        <w:rPr>
          <w:rFonts w:ascii="Times New Roman"/>
          <w:b w:val="false"/>
          <w:i w:val="false"/>
          <w:color w:val="000000"/>
          <w:sz w:val="28"/>
        </w:rPr>
        <w:t xml:space="preserve"> сәйкес босатылатын кірістер сомасын көрсетуге арналған;</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кірісті айқындау кезінде жүргізілмеген жағдайда,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сомасын көрсетуге арналған, оның ішінде:</w:t>
      </w:r>
    </w:p>
    <w:p>
      <w:pPr>
        <w:spacing w:after="0"/>
        <w:ind w:left="0"/>
        <w:jc w:val="both"/>
      </w:pPr>
      <w:r>
        <w:rPr>
          <w:rFonts w:ascii="Times New Roman"/>
          <w:b w:val="false"/>
          <w:i w:val="false"/>
          <w:color w:val="000000"/>
          <w:sz w:val="28"/>
        </w:rPr>
        <w:t>
      240.00.006 I жолы стандартты салық шегерімдері мен олардың сомаларын көрсетуге арналған;</w:t>
      </w:r>
    </w:p>
    <w:p>
      <w:pPr>
        <w:spacing w:after="0"/>
        <w:ind w:left="0"/>
        <w:jc w:val="both"/>
      </w:pPr>
      <w:r>
        <w:rPr>
          <w:rFonts w:ascii="Times New Roman"/>
          <w:b w:val="false"/>
          <w:i w:val="false"/>
          <w:color w:val="000000"/>
          <w:sz w:val="28"/>
        </w:rPr>
        <w:t>
      240.00.006 II жолы басқа да салық шегерімдерін және олардың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 </w:t>
      </w:r>
    </w:p>
    <w:p>
      <w:pPr>
        <w:spacing w:after="0"/>
        <w:ind w:left="0"/>
        <w:jc w:val="both"/>
      </w:pPr>
      <w:r>
        <w:rPr>
          <w:rFonts w:ascii="Times New Roman"/>
          <w:b w:val="false"/>
          <w:i w:val="false"/>
          <w:color w:val="000000"/>
          <w:sz w:val="28"/>
        </w:rPr>
        <w:t xml:space="preserve">
      5) 240.00.008-жол есептелген ЖТС сомасын көрсетуге арналған; </w:t>
      </w:r>
    </w:p>
    <w:p>
      <w:pPr>
        <w:spacing w:after="0"/>
        <w:ind w:left="0"/>
        <w:jc w:val="both"/>
      </w:pPr>
      <w:r>
        <w:rPr>
          <w:rFonts w:ascii="Times New Roman"/>
          <w:b w:val="false"/>
          <w:i w:val="false"/>
          <w:color w:val="000000"/>
          <w:sz w:val="28"/>
        </w:rPr>
        <w:t xml:space="preserve">
      240.00.008 І-жол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240.02-нысанының G бағанының қорытынды мәні көшіріледі; </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есепке жатқызылған шетелдік салықтың сомасын көрсетуге арналған. Бұл жолға 240.04-нысанның L бағанының қорытынды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240.00.011-жолы 240.00.008, 240.00.008 I және 240.00.009 (240.00.008 – 240.00.008I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30-тармақта</w:t>
      </w:r>
      <w:r>
        <w:rPr>
          <w:rFonts w:ascii="Times New Roman"/>
          <w:b w:val="false"/>
          <w:i w:val="false"/>
          <w:color w:val="000000"/>
          <w:sz w:val="28"/>
        </w:rPr>
        <w:t>:</w:t>
      </w:r>
    </w:p>
    <w:bookmarkStart w:name="z328" w:id="214"/>
    <w:p>
      <w:pPr>
        <w:spacing w:after="0"/>
        <w:ind w:left="0"/>
        <w:jc w:val="both"/>
      </w:pPr>
      <w:r>
        <w:rPr>
          <w:rFonts w:ascii="Times New Roman"/>
          <w:b w:val="false"/>
          <w:i w:val="false"/>
          <w:color w:val="000000"/>
          <w:sz w:val="28"/>
        </w:rPr>
        <w:t>
      8), 9), 10), 11) және 12) тармақшалар мынадай редакцияда жазылсын:</w:t>
      </w:r>
    </w:p>
    <w:bookmarkEnd w:id="214"/>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туындаған БШК немесе БШК ТМ-ның шығындарының сомасы көрсетіледі. Бұл ретте азайтылған шығындар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bookmarkStart w:name="z329" w:id="215"/>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 сомасы шетелдік валютада көрсетіледі.</w:t>
      </w:r>
    </w:p>
    <w:bookmarkEnd w:id="215"/>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p>
      <w:pPr>
        <w:spacing w:after="0"/>
        <w:ind w:left="0"/>
        <w:jc w:val="both"/>
      </w:pPr>
      <w:r>
        <w:rPr>
          <w:rFonts w:ascii="Times New Roman"/>
          <w:b w:val="false"/>
          <w:i w:val="false"/>
          <w:color w:val="000000"/>
          <w:sz w:val="28"/>
        </w:rPr>
        <w:t xml:space="preserve">
      Егер резидент-салық төлеуші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340-бабы 3-тармағының 1) тармақшасына сәйкес азайту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азайту сомасы көрсетіледі;</w:t>
      </w:r>
    </w:p>
    <w:p>
      <w:pPr>
        <w:spacing w:after="0"/>
        <w:ind w:left="0"/>
        <w:jc w:val="both"/>
      </w:pPr>
      <w:r>
        <w:rPr>
          <w:rFonts w:ascii="Times New Roman"/>
          <w:b w:val="false"/>
          <w:i w:val="false"/>
          <w:color w:val="000000"/>
          <w:sz w:val="28"/>
        </w:rPr>
        <w:t>
      I-3 бағанында Салық кодексінің 340-бабы 3-тармағының 3) тармақшасына сәйкес азайту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азайту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азайту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азайту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азайту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азайту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азайту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азайту сомасы көрсетіледі;</w:t>
      </w:r>
    </w:p>
    <w:bookmarkStart w:name="z330" w:id="216"/>
    <w:p>
      <w:pPr>
        <w:spacing w:after="0"/>
        <w:ind w:left="0"/>
        <w:jc w:val="both"/>
      </w:pPr>
      <w:r>
        <w:rPr>
          <w:rFonts w:ascii="Times New Roman"/>
          <w:b w:val="false"/>
          <w:i w:val="false"/>
          <w:color w:val="000000"/>
          <w:sz w:val="28"/>
        </w:rPr>
        <w:t>
      10) J бағанында шетелдік валютадағы Қазақстан Республикасында салық салуға жататын қаржылық пайданың оң шамасы көрсетіледі, ол Е бағанының мен G, H және I бағандарының арасындағы айырма (G бағаны – H бағаны – I бағаны) ретінде анықталатын шамасының туындысы ретінде анықталады;</w:t>
      </w:r>
    </w:p>
    <w:bookmarkEnd w:id="216"/>
    <w:bookmarkStart w:name="z331" w:id="217"/>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bookmarkEnd w:id="217"/>
    <w:bookmarkStart w:name="z332" w:id="218"/>
    <w:p>
      <w:pPr>
        <w:spacing w:after="0"/>
        <w:ind w:left="0"/>
        <w:jc w:val="both"/>
      </w:pPr>
      <w:r>
        <w:rPr>
          <w:rFonts w:ascii="Times New Roman"/>
          <w:b w:val="false"/>
          <w:i w:val="false"/>
          <w:color w:val="000000"/>
          <w:sz w:val="28"/>
        </w:rPr>
        <w:t>
      12) L бағанында резидент-салық төлеушіде Салық кодексінің 359-бабының 2-тармағында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bookmarkEnd w:id="218"/>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K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bookmarkStart w:name="z333" w:id="219"/>
    <w:p>
      <w:pPr>
        <w:spacing w:after="0"/>
        <w:ind w:left="0"/>
        <w:jc w:val="both"/>
      </w:pPr>
      <w:r>
        <w:rPr>
          <w:rFonts w:ascii="Times New Roman"/>
          <w:b w:val="false"/>
          <w:i w:val="false"/>
          <w:color w:val="000000"/>
          <w:sz w:val="28"/>
        </w:rPr>
        <w:t>
      13) алып тасталсын;</w:t>
      </w:r>
    </w:p>
    <w:bookmarkEnd w:id="219"/>
    <w:bookmarkStart w:name="z334" w:id="220"/>
    <w:p>
      <w:pPr>
        <w:spacing w:after="0"/>
        <w:ind w:left="0"/>
        <w:jc w:val="both"/>
      </w:pPr>
      <w:r>
        <w:rPr>
          <w:rFonts w:ascii="Times New Roman"/>
          <w:b w:val="false"/>
          <w:i w:val="false"/>
          <w:color w:val="000000"/>
          <w:sz w:val="28"/>
        </w:rPr>
        <w:t>
      оныншы абзац мынадай редакцияда жазылсын:</w:t>
      </w:r>
    </w:p>
    <w:bookmarkEnd w:id="220"/>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құқықтары немесе мәмілелері мемлекеттік тіркелуге жататын, Қазақстан Республикасының аумағындағы жылжымайтын мүлікке құқықтарды немесе ол бойынша мәмілелерді мемлекеттік тіркеуге);";</w:t>
      </w:r>
    </w:p>
    <w:bookmarkStart w:name="z335" w:id="221"/>
    <w:p>
      <w:pPr>
        <w:spacing w:after="0"/>
        <w:ind w:left="0"/>
        <w:jc w:val="both"/>
      </w:pPr>
      <w:r>
        <w:rPr>
          <w:rFonts w:ascii="Times New Roman"/>
          <w:b w:val="false"/>
          <w:i w:val="false"/>
          <w:color w:val="000000"/>
          <w:sz w:val="28"/>
        </w:rPr>
        <w:t xml:space="preserve">
      он жетінші абзац мынадай редакцияда жазылсын: </w:t>
      </w:r>
    </w:p>
    <w:bookmarkEnd w:id="221"/>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bookmarkStart w:name="z336" w:id="222"/>
    <w:p>
      <w:pPr>
        <w:spacing w:after="0"/>
        <w:ind w:left="0"/>
        <w:jc w:val="both"/>
      </w:pPr>
      <w:r>
        <w:rPr>
          <w:rFonts w:ascii="Times New Roman"/>
          <w:b w:val="false"/>
          <w:i w:val="false"/>
          <w:color w:val="000000"/>
          <w:sz w:val="28"/>
        </w:rPr>
        <w:t>
      жиырма сегізінші абзац мынадай редакцияда жазылсын:</w:t>
      </w:r>
    </w:p>
    <w:bookmarkEnd w:id="222"/>
    <w:p>
      <w:pPr>
        <w:spacing w:after="0"/>
        <w:ind w:left="0"/>
        <w:jc w:val="both"/>
      </w:pPr>
      <w:r>
        <w:rPr>
          <w:rFonts w:ascii="Times New Roman"/>
          <w:b w:val="false"/>
          <w:i w:val="false"/>
          <w:color w:val="000000"/>
          <w:sz w:val="28"/>
        </w:rPr>
        <w:t xml:space="preserve">
      "1210-еңбекші көшіп келушіге берілген рұқсат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еңбекші көшіп келуші-бейрезиденттің табысы;";</w:t>
      </w:r>
    </w:p>
    <w:bookmarkStart w:name="z337" w:id="223"/>
    <w:p>
      <w:pPr>
        <w:spacing w:after="0"/>
        <w:ind w:left="0"/>
        <w:jc w:val="both"/>
      </w:pPr>
      <w:r>
        <w:rPr>
          <w:rFonts w:ascii="Times New Roman"/>
          <w:b w:val="false"/>
          <w:i w:val="false"/>
          <w:color w:val="000000"/>
          <w:sz w:val="28"/>
        </w:rPr>
        <w:t>
      қырық тоғызыншы абзац мынадай редакцияда жазылсын:</w:t>
      </w:r>
    </w:p>
    <w:bookmarkEnd w:id="223"/>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bookmarkStart w:name="z338" w:id="224"/>
    <w:p>
      <w:pPr>
        <w:spacing w:after="0"/>
        <w:ind w:left="0"/>
        <w:jc w:val="both"/>
      </w:pPr>
      <w:r>
        <w:rPr>
          <w:rFonts w:ascii="Times New Roman"/>
          <w:b w:val="false"/>
          <w:i w:val="false"/>
          <w:color w:val="000000"/>
          <w:sz w:val="28"/>
        </w:rPr>
        <w:t xml:space="preserve">
      көрсетілген бұйрықпен бекітілген "Қосылған құн салығы бойынша декларация (300.00-нысан)"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2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Start w:name="z340" w:id="225"/>
    <w:p>
      <w:pPr>
        <w:spacing w:after="0"/>
        <w:ind w:left="0"/>
        <w:jc w:val="both"/>
      </w:pPr>
      <w:r>
        <w:rPr>
          <w:rFonts w:ascii="Times New Roman"/>
          <w:b w:val="false"/>
          <w:i w:val="false"/>
          <w:color w:val="000000"/>
          <w:sz w:val="28"/>
        </w:rPr>
        <w:t xml:space="preserve">
      көрсетілген бұйрықпен бекітілген "Ойын бизнесі салығы бойынша декларацияны (710.00-нысан)"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"Ойын бизнесі салығы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ойын бизнесі салығын есептеуге арналған, сондай-ақ қосылған құн салығы бойынша "Ойын бизнесі салығы бойынша декларация" салық есептілігі нысанын жасау (бұдан әрі - декларация) тәртібін айқындайды. Декларацияны: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bookmarkStart w:name="z342" w:id="226"/>
    <w:p>
      <w:pPr>
        <w:spacing w:after="0"/>
        <w:ind w:left="0"/>
        <w:jc w:val="both"/>
      </w:pPr>
      <w:r>
        <w:rPr>
          <w:rFonts w:ascii="Times New Roman"/>
          <w:b w:val="false"/>
          <w:i w:val="false"/>
          <w:color w:val="000000"/>
          <w:sz w:val="28"/>
        </w:rPr>
        <w:t xml:space="preserve">
      көрсетілген бұйрықпен бекітілген "Жалға беру (пайдалану) шарттарының тізілімі (871.00-нысан)"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2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13-тармақтың</w:t>
      </w:r>
      <w:r>
        <w:rPr>
          <w:rFonts w:ascii="Times New Roman"/>
          <w:b w:val="false"/>
          <w:i w:val="false"/>
          <w:color w:val="000000"/>
          <w:sz w:val="28"/>
        </w:rPr>
        <w:t xml:space="preserve"> 2) тармақшасы мынадай редакцияда жазылсын: </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ашық сауда базарындағы жалға алушылар саны көрсетіледі және оның ішінде G, H және I бағаналарында жабық сауда базарындағы жалға алушылар саны көрсетіледі) саны көрсетіледі.";</w:t>
      </w:r>
    </w:p>
    <w:bookmarkStart w:name="z345" w:id="227"/>
    <w:p>
      <w:pPr>
        <w:spacing w:after="0"/>
        <w:ind w:left="0"/>
        <w:jc w:val="both"/>
      </w:pPr>
      <w:r>
        <w:rPr>
          <w:rFonts w:ascii="Times New Roman"/>
          <w:b w:val="false"/>
          <w:i w:val="false"/>
          <w:color w:val="000000"/>
          <w:sz w:val="28"/>
        </w:rPr>
        <w:t xml:space="preserve">
      көрсетілген бұйрықпен бекітілген "Шағын бизнес субъектілері үшін оңайлатылған декларация (910.00-нысан)"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2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xml:space="preserve">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 </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8-тармақтың</w:t>
      </w:r>
      <w:r>
        <w:rPr>
          <w:rFonts w:ascii="Times New Roman"/>
          <w:b w:val="false"/>
          <w:i w:val="false"/>
          <w:color w:val="000000"/>
          <w:sz w:val="28"/>
        </w:rPr>
        <w:t xml:space="preserve"> 4) тармақшасы екінші бөлігінің төртінші абзацы мынадай редакцияда жазылсын:</w:t>
      </w:r>
    </w:p>
    <w:p>
      <w:pPr>
        <w:spacing w:after="0"/>
        <w:ind w:left="0"/>
        <w:jc w:val="both"/>
      </w:pPr>
      <w:r>
        <w:rPr>
          <w:rFonts w:ascii="Times New Roman"/>
          <w:b w:val="false"/>
          <w:i w:val="false"/>
          <w:color w:val="000000"/>
          <w:sz w:val="28"/>
        </w:rPr>
        <w:t xml:space="preserve">
      "С - "Бухгалтерлiк есеп және қаржылық есептілік туралы" Қазақстан Республикасы Заңының (бұдан әрі - Бухгалтерлiк есеп және қаржылық есептілік туралы)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9-тармақта</w:t>
      </w:r>
      <w:r>
        <w:rPr>
          <w:rFonts w:ascii="Times New Roman"/>
          <w:b w:val="false"/>
          <w:i w:val="false"/>
          <w:color w:val="000000"/>
          <w:sz w:val="28"/>
        </w:rPr>
        <w:t>:</w:t>
      </w:r>
    </w:p>
    <w:bookmarkStart w:name="z349" w:id="228"/>
    <w:p>
      <w:pPr>
        <w:spacing w:after="0"/>
        <w:ind w:left="0"/>
        <w:jc w:val="both"/>
      </w:pPr>
      <w:r>
        <w:rPr>
          <w:rFonts w:ascii="Times New Roman"/>
          <w:b w:val="false"/>
          <w:i w:val="false"/>
          <w:color w:val="000000"/>
          <w:sz w:val="28"/>
        </w:rPr>
        <w:t>
      2) тармақша мынадай редакцияда жазылсын:</w:t>
      </w:r>
    </w:p>
    <w:bookmarkEnd w:id="228"/>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bookmarkStart w:name="z350" w:id="229"/>
    <w:p>
      <w:pPr>
        <w:spacing w:after="0"/>
        <w:ind w:left="0"/>
        <w:jc w:val="both"/>
      </w:pPr>
      <w:r>
        <w:rPr>
          <w:rFonts w:ascii="Times New Roman"/>
          <w:b w:val="false"/>
          <w:i w:val="false"/>
          <w:color w:val="000000"/>
          <w:sz w:val="28"/>
        </w:rPr>
        <w:t>
      9) тармақша мынадай редакцияда жазылсын:</w:t>
      </w:r>
    </w:p>
    <w:bookmarkEnd w:id="229"/>
    <w:p>
      <w:pPr>
        <w:spacing w:after="0"/>
        <w:ind w:left="0"/>
        <w:jc w:val="both"/>
      </w:pPr>
      <w:r>
        <w:rPr>
          <w:rFonts w:ascii="Times New Roman"/>
          <w:b w:val="false"/>
          <w:i w:val="false"/>
          <w:color w:val="000000"/>
          <w:sz w:val="28"/>
        </w:rPr>
        <w:t>
      "9) 910.00.009 жолында (910.00.007 х 0,5) - 910.00.013 VII - 910.00.020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 бабына сәйкес табысқа салынатын салықтан үш жылға года c 1 января 2020 года по 1 января 2023 года дейін босатылады.</w:t>
      </w:r>
    </w:p>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10-тармақтың</w:t>
      </w:r>
      <w:r>
        <w:rPr>
          <w:rFonts w:ascii="Times New Roman"/>
          <w:b w:val="false"/>
          <w:i w:val="false"/>
          <w:color w:val="000000"/>
          <w:sz w:val="28"/>
        </w:rPr>
        <w:t xml:space="preserve"> 5) тармақшасы мынадай редакцияда жазылсын:</w:t>
      </w:r>
    </w:p>
    <w:bookmarkStart w:name="z352" w:id="230"/>
    <w:p>
      <w:pPr>
        <w:spacing w:after="0"/>
        <w:ind w:left="0"/>
        <w:jc w:val="both"/>
      </w:pPr>
      <w:r>
        <w:rPr>
          <w:rFonts w:ascii="Times New Roman"/>
          <w:b w:val="false"/>
          <w:i w:val="false"/>
          <w:color w:val="000000"/>
          <w:sz w:val="28"/>
        </w:rPr>
        <w:t>
      "5) 910.00.016 I жолынан бастап 910.00.016 VI дейінгі жолдарда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bookmarkEnd w:id="230"/>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қаңтардан бастап толтырылуға жатады;</w:t>
      </w:r>
    </w:p>
    <w:p>
      <w:pPr>
        <w:spacing w:after="0"/>
        <w:ind w:left="0"/>
        <w:jc w:val="both"/>
      </w:pPr>
      <w:r>
        <w:rPr>
          <w:rFonts w:ascii="Times New Roman"/>
          <w:b w:val="false"/>
          <w:i w:val="false"/>
          <w:color w:val="000000"/>
          <w:sz w:val="28"/>
        </w:rPr>
        <w:t>
      Мысалы, 2020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xml:space="preserve">
      2) 910.00.002 жолы бойынша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белгіленген айлық есептік көрсеткіш 23 еселенген ең төменгі мөлшері 58 075 теңгені (23 х 2 525) құрады.</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xml:space="preserve">
      6) 910.00.006 жолы бойынша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азайту кезінде 355 190 теңгені ((1 056 000 х 0,5) - 22 150 - 150 660) құрады;</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57-4-бабына сәйкес табысқа салынатын салықтан үш жылға 01.01.2020 жылдан 01.01.2023 жылға дейін босатылады.</w:t>
      </w:r>
    </w:p>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xml:space="preserve">
      11) 910.00.011 жолында салық кезеңі үшін бюджетке төленуге жататын жеке (корпоративті) табыс салығының соммасы 468 000 теңгені (528 000 тенге - 60 000 теңге) құрады. Егерде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2013 жылғы 21 маусымдағы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16) 910.00.016 жолы бойынша міндетті әлеуметтік медициналық сақтандыру төленетін жарналардың сомасы;";</w:t>
      </w:r>
    </w:p>
    <w:bookmarkStart w:name="z353" w:id="231"/>
    <w:p>
      <w:pPr>
        <w:spacing w:after="0"/>
        <w:ind w:left="0"/>
        <w:jc w:val="both"/>
      </w:pPr>
      <w:r>
        <w:rPr>
          <w:rFonts w:ascii="Times New Roman"/>
          <w:b w:val="false"/>
          <w:i w:val="false"/>
          <w:color w:val="000000"/>
          <w:sz w:val="28"/>
        </w:rPr>
        <w:t xml:space="preserve">
      көрсетілген бұйрықпен бекітілген "Патент құнын есептеу (911.00-нысан)"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3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13-тармақтың</w:t>
      </w:r>
      <w:r>
        <w:rPr>
          <w:rFonts w:ascii="Times New Roman"/>
          <w:b w:val="false"/>
          <w:i w:val="false"/>
          <w:color w:val="000000"/>
          <w:sz w:val="28"/>
        </w:rPr>
        <w:t xml:space="preserve"> 6) тармақшасының төртінші абзацы мынадай редакцияда жазылсын:</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14-тармақта</w:t>
      </w:r>
      <w:r>
        <w:rPr>
          <w:rFonts w:ascii="Times New Roman"/>
          <w:b w:val="false"/>
          <w:i w:val="false"/>
          <w:color w:val="000000"/>
          <w:sz w:val="28"/>
        </w:rPr>
        <w:t>:</w:t>
      </w:r>
    </w:p>
    <w:bookmarkStart w:name="z357" w:id="232"/>
    <w:p>
      <w:pPr>
        <w:spacing w:after="0"/>
        <w:ind w:left="0"/>
        <w:jc w:val="both"/>
      </w:pPr>
      <w:r>
        <w:rPr>
          <w:rFonts w:ascii="Times New Roman"/>
          <w:b w:val="false"/>
          <w:i w:val="false"/>
          <w:color w:val="000000"/>
          <w:sz w:val="28"/>
        </w:rPr>
        <w:t>
      5) тармақша мынадай редакцияда жазылсын:</w:t>
      </w:r>
    </w:p>
    <w:bookmarkEnd w:id="232"/>
    <w:p>
      <w:pPr>
        <w:spacing w:after="0"/>
        <w:ind w:left="0"/>
        <w:jc w:val="both"/>
      </w:pPr>
      <w:r>
        <w:rPr>
          <w:rFonts w:ascii="Times New Roman"/>
          <w:b w:val="false"/>
          <w:i w:val="false"/>
          <w:color w:val="000000"/>
          <w:sz w:val="28"/>
        </w:rPr>
        <w:t xml:space="preserve">
      "5) 911.00.005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bookmarkStart w:name="z358" w:id="233"/>
    <w:p>
      <w:pPr>
        <w:spacing w:after="0"/>
        <w:ind w:left="0"/>
        <w:jc w:val="both"/>
      </w:pPr>
      <w:r>
        <w:rPr>
          <w:rFonts w:ascii="Times New Roman"/>
          <w:b w:val="false"/>
          <w:i w:val="false"/>
          <w:color w:val="000000"/>
          <w:sz w:val="28"/>
        </w:rPr>
        <w:t>
      8) тармақша мынадай редакцияда жазылсын:</w:t>
      </w:r>
    </w:p>
    <w:bookmarkEnd w:id="233"/>
    <w:p>
      <w:pPr>
        <w:spacing w:after="0"/>
        <w:ind w:left="0"/>
        <w:jc w:val="both"/>
      </w:pPr>
      <w:r>
        <w:rPr>
          <w:rFonts w:ascii="Times New Roman"/>
          <w:b w:val="false"/>
          <w:i w:val="false"/>
          <w:color w:val="000000"/>
          <w:sz w:val="28"/>
        </w:rPr>
        <w:t xml:space="preserve">
      "8) 911.00.008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bookmarkStart w:name="z359" w:id="234"/>
    <w:p>
      <w:pPr>
        <w:spacing w:after="0"/>
        <w:ind w:left="0"/>
        <w:jc w:val="both"/>
      </w:pPr>
      <w:r>
        <w:rPr>
          <w:rFonts w:ascii="Times New Roman"/>
          <w:b w:val="false"/>
          <w:i w:val="false"/>
          <w:color w:val="000000"/>
          <w:sz w:val="28"/>
        </w:rPr>
        <w:t xml:space="preserve">
      көрсетілген бұйрықпен бекітілген "Тіркелген шегерім пайдаланыла отырып, арнаулы салық режимiн қолданатын салық төлеушілер үшін декларация (912.00-нысан)"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3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Start w:name="z361" w:id="235"/>
    <w:p>
      <w:pPr>
        <w:spacing w:after="0"/>
        <w:ind w:left="0"/>
        <w:jc w:val="both"/>
      </w:pPr>
      <w:r>
        <w:rPr>
          <w:rFonts w:ascii="Times New Roman"/>
          <w:b w:val="false"/>
          <w:i w:val="false"/>
          <w:color w:val="000000"/>
          <w:sz w:val="28"/>
        </w:rPr>
        <w:t xml:space="preserve">
      көрсетілген бұйрықпен бекітілген "Бірыңғай жер салығын төлеушілерге арналған декларация (920.00-нысан)" салық есептілігін жасау </w:t>
      </w:r>
      <w:r>
        <w:rPr>
          <w:rFonts w:ascii="Times New Roman"/>
          <w:b w:val="false"/>
          <w:i w:val="false"/>
          <w:color w:val="000000"/>
          <w:sz w:val="28"/>
        </w:rPr>
        <w:t>қағидаларында</w:t>
      </w:r>
      <w:r>
        <w:rPr>
          <w:rFonts w:ascii="Times New Roman"/>
          <w:b w:val="false"/>
          <w:i w:val="false"/>
          <w:color w:val="000000"/>
          <w:sz w:val="28"/>
        </w:rPr>
        <w:t>:</w:t>
      </w:r>
    </w:p>
    <w:bookmarkEnd w:id="23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p>
      <w:pPr>
        <w:spacing w:after="0"/>
        <w:ind w:left="0"/>
        <w:jc w:val="both"/>
      </w:pPr>
      <w:r>
        <w:rPr>
          <w:rFonts w:ascii="Times New Roman"/>
          <w:b w:val="false"/>
          <w:i w:val="false"/>
          <w:color w:val="000000"/>
          <w:sz w:val="28"/>
        </w:rPr>
        <w:t>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15-тармақтың</w:t>
      </w:r>
      <w:r>
        <w:rPr>
          <w:rFonts w:ascii="Times New Roman"/>
          <w:b w:val="false"/>
          <w:i w:val="false"/>
          <w:color w:val="000000"/>
          <w:sz w:val="28"/>
        </w:rPr>
        <w:t xml:space="preserve"> 6) тармақшасы мынадай редакцияда жазылсын:</w:t>
      </w:r>
    </w:p>
    <w:p>
      <w:pPr>
        <w:spacing w:after="0"/>
        <w:ind w:left="0"/>
        <w:jc w:val="both"/>
      </w:pPr>
      <w:r>
        <w:rPr>
          <w:rFonts w:ascii="Times New Roman"/>
          <w:b w:val="false"/>
          <w:i w:val="false"/>
          <w:color w:val="000000"/>
          <w:sz w:val="28"/>
        </w:rPr>
        <w:t xml:space="preserve">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w:t>
      </w:r>
      <w:r>
        <w:rPr>
          <w:rFonts w:ascii="Times New Roman"/>
          <w:b w:val="false"/>
          <w:i w:val="false"/>
          <w:color w:val="000000"/>
          <w:sz w:val="28"/>
        </w:rPr>
        <w:t>704-бабының</w:t>
      </w:r>
      <w:r>
        <w:rPr>
          <w:rFonts w:ascii="Times New Roman"/>
          <w:b w:val="false"/>
          <w:i w:val="false"/>
          <w:color w:val="000000"/>
          <w:sz w:val="28"/>
        </w:rPr>
        <w:t xml:space="preserve"> 3-тармағына сәйкес түзету есепке алғанда, БЖС-ның есептелген сомасы көрсетіледі.</w:t>
      </w:r>
    </w:p>
    <w:p>
      <w:pPr>
        <w:spacing w:after="0"/>
        <w:ind w:left="0"/>
        <w:jc w:val="both"/>
      </w:pPr>
      <w:r>
        <w:rPr>
          <w:rFonts w:ascii="Times New Roman"/>
          <w:b w:val="false"/>
          <w:i w:val="false"/>
          <w:color w:val="000000"/>
          <w:sz w:val="28"/>
        </w:rPr>
        <w:t xml:space="preserve">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w:t>
      </w:r>
      <w:r>
        <w:rPr>
          <w:rFonts w:ascii="Times New Roman"/>
          <w:b w:val="false"/>
          <w:i w:val="false"/>
          <w:color w:val="000000"/>
          <w:sz w:val="28"/>
        </w:rPr>
        <w:t>704-бабы</w:t>
      </w:r>
      <w:r>
        <w:rPr>
          <w:rFonts w:ascii="Times New Roman"/>
          <w:b w:val="false"/>
          <w:i w:val="false"/>
          <w:color w:val="000000"/>
          <w:sz w:val="28"/>
        </w:rPr>
        <w:t xml:space="preserve">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Республикасының Заңының 57-4-бабына сәйкес, 2020 жылғы 1 қаңтардан бастап 2023 жылғы 1 қаңтарға дейінгі кезеңде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табысқа салынатын салықтан үш жылға босатылады.</w:t>
      </w:r>
    </w:p>
    <w:p>
      <w:pPr>
        <w:spacing w:after="0"/>
        <w:ind w:left="0"/>
        <w:jc w:val="both"/>
      </w:pPr>
      <w:r>
        <w:rPr>
          <w:rFonts w:ascii="Times New Roman"/>
          <w:b w:val="false"/>
          <w:i w:val="false"/>
          <w:color w:val="000000"/>
          <w:sz w:val="28"/>
        </w:rPr>
        <w:t>
      Бұл ретте, қолданысқа енгізу туралы Заңның 57-4-бабының ережелерін қолдану шарттарына сәйкес келген жағдайда, салық төлеуші төленуге жататын салықтардың есептелген сомасын нөлдік көрсеткіштерге ауыстыруға құқылы;";</w:t>
      </w:r>
    </w:p>
    <w:bookmarkStart w:name="z364" w:id="236"/>
    <w:p>
      <w:pPr>
        <w:spacing w:after="0"/>
        <w:ind w:left="0"/>
        <w:jc w:val="both"/>
      </w:pPr>
      <w:r>
        <w:rPr>
          <w:rFonts w:ascii="Times New Roman"/>
          <w:b w:val="false"/>
          <w:i w:val="false"/>
          <w:color w:val="000000"/>
          <w:sz w:val="28"/>
        </w:rPr>
        <w:t>
      көрсетілген бұйрықпен бекітілген "Бөлшек салықтың арнаулы салық режимін қолданатын салық төлеушілерге арналған декларация" (913.00-нысан) салық есептілігін жасау қағидаларында:</w:t>
      </w:r>
    </w:p>
    <w:bookmarkEnd w:id="236"/>
    <w:bookmarkStart w:name="z365" w:id="237"/>
    <w:p>
      <w:pPr>
        <w:spacing w:after="0"/>
        <w:ind w:left="0"/>
        <w:jc w:val="both"/>
      </w:pPr>
      <w:r>
        <w:rPr>
          <w:rFonts w:ascii="Times New Roman"/>
          <w:b w:val="false"/>
          <w:i w:val="false"/>
          <w:color w:val="000000"/>
          <w:sz w:val="28"/>
        </w:rPr>
        <w:t>
      1-тармақ мынадай редакцияда жазылсын:</w:t>
      </w:r>
    </w:p>
    <w:bookmarkEnd w:id="237"/>
    <w:p>
      <w:pPr>
        <w:spacing w:after="0"/>
        <w:ind w:left="0"/>
        <w:jc w:val="both"/>
      </w:pPr>
      <w:r>
        <w:rPr>
          <w:rFonts w:ascii="Times New Roman"/>
          <w:b w:val="false"/>
          <w:i w:val="false"/>
          <w:color w:val="000000"/>
          <w:sz w:val="28"/>
        </w:rPr>
        <w:t>
      "1. Осы "Бөлшек салықтың арнаулы салық режимін қолданатын салық төлеушілерге арналған декларация (913.00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"Бөлшек салықтың арнаулы салық режимін қолданатын салық төлеушілерге арналған декларация" салық есептілігі нысанын (бұдан әрі – декларация) жасау тәртібін айқындайды. Декларацияны бөлшек салықтың арнаулы салық режимін қолданатын шағын және орта бизнес субъектілері жасайды.".</w:t>
      </w:r>
    </w:p>
    <w:bookmarkStart w:name="z366" w:id="238"/>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Қазақстан Республикасының заңнамасында белгіленген тәртіппен:</w:t>
      </w:r>
    </w:p>
    <w:bookmarkEnd w:id="238"/>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p>
      <w:pPr>
        <w:spacing w:after="0"/>
        <w:ind w:left="0"/>
        <w:jc w:val="both"/>
      </w:pPr>
      <w:r>
        <w:rPr>
          <w:rFonts w:ascii="Times New Roman"/>
          <w:b w:val="false"/>
          <w:i w:val="false"/>
          <w:color w:val="000000"/>
          <w:sz w:val="28"/>
        </w:rPr>
        <w:t>
      2) осы бұйрықтың Қазақстан Республикасы Қаржы министрлігінің интернет-ресурсында орналастырылуын;</w:t>
      </w:r>
    </w:p>
    <w:p>
      <w:pPr>
        <w:spacing w:after="0"/>
        <w:ind w:left="0"/>
        <w:jc w:val="both"/>
      </w:pPr>
      <w:r>
        <w:rPr>
          <w:rFonts w:ascii="Times New Roman"/>
          <w:b w:val="false"/>
          <w:i w:val="false"/>
          <w:color w:val="000000"/>
          <w:sz w:val="28"/>
        </w:rPr>
        <w:t>
      3) осы бұйрық Қазақстан Республикасының Әділет министрлігінде мемлекеттік тіркелгеннен кейін он жұмыс күні ішінде осы тармақтың 1) және 2)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Start w:name="z367" w:id="239"/>
    <w:p>
      <w:pPr>
        <w:spacing w:after="0"/>
        <w:ind w:left="0"/>
        <w:jc w:val="both"/>
      </w:pPr>
      <w:r>
        <w:rPr>
          <w:rFonts w:ascii="Times New Roman"/>
          <w:b w:val="false"/>
          <w:i w:val="false"/>
          <w:color w:val="000000"/>
          <w:sz w:val="28"/>
        </w:rPr>
        <w:t>
      3. Осы бұйрық алғашқы ресми жарияланған күнінен кейін күнтізбелік он күн өткен соң қолданысқа енгізіледі.</w:t>
      </w:r>
    </w:p>
    <w:bookmarkEnd w:id="239"/>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p>
          <w:p>
            <w:pPr>
              <w:spacing w:after="20"/>
              <w:ind w:left="20"/>
              <w:jc w:val="both"/>
            </w:pPr>
          </w:p>
          <w:p>
            <w:pPr>
              <w:spacing w:after="20"/>
              <w:ind w:left="20"/>
              <w:jc w:val="both"/>
            </w:pPr>
            <w:r>
              <w:rPr>
                <w:rFonts w:ascii="Times New Roman"/>
                <w:b w:val="false"/>
                <w:i/>
                <w:color w:val="000000"/>
                <w:sz w:val="20"/>
              </w:rPr>
              <w:t xml:space="preserve">Қаржы министрі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1-қосымша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2-1-қосымша</w:t>
            </w:r>
          </w:p>
        </w:tc>
      </w:tr>
    </w:tbl>
    <w:p>
      <w:pPr>
        <w:spacing w:after="0"/>
        <w:ind w:left="0"/>
        <w:jc w:val="left"/>
      </w:pPr>
      <w:r>
        <w:br/>
      </w:r>
    </w:p>
    <w:p>
      <w:pPr>
        <w:spacing w:after="0"/>
        <w:ind w:left="0"/>
        <w:jc w:val="both"/>
      </w:pPr>
      <w:r>
        <w:drawing>
          <wp:inline distT="0" distB="0" distL="0" distR="0">
            <wp:extent cx="74041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4041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2-қосымша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1-2-қосымша</w:t>
            </w:r>
          </w:p>
        </w:tc>
      </w:tr>
    </w:tbl>
    <w:bookmarkStart w:name="z370" w:id="240"/>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240"/>
    <w:bookmarkStart w:name="z371" w:id="241"/>
    <w:p>
      <w:pPr>
        <w:spacing w:after="0"/>
        <w:ind w:left="0"/>
        <w:jc w:val="left"/>
      </w:pPr>
      <w:r>
        <w:rPr>
          <w:rFonts w:ascii="Times New Roman"/>
          <w:b/>
          <w:i w:val="false"/>
          <w:color w:val="000000"/>
        </w:rPr>
        <w:t xml:space="preserve"> 1-тарау. Жалпы ережелер</w:t>
      </w:r>
    </w:p>
    <w:bookmarkEnd w:id="241"/>
    <w:bookmarkStart w:name="z372" w:id="242"/>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(бұдан әрі -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bookmarkEnd w:id="242"/>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 - заңды тұлғалар жасайды.</w:t>
      </w:r>
    </w:p>
    <w:bookmarkStart w:name="z373" w:id="243"/>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243"/>
    <w:bookmarkStart w:name="z374" w:id="24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44"/>
    <w:bookmarkStart w:name="z375" w:id="24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45"/>
    <w:bookmarkStart w:name="z376" w:id="246"/>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246"/>
    <w:bookmarkStart w:name="z377" w:id="247"/>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247"/>
    <w:bookmarkStart w:name="z378" w:id="24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248"/>
    <w:bookmarkStart w:name="z379" w:id="249"/>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249"/>
    <w:bookmarkStart w:name="z380" w:id="25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50"/>
    <w:bookmarkStart w:name="z381" w:id="251"/>
    <w:p>
      <w:pPr>
        <w:spacing w:after="0"/>
        <w:ind w:left="0"/>
        <w:jc w:val="both"/>
      </w:pPr>
      <w:r>
        <w:rPr>
          <w:rFonts w:ascii="Times New Roman"/>
          <w:b w:val="false"/>
          <w:i w:val="false"/>
          <w:color w:val="000000"/>
          <w:sz w:val="28"/>
        </w:rPr>
        <w:t>
      10. Декларацияны жасау кезінде:</w:t>
      </w:r>
    </w:p>
    <w:bookmarkEnd w:id="25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82" w:id="252"/>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252"/>
    <w:bookmarkStart w:name="z383" w:id="253"/>
    <w:p>
      <w:pPr>
        <w:spacing w:after="0"/>
        <w:ind w:left="0"/>
        <w:jc w:val="both"/>
      </w:pPr>
      <w:r>
        <w:rPr>
          <w:rFonts w:ascii="Times New Roman"/>
          <w:b w:val="false"/>
          <w:i w:val="false"/>
          <w:color w:val="000000"/>
          <w:sz w:val="28"/>
        </w:rPr>
        <w:t>
      12. Декларацияны табыс ету кезінде:</w:t>
      </w:r>
    </w:p>
    <w:bookmarkEnd w:id="25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84" w:id="254"/>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254"/>
    <w:p>
      <w:pPr>
        <w:spacing w:after="0"/>
        <w:ind w:left="0"/>
        <w:jc w:val="both"/>
      </w:pPr>
      <w:r>
        <w:rPr>
          <w:rFonts w:ascii="Times New Roman"/>
          <w:b w:val="false"/>
          <w:i w:val="false"/>
          <w:color w:val="000000"/>
          <w:sz w:val="28"/>
        </w:rPr>
        <w:t>
      ҚР Қаржы министрінің 2020.20.12. № 1214 бұйрығымен 14-тармақ жаңа редакцияда (2021 ж. 1 қаңтардан бастап қолданысқа енгізілді) (бұр.ред.қара)</w:t>
      </w:r>
    </w:p>
    <w:bookmarkStart w:name="z385" w:id="255"/>
    <w:p>
      <w:pPr>
        <w:spacing w:after="0"/>
        <w:ind w:left="0"/>
        <w:jc w:val="both"/>
      </w:pPr>
      <w:r>
        <w:rPr>
          <w:rFonts w:ascii="Times New Roman"/>
          <w:b w:val="false"/>
          <w:i w:val="false"/>
          <w:color w:val="000000"/>
          <w:sz w:val="28"/>
        </w:rPr>
        <w:t>
      14. Осы нысан 2019 жылғы 1 қаңтардан бастап 2020 жылғы 31 желтоқсанға дейін туындаған құқықтық қатынастарға қолданылады.</w:t>
      </w:r>
    </w:p>
    <w:bookmarkEnd w:id="255"/>
    <w:bookmarkStart w:name="z386" w:id="256"/>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256"/>
    <w:bookmarkStart w:name="z387" w:id="257"/>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57"/>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2015 жылғы 7 желтоқсандағы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388" w:id="258"/>
    <w:p>
      <w:pPr>
        <w:spacing w:after="0"/>
        <w:ind w:left="0"/>
        <w:jc w:val="both"/>
      </w:pPr>
      <w:r>
        <w:rPr>
          <w:rFonts w:ascii="Times New Roman"/>
          <w:b w:val="false"/>
          <w:i w:val="false"/>
          <w:color w:val="000000"/>
          <w:sz w:val="28"/>
        </w:rPr>
        <w:t>
      16. "Жалпы жылдық табыс" деген бөлімде:</w:t>
      </w:r>
    </w:p>
    <w:bookmarkEnd w:id="258"/>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(займ,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228-бабына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7) 100.00.007-жолда 100.00.007 I және 100.00.007 II жолдарының сомасы ретінде айқындалатын Салық кодексінің 233-бабына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айқындалған негізгі құралдарды сатудан түскен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(шығыны)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w:t>
      </w:r>
    </w:p>
    <w:p>
      <w:pPr>
        <w:spacing w:after="0"/>
        <w:ind w:left="0"/>
        <w:jc w:val="both"/>
      </w:pPr>
      <w:r>
        <w:rPr>
          <w:rFonts w:ascii="Times New Roman"/>
          <w:b w:val="false"/>
          <w:i w:val="false"/>
          <w:color w:val="000000"/>
          <w:sz w:val="28"/>
        </w:rPr>
        <w:t>
      15) 100.00.015-жолда 100.00.001-ден 100.00.014-ке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ҚР Қаржы министрінің 2020.20.12. № 1214 бұйрығымен 17-тармақ жаңа редакцияда (2021 ж. 1 қаңтардан бастап қолданысқа енгізілді) (бұр.ред.қара)</w:t>
      </w:r>
    </w:p>
    <w:bookmarkStart w:name="z389" w:id="259"/>
    <w:p>
      <w:pPr>
        <w:spacing w:after="0"/>
        <w:ind w:left="0"/>
        <w:jc w:val="both"/>
      </w:pPr>
      <w:r>
        <w:rPr>
          <w:rFonts w:ascii="Times New Roman"/>
          <w:b w:val="false"/>
          <w:i w:val="false"/>
          <w:color w:val="000000"/>
          <w:sz w:val="28"/>
        </w:rPr>
        <w:t>
      17. Есепке қосымшада (101.04):</w:t>
      </w:r>
    </w:p>
    <w:bookmarkEnd w:id="25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12) L бағанында халықаралық шартта немесе Салық кодексінің 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 xml:space="preserve">647-бабына </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21) U бағанында Салық кодексінің 644-бабы 2-тармағының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ҚР Қаржы министрінің 2020.20.12. № 1214 бұйрығымен 18-тармақ жаңа редакцияда (2021 ж. 1 қаңтардан бастап қолданысқа енгізілді) (бұр.ред.қара)</w:t>
      </w:r>
    </w:p>
    <w:bookmarkStart w:name="z390" w:id="260"/>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260"/>
    <w:p>
      <w:pPr>
        <w:spacing w:after="0"/>
        <w:ind w:left="0"/>
        <w:jc w:val="both"/>
      </w:pPr>
      <w:r>
        <w:rPr>
          <w:rFonts w:ascii="Times New Roman"/>
          <w:b w:val="false"/>
          <w:i w:val="false"/>
          <w:color w:val="000000"/>
          <w:sz w:val="28"/>
        </w:rPr>
        <w:t>
      Қазақстан Республикасындағы көздерден табыс түрлерінің кодтары:</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1040 - № 142 бұйрығымен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xml:space="preserve">
      ҚР Қаржы министрінің 2020.20.12. № 1214 </w:t>
      </w:r>
      <w:r>
        <w:rPr>
          <w:rFonts w:ascii="Times New Roman"/>
          <w:b w:val="false"/>
          <w:i w:val="false"/>
          <w:color w:val="000000"/>
          <w:sz w:val="28"/>
        </w:rPr>
        <w:t>бұйрығымен</w:t>
      </w:r>
      <w:r>
        <w:rPr>
          <w:rFonts w:ascii="Times New Roman"/>
          <w:b w:val="false"/>
          <w:i w:val="false"/>
          <w:color w:val="000000"/>
          <w:sz w:val="28"/>
        </w:rPr>
        <w:t xml:space="preserve"> 19-тармақ жаңа редакцияда (2021 ж. 1 қаңтардан бастап қолданысқа енгізілді) (бұр.ред.қара)</w:t>
      </w:r>
    </w:p>
    <w:bookmarkStart w:name="z391" w:id="261"/>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bookmarkEnd w:id="26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20.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bookmarkStart w:name="z393" w:id="262"/>
    <w:p>
      <w:pPr>
        <w:spacing w:after="0"/>
        <w:ind w:left="0"/>
        <w:jc w:val="both"/>
      </w:pPr>
      <w:r>
        <w:rPr>
          <w:rFonts w:ascii="Times New Roman"/>
          <w:b w:val="false"/>
          <w:i w:val="false"/>
          <w:color w:val="000000"/>
          <w:sz w:val="28"/>
        </w:rPr>
        <w:t>
      21. "Салық салынатын кірісті есептеу" деген бөлімде:</w:t>
      </w:r>
    </w:p>
    <w:bookmarkEnd w:id="262"/>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3) 100.00.046-жолда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100.00.046 II-жолда "АХҚО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 100.00.052-жолы 100.00.052 I және 100.00.052 II жолдарын қамтиды:</w:t>
      </w:r>
    </w:p>
    <w:p>
      <w:pPr>
        <w:spacing w:after="0"/>
        <w:ind w:left="0"/>
        <w:jc w:val="both"/>
      </w:pPr>
      <w:r>
        <w:rPr>
          <w:rFonts w:ascii="Times New Roman"/>
          <w:b w:val="false"/>
          <w:i w:val="false"/>
          <w:color w:val="000000"/>
          <w:sz w:val="28"/>
        </w:rPr>
        <w:t xml:space="preserve">
      100.00.052 I-жолда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салынатын кірісті шығыстар түрлеріне азайту көрсетіледі, оның ішінде:</w:t>
      </w:r>
    </w:p>
    <w:p>
      <w:pPr>
        <w:spacing w:after="0"/>
        <w:ind w:left="0"/>
        <w:jc w:val="both"/>
      </w:pPr>
      <w:r>
        <w:rPr>
          <w:rFonts w:ascii="Times New Roman"/>
          <w:b w:val="false"/>
          <w:i w:val="false"/>
          <w:color w:val="000000"/>
          <w:sz w:val="28"/>
        </w:rPr>
        <w:t>
      100.00.052 I А-жолда салық төлеуші салық салынатын кірісті Салық кодексінің 288-бабы 1-тармағаның 1) және 2) тармақшаларында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 В-жолда салық төлеуші салық салынатын кірісті Салық кодексінің 288-бабының 1 тармағаның </w:t>
      </w:r>
      <w:r>
        <w:rPr>
          <w:rFonts w:ascii="Times New Roman"/>
          <w:b w:val="false"/>
          <w:i w:val="false"/>
          <w:color w:val="000000"/>
          <w:sz w:val="28"/>
        </w:rPr>
        <w:t>4) тармақшсында</w:t>
      </w:r>
      <w:r>
        <w:rPr>
          <w:rFonts w:ascii="Times New Roman"/>
          <w:b w:val="false"/>
          <w:i w:val="false"/>
          <w:color w:val="000000"/>
          <w:sz w:val="28"/>
        </w:rPr>
        <w:t xml:space="preserve">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II-жолда салық төлеуші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түрлеріне салық салынатын кірісті азайту көрсетіледі;</w:t>
      </w:r>
    </w:p>
    <w:p>
      <w:pPr>
        <w:spacing w:after="0"/>
        <w:ind w:left="0"/>
        <w:jc w:val="both"/>
      </w:pPr>
      <w:r>
        <w:rPr>
          <w:rFonts w:ascii="Times New Roman"/>
          <w:b w:val="false"/>
          <w:i w:val="false"/>
          <w:color w:val="000000"/>
          <w:sz w:val="28"/>
        </w:rPr>
        <w:t>
      10) 100.00.053-жолда Салық кодексінің 288-бабына сәйкес есептелген азайтуды ескере отырып салық салынатын кіріс көрсетіледі. 100.00.049 және 100.00.052-жолдарының айырмасы ретінде айқындалады (100.00.049 - 100.00.052).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bookmarkStart w:name="z394" w:id="263"/>
    <w:p>
      <w:pPr>
        <w:spacing w:after="0"/>
        <w:ind w:left="0"/>
        <w:jc w:val="both"/>
      </w:pPr>
      <w:r>
        <w:rPr>
          <w:rFonts w:ascii="Times New Roman"/>
          <w:b w:val="false"/>
          <w:i w:val="false"/>
          <w:color w:val="000000"/>
          <w:sz w:val="28"/>
        </w:rPr>
        <w:t>
      22. "Салықтық міндеттеменің есебі" деген бөлімде:</w:t>
      </w:r>
    </w:p>
    <w:bookmarkEnd w:id="263"/>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100.00.058 VII-жолда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тармақшаларына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100.00.061 II-жолда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азаюды ескере отырып,Салық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bookmarkStart w:name="z395" w:id="264"/>
    <w:p>
      <w:pPr>
        <w:spacing w:after="0"/>
        <w:ind w:left="0"/>
        <w:jc w:val="both"/>
      </w:pPr>
      <w:r>
        <w:rPr>
          <w:rFonts w:ascii="Times New Roman"/>
          <w:b w:val="false"/>
          <w:i w:val="false"/>
          <w:color w:val="000000"/>
          <w:sz w:val="28"/>
        </w:rPr>
        <w:t>
      23.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264"/>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396" w:id="265"/>
    <w:p>
      <w:pPr>
        <w:spacing w:after="0"/>
        <w:ind w:left="0"/>
        <w:jc w:val="both"/>
      </w:pPr>
      <w:r>
        <w:rPr>
          <w:rFonts w:ascii="Times New Roman"/>
          <w:b w:val="false"/>
          <w:i w:val="false"/>
          <w:color w:val="000000"/>
          <w:sz w:val="28"/>
        </w:rPr>
        <w:t>
      24. "Салық төлеушiнiң жауапкершiлiгi" деген бөлімде:</w:t>
      </w:r>
    </w:p>
    <w:bookmarkEnd w:id="265"/>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397" w:id="266"/>
    <w:p>
      <w:pPr>
        <w:spacing w:after="0"/>
        <w:ind w:left="0"/>
        <w:jc w:val="left"/>
      </w:pPr>
      <w:r>
        <w:rPr>
          <w:rFonts w:ascii="Times New Roman"/>
          <w:b/>
          <w:i w:val="false"/>
          <w:color w:val="000000"/>
        </w:rPr>
        <w:t xml:space="preserve"> 3-тарау. Сатылған тауарлар, орындалған жұмыстар, көрсетілген қызметтер бойынша қосылған құн салығын төлеушi болып табылмайтын салық төлеушiлердiң шығыстары - 100.01-нысанын толтыру бойынша түсіндірме</w:t>
      </w:r>
    </w:p>
    <w:bookmarkEnd w:id="266"/>
    <w:bookmarkStart w:name="z398" w:id="267"/>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267"/>
    <w:bookmarkStart w:name="z399" w:id="268"/>
    <w:p>
      <w:pPr>
        <w:spacing w:after="0"/>
        <w:ind w:left="0"/>
        <w:jc w:val="both"/>
      </w:pPr>
      <w:r>
        <w:rPr>
          <w:rFonts w:ascii="Times New Roman"/>
          <w:b w:val="false"/>
          <w:i w:val="false"/>
          <w:color w:val="000000"/>
          <w:sz w:val="28"/>
        </w:rPr>
        <w:t>
      26. "Шығыстар" деген бөлімде:</w:t>
      </w:r>
    </w:p>
    <w:bookmarkEnd w:id="2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xml:space="preserve">
      3) C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 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400" w:id="269"/>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269"/>
    <w:bookmarkStart w:name="z401" w:id="270"/>
    <w:p>
      <w:pPr>
        <w:spacing w:after="0"/>
        <w:ind w:left="0"/>
        <w:jc w:val="both"/>
      </w:pPr>
      <w:r>
        <w:rPr>
          <w:rFonts w:ascii="Times New Roman"/>
          <w:b w:val="false"/>
          <w:i w:val="false"/>
          <w:color w:val="000000"/>
          <w:sz w:val="28"/>
        </w:rPr>
        <w:t xml:space="preserve">
      27.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270"/>
    <w:bookmarkStart w:name="z402" w:id="271"/>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271"/>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100.02.001 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100.02.002 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100.02.003 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4) 100.02.004-жолда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100.02.005 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100.02.007-жолда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100.02.008-жолда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xml:space="preserve">
      100.02.008 ІІ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100.02.009 ІІІ 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100.02.010-жолда жұмыскерлердің есептелген кірістері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100.02.010 І жолда Салық кодексінің 272-бабы 2-тармағына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100.02.010 ІV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403" w:id="272"/>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272"/>
    <w:bookmarkStart w:name="z404" w:id="273"/>
    <w:p>
      <w:pPr>
        <w:spacing w:after="0"/>
        <w:ind w:left="0"/>
        <w:jc w:val="both"/>
      </w:pPr>
      <w:r>
        <w:rPr>
          <w:rFonts w:ascii="Times New Roman"/>
          <w:b w:val="false"/>
          <w:i w:val="false"/>
          <w:color w:val="000000"/>
          <w:sz w:val="28"/>
        </w:rPr>
        <w:t xml:space="preserve">
      29.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273"/>
    <w:bookmarkStart w:name="z405" w:id="274"/>
    <w:p>
      <w:pPr>
        <w:spacing w:after="0"/>
        <w:ind w:left="0"/>
        <w:jc w:val="both"/>
      </w:pPr>
      <w:r>
        <w:rPr>
          <w:rFonts w:ascii="Times New Roman"/>
          <w:b w:val="false"/>
          <w:i w:val="false"/>
          <w:color w:val="000000"/>
          <w:sz w:val="28"/>
        </w:rPr>
        <w:t>
      30. "Қосымша ақпарат" деген бөлімде:</w:t>
      </w:r>
    </w:p>
    <w:bookmarkEnd w:id="274"/>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406" w:id="275"/>
    <w:p>
      <w:pPr>
        <w:spacing w:after="0"/>
        <w:ind w:left="0"/>
        <w:jc w:val="both"/>
      </w:pPr>
      <w:r>
        <w:rPr>
          <w:rFonts w:ascii="Times New Roman"/>
          <w:b w:val="false"/>
          <w:i w:val="false"/>
          <w:color w:val="000000"/>
          <w:sz w:val="28"/>
        </w:rPr>
        <w:t>
      31. "Шығыстар" деген бөлімде:</w:t>
      </w:r>
    </w:p>
    <w:bookmarkEnd w:id="27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407" w:id="276"/>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276"/>
    <w:bookmarkStart w:name="z408" w:id="277"/>
    <w:p>
      <w:pPr>
        <w:spacing w:after="0"/>
        <w:ind w:left="0"/>
        <w:jc w:val="both"/>
      </w:pPr>
      <w:r>
        <w:rPr>
          <w:rFonts w:ascii="Times New Roman"/>
          <w:b w:val="false"/>
          <w:i w:val="false"/>
          <w:color w:val="000000"/>
          <w:sz w:val="28"/>
        </w:rPr>
        <w:t xml:space="preserve">
      32.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277"/>
    <w:bookmarkStart w:name="z409" w:id="278"/>
    <w:p>
      <w:pPr>
        <w:spacing w:after="0"/>
        <w:ind w:left="0"/>
        <w:jc w:val="both"/>
      </w:pPr>
      <w:r>
        <w:rPr>
          <w:rFonts w:ascii="Times New Roman"/>
          <w:b w:val="false"/>
          <w:i w:val="false"/>
          <w:color w:val="000000"/>
          <w:sz w:val="28"/>
        </w:rPr>
        <w:t>
      33. "Көрсеткіштер" деген бөлімде:</w:t>
      </w:r>
    </w:p>
    <w:bookmarkEnd w:id="27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53-тармағына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410" w:id="279"/>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279"/>
    <w:bookmarkStart w:name="z411" w:id="280"/>
    <w:p>
      <w:pPr>
        <w:spacing w:after="0"/>
        <w:ind w:left="0"/>
        <w:jc w:val="both"/>
      </w:pPr>
      <w:r>
        <w:rPr>
          <w:rFonts w:ascii="Times New Roman"/>
          <w:b w:val="false"/>
          <w:i w:val="false"/>
          <w:color w:val="000000"/>
          <w:sz w:val="28"/>
        </w:rPr>
        <w:t>
      34.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280"/>
    <w:bookmarkStart w:name="z412" w:id="281"/>
    <w:p>
      <w:pPr>
        <w:spacing w:after="0"/>
        <w:ind w:left="0"/>
        <w:jc w:val="both"/>
      </w:pPr>
      <w:r>
        <w:rPr>
          <w:rFonts w:ascii="Times New Roman"/>
          <w:b w:val="false"/>
          <w:i w:val="false"/>
          <w:color w:val="000000"/>
          <w:sz w:val="28"/>
        </w:rPr>
        <w:t>
      35. "Көрсеткіштер" деген бөлімде:</w:t>
      </w:r>
    </w:p>
    <w:bookmarkEnd w:id="28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w:t>
      </w:r>
    </w:p>
    <w:p>
      <w:pPr>
        <w:spacing w:after="0"/>
        <w:ind w:left="0"/>
        <w:jc w:val="both"/>
      </w:pPr>
      <w:r>
        <w:rPr>
          <w:rFonts w:ascii="Times New Roman"/>
          <w:b w:val="false"/>
          <w:i w:val="false"/>
          <w:color w:val="000000"/>
          <w:sz w:val="28"/>
        </w:rPr>
        <w:t xml:space="preserve">
      4) D бағанда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кірістер сомасы Салық кодексінің 225-240-баптарына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413" w:id="282"/>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282"/>
    <w:bookmarkStart w:name="z414" w:id="283"/>
    <w:p>
      <w:pPr>
        <w:spacing w:after="0"/>
        <w:ind w:left="0"/>
        <w:jc w:val="both"/>
      </w:pPr>
      <w:r>
        <w:rPr>
          <w:rFonts w:ascii="Times New Roman"/>
          <w:b w:val="false"/>
          <w:i w:val="false"/>
          <w:color w:val="000000"/>
          <w:sz w:val="28"/>
        </w:rPr>
        <w:t>
      36.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283"/>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3-белгі - оларды жүзеге асырудан кірістері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xml:space="preserve">
      4-белгі - оларды жүзеге асырудан кірістері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жалпыға бірдей белгіленген тәртіпте корпоративтік табыс салығын салуға жататын қызмет түрлері.</w:t>
      </w:r>
    </w:p>
    <w:bookmarkStart w:name="z415" w:id="284"/>
    <w:p>
      <w:pPr>
        <w:spacing w:after="0"/>
        <w:ind w:left="0"/>
        <w:jc w:val="both"/>
      </w:pPr>
      <w:r>
        <w:rPr>
          <w:rFonts w:ascii="Times New Roman"/>
          <w:b w:val="false"/>
          <w:i w:val="false"/>
          <w:color w:val="000000"/>
          <w:sz w:val="28"/>
        </w:rPr>
        <w:t>
      37. "Көрсеткіштер" деген бөлімде:</w:t>
      </w:r>
    </w:p>
    <w:bookmarkEnd w:id="284"/>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xml:space="preserve">
      100.06.027 ІІІ жол егер 100.06.027 ІІ жолы толтырылған жағдайда толтырылады. Осы жолда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bookmarkStart w:name="z416" w:id="285"/>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285"/>
    <w:bookmarkStart w:name="z417" w:id="286"/>
    <w:p>
      <w:pPr>
        <w:spacing w:after="0"/>
        <w:ind w:left="0"/>
        <w:jc w:val="both"/>
      </w:pPr>
      <w:r>
        <w:rPr>
          <w:rFonts w:ascii="Times New Roman"/>
          <w:b w:val="false"/>
          <w:i w:val="false"/>
          <w:color w:val="000000"/>
          <w:sz w:val="28"/>
        </w:rPr>
        <w:t xml:space="preserve">
      38.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w:t>
      </w:r>
      <w:r>
        <w:rPr>
          <w:rFonts w:ascii="Times New Roman"/>
          <w:b w:val="false"/>
          <w:i w:val="false"/>
          <w:color w:val="000000"/>
          <w:sz w:val="28"/>
        </w:rPr>
        <w:t>1-тармағы</w:t>
      </w:r>
      <w:r>
        <w:rPr>
          <w:rFonts w:ascii="Times New Roman"/>
          <w:b w:val="false"/>
          <w:i w:val="false"/>
          <w:color w:val="000000"/>
          <w:sz w:val="28"/>
        </w:rPr>
        <w:t xml:space="preserve"> төртінші абзацында көрсетілген жер қойнауын пайдаланушыларды қоспағанда) салық төлеуші толтырады.</w:t>
      </w:r>
    </w:p>
    <w:bookmarkEnd w:id="286"/>
    <w:bookmarkStart w:name="z418" w:id="287"/>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287"/>
    <w:bookmarkStart w:name="z419" w:id="288"/>
    <w:p>
      <w:pPr>
        <w:spacing w:after="0"/>
        <w:ind w:left="0"/>
        <w:jc w:val="both"/>
      </w:pPr>
      <w:r>
        <w:rPr>
          <w:rFonts w:ascii="Times New Roman"/>
          <w:b w:val="false"/>
          <w:i w:val="false"/>
          <w:color w:val="000000"/>
          <w:sz w:val="28"/>
        </w:rPr>
        <w:t>
      39.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288"/>
    <w:bookmarkStart w:name="z420" w:id="289"/>
    <w:p>
      <w:pPr>
        <w:spacing w:after="0"/>
        <w:ind w:left="0"/>
        <w:jc w:val="both"/>
      </w:pPr>
      <w:r>
        <w:rPr>
          <w:rFonts w:ascii="Times New Roman"/>
          <w:b w:val="false"/>
          <w:i w:val="false"/>
          <w:color w:val="000000"/>
          <w:sz w:val="28"/>
        </w:rPr>
        <w:t>
      40. "Жалпы ақпарат" деген бөлімде:</w:t>
      </w:r>
    </w:p>
    <w:bookmarkEnd w:id="289"/>
    <w:p>
      <w:pPr>
        <w:spacing w:after="0"/>
        <w:ind w:left="0"/>
        <w:jc w:val="both"/>
      </w:pPr>
      <w:r>
        <w:rPr>
          <w:rFonts w:ascii="Times New Roman"/>
          <w:b w:val="false"/>
          <w:i w:val="false"/>
          <w:color w:val="000000"/>
          <w:sz w:val="28"/>
        </w:rPr>
        <w:t>
      1) 1-бағанда Қазақстан Республикасындағы бейрезидент - заңды тұлғаның филиалының немесе өкілдіктің БСН көрсетіледі;</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3) 100.08.003 В жолда жалға алу төлемақы шығыстары;</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5) 100.08.003 D жолда материалдық емес активтерді сатып алуға шығыстар;</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8) 100.08.004-жолда мынадай формула бойынша айқындалатын пайдаланылмаған активтердің қалдығы көрсетіледі: 100.08.001 - жолы + 100.08.002-жолы - 100.08.003-жолы.</w:t>
      </w:r>
    </w:p>
    <w:bookmarkStart w:name="z421" w:id="290"/>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290"/>
    <w:bookmarkStart w:name="z422" w:id="291"/>
    <w:p>
      <w:pPr>
        <w:spacing w:after="0"/>
        <w:ind w:left="0"/>
        <w:jc w:val="both"/>
      </w:pPr>
      <w:r>
        <w:rPr>
          <w:rFonts w:ascii="Times New Roman"/>
          <w:b w:val="false"/>
          <w:i w:val="false"/>
          <w:color w:val="000000"/>
          <w:sz w:val="28"/>
        </w:rPr>
        <w:t>
      41.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291"/>
    <w:p>
      <w:pPr>
        <w:spacing w:after="0"/>
        <w:ind w:left="0"/>
        <w:jc w:val="both"/>
      </w:pPr>
      <w:r>
        <w:rPr>
          <w:rFonts w:ascii="Times New Roman"/>
          <w:b w:val="false"/>
          <w:i w:val="false"/>
          <w:color w:val="000000"/>
          <w:sz w:val="28"/>
        </w:rPr>
        <w:t xml:space="preserve">
      Осы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423" w:id="292"/>
    <w:p>
      <w:pPr>
        <w:spacing w:after="0"/>
        <w:ind w:left="0"/>
        <w:jc w:val="both"/>
      </w:pPr>
      <w:r>
        <w:rPr>
          <w:rFonts w:ascii="Times New Roman"/>
          <w:b w:val="false"/>
          <w:i w:val="false"/>
          <w:color w:val="000000"/>
          <w:sz w:val="28"/>
        </w:rPr>
        <w:t>
      42. "БШК немесе ТМ БШК туралы ақпарат" деген бөлімде:</w:t>
      </w:r>
    </w:p>
    <w:bookmarkEnd w:id="29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10-тармағында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Егер резидент - салық төлеуші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297-бабы 4-тармағының 1) тармақшасына сәйкес азаю сомасы көрсетіледі;</w:t>
      </w:r>
    </w:p>
    <w:p>
      <w:pPr>
        <w:spacing w:after="0"/>
        <w:ind w:left="0"/>
        <w:jc w:val="both"/>
      </w:pPr>
      <w:r>
        <w:rPr>
          <w:rFonts w:ascii="Times New Roman"/>
          <w:b w:val="false"/>
          <w:i w:val="false"/>
          <w:color w:val="000000"/>
          <w:sz w:val="28"/>
        </w:rPr>
        <w:t xml:space="preserve">
      I-2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I-4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Бұл ретте резиденттің Салық кодексінің 303-бабы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bookmarkStart w:name="z424" w:id="293"/>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293"/>
    <w:bookmarkStart w:name="z425" w:id="294"/>
    <w:p>
      <w:pPr>
        <w:spacing w:after="0"/>
        <w:ind w:left="0"/>
        <w:jc w:val="both"/>
      </w:pPr>
      <w:r>
        <w:rPr>
          <w:rFonts w:ascii="Times New Roman"/>
          <w:b w:val="false"/>
          <w:i w:val="false"/>
          <w:color w:val="000000"/>
          <w:sz w:val="28"/>
        </w:rPr>
        <w:t xml:space="preserve">
      43.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294"/>
    <w:bookmarkStart w:name="z426" w:id="295"/>
    <w:p>
      <w:pPr>
        <w:spacing w:after="0"/>
        <w:ind w:left="0"/>
        <w:jc w:val="both"/>
      </w:pPr>
      <w:r>
        <w:rPr>
          <w:rFonts w:ascii="Times New Roman"/>
          <w:b w:val="false"/>
          <w:i w:val="false"/>
          <w:color w:val="000000"/>
          <w:sz w:val="28"/>
        </w:rPr>
        <w:t>
      44. "Кірістер" деген бөлімде:</w:t>
      </w:r>
    </w:p>
    <w:bookmarkEnd w:id="295"/>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2) 100.10.002-жолда грант түрінде алған кірістердің сомасы көрсетіледі;</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10) 100.10.010-жолда мемлекеттік әлеуметтік тапсырысты жүзеге асыруға арналған шарт бойынша алынған кірістің сомасы көрсетіледі;</w:t>
      </w:r>
    </w:p>
    <w:p>
      <w:pPr>
        <w:spacing w:after="0"/>
        <w:ind w:left="0"/>
        <w:jc w:val="both"/>
      </w:pPr>
      <w:r>
        <w:rPr>
          <w:rFonts w:ascii="Times New Roman"/>
          <w:b w:val="false"/>
          <w:i w:val="false"/>
          <w:color w:val="000000"/>
          <w:sz w:val="28"/>
        </w:rPr>
        <w:t>
      11) 100.10.011-жолда 100.10.001-ден 100.10.010-ге дейінгі жолдардың сомасы ретінде айқындалатын кірістердің жалпы сомасы көрсетіледі. Бұл жол 100.00.004-жолына кіреді;</w:t>
      </w:r>
    </w:p>
    <w:p>
      <w:pPr>
        <w:spacing w:after="0"/>
        <w:ind w:left="0"/>
        <w:jc w:val="both"/>
      </w:pPr>
      <w:r>
        <w:rPr>
          <w:rFonts w:ascii="Times New Roman"/>
          <w:b w:val="false"/>
          <w:i w:val="false"/>
          <w:color w:val="000000"/>
          <w:sz w:val="28"/>
        </w:rPr>
        <w:t xml:space="preserve">
      12) 100.10.012-жолда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427" w:id="296"/>
    <w:p>
      <w:pPr>
        <w:spacing w:after="0"/>
        <w:ind w:left="0"/>
        <w:jc w:val="both"/>
      </w:pPr>
      <w:r>
        <w:rPr>
          <w:rFonts w:ascii="Times New Roman"/>
          <w:b w:val="false"/>
          <w:i w:val="false"/>
          <w:color w:val="000000"/>
          <w:sz w:val="28"/>
        </w:rPr>
        <w:t>
      45. "Шығыстар" деген бөлімде:</w:t>
      </w:r>
    </w:p>
    <w:bookmarkEnd w:id="296"/>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100.10.014 ІII-жолда жалға алуға арналған шығыстардың сомасы көрсетіледі;</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100.10.014 VIII-жолда адвокаттық қызметтерге арналған шығыстардың сомасы көрсетіледі;</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100.10.014 XІ-жолда салық және бюджетке төленетін басқа да міндетті төлемдер, айыппұлдар және өсімпұлдар сомасы көрсетіледі;</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Заңына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100.10.014 ІXXA-жолда бронь үшін шығыстардың төленуін қоса, іссапар орнына және кері жол жүруге арналған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4) 100.10.017-жолда шарт талаптарына сәйкес салық төлеуші салық кезеңі үшін төлеген (төлеуге жататын) сыйақының сомасы көрсетіледі;</w:t>
      </w:r>
    </w:p>
    <w:p>
      <w:pPr>
        <w:spacing w:after="0"/>
        <w:ind w:left="0"/>
        <w:jc w:val="both"/>
      </w:pPr>
      <w:r>
        <w:rPr>
          <w:rFonts w:ascii="Times New Roman"/>
          <w:b w:val="false"/>
          <w:i w:val="false"/>
          <w:color w:val="000000"/>
          <w:sz w:val="28"/>
        </w:rPr>
        <w:t>
      5) 100.10.018-жолда қайырымдылық көмек түріндегі шығыстардың сомасы көрсетіледі;</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428" w:id="297"/>
    <w:p>
      <w:pPr>
        <w:spacing w:after="0"/>
        <w:ind w:left="0"/>
        <w:jc w:val="both"/>
      </w:pPr>
      <w:r>
        <w:rPr>
          <w:rFonts w:ascii="Times New Roman"/>
          <w:b w:val="false"/>
          <w:i w:val="false"/>
          <w:color w:val="000000"/>
          <w:sz w:val="28"/>
        </w:rPr>
        <w:t>
      46. "Салық кодексінің 289-бабы 2-тармағында көрсетілмеген кірістердің үлес салмағын негiзге ала отырып шегерімдер есептеу" деген бөлімде:</w:t>
      </w:r>
    </w:p>
    <w:bookmarkEnd w:id="297"/>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xml:space="preserve">
      2) 100.10.025-жолда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w:t>
      </w:r>
    </w:p>
    <w:bookmarkStart w:name="z429" w:id="298"/>
    <w:p>
      <w:pPr>
        <w:spacing w:after="0"/>
        <w:ind w:left="0"/>
        <w:jc w:val="both"/>
      </w:pPr>
      <w:r>
        <w:rPr>
          <w:rFonts w:ascii="Times New Roman"/>
          <w:b w:val="false"/>
          <w:i w:val="false"/>
          <w:color w:val="000000"/>
          <w:sz w:val="28"/>
        </w:rPr>
        <w:t>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298"/>
    <w:p>
      <w:pPr>
        <w:spacing w:after="0"/>
        <w:ind w:left="0"/>
        <w:jc w:val="both"/>
      </w:pPr>
      <w:r>
        <w:rPr>
          <w:rFonts w:ascii="Times New Roman"/>
          <w:b w:val="false"/>
          <w:i w:val="false"/>
          <w:color w:val="000000"/>
          <w:sz w:val="28"/>
        </w:rPr>
        <w:t xml:space="preserve">
      100.10.027-жолда шегерімге жатқызуға жататын және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430" w:id="299"/>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299"/>
    <w:bookmarkStart w:name="z431" w:id="300"/>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bookmarkEnd w:id="300"/>
    <w:bookmarkStart w:name="z432" w:id="301"/>
    <w:p>
      <w:pPr>
        <w:spacing w:after="0"/>
        <w:ind w:left="0"/>
        <w:jc w:val="both"/>
      </w:pPr>
      <w:r>
        <w:rPr>
          <w:rFonts w:ascii="Times New Roman"/>
          <w:b w:val="false"/>
          <w:i w:val="false"/>
          <w:color w:val="000000"/>
          <w:sz w:val="28"/>
        </w:rPr>
        <w:t>
      49. "Есеп" деген бөлімде:</w:t>
      </w:r>
    </w:p>
    <w:bookmarkEnd w:id="30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w:t>
      </w:r>
      <w:r>
        <w:rPr>
          <w:rFonts w:ascii="Times New Roman"/>
          <w:b w:val="false"/>
          <w:i w:val="false"/>
          <w:color w:val="000000"/>
          <w:sz w:val="28"/>
        </w:rPr>
        <w:t>54-тармағына</w:t>
      </w:r>
      <w:r>
        <w:rPr>
          <w:rFonts w:ascii="Times New Roman"/>
          <w:b w:val="false"/>
          <w:i w:val="false"/>
          <w:color w:val="000000"/>
          <w:sz w:val="28"/>
        </w:rPr>
        <w:t xml:space="preserve"> сәйкес өтеусіз алынған мүліктің коды көрсетіледі. Бұл баған өтеусіз негізде аударымдар алынған жағдайда толтырылмайды;</w:t>
      </w:r>
    </w:p>
    <w:p>
      <w:pPr>
        <w:spacing w:after="0"/>
        <w:ind w:left="0"/>
        <w:jc w:val="both"/>
      </w:pPr>
      <w:r>
        <w:rPr>
          <w:rFonts w:ascii="Times New Roman"/>
          <w:b w:val="false"/>
          <w:i w:val="false"/>
          <w:color w:val="000000"/>
          <w:sz w:val="28"/>
        </w:rPr>
        <w:t>
      7) G бағанында мүліктің өтеусіз алынғанын (берілгенін), мүшелік не кіру жарналарының алынғанын (төленгенін) растайтын құжаттың нөмірі және күні көрсетіледі;</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bookmarkStart w:name="z433" w:id="302"/>
    <w:p>
      <w:pPr>
        <w:spacing w:after="0"/>
        <w:ind w:left="0"/>
        <w:jc w:val="left"/>
      </w:pPr>
      <w:r>
        <w:rPr>
          <w:rFonts w:ascii="Times New Roman"/>
          <w:b/>
          <w:i w:val="false"/>
          <w:color w:val="000000"/>
        </w:rPr>
        <w:t xml:space="preserve"> 14-тарау. АХҚО-нан алынған кіріс - 100.12-нысанын толтыру бойынша түсіндірме</w:t>
      </w:r>
    </w:p>
    <w:bookmarkEnd w:id="302"/>
    <w:bookmarkStart w:name="z434" w:id="303"/>
    <w:p>
      <w:pPr>
        <w:spacing w:after="0"/>
        <w:ind w:left="0"/>
        <w:jc w:val="both"/>
      </w:pPr>
      <w:r>
        <w:rPr>
          <w:rFonts w:ascii="Times New Roman"/>
          <w:b w:val="false"/>
          <w:i w:val="false"/>
          <w:color w:val="000000"/>
          <w:sz w:val="28"/>
        </w:rPr>
        <w:t xml:space="preserve">
      50.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303"/>
    <w:bookmarkStart w:name="z435" w:id="304"/>
    <w:p>
      <w:pPr>
        <w:spacing w:after="0"/>
        <w:ind w:left="0"/>
        <w:jc w:val="both"/>
      </w:pPr>
      <w:r>
        <w:rPr>
          <w:rFonts w:ascii="Times New Roman"/>
          <w:b w:val="false"/>
          <w:i w:val="false"/>
          <w:color w:val="000000"/>
          <w:sz w:val="28"/>
        </w:rPr>
        <w:t>
      51. "Конституциялық заңның 6-бабы 3-тармағында қарастырылған қаржылық қызметтерді көрсетуден кірістер" деген бөлімде:</w:t>
      </w:r>
    </w:p>
    <w:bookmarkEnd w:id="304"/>
    <w:p>
      <w:pPr>
        <w:spacing w:after="0"/>
        <w:ind w:left="0"/>
        <w:jc w:val="both"/>
      </w:pPr>
      <w:r>
        <w:rPr>
          <w:rFonts w:ascii="Times New Roman"/>
          <w:b w:val="false"/>
          <w:i w:val="false"/>
          <w:color w:val="000000"/>
          <w:sz w:val="28"/>
        </w:rPr>
        <w:t xml:space="preserve">
      1) 100.12.001-жолда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bookmarkStart w:name="z436" w:id="305"/>
    <w:p>
      <w:pPr>
        <w:spacing w:after="0"/>
        <w:ind w:left="0"/>
        <w:jc w:val="both"/>
      </w:pPr>
      <w:r>
        <w:rPr>
          <w:rFonts w:ascii="Times New Roman"/>
          <w:b w:val="false"/>
          <w:i w:val="false"/>
          <w:color w:val="000000"/>
          <w:sz w:val="28"/>
        </w:rPr>
        <w:t xml:space="preserve">
      52. "Конституциялық заңның 6-бабы </w:t>
      </w:r>
      <w:r>
        <w:rPr>
          <w:rFonts w:ascii="Times New Roman"/>
          <w:b w:val="false"/>
          <w:i w:val="false"/>
          <w:color w:val="000000"/>
          <w:sz w:val="28"/>
        </w:rPr>
        <w:t>4-тармағында</w:t>
      </w:r>
      <w:r>
        <w:rPr>
          <w:rFonts w:ascii="Times New Roman"/>
          <w:b w:val="false"/>
          <w:i w:val="false"/>
          <w:color w:val="000000"/>
          <w:sz w:val="28"/>
        </w:rPr>
        <w:t xml:space="preserve"> қарастырылған ілеспелі қызметтерді көрсетуден кірістер" деген бөлімде:</w:t>
      </w:r>
    </w:p>
    <w:bookmarkEnd w:id="305"/>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2) 100.12.008-жолда Конституциялық заңның 6-бабы 4-тармағына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437" w:id="306"/>
    <w:p>
      <w:pPr>
        <w:spacing w:after="0"/>
        <w:ind w:left="0"/>
        <w:jc w:val="both"/>
      </w:pPr>
      <w:r>
        <w:rPr>
          <w:rFonts w:ascii="Times New Roman"/>
          <w:b w:val="false"/>
          <w:i w:val="false"/>
          <w:color w:val="000000"/>
          <w:sz w:val="28"/>
        </w:rPr>
        <w:t>
      53. "Конституциялық заңның 6-бабы 7-тармағына сәйкес салық салудан босатылатын кірістер" деген бөлімде:</w:t>
      </w:r>
    </w:p>
    <w:bookmarkEnd w:id="306"/>
    <w:p>
      <w:pPr>
        <w:spacing w:after="0"/>
        <w:ind w:left="0"/>
        <w:jc w:val="both"/>
      </w:pPr>
      <w:r>
        <w:rPr>
          <w:rFonts w:ascii="Times New Roman"/>
          <w:b w:val="false"/>
          <w:i w:val="false"/>
          <w:color w:val="000000"/>
          <w:sz w:val="28"/>
        </w:rPr>
        <w:t xml:space="preserve">
      100.12.012-жолда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жалпы сомасы көрсетіледі.".</w:t>
      </w:r>
    </w:p>
    <w:bookmarkStart w:name="z438" w:id="307"/>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bookmarkEnd w:id="307"/>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3-қосымша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11-1-қосымша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4-қосымша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11-2-қосымша</w:t>
            </w:r>
          </w:p>
        </w:tc>
      </w:tr>
    </w:tbl>
    <w:bookmarkStart w:name="z441" w:id="308"/>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w:t>
      </w:r>
    </w:p>
    <w:bookmarkEnd w:id="308"/>
    <w:bookmarkStart w:name="z442" w:id="309"/>
    <w:p>
      <w:pPr>
        <w:spacing w:after="0"/>
        <w:ind w:left="0"/>
        <w:jc w:val="left"/>
      </w:pPr>
      <w:r>
        <w:rPr>
          <w:rFonts w:ascii="Times New Roman"/>
          <w:b/>
          <w:i w:val="false"/>
          <w:color w:val="000000"/>
        </w:rPr>
        <w:t xml:space="preserve"> 1-тарау. Жалпы ережелер</w:t>
      </w:r>
    </w:p>
    <w:bookmarkEnd w:id="309"/>
    <w:bookmarkStart w:name="z443" w:id="310"/>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корпоративтік кіріс салығын (бұдан әрі – КТС) есептеуге арналған КТС бойынша салық есептілігі нысанын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жер қойнауын пайдалануға арналған келісімшартта белгіленген салық режимінің ерекшеліктерін және осындай келісімшарт қолданыста болған күнге салық заңнамасы нормаларын ескере отырып (бұдан әрі – салық заңнамасын қолданатын), мемлекет атынан алушы жасайды.</w:t>
      </w:r>
    </w:p>
    <w:bookmarkEnd w:id="310"/>
    <w:bookmarkStart w:name="z444" w:id="311"/>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110.12-ға дейінгі нысандар) тұрады.</w:t>
      </w:r>
    </w:p>
    <w:bookmarkEnd w:id="311"/>
    <w:bookmarkStart w:name="z445" w:id="31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12"/>
    <w:bookmarkStart w:name="z446" w:id="31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313"/>
    <w:bookmarkStart w:name="z447" w:id="314"/>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314"/>
    <w:bookmarkStart w:name="z448" w:id="31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315"/>
    <w:bookmarkStart w:name="z449" w:id="316"/>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316"/>
    <w:bookmarkStart w:name="z450" w:id="317"/>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bookmarkEnd w:id="317"/>
    <w:bookmarkStart w:name="z451" w:id="31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318"/>
    <w:bookmarkStart w:name="z452" w:id="319"/>
    <w:p>
      <w:pPr>
        <w:spacing w:after="0"/>
        <w:ind w:left="0"/>
        <w:jc w:val="both"/>
      </w:pPr>
      <w:r>
        <w:rPr>
          <w:rFonts w:ascii="Times New Roman"/>
          <w:b w:val="false"/>
          <w:i w:val="false"/>
          <w:color w:val="000000"/>
          <w:sz w:val="28"/>
        </w:rPr>
        <w:t>
      10. Декларацияны толтыру кезінде:</w:t>
      </w:r>
    </w:p>
    <w:bookmarkEnd w:id="31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53" w:id="320"/>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20"/>
    <w:bookmarkStart w:name="z454" w:id="321"/>
    <w:p>
      <w:pPr>
        <w:spacing w:after="0"/>
        <w:ind w:left="0"/>
        <w:jc w:val="both"/>
      </w:pPr>
      <w:r>
        <w:rPr>
          <w:rFonts w:ascii="Times New Roman"/>
          <w:b w:val="false"/>
          <w:i w:val="false"/>
          <w:color w:val="000000"/>
          <w:sz w:val="28"/>
        </w:rPr>
        <w:t>
      12. Декларацияны кіріс ету кезінде:</w:t>
      </w:r>
    </w:p>
    <w:bookmarkEnd w:id="32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55" w:id="32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322"/>
    <w:bookmarkStart w:name="z456" w:id="323"/>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bookmarkEnd w:id="323"/>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bookmarkStart w:name="z457" w:id="324"/>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End w:id="324"/>
    <w:bookmarkStart w:name="z458" w:id="325"/>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325"/>
    <w:bookmarkStart w:name="z459" w:id="326"/>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w:t>
      </w:r>
    </w:p>
    <w:bookmarkEnd w:id="326"/>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кіріс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кіріс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осы Қағидалардың 72-тармағына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73-тармағына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12)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болып танылған жағдайда, "Конституциялық заңға сәйкес АХҚО қатысушысы" төркөзі белгіленеді.</w:t>
      </w:r>
    </w:p>
    <w:bookmarkStart w:name="z460" w:id="327"/>
    <w:p>
      <w:pPr>
        <w:spacing w:after="0"/>
        <w:ind w:left="0"/>
        <w:jc w:val="both"/>
      </w:pPr>
      <w:r>
        <w:rPr>
          <w:rFonts w:ascii="Times New Roman"/>
          <w:b w:val="false"/>
          <w:i w:val="false"/>
          <w:color w:val="000000"/>
          <w:sz w:val="28"/>
        </w:rPr>
        <w:t>
      17. "Жылдық жиынтық кіріс" деген бөлімде:</w:t>
      </w:r>
    </w:p>
    <w:bookmarkEnd w:id="327"/>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түскен кіріс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кіріс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кіріс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түскен кіріс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кіріс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кіріс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кіріске қосылатын, кәсіпкерлік қызметті шектеуге немесе тоқтатуға келісім бергені үшін алынған кіріс көрсетіледі;</w:t>
      </w:r>
    </w:p>
    <w:p>
      <w:pPr>
        <w:spacing w:after="0"/>
        <w:ind w:left="0"/>
        <w:jc w:val="both"/>
      </w:pPr>
      <w:r>
        <w:rPr>
          <w:rFonts w:ascii="Times New Roman"/>
          <w:b w:val="false"/>
          <w:i w:val="false"/>
          <w:color w:val="000000"/>
          <w:sz w:val="28"/>
        </w:rPr>
        <w:t xml:space="preserve">
      8) 110.00.008 жолында 110.01.008 және 110.02.007 (110.01.008 + 110.02.007) жолдарының сомасы ретінде айқындалатын,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кіріске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xml:space="preserve">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 </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кіріс көрсетіледі;</w:t>
      </w:r>
    </w:p>
    <w:p>
      <w:pPr>
        <w:spacing w:after="0"/>
        <w:ind w:left="0"/>
        <w:jc w:val="both"/>
      </w:pPr>
      <w:r>
        <w:rPr>
          <w:rFonts w:ascii="Times New Roman"/>
          <w:b w:val="false"/>
          <w:i w:val="false"/>
          <w:color w:val="000000"/>
          <w:sz w:val="28"/>
        </w:rPr>
        <w:t xml:space="preserve">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 есептілігі туралы заң)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кіріске енгізілетін, қызметкерлерді қоғамдық тамақтандыруды, мектепке дейінгі тәрбие және оқыту, балаларды, қарттар мен мүгедектерді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кірістер көрсетіледі;</w:t>
      </w:r>
    </w:p>
    <w:p>
      <w:pPr>
        <w:spacing w:after="0"/>
        <w:ind w:left="0"/>
        <w:jc w:val="both"/>
      </w:pPr>
      <w:r>
        <w:rPr>
          <w:rFonts w:ascii="Times New Roman"/>
          <w:b w:val="false"/>
          <w:i w:val="false"/>
          <w:color w:val="000000"/>
          <w:sz w:val="28"/>
        </w:rPr>
        <w:t>
      18) 110.00.018 жолында 110.02.011 жолында көрсетілген сома көшірілетін, ислам банкінде орналастырылған инвестициялық депозит бойынша кіріс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кіріс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кіріске енгізілетін салық төлеушінің басқа да кірістері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кірісті түзетудің жалпы сомасы көрсетіледі;</w:t>
      </w:r>
    </w:p>
    <w:p>
      <w:pPr>
        <w:spacing w:after="0"/>
        <w:ind w:left="0"/>
        <w:jc w:val="both"/>
      </w:pPr>
      <w:r>
        <w:rPr>
          <w:rFonts w:ascii="Times New Roman"/>
          <w:b w:val="false"/>
          <w:i w:val="false"/>
          <w:color w:val="000000"/>
          <w:sz w:val="28"/>
        </w:rPr>
        <w:t>
      24) 110.00.024 жолында 110.02.015 жолда көрсетілген сома көшірілетін, тауар-материалдық запастарды (бұдан әрі –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кіріс көрсетіледі.</w:t>
      </w:r>
    </w:p>
    <w:bookmarkStart w:name="z461" w:id="328"/>
    <w:p>
      <w:pPr>
        <w:spacing w:after="0"/>
        <w:ind w:left="0"/>
        <w:jc w:val="both"/>
      </w:pPr>
      <w:r>
        <w:rPr>
          <w:rFonts w:ascii="Times New Roman"/>
          <w:b w:val="false"/>
          <w:i w:val="false"/>
          <w:color w:val="000000"/>
          <w:sz w:val="28"/>
        </w:rPr>
        <w:t>
      18. "Шегерімдер" деген бөлімде:</w:t>
      </w:r>
    </w:p>
    <w:bookmarkEnd w:id="328"/>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110.00.028 жолында 110.01.019 жолда көрсетілген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17) 110.00.042 жолында 110.02.029 жолында көрсетілген сома көшірілетін, Салық кодексінің 274-256-баптарына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bookmarkStart w:name="z462" w:id="329"/>
    <w:p>
      <w:pPr>
        <w:spacing w:after="0"/>
        <w:ind w:left="0"/>
        <w:jc w:val="both"/>
      </w:pPr>
      <w:r>
        <w:rPr>
          <w:rFonts w:ascii="Times New Roman"/>
          <w:b w:val="false"/>
          <w:i w:val="false"/>
          <w:color w:val="000000"/>
          <w:sz w:val="28"/>
        </w:rPr>
        <w:t>
      19. "Салық кодексіне сәйкес кірістер мен шегерімдерді түзету" деген бөлімде:</w:t>
      </w:r>
    </w:p>
    <w:bookmarkEnd w:id="329"/>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110.00.045 I және 110.00.045 II (110.00.045 I – 110.00.045 II) жолдарының айырмасы ретінде айқындалады;</w:t>
      </w:r>
    </w:p>
    <w:p>
      <w:pPr>
        <w:spacing w:after="0"/>
        <w:ind w:left="0"/>
        <w:jc w:val="both"/>
      </w:pPr>
      <w:r>
        <w:rPr>
          <w:rFonts w:ascii="Times New Roman"/>
          <w:b w:val="false"/>
          <w:i w:val="false"/>
          <w:color w:val="000000"/>
          <w:sz w:val="28"/>
        </w:rPr>
        <w:t>
      2) 110.00.045 I жолында 110.02.032 I жолының мәні көшіріледі, Салық кодексінің 286, 287-баптарына сәйкес жүргізілетін кірістерді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bookmarkStart w:name="z463" w:id="330"/>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деген бөлімде:</w:t>
      </w:r>
    </w:p>
    <w:bookmarkEnd w:id="330"/>
    <w:p>
      <w:pPr>
        <w:spacing w:after="0"/>
        <w:ind w:left="0"/>
        <w:jc w:val="both"/>
      </w:pPr>
      <w:r>
        <w:rPr>
          <w:rFonts w:ascii="Times New Roman"/>
          <w:b w:val="false"/>
          <w:i w:val="false"/>
          <w:color w:val="000000"/>
          <w:sz w:val="28"/>
        </w:rPr>
        <w:t xml:space="preserve">
      1) 110.00.046 жолында 110.01.039 және 110.02. 033 (110.01.039 + 110.02.033) жолдарының сомасы ретінде айқындалатын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110.01.040 және 110.02.034 (110.01.040 + 110.02.034) жолдарының сомасы ретінде айқындалатын, Трансферттік баға белгілеу туралы заңға сәйкес жүргізілетін шегерімдерді түзетудің сомасы көрсетіледі.</w:t>
      </w:r>
    </w:p>
    <w:bookmarkStart w:name="z464" w:id="331"/>
    <w:p>
      <w:pPr>
        <w:spacing w:after="0"/>
        <w:ind w:left="0"/>
        <w:jc w:val="both"/>
      </w:pPr>
      <w:r>
        <w:rPr>
          <w:rFonts w:ascii="Times New Roman"/>
          <w:b w:val="false"/>
          <w:i w:val="false"/>
          <w:color w:val="000000"/>
          <w:sz w:val="28"/>
        </w:rPr>
        <w:t>
      21. "Салық салынатын кіріс есебі" бөлімінде:</w:t>
      </w:r>
    </w:p>
    <w:bookmarkEnd w:id="331"/>
    <w:p>
      <w:pPr>
        <w:spacing w:after="0"/>
        <w:ind w:left="0"/>
        <w:jc w:val="both"/>
      </w:pPr>
      <w:r>
        <w:rPr>
          <w:rFonts w:ascii="Times New Roman"/>
          <w:b w:val="false"/>
          <w:i w:val="false"/>
          <w:color w:val="000000"/>
          <w:sz w:val="28"/>
        </w:rPr>
        <w:t>
      1) 110.00.048 жолында салық салынатын кіріс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бақыланатын шетелдік компанияның тұрақты мекемелерінің (бұдан әрі –БШК ТМ) жиынтық пайдасының жалпы сомасы және салық салуда жеңілдігі бар мемлекеттегі жалпы пайдасының сомасы көрсетіледі;</w:t>
      </w:r>
    </w:p>
    <w:p>
      <w:pPr>
        <w:spacing w:after="0"/>
        <w:ind w:left="0"/>
        <w:jc w:val="both"/>
      </w:pPr>
      <w:r>
        <w:rPr>
          <w:rFonts w:ascii="Times New Roman"/>
          <w:b w:val="false"/>
          <w:i w:val="false"/>
          <w:color w:val="000000"/>
          <w:sz w:val="28"/>
        </w:rPr>
        <w:t xml:space="preserve">
      110.00.049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110.00.049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кіріс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110.02.041 (110.01.046 + 110.02.041)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салынатын кірісті кеміту сомасы көрсетіледі. 110.01.048 және 110.02.042 (110.01.048 + 110.02.042)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110.02.044 (110.01.049 + 110.02.044)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кіріс көрсетіледі. 110.01.050 және 110.02.045 (110.01.050 + 110.02.045) жолдарының сомасы ретінде айқындалады;</w:t>
      </w:r>
    </w:p>
    <w:p>
      <w:pPr>
        <w:spacing w:after="0"/>
        <w:ind w:left="0"/>
        <w:jc w:val="both"/>
      </w:pPr>
      <w:r>
        <w:rPr>
          <w:rFonts w:ascii="Times New Roman"/>
          <w:b w:val="false"/>
          <w:i w:val="false"/>
          <w:color w:val="000000"/>
          <w:sz w:val="28"/>
        </w:rPr>
        <w:t xml:space="preserve">
      10) 110.00.057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110.01.056 және 110.02.056 (110.01.056 + 110.02.056) жолдарының сомасы ретінде айқындалады ;</w:t>
      </w:r>
    </w:p>
    <w:p>
      <w:pPr>
        <w:spacing w:after="0"/>
        <w:ind w:left="0"/>
        <w:jc w:val="both"/>
      </w:pPr>
      <w:r>
        <w:rPr>
          <w:rFonts w:ascii="Times New Roman"/>
          <w:b w:val="false"/>
          <w:i w:val="false"/>
          <w:color w:val="000000"/>
          <w:sz w:val="28"/>
        </w:rPr>
        <w:t>
      11) 110.00.058 жолында азаюды ескере отырып,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110.02.057 жолдың сомасы көшіріледі.</w:t>
      </w:r>
    </w:p>
    <w:bookmarkStart w:name="z465" w:id="332"/>
    <w:p>
      <w:pPr>
        <w:spacing w:after="0"/>
        <w:ind w:left="0"/>
        <w:jc w:val="both"/>
      </w:pPr>
      <w:r>
        <w:rPr>
          <w:rFonts w:ascii="Times New Roman"/>
          <w:b w:val="false"/>
          <w:i w:val="false"/>
          <w:color w:val="000000"/>
          <w:sz w:val="28"/>
        </w:rPr>
        <w:t>
      22. "Салық төлеушiнiң жауапкершiлiгi" деген бөлімде:</w:t>
      </w:r>
    </w:p>
    <w:bookmarkEnd w:id="332"/>
    <w:p>
      <w:pPr>
        <w:spacing w:after="0"/>
        <w:ind w:left="0"/>
        <w:jc w:val="both"/>
      </w:pPr>
      <w:r>
        <w:rPr>
          <w:rFonts w:ascii="Times New Roman"/>
          <w:b w:val="false"/>
          <w:i w:val="false"/>
          <w:color w:val="000000"/>
          <w:sz w:val="28"/>
        </w:rPr>
        <w:t>
      1) "Басшының тегі, аты, әкесінің аты (болған кезде)" жолда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кіріс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кіріс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466" w:id="333"/>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333"/>
    <w:bookmarkStart w:name="z467" w:id="334"/>
    <w:p>
      <w:pPr>
        <w:spacing w:after="0"/>
        <w:ind w:left="0"/>
        <w:jc w:val="both"/>
      </w:pPr>
      <w:r>
        <w:rPr>
          <w:rFonts w:ascii="Times New Roman"/>
          <w:b w:val="false"/>
          <w:i w:val="false"/>
          <w:color w:val="000000"/>
          <w:sz w:val="28"/>
        </w:rPr>
        <w:t>
      23. "Жылдық жиынтық кіріс" деген бөлімде:</w:t>
      </w:r>
    </w:p>
    <w:bookmarkEnd w:id="334"/>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кіріс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кірістердің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5) 110.01.005 жолында келісімшарт қызметін жүзеге асыру үшін бұрын пайдаланылған мүлікті жалға беруден түскен кірістің жиынтық сомасы көрсетіледі;</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кірістің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кірістің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кірістердің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кірістен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кірісті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16) 110.01.016 жолында сыйлықақылар бойынша кірістің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кірістердің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кірістердің сомасы көрсетіледі;</w:t>
      </w:r>
    </w:p>
    <w:p>
      <w:pPr>
        <w:spacing w:after="0"/>
        <w:ind w:left="0"/>
        <w:jc w:val="both"/>
      </w:pPr>
      <w:r>
        <w:rPr>
          <w:rFonts w:ascii="Times New Roman"/>
          <w:b w:val="false"/>
          <w:i w:val="false"/>
          <w:color w:val="000000"/>
          <w:sz w:val="28"/>
        </w:rPr>
        <w:t>
      22) 110.01.022 жолында салық төлеушінің алуға тиіс (алған) және декларацияның 110.01.001 бастап 110.01.021 дейінгі жолдарында (110.01.001 бастап + 110.01.021 дейін) көрсетілмеген басқа кірістердің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дейін) жолдарының сомасын қосумен айқындалатын жылдық жиынтық кірістің жалпы сомасы көрсетіледі.</w:t>
      </w:r>
    </w:p>
    <w:bookmarkStart w:name="z468" w:id="335"/>
    <w:p>
      <w:pPr>
        <w:spacing w:after="0"/>
        <w:ind w:left="0"/>
        <w:jc w:val="both"/>
      </w:pPr>
      <w:r>
        <w:rPr>
          <w:rFonts w:ascii="Times New Roman"/>
          <w:b w:val="false"/>
          <w:i w:val="false"/>
          <w:color w:val="000000"/>
          <w:sz w:val="28"/>
        </w:rPr>
        <w:t>
      24. "Жылдық жиынтық кірісті түзету" деген бөлімде:</w:t>
      </w:r>
    </w:p>
    <w:bookmarkEnd w:id="335"/>
    <w:p>
      <w:pPr>
        <w:spacing w:after="0"/>
        <w:ind w:left="0"/>
        <w:jc w:val="both"/>
      </w:pPr>
      <w:r>
        <w:rPr>
          <w:rFonts w:ascii="Times New Roman"/>
          <w:b w:val="false"/>
          <w:i w:val="false"/>
          <w:color w:val="000000"/>
          <w:sz w:val="28"/>
        </w:rPr>
        <w:t>
      1) 110.01.024 жолында 110.01.024 А – 110.01.024 L (110.01.024 А бастап + 110.01.024 L дейін) жолдарының сомасын қосумен айқындалатын, қолданылатын салық заңнамасының ережелеріне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кіріс сомасы көрсетіледі.</w:t>
      </w:r>
    </w:p>
    <w:bookmarkStart w:name="z469" w:id="336"/>
    <w:p>
      <w:pPr>
        <w:spacing w:after="0"/>
        <w:ind w:left="0"/>
        <w:jc w:val="both"/>
      </w:pPr>
      <w:r>
        <w:rPr>
          <w:rFonts w:ascii="Times New Roman"/>
          <w:b w:val="false"/>
          <w:i w:val="false"/>
          <w:color w:val="000000"/>
          <w:sz w:val="28"/>
        </w:rPr>
        <w:t>
      25. "Шегерімдер" деген бөлімде:</w:t>
      </w:r>
    </w:p>
    <w:bookmarkEnd w:id="336"/>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кіріс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5) 110.01.030 жолында шегерімге жатқызылатын кен орындарын әзірлеу салдарларын жою қорына аударымдар сомасы көрсетіледі;</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18) 110.01.037 F жолында инвестициялық салық преференциялары бойынша шегерімдерге жатқызылатын негізгі құралдардың құны көрсетіледі;</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Start w:name="z470" w:id="337"/>
    <w:p>
      <w:pPr>
        <w:spacing w:after="0"/>
        <w:ind w:left="0"/>
        <w:jc w:val="both"/>
      </w:pPr>
      <w:r>
        <w:rPr>
          <w:rFonts w:ascii="Times New Roman"/>
          <w:b w:val="false"/>
          <w:i w:val="false"/>
          <w:color w:val="000000"/>
          <w:sz w:val="28"/>
        </w:rPr>
        <w:t>
      26. "Трансферттік баға белгілеу туралы заңына сәйкес кірістер мен шегерімдерді түзету" деген бөлімде:</w:t>
      </w:r>
    </w:p>
    <w:bookmarkEnd w:id="337"/>
    <w:p>
      <w:pPr>
        <w:spacing w:after="0"/>
        <w:ind w:left="0"/>
        <w:jc w:val="both"/>
      </w:pPr>
      <w:r>
        <w:rPr>
          <w:rFonts w:ascii="Times New Roman"/>
          <w:b w:val="false"/>
          <w:i w:val="false"/>
          <w:color w:val="000000"/>
          <w:sz w:val="28"/>
        </w:rPr>
        <w:t xml:space="preserve">
      1) 110.01.039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bookmarkStart w:name="z471" w:id="338"/>
    <w:p>
      <w:pPr>
        <w:spacing w:after="0"/>
        <w:ind w:left="0"/>
        <w:jc w:val="both"/>
      </w:pPr>
      <w:r>
        <w:rPr>
          <w:rFonts w:ascii="Times New Roman"/>
          <w:b w:val="false"/>
          <w:i w:val="false"/>
          <w:color w:val="000000"/>
          <w:sz w:val="28"/>
        </w:rPr>
        <w:t>
      27. "Салық салынатын кірістің есебі" деген бөлімде:</w:t>
      </w:r>
    </w:p>
    <w:bookmarkEnd w:id="338"/>
    <w:p>
      <w:pPr>
        <w:spacing w:after="0"/>
        <w:ind w:left="0"/>
        <w:jc w:val="both"/>
      </w:pPr>
      <w:r>
        <w:rPr>
          <w:rFonts w:ascii="Times New Roman"/>
          <w:b w:val="false"/>
          <w:i w:val="false"/>
          <w:color w:val="000000"/>
          <w:sz w:val="28"/>
        </w:rPr>
        <w:t>
      1) 110.01.041 жолында 110.01.025, 110.01.038 және 110.01.040 + 110.01.039 жолдарының айырмасы ретінде айқындалатын салық салынатын кірістің (залалдың) сомасы көрсетіледі (110.01.025 – 110.01.038 + 110.01.039 – 110.01.040);</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кіріс сомасы, салық төлеушіге тиесілі акциялар немесе қатысу үлесі, егер тек осындай кіріс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кірістің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кірістің (залалдың) жиынтық сомасы көрсетіледі;</w:t>
      </w:r>
    </w:p>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артық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кірістен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кірістен (кіріске) алынып тастайтын (енгізілетін) шығыстардың (кірістердің )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xml:space="preserve">
      15) 110.01.048 D жолында қолданыста болған салық заңнамасына сәйкес айқындалған "Мемлекеттік атаулы әлеуметтік көмек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мүгедектердің еңбегін пайдаланатын салық төлеушілер толтырады.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сәйкес пайдаланудың үш жылдық кезеңінің аяқталуына дейін тіркелген активтерді сату кезінде қолданыста болған салық заңнамасына сәйкес бұрын шегерімге жатқызылған амортизациялық аударымдар сомасы көрсетіледі. Бұл жолда сондай-ақ пайдаланудың үш жылдық кезеңінің аяқталуына дейін өткізу кезінде шегерімге жатқызылған технологиялық жабдықтың құны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кірістің үш (екі) пайызынан кем сомасын құраса (110.01.044), онда салық салынатын кірістен алып тастауға жүргізілген шығыстардың нақты сомасы жатады. Егер сома салық салынатын кірістің үш (екі) пайызынан астамын құраған жағдайда, онда салық салынатын кірістің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19)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20) 110.01.050 жолында 110.01.044, 110.01.048 және 110.01.049 жолдарының айырмасы ретінде айқындалатын шеккен залалдар мен түзетулерді ескеріп салық салынатын кіріс көрсетіледі. Егер 110.01.046 жолда көрсетілген сома бұрынғы екі жолдың айырмасынан үлкен болса, онда осы жолдың шамасы теріс болады.</w:t>
      </w:r>
    </w:p>
    <w:bookmarkStart w:name="z472" w:id="339"/>
    <w:p>
      <w:pPr>
        <w:spacing w:after="0"/>
        <w:ind w:left="0"/>
        <w:jc w:val="both"/>
      </w:pPr>
      <w:r>
        <w:rPr>
          <w:rFonts w:ascii="Times New Roman"/>
          <w:b w:val="false"/>
          <w:i w:val="false"/>
          <w:color w:val="000000"/>
          <w:sz w:val="28"/>
        </w:rPr>
        <w:t>
      28. "Салық міндеттемелерінің есебі" деген бөлімде:</w:t>
      </w:r>
    </w:p>
    <w:bookmarkEnd w:id="339"/>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қолданыста болған салық заңнамаларының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кірісінен есептелген, Қазақстан Республикасынан тысқары жерде төленген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5) 110.01.055 жолында таза кіріске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110.01.055 ІІ жолында 110.01.054 жолдан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73-тармағына сәйкес Қазақстан Республикасымен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473" w:id="34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340"/>
    <w:bookmarkStart w:name="z474" w:id="341"/>
    <w:p>
      <w:pPr>
        <w:spacing w:after="0"/>
        <w:ind w:left="0"/>
        <w:jc w:val="both"/>
      </w:pPr>
      <w:r>
        <w:rPr>
          <w:rFonts w:ascii="Times New Roman"/>
          <w:b w:val="false"/>
          <w:i w:val="false"/>
          <w:color w:val="000000"/>
          <w:sz w:val="28"/>
        </w:rPr>
        <w:t xml:space="preserve">
      29. Бұл нысан жер қойнауын пайдаланушының Салық кодексінің ның </w:t>
      </w:r>
      <w:r>
        <w:rPr>
          <w:rFonts w:ascii="Times New Roman"/>
          <w:b w:val="false"/>
          <w:i w:val="false"/>
          <w:color w:val="000000"/>
          <w:sz w:val="28"/>
        </w:rPr>
        <w:t>723-бабының</w:t>
      </w:r>
      <w:r>
        <w:rPr>
          <w:rFonts w:ascii="Times New Roman"/>
          <w:b w:val="false"/>
          <w:i w:val="false"/>
          <w:color w:val="000000"/>
          <w:sz w:val="28"/>
        </w:rPr>
        <w:t xml:space="preserve"> ережелерін ескере отырып, келісімшарттан тыс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34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bookmarkStart w:name="z475" w:id="342"/>
    <w:p>
      <w:pPr>
        <w:spacing w:after="0"/>
        <w:ind w:left="0"/>
        <w:jc w:val="both"/>
      </w:pPr>
      <w:r>
        <w:rPr>
          <w:rFonts w:ascii="Times New Roman"/>
          <w:b w:val="false"/>
          <w:i w:val="false"/>
          <w:color w:val="000000"/>
          <w:sz w:val="28"/>
        </w:rPr>
        <w:t>
      30. "Жылдық жиынтық кіріс" деген бөлімде:</w:t>
      </w:r>
    </w:p>
    <w:bookmarkEnd w:id="342"/>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кіріс көрсетіледі;</w:t>
      </w:r>
    </w:p>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кіріс көрсетіледі;</w:t>
      </w:r>
    </w:p>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110.02.008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9) 110.02.009 жолында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көрсетіледі;</w:t>
      </w:r>
    </w:p>
    <w:p>
      <w:pPr>
        <w:spacing w:after="0"/>
        <w:ind w:left="0"/>
        <w:jc w:val="both"/>
      </w:pPr>
      <w:r>
        <w:rPr>
          <w:rFonts w:ascii="Times New Roman"/>
          <w:b w:val="false"/>
          <w:i w:val="false"/>
          <w:color w:val="000000"/>
          <w:sz w:val="28"/>
        </w:rPr>
        <w:t xml:space="preserve">
      10) 110.02.010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стандарттарына және Бухгалтерлік есеп және қаржы есептілігі туралы заңның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кіріс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кіріске қосылатын салық төлеушінің басқа да кірісі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кіріс көрсетіледі.</w:t>
      </w:r>
    </w:p>
    <w:bookmarkStart w:name="z476" w:id="343"/>
    <w:p>
      <w:pPr>
        <w:spacing w:after="0"/>
        <w:ind w:left="0"/>
        <w:jc w:val="both"/>
      </w:pPr>
      <w:r>
        <w:rPr>
          <w:rFonts w:ascii="Times New Roman"/>
          <w:b w:val="false"/>
          <w:i w:val="false"/>
          <w:color w:val="000000"/>
          <w:sz w:val="28"/>
        </w:rPr>
        <w:t>
      31. "Шегерімдер" деген бөлімде:</w:t>
      </w:r>
    </w:p>
    <w:bookmarkEnd w:id="343"/>
    <w:p>
      <w:pPr>
        <w:spacing w:after="0"/>
        <w:ind w:left="0"/>
        <w:jc w:val="both"/>
      </w:pPr>
      <w:r>
        <w:rPr>
          <w:rFonts w:ascii="Times New Roman"/>
          <w:b w:val="false"/>
          <w:i w:val="false"/>
          <w:color w:val="000000"/>
          <w:sz w:val="28"/>
        </w:rPr>
        <w:t>
      1) 110.02.017 жолында Салық кодексінің 242-бабының 1-тармағына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ТМЗ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ТМЗ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кірістер салық кезеңінде салық салу мақсатында танылған, жылдың соңында ТМЗ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ТМЗ,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ТМЗ құны көрсетіледі;</w:t>
      </w:r>
    </w:p>
    <w:p>
      <w:pPr>
        <w:spacing w:after="0"/>
        <w:ind w:left="0"/>
        <w:jc w:val="both"/>
      </w:pPr>
      <w:r>
        <w:rPr>
          <w:rFonts w:ascii="Times New Roman"/>
          <w:b w:val="false"/>
          <w:i w:val="false"/>
          <w:color w:val="000000"/>
          <w:sz w:val="28"/>
        </w:rPr>
        <w:t>
      110.02.017 IІІ B жолында қаржылық қызмет көрсетулердің құны көрсетіледі;</w:t>
      </w:r>
    </w:p>
    <w:p>
      <w:pPr>
        <w:spacing w:after="0"/>
        <w:ind w:left="0"/>
        <w:jc w:val="both"/>
      </w:pPr>
      <w:r>
        <w:rPr>
          <w:rFonts w:ascii="Times New Roman"/>
          <w:b w:val="false"/>
          <w:i w:val="false"/>
          <w:color w:val="000000"/>
          <w:sz w:val="28"/>
        </w:rPr>
        <w:t>
      110.02.017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110.02.017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110.02.017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w:t>
      </w:r>
    </w:p>
    <w:p>
      <w:pPr>
        <w:spacing w:after="0"/>
        <w:ind w:left="0"/>
        <w:jc w:val="both"/>
      </w:pPr>
      <w:r>
        <w:rPr>
          <w:rFonts w:ascii="Times New Roman"/>
          <w:b w:val="false"/>
          <w:i w:val="false"/>
          <w:color w:val="000000"/>
          <w:sz w:val="28"/>
        </w:rPr>
        <w:t xml:space="preserve">
      110.02.023 жолы бойынша көрсетілетін және Салық кодексінің 319-бабы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273-бабының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 жұмыскерлердің есептелген кірістері бойынша шығыстарды қоспағанда, Салық кодексінің 110-бабына сәйкес шегерімге жатқызылатын жұмыскерлердің есептелген кірістері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ТМЗ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ТМЗ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110.02.018 жолында Салық кодексінің 243-бабының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110.02.019 жолында Салық кодексінің 243-бабының </w:t>
      </w:r>
      <w:r>
        <w:rPr>
          <w:rFonts w:ascii="Times New Roman"/>
          <w:b w:val="false"/>
          <w:i w:val="false"/>
          <w:color w:val="000000"/>
          <w:sz w:val="28"/>
        </w:rPr>
        <w:t>9-тармағына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110.02.021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110.02.023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міндеттемелер, оның ішінде Салық кодексінің 247-бабының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110.02.025 жолында жинақтаушы сақтандыру шарттары бойынша сақтандыру сыйлықақыларды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110.02.026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110.02.031 жолында шегерімге жатқызылуы тиіс сома көрсетіледі:</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110.02. 030 дейінгі сома) жолдары сомасы ретінде айқындалады;</w:t>
      </w:r>
    </w:p>
    <w:p>
      <w:pPr>
        <w:spacing w:after="0"/>
        <w:ind w:left="0"/>
        <w:jc w:val="both"/>
      </w:pPr>
      <w:r>
        <w:rPr>
          <w:rFonts w:ascii="Times New Roman"/>
          <w:b w:val="false"/>
          <w:i w:val="false"/>
          <w:color w:val="000000"/>
          <w:sz w:val="28"/>
        </w:rPr>
        <w:t xml:space="preserve">
      110.02.031 ІІ жолында коммерциялық емес ұйымның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сондай-ақ "Астана" халықаралық қаржы орталығының (бұдан әрі – АХҚО) 2017 жылғы 8 желтоқсандағы № 33, Қазақстан Республикасы Қаржы министрлігінің 2017 жылғы 11 желтоқсандағы № 711 және Қазақстан Республикасы Ұлттық экономика министрлігінің 2017 жылғы 11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АХҚО қатусушыларының корпоративті кіріс салығынан босатылуғы жататын және салық салуға жататын кірістердің, сондай-ақ шегерімге жатқызылатын шығыстардың бөлек есебін жүргізуі қағидаларына сәйкес айқындалған шегерімге жатқызылатын шығындар көрсетіледі;</w:t>
      </w:r>
    </w:p>
    <w:p>
      <w:pPr>
        <w:spacing w:after="0"/>
        <w:ind w:left="0"/>
        <w:jc w:val="both"/>
      </w:pPr>
      <w:r>
        <w:rPr>
          <w:rFonts w:ascii="Times New Roman"/>
          <w:b w:val="false"/>
          <w:i w:val="false"/>
          <w:color w:val="000000"/>
          <w:sz w:val="28"/>
        </w:rPr>
        <w:t>
      110.02.031 ІІІ жолында Қазақстан Республикасының шегінен тыс тұрақты мекемесі (мекемелері) бар резиденттер шегерімге жатқызуы тиіс шығыстар сомасы көрсетіледі.</w:t>
      </w:r>
    </w:p>
    <w:bookmarkStart w:name="z477" w:id="344"/>
    <w:p>
      <w:pPr>
        <w:spacing w:after="0"/>
        <w:ind w:left="0"/>
        <w:jc w:val="both"/>
      </w:pPr>
      <w:r>
        <w:rPr>
          <w:rFonts w:ascii="Times New Roman"/>
          <w:b w:val="false"/>
          <w:i w:val="false"/>
          <w:color w:val="000000"/>
          <w:sz w:val="28"/>
        </w:rPr>
        <w:t>
      32. "Кірістер мен шегерімдерді түзету" деген бөлімде:</w:t>
      </w:r>
    </w:p>
    <w:bookmarkEnd w:id="344"/>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xml:space="preserve">
      110.02. 032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478" w:id="345"/>
    <w:p>
      <w:pPr>
        <w:spacing w:after="0"/>
        <w:ind w:left="0"/>
        <w:jc w:val="both"/>
      </w:pPr>
      <w:r>
        <w:rPr>
          <w:rFonts w:ascii="Times New Roman"/>
          <w:b w:val="false"/>
          <w:i w:val="false"/>
          <w:color w:val="000000"/>
          <w:sz w:val="28"/>
        </w:rPr>
        <w:t>
      33. "Трансферттік баға белгілеу туралы заңға сәйкес кірістер мен шегерімдерді түзету" деген бөлімде:</w:t>
      </w:r>
    </w:p>
    <w:bookmarkEnd w:id="345"/>
    <w:p>
      <w:pPr>
        <w:spacing w:after="0"/>
        <w:ind w:left="0"/>
        <w:jc w:val="both"/>
      </w:pPr>
      <w:r>
        <w:rPr>
          <w:rFonts w:ascii="Times New Roman"/>
          <w:b w:val="false"/>
          <w:i w:val="false"/>
          <w:color w:val="000000"/>
          <w:sz w:val="28"/>
        </w:rPr>
        <w:t xml:space="preserve">
      1) 110.02.033 жолында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2) 110.02.034 жолында Трансферттік баға белгілеу туралы заңға сәйкес жүргізілетін шегерімдерді түзетулердің сомасы көрсетіледі.</w:t>
      </w:r>
    </w:p>
    <w:bookmarkStart w:name="z479" w:id="346"/>
    <w:p>
      <w:pPr>
        <w:spacing w:after="0"/>
        <w:ind w:left="0"/>
        <w:jc w:val="both"/>
      </w:pPr>
      <w:r>
        <w:rPr>
          <w:rFonts w:ascii="Times New Roman"/>
          <w:b w:val="false"/>
          <w:i w:val="false"/>
          <w:color w:val="000000"/>
          <w:sz w:val="28"/>
        </w:rPr>
        <w:t>
      34. "Салық салынатын кіріс есебі" деген бөлімде:</w:t>
      </w:r>
    </w:p>
    <w:bookmarkEnd w:id="346"/>
    <w:p>
      <w:pPr>
        <w:spacing w:after="0"/>
        <w:ind w:left="0"/>
        <w:jc w:val="both"/>
      </w:pPr>
      <w:r>
        <w:rPr>
          <w:rFonts w:ascii="Times New Roman"/>
          <w:b w:val="false"/>
          <w:i w:val="false"/>
          <w:color w:val="000000"/>
          <w:sz w:val="28"/>
        </w:rPr>
        <w:t>
      1) 110.02.035 жолында салық салынатын кіріс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кірістер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 жолында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110.02.037 І-жолда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110.02.037 ІІ-жолда Конституциялық Заңға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xml:space="preserve">
      4) Салық кодексінің 2-бабы 5-тармағына, </w:t>
      </w:r>
      <w:r>
        <w:rPr>
          <w:rFonts w:ascii="Times New Roman"/>
          <w:b w:val="false"/>
          <w:i w:val="false"/>
          <w:color w:val="000000"/>
          <w:sz w:val="28"/>
        </w:rPr>
        <w:t>212</w:t>
      </w:r>
      <w:r>
        <w:rPr>
          <w:rFonts w:ascii="Times New Roman"/>
          <w:b w:val="false"/>
          <w:i w:val="false"/>
          <w:color w:val="000000"/>
          <w:sz w:val="28"/>
        </w:rPr>
        <w:t xml:space="preserve"> және </w:t>
      </w:r>
      <w:r>
        <w:rPr>
          <w:rFonts w:ascii="Times New Roman"/>
          <w:b w:val="false"/>
          <w:i w:val="false"/>
          <w:color w:val="000000"/>
          <w:sz w:val="28"/>
        </w:rPr>
        <w:t>213-баптарына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5) 110.02.038 жолында халықаралық салық салу ерекшелігі есепке ала отырып, салық салынатын кіріс (залал)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xml:space="preserve">
      6) 110.02.039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анықталатын БШК және БШК ТМ жиынтық пайдасының жалпы сомасы көрсетіледі, аталған жолға 110.10 нысанының L бағанының қорытынды жолында көрсетілген сома көшіріледі;</w:t>
      </w:r>
    </w:p>
    <w:p>
      <w:pPr>
        <w:spacing w:after="0"/>
        <w:ind w:left="0"/>
        <w:jc w:val="both"/>
      </w:pPr>
      <w:r>
        <w:rPr>
          <w:rFonts w:ascii="Times New Roman"/>
          <w:b w:val="false"/>
          <w:i w:val="false"/>
          <w:color w:val="000000"/>
          <w:sz w:val="28"/>
        </w:rPr>
        <w:t xml:space="preserve">
      110.02.039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7) 110.02.040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xml:space="preserve">
      8) 110.02.041 жолында Салық кодексінің 300-бабының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көшіруге жататын шығындар көрсетіледі;</w:t>
      </w:r>
    </w:p>
    <w:p>
      <w:pPr>
        <w:spacing w:after="0"/>
        <w:ind w:left="0"/>
        <w:jc w:val="both"/>
      </w:pPr>
      <w:r>
        <w:rPr>
          <w:rFonts w:ascii="Times New Roman"/>
          <w:b w:val="false"/>
          <w:i w:val="false"/>
          <w:color w:val="000000"/>
          <w:sz w:val="28"/>
        </w:rPr>
        <w:t xml:space="preserve">
      9) 110.02.042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төмендету сомасы көрсетіледі. 110.02.043 жолы 110.02.042 I және 110.02.042 II жолдарын қамтиды;</w:t>
      </w:r>
    </w:p>
    <w:p>
      <w:pPr>
        <w:spacing w:after="0"/>
        <w:ind w:left="0"/>
        <w:jc w:val="both"/>
      </w:pPr>
      <w:r>
        <w:rPr>
          <w:rFonts w:ascii="Times New Roman"/>
          <w:b w:val="false"/>
          <w:i w:val="false"/>
          <w:color w:val="000000"/>
          <w:sz w:val="28"/>
        </w:rPr>
        <w:t xml:space="preserve">
      10) 110.02.042 I жолында Салық кодексінің 288-бабың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11) 110.02.042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12) 110.02.043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төмендетуді ескере отырып, салық салынатын кіріс көрсетіледі. 110.02.038 және 110.02.042 жолдарының айырмашылығы ретінде айқындалады . Егер 110.02.042 жолы 110.02.038 жолынан артық болған жағдайда, 110.02.043 жолында нөл көрсетіледі;</w:t>
      </w:r>
    </w:p>
    <w:p>
      <w:pPr>
        <w:spacing w:after="0"/>
        <w:ind w:left="0"/>
        <w:jc w:val="both"/>
      </w:pPr>
      <w:r>
        <w:rPr>
          <w:rFonts w:ascii="Times New Roman"/>
          <w:b w:val="false"/>
          <w:i w:val="false"/>
          <w:color w:val="000000"/>
          <w:sz w:val="28"/>
        </w:rPr>
        <w:t>
      13) 110.02.044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14) 110.02.045 жолында көшірілген залалдарды есепке ала отырып, салық салынатын кіріс көрсетіледі. Егер 110.02.043 жолында оң нәтиже көрсетілген жағдайда толтырылады. 110.02.043 және 110.02.044 жолдарының айырмасы ретінде айқындалады . Егер 110.02.044 жолы 110.02.043 жолынан артық болса, 110.02.045 жолында нөл көрсетіледі;</w:t>
      </w:r>
    </w:p>
    <w:p>
      <w:pPr>
        <w:spacing w:after="0"/>
        <w:ind w:left="0"/>
        <w:jc w:val="both"/>
      </w:pPr>
      <w:r>
        <w:rPr>
          <w:rFonts w:ascii="Times New Roman"/>
          <w:b w:val="false"/>
          <w:i w:val="false"/>
          <w:color w:val="000000"/>
          <w:sz w:val="28"/>
        </w:rPr>
        <w:t>
      15) 110.02.046 жолында көшірілген залалдарды ескере отырып, БШК және БШК ТМ-нің салық салынатын кірісі көрсетіледі. 110.02.039 I және 110.02.044 I жолдарының айырмасы (110.02.039 I - 110.02.44 I) ретінде айқындалады . Егер 110.02.044 I жолы 110.02.039 I жолынан артық болса, 110.02.046 жолында нөлді көрсету қажет.</w:t>
      </w:r>
    </w:p>
    <w:bookmarkStart w:name="z480" w:id="347"/>
    <w:p>
      <w:pPr>
        <w:spacing w:after="0"/>
        <w:ind w:left="0"/>
        <w:jc w:val="both"/>
      </w:pPr>
      <w:r>
        <w:rPr>
          <w:rFonts w:ascii="Times New Roman"/>
          <w:b w:val="false"/>
          <w:i w:val="false"/>
          <w:color w:val="000000"/>
          <w:sz w:val="28"/>
        </w:rPr>
        <w:t>
      35. "Салық міндеттемесінің есебі" деген бөлімде:</w:t>
      </w:r>
    </w:p>
    <w:bookmarkEnd w:id="347"/>
    <w:p>
      <w:pPr>
        <w:spacing w:after="0"/>
        <w:ind w:left="0"/>
        <w:jc w:val="both"/>
      </w:pPr>
      <w:r>
        <w:rPr>
          <w:rFonts w:ascii="Times New Roman"/>
          <w:b w:val="false"/>
          <w:i w:val="false"/>
          <w:color w:val="000000"/>
          <w:sz w:val="28"/>
        </w:rPr>
        <w:t xml:space="preserve">
      1) 110.02.047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w:t>
      </w:r>
    </w:p>
    <w:p>
      <w:pPr>
        <w:spacing w:after="0"/>
        <w:ind w:left="0"/>
        <w:jc w:val="both"/>
      </w:pPr>
      <w:r>
        <w:rPr>
          <w:rFonts w:ascii="Times New Roman"/>
          <w:b w:val="false"/>
          <w:i w:val="false"/>
          <w:color w:val="000000"/>
          <w:sz w:val="28"/>
        </w:rPr>
        <w:t>
      2) 110.02.048 жолында салық салынатын кірістің КТС сомасы көрсетіледі. 110.02.045 және 110.02.047 жолдарының туындысы ретінде айқындалады .</w:t>
      </w:r>
    </w:p>
    <w:p>
      <w:pPr>
        <w:spacing w:after="0"/>
        <w:ind w:left="0"/>
        <w:jc w:val="both"/>
      </w:pPr>
      <w:r>
        <w:rPr>
          <w:rFonts w:ascii="Times New Roman"/>
          <w:b w:val="false"/>
          <w:i w:val="false"/>
          <w:color w:val="000000"/>
          <w:sz w:val="28"/>
        </w:rPr>
        <w:t xml:space="preserve">
      3) 110.02.049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110.02.048, 110.02.049I, 110.02.049III, 110.02.049IV, 110.02.049V, 110.02.049VI жолдарының айырмасы ретінде айқындалады . Егер алынған айырма нөлден аз болса, онда 110.02.049 жолында нөл көрсетіледі:</w:t>
      </w:r>
    </w:p>
    <w:p>
      <w:pPr>
        <w:spacing w:after="0"/>
        <w:ind w:left="0"/>
        <w:jc w:val="both"/>
      </w:pPr>
      <w:r>
        <w:rPr>
          <w:rFonts w:ascii="Times New Roman"/>
          <w:b w:val="false"/>
          <w:i w:val="false"/>
          <w:color w:val="000000"/>
          <w:sz w:val="28"/>
        </w:rPr>
        <w:t xml:space="preserve">
      4) 110.02.049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Республикасынан тыс төленген кіріске салықтардың немесе резидент салық төлеуші Қазақстан Республикасының шегінен тыс көздерден алған табыстарға соған ұқсас кіріс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xml:space="preserve">
      5) 110.02.049 II жолында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немесе БШК ТМ қаржылық кірісінен шетелдік кіріс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xml:space="preserve">
      6) 110.02.049 III жолында Салық кодексінің 302-бабының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xml:space="preserve">
      7) 110.02.049 IV жолында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xml:space="preserve">
      9) 110.02.049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төлем көзінен ұсталған КТС сомасы көрсетіледі;</w:t>
      </w:r>
    </w:p>
    <w:p>
      <w:pPr>
        <w:spacing w:after="0"/>
        <w:ind w:left="0"/>
        <w:jc w:val="both"/>
      </w:pPr>
      <w:r>
        <w:rPr>
          <w:rFonts w:ascii="Times New Roman"/>
          <w:b w:val="false"/>
          <w:i w:val="false"/>
          <w:color w:val="000000"/>
          <w:sz w:val="28"/>
        </w:rPr>
        <w:t>
      10) 110.02.050 жолында азайтуды ескере отырып, салық кезеңіне есептелген КТС сомасы көрсетіледі. 110.02.049 – 110.02.050 I жолдары ретінде айқындалады;</w:t>
      </w:r>
    </w:p>
    <w:p>
      <w:pPr>
        <w:spacing w:after="0"/>
        <w:ind w:left="0"/>
        <w:jc w:val="both"/>
      </w:pPr>
      <w:r>
        <w:rPr>
          <w:rFonts w:ascii="Times New Roman"/>
          <w:b w:val="false"/>
          <w:i w:val="false"/>
          <w:color w:val="000000"/>
          <w:sz w:val="28"/>
        </w:rPr>
        <w:t>
      11) 110.02.050 І жолында Қазақстан Республикасы салық заңнамасына сәйкес салық кезеңіне КТС азайту сомасы көрсетіледі;</w:t>
      </w:r>
    </w:p>
    <w:p>
      <w:pPr>
        <w:spacing w:after="0"/>
        <w:ind w:left="0"/>
        <w:jc w:val="both"/>
      </w:pPr>
      <w:r>
        <w:rPr>
          <w:rFonts w:ascii="Times New Roman"/>
          <w:b w:val="false"/>
          <w:i w:val="false"/>
          <w:color w:val="000000"/>
          <w:sz w:val="28"/>
        </w:rPr>
        <w:t xml:space="preserve">
      12) 110.02.051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І және 110.02.047 жолдарының туындысы (110.02.039І х 110.02.047) ретінде айқындалады ;</w:t>
      </w:r>
    </w:p>
    <w:p>
      <w:pPr>
        <w:spacing w:after="0"/>
        <w:ind w:left="0"/>
        <w:jc w:val="both"/>
      </w:pPr>
      <w:r>
        <w:rPr>
          <w:rFonts w:ascii="Times New Roman"/>
          <w:b w:val="false"/>
          <w:i w:val="false"/>
          <w:color w:val="000000"/>
          <w:sz w:val="28"/>
        </w:rPr>
        <w:t xml:space="preserve">
      13) 110.02.052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II және 110.02.047 жолдарының туындысы (110.02.039 II х 110.02.047) ретінде айқындалады;</w:t>
      </w:r>
    </w:p>
    <w:p>
      <w:pPr>
        <w:spacing w:after="0"/>
        <w:ind w:left="0"/>
        <w:jc w:val="both"/>
      </w:pPr>
      <w:r>
        <w:rPr>
          <w:rFonts w:ascii="Times New Roman"/>
          <w:b w:val="false"/>
          <w:i w:val="false"/>
          <w:color w:val="000000"/>
          <w:sz w:val="28"/>
        </w:rPr>
        <w:t xml:space="preserve">
      14) 110.02.053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110.02.051 және 110.02.049 II жолдарының айырмасы (110.02.051 – 110.02.049 II) ретінде айқындалады. Егер алынған айырма нөлден аз болса, онда 110.02.053 жолында нөл көрсетіледі.</w:t>
      </w:r>
    </w:p>
    <w:p>
      <w:pPr>
        <w:spacing w:after="0"/>
        <w:ind w:left="0"/>
        <w:jc w:val="both"/>
      </w:pPr>
      <w:r>
        <w:rPr>
          <w:rFonts w:ascii="Times New Roman"/>
          <w:b w:val="false"/>
          <w:i w:val="false"/>
          <w:color w:val="000000"/>
          <w:sz w:val="28"/>
        </w:rPr>
        <w:t xml:space="preserve">
      15) 110.02.054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 110.02.045 және 110.02.048 жолдарының айырмасы ретінде айқындалады;</w:t>
      </w:r>
    </w:p>
    <w:p>
      <w:pPr>
        <w:spacing w:after="0"/>
        <w:ind w:left="0"/>
        <w:jc w:val="both"/>
      </w:pPr>
      <w:r>
        <w:rPr>
          <w:rFonts w:ascii="Times New Roman"/>
          <w:b w:val="false"/>
          <w:i w:val="false"/>
          <w:color w:val="000000"/>
          <w:sz w:val="28"/>
        </w:rPr>
        <w:t>
      16) 110.02.055 жолында таза кіріске КТС сомасы көрсетіледі:</w:t>
      </w:r>
    </w:p>
    <w:p>
      <w:pPr>
        <w:spacing w:after="0"/>
        <w:ind w:left="0"/>
        <w:jc w:val="both"/>
      </w:pPr>
      <w:r>
        <w:rPr>
          <w:rFonts w:ascii="Times New Roman"/>
          <w:b w:val="false"/>
          <w:i w:val="false"/>
          <w:color w:val="000000"/>
          <w:sz w:val="28"/>
        </w:rPr>
        <w:t>
      17) 110.02.055 І жолында 110.02.054 жолынан 15% ретінде айқындалатын 15 пайыздық мөлшерлеме бойынша Салық кодексінің 652-бабы 1-тармағына сәйкес есептелген таза кіріске КТС сомасы көрсетіледі;</w:t>
      </w:r>
    </w:p>
    <w:p>
      <w:pPr>
        <w:spacing w:after="0"/>
        <w:ind w:left="0"/>
        <w:jc w:val="both"/>
      </w:pPr>
      <w:r>
        <w:rPr>
          <w:rFonts w:ascii="Times New Roman"/>
          <w:b w:val="false"/>
          <w:i w:val="false"/>
          <w:color w:val="000000"/>
          <w:sz w:val="28"/>
        </w:rPr>
        <w:t xml:space="preserve">
      18) 110.02.055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19) 110.02.055 ІІІ жолы егер 110.02.055 II жолы толтырылған жағдайда толтырылады. Бұл жолға осы Қағидалардың 73-тармағына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20) 110.02.055 ІV жолы егер 110.02.055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xml:space="preserve">
      21) 110.02.056 жолында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кірісінің азаюын ескере отырып, есептелген КТС жиынтық сомасы көрсетіледі. 110.02.050 + 110.02.052 + 110.02.055 I немесе 110.02.055 II ретінде айқындалады. Бұл жолдың мәні 110.02.057 жолына көшіріледі.</w:t>
      </w:r>
    </w:p>
    <w:p>
      <w:pPr>
        <w:spacing w:after="0"/>
        <w:ind w:left="0"/>
        <w:jc w:val="both"/>
      </w:pPr>
      <w:r>
        <w:rPr>
          <w:rFonts w:ascii="Times New Roman"/>
          <w:b w:val="false"/>
          <w:i w:val="false"/>
          <w:color w:val="000000"/>
          <w:sz w:val="28"/>
        </w:rPr>
        <w:t>
      22) 110.02.057 жолында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(110.02.053).</w:t>
      </w:r>
    </w:p>
    <w:bookmarkStart w:name="z481" w:id="348"/>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348"/>
    <w:bookmarkStart w:name="z482" w:id="349"/>
    <w:p>
      <w:pPr>
        <w:spacing w:after="0"/>
        <w:ind w:left="0"/>
        <w:jc w:val="both"/>
      </w:pPr>
      <w:r>
        <w:rPr>
          <w:rFonts w:ascii="Times New Roman"/>
          <w:b w:val="false"/>
          <w:i w:val="false"/>
          <w:color w:val="000000"/>
          <w:sz w:val="28"/>
        </w:rPr>
        <w:t>
      36. Бұл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bookmarkEnd w:id="349"/>
    <w:bookmarkStart w:name="z483" w:id="350"/>
    <w:p>
      <w:pPr>
        <w:spacing w:after="0"/>
        <w:ind w:left="0"/>
        <w:jc w:val="both"/>
      </w:pPr>
      <w:r>
        <w:rPr>
          <w:rFonts w:ascii="Times New Roman"/>
          <w:b w:val="false"/>
          <w:i w:val="false"/>
          <w:color w:val="000000"/>
          <w:sz w:val="28"/>
        </w:rPr>
        <w:t>
      37. "Салық төлеуші туралы жалпы ақпарат" деген бөлімде салық төлеуші мынадай деректерді көрсетеді:</w:t>
      </w:r>
    </w:p>
    <w:bookmarkEnd w:id="350"/>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xml:space="preserve">
      3) Халықаралық шартты жасасқан елдің коды. Осы Қағидалардың </w:t>
      </w:r>
      <w:r>
        <w:rPr>
          <w:rFonts w:ascii="Times New Roman"/>
          <w:b w:val="false"/>
          <w:i w:val="false"/>
          <w:color w:val="000000"/>
          <w:sz w:val="28"/>
        </w:rPr>
        <w:t>71-тармағына</w:t>
      </w:r>
      <w:r>
        <w:rPr>
          <w:rFonts w:ascii="Times New Roman"/>
          <w:b w:val="false"/>
          <w:i w:val="false"/>
          <w:color w:val="000000"/>
          <w:sz w:val="28"/>
        </w:rPr>
        <w:t xml:space="preserve">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Start w:name="z484" w:id="351"/>
    <w:p>
      <w:pPr>
        <w:spacing w:after="0"/>
        <w:ind w:left="0"/>
        <w:jc w:val="both"/>
      </w:pPr>
      <w:r>
        <w:rPr>
          <w:rFonts w:ascii="Times New Roman"/>
          <w:b w:val="false"/>
          <w:i w:val="false"/>
          <w:color w:val="000000"/>
          <w:sz w:val="28"/>
        </w:rPr>
        <w:t>
      38.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351"/>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bookmarkStart w:name="z485" w:id="352"/>
    <w:p>
      <w:pPr>
        <w:spacing w:after="0"/>
        <w:ind w:left="0"/>
        <w:jc w:val="both"/>
      </w:pPr>
      <w:r>
        <w:rPr>
          <w:rFonts w:ascii="Times New Roman"/>
          <w:b w:val="false"/>
          <w:i w:val="false"/>
          <w:color w:val="000000"/>
          <w:sz w:val="28"/>
        </w:rPr>
        <w:t xml:space="preserve">
      39.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bookmarkEnd w:id="352"/>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bookmarkStart w:name="z486" w:id="353"/>
    <w:p>
      <w:pPr>
        <w:spacing w:after="0"/>
        <w:ind w:left="0"/>
        <w:jc w:val="both"/>
      </w:pPr>
      <w:r>
        <w:rPr>
          <w:rFonts w:ascii="Times New Roman"/>
          <w:b w:val="false"/>
          <w:i w:val="false"/>
          <w:color w:val="000000"/>
          <w:sz w:val="28"/>
        </w:rPr>
        <w:t>
      40. "Шығыстар" деген бөлімде:</w:t>
      </w:r>
    </w:p>
    <w:bookmarkEnd w:id="353"/>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кіріс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110.03.003В жолда бейрезиденттің Қазақстан Республикасындағы көздерден кіріс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p>
      <w:pPr>
        <w:spacing w:after="0"/>
        <w:ind w:left="0"/>
        <w:jc w:val="both"/>
      </w:pPr>
      <w:r>
        <w:rPr>
          <w:rFonts w:ascii="Times New Roman"/>
          <w:b w:val="false"/>
          <w:i w:val="false"/>
          <w:color w:val="000000"/>
          <w:sz w:val="28"/>
        </w:rPr>
        <w:t>
      110.03.003 жолының шамасы 110.04.006 жолына көшіріледі.</w:t>
      </w:r>
    </w:p>
    <w:bookmarkStart w:name="z487" w:id="354"/>
    <w:p>
      <w:pPr>
        <w:spacing w:after="0"/>
        <w:ind w:left="0"/>
        <w:jc w:val="left"/>
      </w:pPr>
      <w:r>
        <w:rPr>
          <w:rFonts w:ascii="Times New Roman"/>
          <w:b/>
          <w:i w:val="false"/>
          <w:color w:val="000000"/>
        </w:rPr>
        <w:t xml:space="preserve"> 6-тарау. Өткізілген тауарлар (жұмыстар, қызметтер) бойынша шығыстар – 110.04-нысанын толтыру бойынша түсіндірме</w:t>
      </w:r>
    </w:p>
    <w:bookmarkEnd w:id="354"/>
    <w:bookmarkStart w:name="z488" w:id="355"/>
    <w:p>
      <w:pPr>
        <w:spacing w:after="0"/>
        <w:ind w:left="0"/>
        <w:jc w:val="both"/>
      </w:pPr>
      <w:r>
        <w:rPr>
          <w:rFonts w:ascii="Times New Roman"/>
          <w:b w:val="false"/>
          <w:i w:val="false"/>
          <w:color w:val="000000"/>
          <w:sz w:val="28"/>
        </w:rPr>
        <w:t>
      41. Бұл нысан шегерімге жатқызылуға тиіс өткізілген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кіріске (кірістен) енгізуге (алып тастауға) жататын активтерді бағалау әдісінің өзгеруінен түскен кіріс (залал) сомасын айқындауға арналған.</w:t>
      </w:r>
    </w:p>
    <w:bookmarkEnd w:id="355"/>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ТМЗ құнын көрсетуге міндетті.</w:t>
      </w:r>
    </w:p>
    <w:bookmarkStart w:name="z489" w:id="356"/>
    <w:p>
      <w:pPr>
        <w:spacing w:after="0"/>
        <w:ind w:left="0"/>
        <w:jc w:val="both"/>
      </w:pPr>
      <w:r>
        <w:rPr>
          <w:rFonts w:ascii="Times New Roman"/>
          <w:b w:val="false"/>
          <w:i w:val="false"/>
          <w:color w:val="000000"/>
          <w:sz w:val="28"/>
        </w:rPr>
        <w:t>
      42. "Шығыстар" деген бөлімде:</w:t>
      </w:r>
    </w:p>
    <w:bookmarkEnd w:id="356"/>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ТМЗ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p>
      <w:pPr>
        <w:spacing w:after="0"/>
        <w:ind w:left="0"/>
        <w:jc w:val="both"/>
      </w:pPr>
      <w:r>
        <w:rPr>
          <w:rFonts w:ascii="Times New Roman"/>
          <w:b w:val="false"/>
          <w:i w:val="false"/>
          <w:color w:val="000000"/>
          <w:sz w:val="28"/>
        </w:rPr>
        <w:t>
      11) 110.04.005 F жолында қолданыста болған салық заңнамасына сәйкес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14) 110.04.007 жолында сатылған тауарлар (жұмыстар, қызметтер) бойынша шығысқа қосылған ТМЗ және басқа да шығыстардың жиынтық сомасы (110.04.001 – 110.04.002) және 110.04.003 – 110.04.006 аралығындағы жолдардың сомасы көрсетіледі;</w:t>
      </w:r>
    </w:p>
    <w:p>
      <w:pPr>
        <w:spacing w:after="0"/>
        <w:ind w:left="0"/>
        <w:jc w:val="both"/>
      </w:pPr>
      <w:r>
        <w:rPr>
          <w:rFonts w:ascii="Times New Roman"/>
          <w:b w:val="false"/>
          <w:i w:val="false"/>
          <w:color w:val="000000"/>
          <w:sz w:val="28"/>
        </w:rPr>
        <w:t xml:space="preserve">
      15) 110.04.008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жөндеу жұмыстарын жүргізу үшін пайдаланылған ТМЗ,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ТМЗ,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ТМЗ, жұмыстар мен қызметтердің құны көрсетіледі;</w:t>
      </w:r>
    </w:p>
    <w:p>
      <w:pPr>
        <w:spacing w:after="0"/>
        <w:ind w:left="0"/>
        <w:jc w:val="both"/>
      </w:pPr>
      <w:r>
        <w:rPr>
          <w:rFonts w:ascii="Times New Roman"/>
          <w:b w:val="false"/>
          <w:i w:val="false"/>
          <w:color w:val="000000"/>
          <w:sz w:val="28"/>
        </w:rPr>
        <w:t>
      18) 110.04.011 жолында салық кезеңінің соңына алдағы кезеңдердің шығыстарының сомасы көрсетіледі;</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ТМЗ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ТМЗ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ТМЗ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490" w:id="357"/>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357"/>
    <w:bookmarkStart w:name="z491" w:id="358"/>
    <w:p>
      <w:pPr>
        <w:spacing w:after="0"/>
        <w:ind w:left="0"/>
        <w:jc w:val="both"/>
      </w:pPr>
      <w:r>
        <w:rPr>
          <w:rFonts w:ascii="Times New Roman"/>
          <w:b w:val="false"/>
          <w:i w:val="false"/>
          <w:color w:val="000000"/>
          <w:sz w:val="28"/>
        </w:rPr>
        <w:t>
      43. Бұл нысан қолданыста болған салық заңнамасына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358"/>
    <w:bookmarkStart w:name="z492" w:id="359"/>
    <w:p>
      <w:pPr>
        <w:spacing w:after="0"/>
        <w:ind w:left="0"/>
        <w:jc w:val="both"/>
      </w:pPr>
      <w:r>
        <w:rPr>
          <w:rFonts w:ascii="Times New Roman"/>
          <w:b w:val="false"/>
          <w:i w:val="false"/>
          <w:color w:val="000000"/>
          <w:sz w:val="28"/>
        </w:rPr>
        <w:t>
      44. "Геологиялық зерттеуге, барлауға және табиғи ресурстарды өндіруге дайындық жұмыстарына шығыстар" деген бөлімде:</w:t>
      </w:r>
    </w:p>
    <w:bookmarkEnd w:id="359"/>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101-бабының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өзге шығыстар көрсетіледі;</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кірістер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кірістен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bookmarkStart w:name="z493" w:id="360"/>
    <w:p>
      <w:pPr>
        <w:spacing w:after="0"/>
        <w:ind w:left="0"/>
        <w:jc w:val="both"/>
      </w:pPr>
      <w:r>
        <w:rPr>
          <w:rFonts w:ascii="Times New Roman"/>
          <w:b w:val="false"/>
          <w:i w:val="false"/>
          <w:color w:val="000000"/>
          <w:sz w:val="28"/>
        </w:rPr>
        <w:t>
      45. "Негізгі құралдар мен материалдық емес активтер сатып алуға жұмсалған шығыстар" деген бөлімде:</w:t>
      </w:r>
    </w:p>
    <w:bookmarkEnd w:id="360"/>
    <w:p>
      <w:pPr>
        <w:spacing w:after="0"/>
        <w:ind w:left="0"/>
        <w:jc w:val="both"/>
      </w:pPr>
      <w:r>
        <w:rPr>
          <w:rFonts w:ascii="Times New Roman"/>
          <w:b w:val="false"/>
          <w:i w:val="false"/>
          <w:color w:val="000000"/>
          <w:sz w:val="28"/>
        </w:rPr>
        <w:t>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bookmarkStart w:name="z494" w:id="361"/>
    <w:p>
      <w:pPr>
        <w:spacing w:after="0"/>
        <w:ind w:left="0"/>
        <w:jc w:val="both"/>
      </w:pPr>
      <w:r>
        <w:rPr>
          <w:rFonts w:ascii="Times New Roman"/>
          <w:b w:val="false"/>
          <w:i w:val="false"/>
          <w:color w:val="000000"/>
          <w:sz w:val="28"/>
        </w:rPr>
        <w:t>
      46.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361"/>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Start w:name="z495" w:id="362"/>
    <w:p>
      <w:pPr>
        <w:spacing w:after="0"/>
        <w:ind w:left="0"/>
        <w:jc w:val="both"/>
      </w:pPr>
      <w:r>
        <w:rPr>
          <w:rFonts w:ascii="Times New Roman"/>
          <w:b w:val="false"/>
          <w:i w:val="false"/>
          <w:color w:val="000000"/>
          <w:sz w:val="28"/>
        </w:rPr>
        <w:t>
      47.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заңнама нормаларына сәйкес жер қойнауын пайдаланушылар толтырады:</w:t>
      </w:r>
    </w:p>
    <w:bookmarkEnd w:id="362"/>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 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110.05.013 жолының шамасы 110.05.013 жолы бойынша теріс мән көрсетілген жағдайда 110.01.021 жолына көшіріледі.</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496" w:id="363"/>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363"/>
    <w:bookmarkStart w:name="z497" w:id="364"/>
    <w:p>
      <w:pPr>
        <w:spacing w:after="0"/>
        <w:ind w:left="0"/>
        <w:jc w:val="both"/>
      </w:pPr>
      <w:r>
        <w:rPr>
          <w:rFonts w:ascii="Times New Roman"/>
          <w:b w:val="false"/>
          <w:i w:val="false"/>
          <w:color w:val="000000"/>
          <w:sz w:val="28"/>
        </w:rPr>
        <w:t>
      48.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364"/>
    <w:bookmarkStart w:name="z498" w:id="365"/>
    <w:p>
      <w:pPr>
        <w:spacing w:after="0"/>
        <w:ind w:left="0"/>
        <w:jc w:val="both"/>
      </w:pPr>
      <w:r>
        <w:rPr>
          <w:rFonts w:ascii="Times New Roman"/>
          <w:b w:val="false"/>
          <w:i w:val="false"/>
          <w:color w:val="000000"/>
          <w:sz w:val="28"/>
        </w:rPr>
        <w:t>
      49. "Ғимараттар, құрылыстар" деген бөлімде:</w:t>
      </w:r>
    </w:p>
    <w:bookmarkEnd w:id="365"/>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Start w:name="z499" w:id="366"/>
    <w:p>
      <w:pPr>
        <w:spacing w:after="0"/>
        <w:ind w:left="0"/>
        <w:jc w:val="both"/>
      </w:pPr>
      <w:r>
        <w:rPr>
          <w:rFonts w:ascii="Times New Roman"/>
          <w:b w:val="false"/>
          <w:i w:val="false"/>
          <w:color w:val="000000"/>
          <w:sz w:val="28"/>
        </w:rPr>
        <w:t>
      50. "Құрылыстар" бөлімінде:</w:t>
      </w:r>
    </w:p>
    <w:bookmarkEnd w:id="366"/>
    <w:p>
      <w:pPr>
        <w:spacing w:after="0"/>
        <w:ind w:left="0"/>
        <w:jc w:val="both"/>
      </w:pPr>
      <w:r>
        <w:rPr>
          <w:rFonts w:ascii="Times New Roman"/>
          <w:b w:val="false"/>
          <w:i w:val="false"/>
          <w:color w:val="000000"/>
          <w:sz w:val="28"/>
        </w:rPr>
        <w:t>
      110.06.002 жолы құрылыстар бойынша шегерімдерді көрсетуге арналған.</w:t>
      </w:r>
    </w:p>
    <w:bookmarkStart w:name="z500" w:id="367"/>
    <w:p>
      <w:pPr>
        <w:spacing w:after="0"/>
        <w:ind w:left="0"/>
        <w:jc w:val="both"/>
      </w:pPr>
      <w:r>
        <w:rPr>
          <w:rFonts w:ascii="Times New Roman"/>
          <w:b w:val="false"/>
          <w:i w:val="false"/>
          <w:color w:val="000000"/>
          <w:sz w:val="28"/>
        </w:rPr>
        <w:t>
      51. "Негізгі құралдардың қалған кіші топтары" деген бөлімде:</w:t>
      </w:r>
    </w:p>
    <w:bookmarkEnd w:id="367"/>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Start w:name="z501" w:id="368"/>
    <w:p>
      <w:pPr>
        <w:spacing w:after="0"/>
        <w:ind w:left="0"/>
        <w:jc w:val="both"/>
      </w:pPr>
      <w:r>
        <w:rPr>
          <w:rFonts w:ascii="Times New Roman"/>
          <w:b w:val="false"/>
          <w:i w:val="false"/>
          <w:color w:val="000000"/>
          <w:sz w:val="28"/>
        </w:rPr>
        <w:t>
      52. "Негізгі құралдар бойынша барлығы" деген бөлімде:</w:t>
      </w:r>
    </w:p>
    <w:bookmarkEnd w:id="368"/>
    <w:p>
      <w:pPr>
        <w:spacing w:after="0"/>
        <w:ind w:left="0"/>
        <w:jc w:val="both"/>
      </w:pPr>
      <w:r>
        <w:rPr>
          <w:rFonts w:ascii="Times New Roman"/>
          <w:b w:val="false"/>
          <w:i w:val="false"/>
          <w:color w:val="000000"/>
          <w:sz w:val="28"/>
        </w:rPr>
        <w:t>
      110.06.004 жолы негізгі құралдар бойынша шегерімдердің жиынтық сомаларын көрсетуге арналған. 110.06.001, 110.06.002, 110.06.003 тиісті жолдарының сомасы ретінде айқындалады.</w:t>
      </w:r>
    </w:p>
    <w:bookmarkStart w:name="z502" w:id="369"/>
    <w:p>
      <w:pPr>
        <w:spacing w:after="0"/>
        <w:ind w:left="0"/>
        <w:jc w:val="both"/>
      </w:pPr>
      <w:r>
        <w:rPr>
          <w:rFonts w:ascii="Times New Roman"/>
          <w:b w:val="false"/>
          <w:i w:val="false"/>
          <w:color w:val="000000"/>
          <w:sz w:val="28"/>
        </w:rPr>
        <w:t>
      53.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369"/>
    <w:bookmarkStart w:name="z503" w:id="370"/>
    <w:p>
      <w:pPr>
        <w:spacing w:after="0"/>
        <w:ind w:left="0"/>
        <w:jc w:val="both"/>
      </w:pPr>
      <w:r>
        <w:rPr>
          <w:rFonts w:ascii="Times New Roman"/>
          <w:b w:val="false"/>
          <w:i w:val="false"/>
          <w:color w:val="000000"/>
          <w:sz w:val="28"/>
        </w:rPr>
        <w:t>
      54. "Материалдық емес активтер" деген бөлімде:</w:t>
      </w:r>
    </w:p>
    <w:bookmarkEnd w:id="370"/>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қолданыста болған салық заңнамасына және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xml:space="preserve">
      3) 110.06.005 С жолында есепті салық кезеңі ішінде сатып алынған, қайтарымсыз алынған, сондай-ақ жарғылық капиталға салымы ретінде түскен және жылдық жиынтық кіріс алу үшін пайдаланылатын материалдық емес активтердің құны көрсетіледі. Бұл бағанда, сондай-ақ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xml:space="preserve">
      7) 110.06.005 G жолында Салық кодексінің 272-бабының </w:t>
      </w:r>
      <w:r>
        <w:rPr>
          <w:rFonts w:ascii="Times New Roman"/>
          <w:b w:val="false"/>
          <w:i w:val="false"/>
          <w:color w:val="000000"/>
          <w:sz w:val="28"/>
        </w:rPr>
        <w:t>2-тармағына</w:t>
      </w:r>
      <w:r>
        <w:rPr>
          <w:rFonts w:ascii="Times New Roman"/>
          <w:b w:val="false"/>
          <w:i w:val="false"/>
          <w:color w:val="000000"/>
          <w:sz w:val="28"/>
        </w:rPr>
        <w:t xml:space="preserve">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 шығарылса,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Start w:name="z504" w:id="371"/>
    <w:p>
      <w:pPr>
        <w:spacing w:after="0"/>
        <w:ind w:left="0"/>
        <w:jc w:val="both"/>
      </w:pPr>
      <w:r>
        <w:rPr>
          <w:rFonts w:ascii="Times New Roman"/>
          <w:b w:val="false"/>
          <w:i w:val="false"/>
          <w:color w:val="000000"/>
          <w:sz w:val="28"/>
        </w:rPr>
        <w:t>
      55. "Басқалар" деген бөлімде:</w:t>
      </w:r>
    </w:p>
    <w:bookmarkEnd w:id="371"/>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505" w:id="372"/>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372"/>
    <w:bookmarkStart w:name="z506" w:id="373"/>
    <w:p>
      <w:pPr>
        <w:spacing w:after="0"/>
        <w:ind w:left="0"/>
        <w:jc w:val="both"/>
      </w:pPr>
      <w:r>
        <w:rPr>
          <w:rFonts w:ascii="Times New Roman"/>
          <w:b w:val="false"/>
          <w:i w:val="false"/>
          <w:color w:val="000000"/>
          <w:sz w:val="28"/>
        </w:rPr>
        <w:t>
      56.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кіріс алу үшін пайдаланылатын тіркелген активтер бойынша амортизациялық аударымдарды айқындауға арналған.</w:t>
      </w:r>
    </w:p>
    <w:bookmarkEnd w:id="373"/>
    <w:p>
      <w:pPr>
        <w:spacing w:after="0"/>
        <w:ind w:left="0"/>
        <w:jc w:val="both"/>
      </w:pPr>
      <w:r>
        <w:rPr>
          <w:rFonts w:ascii="Times New Roman"/>
          <w:b w:val="false"/>
          <w:i w:val="false"/>
          <w:color w:val="000000"/>
          <w:sz w:val="28"/>
        </w:rPr>
        <w:t>
      Салық төлеуші қолданылатын салық заңнамасына сәйкес есептелген амортизациялық аударымдарды шегерімге жатқызған кезде, бұл нысан үш жыл ішінде жиынтық жылдық кіріс алу мақсатында тіркелген активтерді пайдалануды растау үшін келесі үш салық кезеңіне беріледі.</w:t>
      </w:r>
    </w:p>
    <w:bookmarkStart w:name="z507" w:id="374"/>
    <w:p>
      <w:pPr>
        <w:spacing w:after="0"/>
        <w:ind w:left="0"/>
        <w:jc w:val="both"/>
      </w:pPr>
      <w:r>
        <w:rPr>
          <w:rFonts w:ascii="Times New Roman"/>
          <w:b w:val="false"/>
          <w:i w:val="false"/>
          <w:color w:val="000000"/>
          <w:sz w:val="28"/>
        </w:rPr>
        <w:t>
      57. "Алғаш рет пайдалануға енгізілген тіркелген активтер бойынша амортизациялық аударымдар" бөлімінде: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bookmarkEnd w:id="374"/>
    <w:p>
      <w:pPr>
        <w:spacing w:after="0"/>
        <w:ind w:left="0"/>
        <w:jc w:val="both"/>
      </w:pPr>
      <w:r>
        <w:rPr>
          <w:rFonts w:ascii="Times New Roman"/>
          <w:b w:val="false"/>
          <w:i w:val="false"/>
          <w:color w:val="000000"/>
          <w:sz w:val="28"/>
        </w:rPr>
        <w:t>
      110.07.001 В жолының шамасы 110.01.037 С жолына көшіріледі.</w:t>
      </w:r>
    </w:p>
    <w:bookmarkStart w:name="z508" w:id="375"/>
    <w:p>
      <w:pPr>
        <w:spacing w:after="0"/>
        <w:ind w:left="0"/>
        <w:jc w:val="left"/>
      </w:pPr>
      <w:r>
        <w:rPr>
          <w:rFonts w:ascii="Times New Roman"/>
          <w:b/>
          <w:i w:val="false"/>
          <w:color w:val="000000"/>
        </w:rPr>
        <w:t xml:space="preserve"> 10-тарау. Салық салуда жеңілдігі бар елде алынған кіріс –  110.08-нысанын толтыру бойынша түсіндірме</w:t>
      </w:r>
    </w:p>
    <w:bookmarkEnd w:id="375"/>
    <w:bookmarkStart w:name="z509" w:id="376"/>
    <w:p>
      <w:pPr>
        <w:spacing w:after="0"/>
        <w:ind w:left="0"/>
        <w:jc w:val="both"/>
      </w:pPr>
      <w:r>
        <w:rPr>
          <w:rFonts w:ascii="Times New Roman"/>
          <w:b w:val="false"/>
          <w:i w:val="false"/>
          <w:color w:val="000000"/>
          <w:sz w:val="28"/>
        </w:rPr>
        <w:t>
      58. Бұл нысан резидент-салық төлеушінің қолданылатын салық заңнамасына сәйкес резидент салық төлеушінің салық салынатын кірісіне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w:t>
      </w:r>
    </w:p>
    <w:bookmarkEnd w:id="376"/>
    <w:bookmarkStart w:name="z510" w:id="377"/>
    <w:p>
      <w:pPr>
        <w:spacing w:after="0"/>
        <w:ind w:left="0"/>
        <w:jc w:val="both"/>
      </w:pPr>
      <w:r>
        <w:rPr>
          <w:rFonts w:ascii="Times New Roman"/>
          <w:b w:val="false"/>
          <w:i w:val="false"/>
          <w:color w:val="000000"/>
          <w:sz w:val="28"/>
        </w:rPr>
        <w:t>
      59. "Есептік көрсеткіштер" деген бөлімде:</w:t>
      </w:r>
    </w:p>
    <w:bookmarkEnd w:id="37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73-тармағына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72-тармағына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511" w:id="378"/>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378"/>
    <w:bookmarkStart w:name="z512" w:id="379"/>
    <w:p>
      <w:pPr>
        <w:spacing w:after="0"/>
        <w:ind w:left="0"/>
        <w:jc w:val="both"/>
      </w:pPr>
      <w:r>
        <w:rPr>
          <w:rFonts w:ascii="Times New Roman"/>
          <w:b w:val="false"/>
          <w:i w:val="false"/>
          <w:color w:val="000000"/>
          <w:sz w:val="28"/>
        </w:rPr>
        <w:t>
      60. Бұл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кірістерді айқындауға арналған. Жер қойнауын пайдаланушы 110.09-нысанын толтырған жағдайда, 110.06-нысанын толтырмайды.</w:t>
      </w:r>
    </w:p>
    <w:bookmarkEnd w:id="379"/>
    <w:bookmarkStart w:name="z513" w:id="380"/>
    <w:p>
      <w:pPr>
        <w:spacing w:after="0"/>
        <w:ind w:left="0"/>
        <w:jc w:val="both"/>
      </w:pPr>
      <w:r>
        <w:rPr>
          <w:rFonts w:ascii="Times New Roman"/>
          <w:b w:val="false"/>
          <w:i w:val="false"/>
          <w:color w:val="000000"/>
          <w:sz w:val="28"/>
        </w:rPr>
        <w:t>
      61. "Есептік көрсеткіштер" деген бөлімде:</w:t>
      </w:r>
    </w:p>
    <w:bookmarkEnd w:id="38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Start w:name="z514" w:id="381"/>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End w:id="381"/>
    <w:bookmarkStart w:name="z515" w:id="382"/>
    <w:p>
      <w:pPr>
        <w:spacing w:after="0"/>
        <w:ind w:left="0"/>
        <w:jc w:val="both"/>
      </w:pPr>
      <w:r>
        <w:rPr>
          <w:rFonts w:ascii="Times New Roman"/>
          <w:b w:val="false"/>
          <w:i w:val="false"/>
          <w:color w:val="000000"/>
          <w:sz w:val="28"/>
        </w:rPr>
        <w:t>
      62. Бұл форма БШК қаржылық пайдасының немесе БШК ТМ қаржылық пайдасының, есепке жатқызуға жататын БШК қаржылық пайдасынан немесе БШК ТМ қаржылық пайдасынан пайдаға салық және БШК кірісінен төлем көзінен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382"/>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резидент–салық төлеушіде растайтын құжаттар болған кезде, БШК қаржылық пайдасы немесе ТМ БШК қаржылық пайдасы көрсетуге жатпайды.</w:t>
      </w:r>
    </w:p>
    <w:bookmarkStart w:name="z516" w:id="383"/>
    <w:p>
      <w:pPr>
        <w:spacing w:after="0"/>
        <w:ind w:left="0"/>
        <w:jc w:val="both"/>
      </w:pPr>
      <w:r>
        <w:rPr>
          <w:rFonts w:ascii="Times New Roman"/>
          <w:b w:val="false"/>
          <w:i w:val="false"/>
          <w:color w:val="000000"/>
          <w:sz w:val="28"/>
        </w:rPr>
        <w:t>
      63. "БШК немесе ТМ БШК туралы ақпарат" бөлімінде:</w:t>
      </w:r>
    </w:p>
    <w:bookmarkEnd w:id="38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294-бабында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72-тармағына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71-тармағына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I бағанында резидент-салық төлеушінің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құжаттары болған жағдайда,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азайтылған сомасы шетел валютасында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G, H және I бағандарының арасындағы айырма (G бағаны – H бағаны – I бағаны) ретінде айқындалатын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шетел валютасында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резидент-салық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Салық Кодексінің 303-бабы 4-тарамағына сәйкес салық салуға дейін БШК қаржылық пайдасынан немесе БШК ТМ қаржылық пайдасынан есептелетін пайдаға салық (шетелдік табыс салығы) сомасы шетел валютасында көрсетіледі. Пайдаға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шетел валютасында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қолдана отырып) айқындалған.</w:t>
      </w:r>
    </w:p>
    <w:p>
      <w:pPr>
        <w:spacing w:after="0"/>
        <w:ind w:left="0"/>
        <w:jc w:val="both"/>
      </w:pPr>
      <w:r>
        <w:rPr>
          <w:rFonts w:ascii="Times New Roman"/>
          <w:b w:val="false"/>
          <w:i w:val="false"/>
          <w:color w:val="000000"/>
          <w:sz w:val="28"/>
        </w:rPr>
        <w:t>
      Егер БШК немесе БШК ТМ қаржылық пайдасына салық салғанға дейін ағымдағы немесе алдыңғы кезеңдегі төлем көздерден ұсталған, салық салынған кірістер қосылған жағдайда (қосылған болса), пайда салығына есепті кезеңде төлем көздерінен ұсталған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bookmarkStart w:name="z517" w:id="384"/>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384"/>
    <w:bookmarkStart w:name="z518" w:id="385"/>
    <w:p>
      <w:pPr>
        <w:spacing w:after="0"/>
        <w:ind w:left="0"/>
        <w:jc w:val="both"/>
      </w:pPr>
      <w:r>
        <w:rPr>
          <w:rFonts w:ascii="Times New Roman"/>
          <w:b w:val="false"/>
          <w:i w:val="false"/>
          <w:color w:val="000000"/>
          <w:sz w:val="28"/>
        </w:rPr>
        <w:t>
      64.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End w:id="385"/>
    <w:bookmarkStart w:name="z519" w:id="386"/>
    <w:p>
      <w:pPr>
        <w:spacing w:after="0"/>
        <w:ind w:left="0"/>
        <w:jc w:val="both"/>
      </w:pPr>
      <w:r>
        <w:rPr>
          <w:rFonts w:ascii="Times New Roman"/>
          <w:b w:val="false"/>
          <w:i w:val="false"/>
          <w:color w:val="000000"/>
          <w:sz w:val="28"/>
        </w:rPr>
        <w:t>
      65. "Көрсеткіштер" бөлімінде:</w:t>
      </w:r>
    </w:p>
    <w:bookmarkEnd w:id="38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73-тармағына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74-тармағының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w:t>
      </w:r>
    </w:p>
    <w:p>
      <w:pPr>
        <w:spacing w:after="0"/>
        <w:ind w:left="0"/>
        <w:jc w:val="both"/>
      </w:pPr>
      <w:r>
        <w:rPr>
          <w:rFonts w:ascii="Times New Roman"/>
          <w:b w:val="false"/>
          <w:i w:val="false"/>
          <w:color w:val="000000"/>
          <w:sz w:val="28"/>
        </w:rPr>
        <w:t>
      4) D бағанында осы Қағидалардың 72-тармағына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 кодтарының бірі көрсетіледі: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кіріс салығының сомасы;</w:t>
      </w:r>
    </w:p>
    <w:p>
      <w:pPr>
        <w:spacing w:after="0"/>
        <w:ind w:left="0"/>
        <w:jc w:val="both"/>
      </w:pPr>
      <w:r>
        <w:rPr>
          <w:rFonts w:ascii="Times New Roman"/>
          <w:b w:val="false"/>
          <w:i w:val="false"/>
          <w:color w:val="000000"/>
          <w:sz w:val="28"/>
        </w:rPr>
        <w:t>
      Салық кодексіне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басқа кіріс түрлерінің кодтарына сай келетін қорытынды шамалары 110.01.022 жолына ауыстырылады;</w:t>
      </w:r>
    </w:p>
    <w:p>
      <w:pPr>
        <w:spacing w:after="0"/>
        <w:ind w:left="0"/>
        <w:jc w:val="both"/>
      </w:pPr>
      <w:r>
        <w:rPr>
          <w:rFonts w:ascii="Times New Roman"/>
          <w:b w:val="false"/>
          <w:i w:val="false"/>
          <w:color w:val="000000"/>
          <w:sz w:val="28"/>
        </w:rPr>
        <w:t>
      14) F бағаны жолдарының қызмет түрінің "2" кодына және:</w:t>
      </w:r>
    </w:p>
    <w:p>
      <w:pPr>
        <w:spacing w:after="0"/>
        <w:ind w:left="0"/>
        <w:jc w:val="both"/>
      </w:pPr>
      <w:r>
        <w:rPr>
          <w:rFonts w:ascii="Times New Roman"/>
          <w:b w:val="false"/>
          <w:i w:val="false"/>
          <w:color w:val="000000"/>
          <w:sz w:val="28"/>
        </w:rPr>
        <w:t>
      "2010", "2020", "2030", "2040", "2050", "2170", "2190" кірістер түрлерінің кодтарына сай келетін қорытынды шамалары 110.02.001 жолына;</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16) қызмет түрінің кодына сәйкес келетін J бағаны жолдарының қорытынды мәні:</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bookmarkStart w:name="z520" w:id="387"/>
    <w:p>
      <w:pPr>
        <w:spacing w:after="0"/>
        <w:ind w:left="0"/>
        <w:jc w:val="left"/>
      </w:pPr>
      <w:r>
        <w:rPr>
          <w:rFonts w:ascii="Times New Roman"/>
          <w:b/>
          <w:i w:val="false"/>
          <w:color w:val="000000"/>
        </w:rPr>
        <w:t xml:space="preserve"> 14-тартау. АХҚО-да алынған кірістер -110.12-нысанын толтыру туралы түсіндірме</w:t>
      </w:r>
    </w:p>
    <w:bookmarkEnd w:id="387"/>
    <w:bookmarkStart w:name="z521" w:id="388"/>
    <w:p>
      <w:pPr>
        <w:spacing w:after="0"/>
        <w:ind w:left="0"/>
        <w:jc w:val="both"/>
      </w:pPr>
      <w:r>
        <w:rPr>
          <w:rFonts w:ascii="Times New Roman"/>
          <w:b w:val="false"/>
          <w:i w:val="false"/>
          <w:color w:val="000000"/>
          <w:sz w:val="28"/>
        </w:rPr>
        <w:t xml:space="preserve">
      66. Осы нысан 180.00-нысан бойынша декларацияны тапсыратын АХҚО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көрсетуге арналған.</w:t>
      </w:r>
    </w:p>
    <w:bookmarkEnd w:id="388"/>
    <w:bookmarkStart w:name="z522" w:id="389"/>
    <w:p>
      <w:pPr>
        <w:spacing w:after="0"/>
        <w:ind w:left="0"/>
        <w:jc w:val="both"/>
      </w:pPr>
      <w:r>
        <w:rPr>
          <w:rFonts w:ascii="Times New Roman"/>
          <w:b w:val="false"/>
          <w:i w:val="false"/>
          <w:color w:val="000000"/>
          <w:sz w:val="28"/>
        </w:rPr>
        <w:t>
      67. "Конституциялық заңның 6-бабы 3-тармағында көзделген қаржылық қызметтерді көрсетуден түскен кірістер" деген бөлімде:</w:t>
      </w:r>
    </w:p>
    <w:bookmarkEnd w:id="389"/>
    <w:p>
      <w:pPr>
        <w:spacing w:after="0"/>
        <w:ind w:left="0"/>
        <w:jc w:val="both"/>
      </w:pPr>
      <w:r>
        <w:rPr>
          <w:rFonts w:ascii="Times New Roman"/>
          <w:b w:val="false"/>
          <w:i w:val="false"/>
          <w:color w:val="000000"/>
          <w:sz w:val="28"/>
        </w:rPr>
        <w:t>
      1) 110.12.001 жолында Конституциялық заңның 6-бабы 3-тармағының 1) тармақшасына сәйкес айқындалатын ислам банкінің банктік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110.12.002 жолында Конституциялық заңның 6-бабы 3-тармағының 2) тармақшасына сәйкес айқындалатын қайта сақтандыру қызметтерін және сақтандыру брокерлік қызметтерін көрсетуден түскен кірістің сомасы көрсетіледі;</w:t>
      </w:r>
    </w:p>
    <w:p>
      <w:pPr>
        <w:spacing w:after="0"/>
        <w:ind w:left="0"/>
        <w:jc w:val="both"/>
      </w:pPr>
      <w:r>
        <w:rPr>
          <w:rFonts w:ascii="Times New Roman"/>
          <w:b w:val="false"/>
          <w:i w:val="false"/>
          <w:color w:val="000000"/>
          <w:sz w:val="28"/>
        </w:rPr>
        <w:t xml:space="preserve">
      3) 110.12.003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кірістің сомасы көрсетіледі;</w:t>
      </w:r>
    </w:p>
    <w:p>
      <w:pPr>
        <w:spacing w:after="0"/>
        <w:ind w:left="0"/>
        <w:jc w:val="both"/>
      </w:pPr>
      <w:r>
        <w:rPr>
          <w:rFonts w:ascii="Times New Roman"/>
          <w:b w:val="false"/>
          <w:i w:val="false"/>
          <w:color w:val="000000"/>
          <w:sz w:val="28"/>
        </w:rPr>
        <w:t>
      4) 110.12.004 жолында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кірістің сомасы көрсетіледі;</w:t>
      </w:r>
    </w:p>
    <w:p>
      <w:pPr>
        <w:spacing w:after="0"/>
        <w:ind w:left="0"/>
        <w:jc w:val="both"/>
      </w:pPr>
      <w:r>
        <w:rPr>
          <w:rFonts w:ascii="Times New Roman"/>
          <w:b w:val="false"/>
          <w:i w:val="false"/>
          <w:color w:val="000000"/>
          <w:sz w:val="28"/>
        </w:rPr>
        <w:t>
      5) 110.12.005 жолында Конституциялық заңның 6-бабы 3-тармағының 5) тармақшасына сәйкес айқындалатын АХҚО актілерінде айқындалатын басқа да қаржылық қызметтерді көрсетуден түскен кірістің сомасы көрсетіледі;</w:t>
      </w:r>
    </w:p>
    <w:p>
      <w:pPr>
        <w:spacing w:after="0"/>
        <w:ind w:left="0"/>
        <w:jc w:val="both"/>
      </w:pPr>
      <w:r>
        <w:rPr>
          <w:rFonts w:ascii="Times New Roman"/>
          <w:b w:val="false"/>
          <w:i w:val="false"/>
          <w:color w:val="000000"/>
          <w:sz w:val="28"/>
        </w:rPr>
        <w:t>
      6) 110.12.006 жолында Конституциялық заңның 6-бабы 3-тармағында көрсетілген қаржылық қызметтерді көрсетуден түскен кірістің барлық сомасы көрсетіледі. 110.12.001-ден бастап 110.12.005-ке дейінгі жолдардың көрсеткіштер сомасы ретінде айқындалады.</w:t>
      </w:r>
    </w:p>
    <w:bookmarkStart w:name="z523" w:id="390"/>
    <w:p>
      <w:pPr>
        <w:spacing w:after="0"/>
        <w:ind w:left="0"/>
        <w:jc w:val="both"/>
      </w:pPr>
      <w:r>
        <w:rPr>
          <w:rFonts w:ascii="Times New Roman"/>
          <w:b w:val="false"/>
          <w:i w:val="false"/>
          <w:color w:val="000000"/>
          <w:sz w:val="28"/>
        </w:rPr>
        <w:t>
      68. "Конституциялық заңның 6-бабы 4-тармағында көзделген ілеспе қызметтерді көрсетуден түскен кірістер" деген бөлімде:</w:t>
      </w:r>
    </w:p>
    <w:bookmarkEnd w:id="390"/>
    <w:p>
      <w:pPr>
        <w:spacing w:after="0"/>
        <w:ind w:left="0"/>
        <w:jc w:val="both"/>
      </w:pPr>
      <w:r>
        <w:rPr>
          <w:rFonts w:ascii="Times New Roman"/>
          <w:b w:val="false"/>
          <w:i w:val="false"/>
          <w:color w:val="000000"/>
          <w:sz w:val="28"/>
        </w:rPr>
        <w:t>
      1) 110.12.007 жолында Конституциялық заңның 6-бабы 4-тармағына сәйкес айқындалатын заң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110.12.008 жолында Конституциялық заңның 6-бабы 4-тармағына сәйкес айқындалатын аудиторлық қызмет көрсетуден түскен кірістің сомасы көрсетіледі;</w:t>
      </w:r>
    </w:p>
    <w:p>
      <w:pPr>
        <w:spacing w:after="0"/>
        <w:ind w:left="0"/>
        <w:jc w:val="both"/>
      </w:pPr>
      <w:r>
        <w:rPr>
          <w:rFonts w:ascii="Times New Roman"/>
          <w:b w:val="false"/>
          <w:i w:val="false"/>
          <w:color w:val="000000"/>
          <w:sz w:val="28"/>
        </w:rPr>
        <w:t>
      3) 110.12.009 жолында Конституциялық заңның 6-бабы 4-тармағына сәйкес айқындалатын бухгалтерлік қызмет көрсетуден түскен кірістің сомасы көрсетіледі;</w:t>
      </w:r>
    </w:p>
    <w:p>
      <w:pPr>
        <w:spacing w:after="0"/>
        <w:ind w:left="0"/>
        <w:jc w:val="both"/>
      </w:pPr>
      <w:r>
        <w:rPr>
          <w:rFonts w:ascii="Times New Roman"/>
          <w:b w:val="false"/>
          <w:i w:val="false"/>
          <w:color w:val="000000"/>
          <w:sz w:val="28"/>
        </w:rPr>
        <w:t xml:space="preserve">
      4) 110.12.010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консалтингтік қызмет көрсетуден түскен кірістің сомасы көрсетіледі;</w:t>
      </w:r>
    </w:p>
    <w:p>
      <w:pPr>
        <w:spacing w:after="0"/>
        <w:ind w:left="0"/>
        <w:jc w:val="both"/>
      </w:pPr>
      <w:r>
        <w:rPr>
          <w:rFonts w:ascii="Times New Roman"/>
          <w:b w:val="false"/>
          <w:i w:val="false"/>
          <w:color w:val="000000"/>
          <w:sz w:val="28"/>
        </w:rPr>
        <w:t>
      5) 110.12.011 жолында Конституциялық заңның 6-бабы 4-тармағында көрсетілген ілеспе қызметтерді көрсетуден түскен кірістің барлық сомасы көрсетіледі. 110.12.007-ден бастап 110.12.010-ке дейінгі жолдардың көрсеткіштер сомасы ретінде айқындалады.</w:t>
      </w:r>
    </w:p>
    <w:bookmarkStart w:name="z524" w:id="391"/>
    <w:p>
      <w:pPr>
        <w:spacing w:after="0"/>
        <w:ind w:left="0"/>
        <w:jc w:val="both"/>
      </w:pPr>
      <w:r>
        <w:rPr>
          <w:rFonts w:ascii="Times New Roman"/>
          <w:b w:val="false"/>
          <w:i w:val="false"/>
          <w:color w:val="000000"/>
          <w:sz w:val="28"/>
        </w:rPr>
        <w:t>
      69. "Конституциялық заңның 6-бабы 7-тармағына сәйкес салық салудан босатылатын кірістер" деген бөлімде:</w:t>
      </w:r>
    </w:p>
    <w:bookmarkEnd w:id="391"/>
    <w:p>
      <w:pPr>
        <w:spacing w:after="0"/>
        <w:ind w:left="0"/>
        <w:jc w:val="both"/>
      </w:pPr>
      <w:r>
        <w:rPr>
          <w:rFonts w:ascii="Times New Roman"/>
          <w:b w:val="false"/>
          <w:i w:val="false"/>
          <w:color w:val="000000"/>
          <w:sz w:val="28"/>
        </w:rPr>
        <w:t xml:space="preserve">
      110.12.012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барлық сомасы көрсетіледі.</w:t>
      </w:r>
    </w:p>
    <w:bookmarkStart w:name="z525" w:id="392"/>
    <w:p>
      <w:pPr>
        <w:spacing w:after="0"/>
        <w:ind w:left="0"/>
        <w:jc w:val="both"/>
      </w:pPr>
      <w:r>
        <w:rPr>
          <w:rFonts w:ascii="Times New Roman"/>
          <w:b w:val="false"/>
          <w:i w:val="false"/>
          <w:color w:val="000000"/>
          <w:sz w:val="28"/>
        </w:rPr>
        <w:t>
      70. "Конституциялық заңға сәйкес салық салудан босатылатын барлық кірістер" деген бөлімде:</w:t>
      </w:r>
    </w:p>
    <w:bookmarkEnd w:id="392"/>
    <w:p>
      <w:pPr>
        <w:spacing w:after="0"/>
        <w:ind w:left="0"/>
        <w:jc w:val="both"/>
      </w:pPr>
      <w:r>
        <w:rPr>
          <w:rFonts w:ascii="Times New Roman"/>
          <w:b w:val="false"/>
          <w:i w:val="false"/>
          <w:color w:val="000000"/>
          <w:sz w:val="28"/>
        </w:rPr>
        <w:t>
      110.12.013 жолында Конституциялық заңға сәйкес салық салудан босатылатын кірістердің жалпы сомасы көрсетіледі. 110.12.006 + 110.12.011 + 110.12.012 ретінде айқындалады.".</w:t>
      </w:r>
    </w:p>
    <w:bookmarkStart w:name="z526" w:id="393"/>
    <w:p>
      <w:pPr>
        <w:spacing w:after="0"/>
        <w:ind w:left="0"/>
        <w:jc w:val="left"/>
      </w:pPr>
      <w:r>
        <w:rPr>
          <w:rFonts w:ascii="Times New Roman"/>
          <w:b/>
          <w:i w:val="false"/>
          <w:color w:val="000000"/>
        </w:rPr>
        <w:t xml:space="preserve"> 15-тартау. Кірістердің , валюталардың, елдердің, халықаралық келісімдер түрлерінің кодтары </w:t>
      </w:r>
    </w:p>
    <w:bookmarkEnd w:id="393"/>
    <w:bookmarkStart w:name="z527" w:id="394"/>
    <w:p>
      <w:pPr>
        <w:spacing w:after="0"/>
        <w:ind w:left="0"/>
        <w:jc w:val="both"/>
      </w:pPr>
      <w:r>
        <w:rPr>
          <w:rFonts w:ascii="Times New Roman"/>
          <w:b w:val="false"/>
          <w:i w:val="false"/>
          <w:color w:val="000000"/>
          <w:sz w:val="28"/>
        </w:rPr>
        <w:t>
      71. Декларация толтыру кезінде мынадай кіріс түрлерін кодтауды пайдалану қажет.</w:t>
      </w:r>
    </w:p>
    <w:bookmarkEnd w:id="394"/>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xml:space="preserve">
      1050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кірістердің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both"/>
      </w:pPr>
      <w:r>
        <w:rPr>
          <w:rFonts w:ascii="Times New Roman"/>
          <w:b w:val="false"/>
          <w:i w:val="false"/>
          <w:color w:val="000000"/>
          <w:sz w:val="28"/>
        </w:rPr>
        <w:t>
      72.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p>
      <w:pPr>
        <w:spacing w:after="0"/>
        <w:ind w:left="0"/>
        <w:jc w:val="both"/>
      </w:pPr>
      <w:r>
        <w:rPr>
          <w:rFonts w:ascii="Times New Roman"/>
          <w:b w:val="false"/>
          <w:i w:val="false"/>
          <w:color w:val="000000"/>
          <w:sz w:val="28"/>
        </w:rPr>
        <w:t>
      67. Ел кодын толтыру кезінде КОК № 378 шешімнің "Әлем елдерінің жіктеушісі" 22-қосымшасына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p>
      <w:pPr>
        <w:spacing w:after="0"/>
        <w:ind w:left="0"/>
        <w:jc w:val="both"/>
      </w:pPr>
      <w:r>
        <w:rPr>
          <w:rFonts w:ascii="Times New Roman"/>
          <w:b w:val="false"/>
          <w:i w:val="false"/>
          <w:color w:val="000000"/>
          <w:sz w:val="28"/>
        </w:rPr>
        <w:t>
      01 – кіріс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 5-қосымша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13-1-қосымша</w:t>
            </w:r>
          </w:p>
        </w:tc>
      </w:tr>
    </w:tbl>
    <w:p>
      <w:pPr>
        <w:spacing w:after="0"/>
        <w:ind w:left="0"/>
        <w:jc w:val="left"/>
      </w:pPr>
      <w:r>
        <w:br/>
      </w:r>
    </w:p>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3279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3025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2517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2136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2263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3279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302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041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4041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914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3914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3406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3406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2898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2517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2771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2898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6-қосымша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13-2-қосымша</w:t>
            </w:r>
          </w:p>
        </w:tc>
      </w:tr>
    </w:tbl>
    <w:bookmarkStart w:name="z530" w:id="395"/>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w:t>
      </w:r>
    </w:p>
    <w:bookmarkEnd w:id="395"/>
    <w:bookmarkStart w:name="z531" w:id="396"/>
    <w:p>
      <w:pPr>
        <w:spacing w:after="0"/>
        <w:ind w:left="0"/>
        <w:jc w:val="left"/>
      </w:pPr>
      <w:r>
        <w:rPr>
          <w:rFonts w:ascii="Times New Roman"/>
          <w:b/>
          <w:i w:val="false"/>
          <w:color w:val="000000"/>
        </w:rPr>
        <w:t xml:space="preserve"> 1-тарау. Жалпы ережелер</w:t>
      </w:r>
    </w:p>
    <w:bookmarkEnd w:id="396"/>
    <w:bookmarkStart w:name="z532" w:id="397"/>
    <w:p>
      <w:pPr>
        <w:spacing w:after="0"/>
        <w:ind w:left="0"/>
        <w:jc w:val="both"/>
      </w:pPr>
      <w:r>
        <w:rPr>
          <w:rFonts w:ascii="Times New Roman"/>
          <w:b w:val="false"/>
          <w:i w:val="false"/>
          <w:color w:val="000000"/>
          <w:sz w:val="28"/>
        </w:rPr>
        <w:t>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bookmarkEnd w:id="397"/>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bookmarkStart w:name="z533" w:id="398"/>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150.13-ге дейінгі нысандар) тұрады.</w:t>
      </w:r>
    </w:p>
    <w:bookmarkEnd w:id="398"/>
    <w:bookmarkStart w:name="z534" w:id="399"/>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99"/>
    <w:bookmarkStart w:name="z535" w:id="400"/>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400"/>
    <w:bookmarkStart w:name="z536" w:id="401"/>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401"/>
    <w:bookmarkStart w:name="z537" w:id="402"/>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402"/>
    <w:bookmarkStart w:name="z538" w:id="403"/>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403"/>
    <w:bookmarkStart w:name="z539" w:id="404"/>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404"/>
    <w:bookmarkStart w:name="z540" w:id="405"/>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05"/>
    <w:bookmarkStart w:name="z541" w:id="406"/>
    <w:p>
      <w:pPr>
        <w:spacing w:after="0"/>
        <w:ind w:left="0"/>
        <w:jc w:val="both"/>
      </w:pPr>
      <w:r>
        <w:rPr>
          <w:rFonts w:ascii="Times New Roman"/>
          <w:b w:val="false"/>
          <w:i w:val="false"/>
          <w:color w:val="000000"/>
          <w:sz w:val="28"/>
        </w:rPr>
        <w:t>
      10. Декларацияны жасау кезінде:</w:t>
      </w:r>
    </w:p>
    <w:bookmarkEnd w:id="40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542" w:id="407"/>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07"/>
    <w:bookmarkStart w:name="z543" w:id="408"/>
    <w:p>
      <w:pPr>
        <w:spacing w:after="0"/>
        <w:ind w:left="0"/>
        <w:jc w:val="both"/>
      </w:pPr>
      <w:r>
        <w:rPr>
          <w:rFonts w:ascii="Times New Roman"/>
          <w:b w:val="false"/>
          <w:i w:val="false"/>
          <w:color w:val="000000"/>
          <w:sz w:val="28"/>
        </w:rPr>
        <w:t>
      12. Декларацияны табыс ету кезінде:</w:t>
      </w:r>
    </w:p>
    <w:bookmarkEnd w:id="40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44" w:id="409"/>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409"/>
    <w:bookmarkStart w:name="z545" w:id="410"/>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410"/>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546" w:id="411"/>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End w:id="411"/>
    <w:bookmarkStart w:name="z547" w:id="412"/>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412"/>
    <w:bookmarkStart w:name="z548" w:id="413"/>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bookmarkEnd w:id="413"/>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валюта коды –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11) егер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деген торкөзі белгіленеді.</w:t>
      </w:r>
    </w:p>
    <w:bookmarkStart w:name="z549" w:id="414"/>
    <w:p>
      <w:pPr>
        <w:spacing w:after="0"/>
        <w:ind w:left="0"/>
        <w:jc w:val="both"/>
      </w:pPr>
      <w:r>
        <w:rPr>
          <w:rFonts w:ascii="Times New Roman"/>
          <w:b w:val="false"/>
          <w:i w:val="false"/>
          <w:color w:val="000000"/>
          <w:sz w:val="28"/>
        </w:rPr>
        <w:t>
      17. "Жылдық жиынтық табыс" деген бөлімде:</w:t>
      </w:r>
    </w:p>
    <w:bookmarkEnd w:id="414"/>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17) тармақшаларына</w:t>
      </w:r>
      <w:r>
        <w:rPr>
          <w:rFonts w:ascii="Times New Roman"/>
          <w:b w:val="false"/>
          <w:i w:val="false"/>
          <w:color w:val="000000"/>
          <w:sz w:val="28"/>
        </w:rPr>
        <w:t xml:space="preserve">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Start w:name="z550" w:id="415"/>
    <w:p>
      <w:pPr>
        <w:spacing w:after="0"/>
        <w:ind w:left="0"/>
        <w:jc w:val="both"/>
      </w:pPr>
      <w:r>
        <w:rPr>
          <w:rFonts w:ascii="Times New Roman"/>
          <w:b w:val="false"/>
          <w:i w:val="false"/>
          <w:color w:val="000000"/>
          <w:sz w:val="28"/>
        </w:rPr>
        <w:t>
      18. "Шегерімдер" деген бөлімде:</w:t>
      </w:r>
    </w:p>
    <w:bookmarkEnd w:id="415"/>
    <w:p>
      <w:pPr>
        <w:spacing w:after="0"/>
        <w:ind w:left="0"/>
        <w:jc w:val="both"/>
      </w:pPr>
      <w:r>
        <w:rPr>
          <w:rFonts w:ascii="Times New Roman"/>
          <w:b w:val="false"/>
          <w:i w:val="false"/>
          <w:color w:val="000000"/>
          <w:sz w:val="28"/>
        </w:rPr>
        <w:t xml:space="preserve">
      1) 150.00.020 жолында 150.00.020 I – 150.00.020 II + 150.00.020 III + 150.00.020 IV + 150.00.020 V - 150.00.020 VI – 150.00.020 VII - 150.00.020 VIII – 150.00.020 IX ретінде айқындалатын,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8) 150.00.027 жолында төленген күмәнді міндеттемелер, соның ішінде Салық кодексінің 247-бабы екінші бөліміне сәйкес шегерімге жатқызылатын Салық кодексінің 229-бабына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261-бабы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xml:space="preserve">
      150.00.040 ІІ жолында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қағидаларын бекіту туралы "Астана" Халықаралық қаржы орталығының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бұйрығына</w:t>
      </w:r>
      <w:r>
        <w:rPr>
          <w:rFonts w:ascii="Times New Roman"/>
          <w:b w:val="false"/>
          <w:i w:val="false"/>
          <w:color w:val="000000"/>
          <w:sz w:val="28"/>
        </w:rPr>
        <w:t xml:space="preserve">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551" w:id="416"/>
    <w:p>
      <w:pPr>
        <w:spacing w:after="0"/>
        <w:ind w:left="0"/>
        <w:jc w:val="both"/>
      </w:pPr>
      <w:r>
        <w:rPr>
          <w:rFonts w:ascii="Times New Roman"/>
          <w:b w:val="false"/>
          <w:i w:val="false"/>
          <w:color w:val="000000"/>
          <w:sz w:val="28"/>
        </w:rPr>
        <w:t>
      19. "Кірістер мен шегерімдерді түзету" деген бөлімде:</w:t>
      </w:r>
    </w:p>
    <w:bookmarkEnd w:id="416"/>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150.00.041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552" w:id="417"/>
    <w:p>
      <w:pPr>
        <w:spacing w:after="0"/>
        <w:ind w:left="0"/>
        <w:jc w:val="both"/>
      </w:pPr>
      <w:r>
        <w:rPr>
          <w:rFonts w:ascii="Times New Roman"/>
          <w:b w:val="false"/>
          <w:i w:val="false"/>
          <w:color w:val="000000"/>
          <w:sz w:val="28"/>
        </w:rPr>
        <w:t>
      20. "Трансферттік баға белгілеу туралы заңға сәйкес кірістер мен шегерімдерді түзету" деген бөлімде:</w:t>
      </w:r>
    </w:p>
    <w:bookmarkEnd w:id="417"/>
    <w:p>
      <w:pPr>
        <w:spacing w:after="0"/>
        <w:ind w:left="0"/>
        <w:jc w:val="both"/>
      </w:pPr>
      <w:r>
        <w:rPr>
          <w:rFonts w:ascii="Times New Roman"/>
          <w:b w:val="false"/>
          <w:i w:val="false"/>
          <w:color w:val="000000"/>
          <w:sz w:val="28"/>
        </w:rPr>
        <w:t xml:space="preserve">
      1) 150.00.042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bookmarkStart w:name="z553" w:id="418"/>
    <w:p>
      <w:pPr>
        <w:spacing w:after="0"/>
        <w:ind w:left="0"/>
        <w:jc w:val="both"/>
      </w:pPr>
      <w:r>
        <w:rPr>
          <w:rFonts w:ascii="Times New Roman"/>
          <w:b w:val="false"/>
          <w:i w:val="false"/>
          <w:color w:val="000000"/>
          <w:sz w:val="28"/>
        </w:rPr>
        <w:t>
      21. "Салық салынатын кірісті есептеу" деген бөлімде:</w:t>
      </w:r>
    </w:p>
    <w:bookmarkEnd w:id="418"/>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w:t>
      </w:r>
    </w:p>
    <w:p>
      <w:pPr>
        <w:spacing w:after="0"/>
        <w:ind w:left="0"/>
        <w:jc w:val="both"/>
      </w:pPr>
      <w:r>
        <w:rPr>
          <w:rFonts w:ascii="Times New Roman"/>
          <w:b w:val="false"/>
          <w:i w:val="false"/>
          <w:color w:val="000000"/>
          <w:sz w:val="28"/>
        </w:rPr>
        <w:t>
      150.00.045 жол анықтамалық сипатқа ие;</w:t>
      </w:r>
    </w:p>
    <w:p>
      <w:pPr>
        <w:spacing w:after="0"/>
        <w:ind w:left="0"/>
        <w:jc w:val="both"/>
      </w:pPr>
      <w:r>
        <w:rPr>
          <w:rFonts w:ascii="Times New Roman"/>
          <w:b w:val="false"/>
          <w:i w:val="false"/>
          <w:color w:val="000000"/>
          <w:sz w:val="28"/>
        </w:rPr>
        <w:t>
      3) 150.00.046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150.00.046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көрсетіледі.</w:t>
      </w:r>
    </w:p>
    <w:p>
      <w:pPr>
        <w:spacing w:after="0"/>
        <w:ind w:left="0"/>
        <w:jc w:val="both"/>
      </w:pPr>
      <w:r>
        <w:rPr>
          <w:rFonts w:ascii="Times New Roman"/>
          <w:b w:val="false"/>
          <w:i w:val="false"/>
          <w:color w:val="000000"/>
          <w:sz w:val="28"/>
        </w:rPr>
        <w:t>
      150.00.046 ІІ жолында Конституциялық Заңына сәйкес салық салудан босатылған табыс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xml:space="preserve">
      150.00.048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 және 150.02.039 I жолдары сомасы ретінде анықталады;</w:t>
      </w:r>
    </w:p>
    <w:p>
      <w:pPr>
        <w:spacing w:after="0"/>
        <w:ind w:left="0"/>
        <w:jc w:val="both"/>
      </w:pPr>
      <w:r>
        <w:rPr>
          <w:rFonts w:ascii="Times New Roman"/>
          <w:b w:val="false"/>
          <w:i w:val="false"/>
          <w:color w:val="000000"/>
          <w:sz w:val="28"/>
        </w:rPr>
        <w:t xml:space="preserve">
      150.00.048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II және 150.02.039 II жолдары сомасы ретінде анықталады;</w:t>
      </w:r>
    </w:p>
    <w:p>
      <w:pPr>
        <w:spacing w:after="0"/>
        <w:ind w:left="0"/>
        <w:jc w:val="both"/>
      </w:pPr>
      <w:r>
        <w:rPr>
          <w:rFonts w:ascii="Times New Roman"/>
          <w:b w:val="false"/>
          <w:i w:val="false"/>
          <w:color w:val="000000"/>
          <w:sz w:val="28"/>
        </w:rPr>
        <w:t>
      6) 150.00.049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150.00.050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8) 150.00.051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150.00.051 жолына 150.00.051 I және 150.00.051 II жолдары кіреді:</w:t>
      </w:r>
    </w:p>
    <w:p>
      <w:pPr>
        <w:spacing w:after="0"/>
        <w:ind w:left="0"/>
        <w:jc w:val="both"/>
      </w:pPr>
      <w:r>
        <w:rPr>
          <w:rFonts w:ascii="Times New Roman"/>
          <w:b w:val="false"/>
          <w:i w:val="false"/>
          <w:color w:val="000000"/>
          <w:sz w:val="28"/>
        </w:rPr>
        <w:t xml:space="preserve">
      150.00.051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150.00.051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150.00.052 жолында Салық кодексінің 288-бабына сәйкес жүргізілетін азайтуды ескере отырып, салық салынатын кіріс көрсетіледі. 150.01.050 және 150.02.043 жолдарының сомасы ретінде айқындалады;</w:t>
      </w:r>
    </w:p>
    <w:p>
      <w:pPr>
        <w:spacing w:after="0"/>
        <w:ind w:left="0"/>
        <w:jc w:val="both"/>
      </w:pPr>
      <w:r>
        <w:rPr>
          <w:rFonts w:ascii="Times New Roman"/>
          <w:b w:val="false"/>
          <w:i w:val="false"/>
          <w:color w:val="000000"/>
          <w:sz w:val="28"/>
        </w:rPr>
        <w:t>
      10) 150.00.053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150.00.053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150.00.054 жолында көшірілген залалдарды есепке ала отырып, салық салынатын кіріс көрсетіледі. 150.01.052 және 150.02.045 жолдарының сомасы ретінде айқындалады;</w:t>
      </w:r>
    </w:p>
    <w:p>
      <w:pPr>
        <w:spacing w:after="0"/>
        <w:ind w:left="0"/>
        <w:jc w:val="both"/>
      </w:pPr>
      <w:r>
        <w:rPr>
          <w:rFonts w:ascii="Times New Roman"/>
          <w:b w:val="false"/>
          <w:i w:val="false"/>
          <w:color w:val="000000"/>
          <w:sz w:val="28"/>
        </w:rPr>
        <w:t>
      12) 150.00.055 жолында ауыстырылған залалдарды ескере отырып, БШК және БШК ТМ-нің салық салынатын кірісі көрсетіледі. 150.01.052 және 150.02.046 жолдарының сомасы (150.01.052 + 150.02.046) ретінде анықталады.</w:t>
      </w:r>
    </w:p>
    <w:bookmarkStart w:name="z554" w:id="419"/>
    <w:p>
      <w:pPr>
        <w:spacing w:after="0"/>
        <w:ind w:left="0"/>
        <w:jc w:val="both"/>
      </w:pPr>
      <w:r>
        <w:rPr>
          <w:rFonts w:ascii="Times New Roman"/>
          <w:b w:val="false"/>
          <w:i w:val="false"/>
          <w:color w:val="000000"/>
          <w:sz w:val="28"/>
        </w:rPr>
        <w:t>
      22. "Салық міндеттемесінің есебі" деген бөлімде:</w:t>
      </w:r>
    </w:p>
    <w:bookmarkEnd w:id="419"/>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КТС-ның сомасы көрсетіледі. 150.00.057 – 150.00.058 I – 150.00.058 III – 150.00.058 IV – 150.00.058 V – 150.00.058 VI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150.00.058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150.00.058 және 150.02.051 жолдарының сомасы ретінде анықталады;</w:t>
      </w:r>
    </w:p>
    <w:p>
      <w:pPr>
        <w:spacing w:after="0"/>
        <w:ind w:left="0"/>
        <w:jc w:val="both"/>
      </w:pPr>
      <w:r>
        <w:rPr>
          <w:rFonts w:ascii="Times New Roman"/>
          <w:b w:val="false"/>
          <w:i w:val="false"/>
          <w:color w:val="000000"/>
          <w:sz w:val="28"/>
        </w:rPr>
        <w:t xml:space="preserve">
      6) 150.00.061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150.00.059 және 150.02.052 жолдарының сомасы ретінде анықталады;</w:t>
      </w:r>
    </w:p>
    <w:p>
      <w:pPr>
        <w:spacing w:after="0"/>
        <w:ind w:left="0"/>
        <w:jc w:val="both"/>
      </w:pPr>
      <w:r>
        <w:rPr>
          <w:rFonts w:ascii="Times New Roman"/>
          <w:b w:val="false"/>
          <w:i w:val="false"/>
          <w:color w:val="000000"/>
          <w:sz w:val="28"/>
        </w:rPr>
        <w:t xml:space="preserve">
      7) 150.00.062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150.01.060 және 150.02.053 жолдарының сомасы ретінде анықталады.</w:t>
      </w:r>
    </w:p>
    <w:p>
      <w:pPr>
        <w:spacing w:after="0"/>
        <w:ind w:left="0"/>
        <w:jc w:val="both"/>
      </w:pPr>
      <w:r>
        <w:rPr>
          <w:rFonts w:ascii="Times New Roman"/>
          <w:b w:val="false"/>
          <w:i w:val="false"/>
          <w:color w:val="000000"/>
          <w:sz w:val="28"/>
        </w:rPr>
        <w:t xml:space="preserve">
      8) 150.00.063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9) 150.00.064 жолында таза кіріске КТС-ның сомасы көрсетіледі:</w:t>
      </w:r>
    </w:p>
    <w:p>
      <w:pPr>
        <w:spacing w:after="0"/>
        <w:ind w:left="0"/>
        <w:jc w:val="both"/>
      </w:pPr>
      <w:r>
        <w:rPr>
          <w:rFonts w:ascii="Times New Roman"/>
          <w:b w:val="false"/>
          <w:i w:val="false"/>
          <w:color w:val="000000"/>
          <w:sz w:val="28"/>
        </w:rPr>
        <w:t>
      150.00.064 I жолында 150.00.063 х 15% жолының туындысы ретінде айқындалатын 15 пайыздық мөлшерлеме бойынша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150.00.064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150.00.064 III жолы егер 150.00.064 ІІ жолы толтырылған жағдайда толтырылады. Бұл жолға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150.00.064 IV жолы егер 150.00.064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xml:space="preserve">
      10) 150.00.065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150.01.063 және 150.02.056 жолдарының сомасы ретінде анықталады;</w:t>
      </w:r>
    </w:p>
    <w:p>
      <w:pPr>
        <w:spacing w:after="0"/>
        <w:ind w:left="0"/>
        <w:jc w:val="both"/>
      </w:pPr>
      <w:r>
        <w:rPr>
          <w:rFonts w:ascii="Times New Roman"/>
          <w:b w:val="false"/>
          <w:i w:val="false"/>
          <w:color w:val="000000"/>
          <w:sz w:val="28"/>
        </w:rPr>
        <w:t>
      11) 150.00.066 жолында 150.12.022 жолдарының мәні ретінде айқындалатын, есептелген ҮПС-ның жиынтық сомасы көрсетіледі.</w:t>
      </w:r>
    </w:p>
    <w:bookmarkStart w:name="z555" w:id="420"/>
    <w:p>
      <w:pPr>
        <w:spacing w:after="0"/>
        <w:ind w:left="0"/>
        <w:jc w:val="both"/>
      </w:pPr>
      <w:r>
        <w:rPr>
          <w:rFonts w:ascii="Times New Roman"/>
          <w:b w:val="false"/>
          <w:i w:val="false"/>
          <w:color w:val="000000"/>
          <w:sz w:val="28"/>
        </w:rPr>
        <w:t>
      23. "Салық төлеушiнiң жауапкершiлiгi" деген бөлімде:</w:t>
      </w:r>
    </w:p>
    <w:bookmarkEnd w:id="420"/>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556" w:id="421"/>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421"/>
    <w:bookmarkStart w:name="z557" w:id="422"/>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422"/>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558" w:id="423"/>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bookmarkEnd w:id="423"/>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559" w:id="424"/>
    <w:p>
      <w:pPr>
        <w:spacing w:after="0"/>
        <w:ind w:left="0"/>
        <w:jc w:val="both"/>
      </w:pPr>
      <w:r>
        <w:rPr>
          <w:rFonts w:ascii="Times New Roman"/>
          <w:b w:val="false"/>
          <w:i w:val="false"/>
          <w:color w:val="000000"/>
          <w:sz w:val="28"/>
        </w:rPr>
        <w:t>
      26. "Жылдық жиынтық кіріс" деген бөлімде:</w:t>
      </w:r>
    </w:p>
    <w:bookmarkEnd w:id="424"/>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10) 150.01.010 жолында егер бұл сомалар шегерімге жатқызылмаған болса, Салық кодексінің 226-бабы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560" w:id="425"/>
    <w:p>
      <w:pPr>
        <w:spacing w:after="0"/>
        <w:ind w:left="0"/>
        <w:jc w:val="both"/>
      </w:pPr>
      <w:r>
        <w:rPr>
          <w:rFonts w:ascii="Times New Roman"/>
          <w:b w:val="false"/>
          <w:i w:val="false"/>
          <w:color w:val="000000"/>
          <w:sz w:val="28"/>
        </w:rPr>
        <w:t>
      27. "Шегерімдер" деген бөлімде:</w:t>
      </w:r>
    </w:p>
    <w:bookmarkEnd w:id="425"/>
    <w:p>
      <w:pPr>
        <w:spacing w:after="0"/>
        <w:ind w:left="0"/>
        <w:jc w:val="both"/>
      </w:pPr>
      <w:r>
        <w:rPr>
          <w:rFonts w:ascii="Times New Roman"/>
          <w:b w:val="false"/>
          <w:i w:val="false"/>
          <w:color w:val="000000"/>
          <w:sz w:val="28"/>
        </w:rPr>
        <w:t xml:space="preserve">
      1) 150.01.019 жолында 150.01.019 I – 150.01.019 II + 150.01.019 III + 150.01.019 IV + 150.01.019 V – 150.01.019 VI – 150.01.019 VII – 150.01.019 VIII – 150.01.019 IX ретінде айқындалатын,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VIII жолында 150.01.019 VI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w:t>
      </w:r>
      <w:r>
        <w:rPr>
          <w:rFonts w:ascii="Times New Roman"/>
          <w:b w:val="false"/>
          <w:i w:val="false"/>
          <w:color w:val="000000"/>
          <w:sz w:val="28"/>
        </w:rPr>
        <w:t>заңнамасына</w:t>
      </w:r>
      <w:r>
        <w:rPr>
          <w:rFonts w:ascii="Times New Roman"/>
          <w:b w:val="false"/>
          <w:i w:val="false"/>
          <w:color w:val="000000"/>
          <w:sz w:val="28"/>
        </w:rPr>
        <w:t xml:space="preserve">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561" w:id="426"/>
    <w:p>
      <w:pPr>
        <w:spacing w:after="0"/>
        <w:ind w:left="0"/>
        <w:jc w:val="both"/>
      </w:pPr>
      <w:r>
        <w:rPr>
          <w:rFonts w:ascii="Times New Roman"/>
          <w:b w:val="false"/>
          <w:i w:val="false"/>
          <w:color w:val="000000"/>
          <w:sz w:val="28"/>
        </w:rPr>
        <w:t>
      28. "Кірістер мен шегерімдерді түзету" деген бөлімде:</w:t>
      </w:r>
    </w:p>
    <w:bookmarkEnd w:id="426"/>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bookmarkStart w:name="z562" w:id="427"/>
    <w:p>
      <w:pPr>
        <w:spacing w:after="0"/>
        <w:ind w:left="0"/>
        <w:jc w:val="both"/>
      </w:pPr>
      <w:r>
        <w:rPr>
          <w:rFonts w:ascii="Times New Roman"/>
          <w:b w:val="false"/>
          <w:i w:val="false"/>
          <w:color w:val="000000"/>
          <w:sz w:val="28"/>
        </w:rPr>
        <w:t>
      29. "Трансферттік баға белгілеу туралы заңға сәйкес кірістер мен шегерімдерді түзету" деген бөлімде:</w:t>
      </w:r>
    </w:p>
    <w:bookmarkEnd w:id="427"/>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563" w:id="428"/>
    <w:p>
      <w:pPr>
        <w:spacing w:after="0"/>
        <w:ind w:left="0"/>
        <w:jc w:val="both"/>
      </w:pPr>
      <w:r>
        <w:rPr>
          <w:rFonts w:ascii="Times New Roman"/>
          <w:b w:val="false"/>
          <w:i w:val="false"/>
          <w:color w:val="000000"/>
          <w:sz w:val="28"/>
        </w:rPr>
        <w:t>
      30. "Салық салынатын кірісті есептеу" деген бөлімде:</w:t>
      </w:r>
    </w:p>
    <w:bookmarkEnd w:id="428"/>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150.01.046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150.01.046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150.01.047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I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7) 150.01.048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150.01.047 жолдың теріс мәні болса, онда 150.01.048 жолы, 150.01.042 жолдағы және 150.01.047 жолдағы модуль сомасы ретінде айқындалады. Егер 150.01.042 жолы оң мәні бар болса, 150.01.048 жолына 150.01.047 жолдағы мәні көшіріледі;</w:t>
      </w:r>
    </w:p>
    <w:p>
      <w:pPr>
        <w:spacing w:after="0"/>
        <w:ind w:left="0"/>
        <w:jc w:val="both"/>
      </w:pPr>
      <w:r>
        <w:rPr>
          <w:rFonts w:ascii="Times New Roman"/>
          <w:b w:val="false"/>
          <w:i w:val="false"/>
          <w:color w:val="000000"/>
          <w:sz w:val="28"/>
        </w:rPr>
        <w:t xml:space="preserve">
      8) 150.01.049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150.01.049 жолы 150.01.049 I және 150.01.049 II жолдарын қамтиды:</w:t>
      </w:r>
    </w:p>
    <w:p>
      <w:pPr>
        <w:spacing w:after="0"/>
        <w:ind w:left="0"/>
        <w:jc w:val="both"/>
      </w:pPr>
      <w:r>
        <w:rPr>
          <w:rFonts w:ascii="Times New Roman"/>
          <w:b w:val="false"/>
          <w:i w:val="false"/>
          <w:color w:val="000000"/>
          <w:sz w:val="28"/>
        </w:rPr>
        <w:t xml:space="preserve">
      150.01.049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150.01.049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есепке ала отырып, салық салынатын кіріс көрсетіледі. 150.01.042 және 150.01.049 жолдарының айырмасы ретінде айқындалады. Егер 150.01.049 жолы 150.01.042 жолынан артық болса, 150.00.050 жолында нөл көрсетіледі;</w:t>
      </w:r>
    </w:p>
    <w:p>
      <w:pPr>
        <w:spacing w:after="0"/>
        <w:ind w:left="0"/>
        <w:jc w:val="both"/>
      </w:pPr>
      <w:r>
        <w:rPr>
          <w:rFonts w:ascii="Times New Roman"/>
          <w:b w:val="false"/>
          <w:i w:val="false"/>
          <w:color w:val="000000"/>
          <w:sz w:val="28"/>
        </w:rPr>
        <w:t>
      10) 150.01.051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 150.01.051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12) 150.01.052 жолында көшірілген залалдарды есепке ала отырып, салық салынатын кіріс көрсетіледі. 150.01.050 және 150.01.051 жолдарының айырмасы ретінде айқындалады. Егер 150.01.051 жолы 150.01.050 жолынан артық болса, 150.01.052 жолында нөл көрсетіледі;</w:t>
      </w:r>
    </w:p>
    <w:p>
      <w:pPr>
        <w:spacing w:after="0"/>
        <w:ind w:left="0"/>
        <w:jc w:val="both"/>
      </w:pPr>
      <w:r>
        <w:rPr>
          <w:rFonts w:ascii="Times New Roman"/>
          <w:b w:val="false"/>
          <w:i w:val="false"/>
          <w:color w:val="000000"/>
          <w:sz w:val="28"/>
        </w:rPr>
        <w:t>
      13) 150.01.053 жолында ауыстырылған залалдарды ескере отырып, БШК және БШК ТМ-нің салық салынатын кірісі көрсетіледі. 150.01.046 I және 150.01.051 I жолдарының айырмасы ретінде анықталады. Егер 150.01.51 I жолы 150.01.046 I жолынан артық болса, 150.01.053 жолында нөлді көрсету қажет.</w:t>
      </w:r>
    </w:p>
    <w:bookmarkStart w:name="z564" w:id="429"/>
    <w:p>
      <w:pPr>
        <w:spacing w:after="0"/>
        <w:ind w:left="0"/>
        <w:jc w:val="both"/>
      </w:pPr>
      <w:r>
        <w:rPr>
          <w:rFonts w:ascii="Times New Roman"/>
          <w:b w:val="false"/>
          <w:i w:val="false"/>
          <w:color w:val="000000"/>
          <w:sz w:val="28"/>
        </w:rPr>
        <w:t>
      31. "Салық міндеттемесінің есебі" деген бөлімде:</w:t>
      </w:r>
    </w:p>
    <w:bookmarkEnd w:id="429"/>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150.01.052 және 150.01.054 жолдарының туындысы ретінде айқындалады. Егерде 150.01.055 жолы 150.01.052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150.01.055, 150.01.056 I, 150.01.056 III, 150.01.056 IV, 150.01.056 V, 150.01.056 VI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150.01.056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 150.01.056 – 150.01.057 I жолдарының айырмасы ретінде айқындалады;</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150.01.053 х 150.00.054 жолдарының көбейтіндісі ретінде анықталады;</w:t>
      </w:r>
    </w:p>
    <w:p>
      <w:pPr>
        <w:spacing w:after="0"/>
        <w:ind w:left="0"/>
        <w:jc w:val="both"/>
      </w:pPr>
      <w:r>
        <w:rPr>
          <w:rFonts w:ascii="Times New Roman"/>
          <w:b w:val="false"/>
          <w:i w:val="false"/>
          <w:color w:val="000000"/>
          <w:sz w:val="28"/>
        </w:rPr>
        <w:t xml:space="preserve">
      6) 150.01.059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150.01.046 II х 150.01.054 жолдарының көбейтіндісі ретінде анықталады;</w:t>
      </w:r>
    </w:p>
    <w:p>
      <w:pPr>
        <w:spacing w:after="0"/>
        <w:ind w:left="0"/>
        <w:jc w:val="both"/>
      </w:pPr>
      <w:r>
        <w:rPr>
          <w:rFonts w:ascii="Times New Roman"/>
          <w:b w:val="false"/>
          <w:i w:val="false"/>
          <w:color w:val="000000"/>
          <w:sz w:val="28"/>
        </w:rPr>
        <w:t xml:space="preserve">
      7) 150.01.060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150.01.058 және 150.01.056 II жолдарының айырмасы ретінде анықталады. Егер алынған айырма нөлден аз болса, онда 150.01.060 жолында нөл көрсетіледі.</w:t>
      </w:r>
    </w:p>
    <w:p>
      <w:pPr>
        <w:spacing w:after="0"/>
        <w:ind w:left="0"/>
        <w:jc w:val="both"/>
      </w:pPr>
      <w:r>
        <w:rPr>
          <w:rFonts w:ascii="Times New Roman"/>
          <w:b w:val="false"/>
          <w:i w:val="false"/>
          <w:color w:val="000000"/>
          <w:sz w:val="28"/>
        </w:rPr>
        <w:t xml:space="preserve">
      8) 150.01.061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бейрезидент-заңды тұлғаның таза кірісі көрсетіледі. 150.01.052 және 150.01.057 жолдарының айырмасы ретінде айқындалады. Бұл жолдың мәні 150.00.063 жолына көшіріледі;</w:t>
      </w:r>
    </w:p>
    <w:p>
      <w:pPr>
        <w:spacing w:after="0"/>
        <w:ind w:left="0"/>
        <w:jc w:val="both"/>
      </w:pPr>
      <w:r>
        <w:rPr>
          <w:rFonts w:ascii="Times New Roman"/>
          <w:b w:val="false"/>
          <w:i w:val="false"/>
          <w:color w:val="000000"/>
          <w:sz w:val="28"/>
        </w:rPr>
        <w:t>
      9) 150.01.062 жолында таза кіріске КТС-ның сомасы көрсетіледі:</w:t>
      </w:r>
    </w:p>
    <w:p>
      <w:pPr>
        <w:spacing w:after="0"/>
        <w:ind w:left="0"/>
        <w:jc w:val="both"/>
      </w:pPr>
      <w:r>
        <w:rPr>
          <w:rFonts w:ascii="Times New Roman"/>
          <w:b w:val="false"/>
          <w:i w:val="false"/>
          <w:color w:val="000000"/>
          <w:sz w:val="28"/>
        </w:rPr>
        <w:t>
      150.01.062 I жолында 15 пайыздық мөлшерлеме бойынша (150.01.061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150.01.062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150.01.062 III жолы егер 150.01.062 ІІ жолы толтырылған жағдайда толтырылады. Бұл жолға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150.01.062 IV жолы егер 150.01.062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150.01.063 жолында есептелген КТС-ның жиынтық сомасы көрсетіледі. 150.01.057, 150.01.059, 150.01.062 I және 150.01.062 II жолдарының сомасы ретінде айқындалады. Бұл жолдың мәні 150.00.065 жолға көшіріледі.</w:t>
      </w:r>
    </w:p>
    <w:bookmarkStart w:name="z565" w:id="43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430"/>
    <w:bookmarkStart w:name="z566" w:id="431"/>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43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567" w:id="432"/>
    <w:p>
      <w:pPr>
        <w:spacing w:after="0"/>
        <w:ind w:left="0"/>
        <w:jc w:val="both"/>
      </w:pPr>
      <w:r>
        <w:rPr>
          <w:rFonts w:ascii="Times New Roman"/>
          <w:b w:val="false"/>
          <w:i w:val="false"/>
          <w:color w:val="000000"/>
          <w:sz w:val="28"/>
        </w:rPr>
        <w:t>
      33. "Жылдық жиынтық кіріс" деген бөлімде:</w:t>
      </w:r>
    </w:p>
    <w:bookmarkEnd w:id="432"/>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241-бабының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568" w:id="433"/>
    <w:p>
      <w:pPr>
        <w:spacing w:after="0"/>
        <w:ind w:left="0"/>
        <w:jc w:val="both"/>
      </w:pPr>
      <w:r>
        <w:rPr>
          <w:rFonts w:ascii="Times New Roman"/>
          <w:b w:val="false"/>
          <w:i w:val="false"/>
          <w:color w:val="000000"/>
          <w:sz w:val="28"/>
        </w:rPr>
        <w:t>
      34. "Шегерімдер" деген бөлімде:</w:t>
      </w:r>
    </w:p>
    <w:bookmarkEnd w:id="433"/>
    <w:p>
      <w:pPr>
        <w:spacing w:after="0"/>
        <w:ind w:left="0"/>
        <w:jc w:val="both"/>
      </w:pPr>
      <w:r>
        <w:rPr>
          <w:rFonts w:ascii="Times New Roman"/>
          <w:b w:val="false"/>
          <w:i w:val="false"/>
          <w:color w:val="000000"/>
          <w:sz w:val="28"/>
        </w:rPr>
        <w:t xml:space="preserve">
      1) 150.02.017 жолында 150.02.017 I – 150.02.017 II + 150.02.017 III + 150.02.017 IV + 150.02.017 V – 150.02.017 VI – 150.02.017 VII – 150.02.017 VIII – 150.02.017 IX ретінде айқындалатын және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III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150.02.017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150.02.017 VI жолында салықтық есебі Салық кодексінің 272-бабына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xml:space="preserve">
      150.02.031 II Салық кодексіне сәйкес коммерциялық емес кәсіпорынның шегерімге жататын шығындар сомасы көрсетіледі, сондай-ақ АХҚО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қағидаларыына сәйкес айқындалған шегерімге жатқызылатын шығыстар көрсетіледі,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 туралы" АХҚО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569" w:id="434"/>
    <w:p>
      <w:pPr>
        <w:spacing w:after="0"/>
        <w:ind w:left="0"/>
        <w:jc w:val="both"/>
      </w:pPr>
      <w:r>
        <w:rPr>
          <w:rFonts w:ascii="Times New Roman"/>
          <w:b w:val="false"/>
          <w:i w:val="false"/>
          <w:color w:val="000000"/>
          <w:sz w:val="28"/>
        </w:rPr>
        <w:t>
      35. "Кірістер мен шегерімдерді түзету" деген бөлімде:</w:t>
      </w:r>
    </w:p>
    <w:bookmarkEnd w:id="434"/>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570" w:id="435"/>
    <w:p>
      <w:pPr>
        <w:spacing w:after="0"/>
        <w:ind w:left="0"/>
        <w:jc w:val="both"/>
      </w:pPr>
      <w:r>
        <w:rPr>
          <w:rFonts w:ascii="Times New Roman"/>
          <w:b w:val="false"/>
          <w:i w:val="false"/>
          <w:color w:val="000000"/>
          <w:sz w:val="28"/>
        </w:rPr>
        <w:t>
      36. "Трансферттік баға белгілеу туралы заңға сәйкес кірістер мен шегерімдерді түзету" деген бөлімде:</w:t>
      </w:r>
    </w:p>
    <w:bookmarkEnd w:id="435"/>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bookmarkStart w:name="z571" w:id="436"/>
    <w:p>
      <w:pPr>
        <w:spacing w:after="0"/>
        <w:ind w:left="0"/>
        <w:jc w:val="both"/>
      </w:pPr>
      <w:r>
        <w:rPr>
          <w:rFonts w:ascii="Times New Roman"/>
          <w:b w:val="false"/>
          <w:i w:val="false"/>
          <w:color w:val="000000"/>
          <w:sz w:val="28"/>
        </w:rPr>
        <w:t>
      37. "Салық салынатын кірісті есептеу" деген бөлімде:</w:t>
      </w:r>
    </w:p>
    <w:bookmarkEnd w:id="436"/>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3) 150.02.037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150.02.037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сомасы көрсетіледі.</w:t>
      </w:r>
    </w:p>
    <w:p>
      <w:pPr>
        <w:spacing w:after="0"/>
        <w:ind w:left="0"/>
        <w:jc w:val="both"/>
      </w:pPr>
      <w:r>
        <w:rPr>
          <w:rFonts w:ascii="Times New Roman"/>
          <w:b w:val="false"/>
          <w:i w:val="false"/>
          <w:color w:val="000000"/>
          <w:sz w:val="28"/>
        </w:rPr>
        <w:t>
      150.02.037 ІІ жолында Конституциялық Заңға сәйкес салық салудан босатылған табыс көрсетіледі. Осы жолға 150.13.013 жолының қорытынды мәні ауыстырылады;</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150.02.040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150.02.041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150.02.038 жолы теріс мәнге ие болса, 150.02.038 және 150.02.040 жолдарының модулі ретінде 150.02.041 жолы анықталады. Егер 150.02.038 жолдары оң мәнге ие болса, онда 150.02.041 жолы 150.02.040 жолы мәніне ауысады;</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150.02.042 жолына 150.00.042 I және 150.00.042 II жолдары кіреді:</w:t>
      </w:r>
    </w:p>
    <w:p>
      <w:pPr>
        <w:spacing w:after="0"/>
        <w:ind w:left="0"/>
        <w:jc w:val="both"/>
      </w:pPr>
      <w:r>
        <w:rPr>
          <w:rFonts w:ascii="Times New Roman"/>
          <w:b w:val="false"/>
          <w:i w:val="false"/>
          <w:color w:val="000000"/>
          <w:sz w:val="28"/>
        </w:rPr>
        <w:t xml:space="preserve">
      150.02.042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150.02.043 жолында Салық кодексінің 288-бабы сәйкес жүргізілетін азайтуды ескере отырып, салық салынатын кіріс көрсетіледі. 150.02.038 және 150.02.042 жолдарының айырмасы ретінде айқындалады. Егер 150.02.043 жолы 150.02.038 жолынан артық болса, 150.00.043 жолда нөл көрсетіледі;</w:t>
      </w:r>
    </w:p>
    <w:p>
      <w:pPr>
        <w:spacing w:after="0"/>
        <w:ind w:left="0"/>
        <w:jc w:val="both"/>
      </w:pPr>
      <w:r>
        <w:rPr>
          <w:rFonts w:ascii="Times New Roman"/>
          <w:b w:val="false"/>
          <w:i w:val="false"/>
          <w:color w:val="000000"/>
          <w:sz w:val="28"/>
        </w:rPr>
        <w:t>
      10) 150.02.044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150.02.045 жолында көшірілген залалдарды есепке ала отырып, салық салынатын кіріс көрсетіледі. Егер 150.02.043 жолында оң мән көрсетілген жағдайда толтырылады. 150.02.043 және 150.00.044 жолдары сомасының айырмасы ретінде айқындалады. Егер 150.02.044 жолы 150.02.043 жолынан артық болса, 150.02.045 жолда нөл көрсетіледі;</w:t>
      </w:r>
    </w:p>
    <w:p>
      <w:pPr>
        <w:spacing w:after="0"/>
        <w:ind w:left="0"/>
        <w:jc w:val="both"/>
      </w:pPr>
      <w:r>
        <w:rPr>
          <w:rFonts w:ascii="Times New Roman"/>
          <w:b w:val="false"/>
          <w:i w:val="false"/>
          <w:color w:val="000000"/>
          <w:sz w:val="28"/>
        </w:rPr>
        <w:t>
      12) 150.02.046 жолында ауыстырылған залалдарды ескере отырып, БШК және БШК ТМ-нің салық салынатын кірісі көрсетіледі. 150.02.039 I және 150.02.044 I жолдарының айырмасы ретінде анықталады. Егер 150.02.044 I жолы 150.02.039 I жолынан артық болса, 150.02.046 жолында нөлді көрсету қажет.</w:t>
      </w:r>
    </w:p>
    <w:bookmarkStart w:name="z572" w:id="437"/>
    <w:p>
      <w:pPr>
        <w:spacing w:after="0"/>
        <w:ind w:left="0"/>
        <w:jc w:val="both"/>
      </w:pPr>
      <w:r>
        <w:rPr>
          <w:rFonts w:ascii="Times New Roman"/>
          <w:b w:val="false"/>
          <w:i w:val="false"/>
          <w:color w:val="000000"/>
          <w:sz w:val="28"/>
        </w:rPr>
        <w:t>
      38. "Салық міндеттемесінің есебі" деген бөлімде:</w:t>
      </w:r>
    </w:p>
    <w:bookmarkEnd w:id="437"/>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150.02.045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КТС-ның сомасы көрсетіледі. 150.02.048, 150.02.049 I, 150.02.049 III, 150.02.049 IV, 150.02.049 V, 150.02.049 VI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Бұл жолға 150.10 нысанының О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150.02.049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150.02.050 жолында азайтуды есепке ала отырып, салық кезеңі үшін КТС сомасы көрсетіледі. 150.02.045 – 150.02.050 I жолы ретінде анықталады:</w:t>
      </w:r>
    </w:p>
    <w:p>
      <w:pPr>
        <w:spacing w:after="0"/>
        <w:ind w:left="0"/>
        <w:jc w:val="both"/>
      </w:pPr>
      <w:r>
        <w:rPr>
          <w:rFonts w:ascii="Times New Roman"/>
          <w:b w:val="false"/>
          <w:i w:val="false"/>
          <w:color w:val="000000"/>
          <w:sz w:val="28"/>
        </w:rPr>
        <w:t>
      150.02.050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150.02.046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6) 150.02.052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150.02.039 II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7) 150.02.053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150.02.051 және 150.02.049 II жолдарының айырмасы ретінде анықталады. Егер алынған айырма нөлден аз болса, онда 150.02.053 жолында нөл көрсетіледі.</w:t>
      </w:r>
    </w:p>
    <w:p>
      <w:pPr>
        <w:spacing w:after="0"/>
        <w:ind w:left="0"/>
        <w:jc w:val="both"/>
      </w:pPr>
      <w:r>
        <w:rPr>
          <w:rFonts w:ascii="Times New Roman"/>
          <w:b w:val="false"/>
          <w:i w:val="false"/>
          <w:color w:val="000000"/>
          <w:sz w:val="28"/>
        </w:rPr>
        <w:t xml:space="preserve">
      8) 150.02.054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150.02.045 және 150.02.048 жолы ретінде анықталады;</w:t>
      </w:r>
    </w:p>
    <w:p>
      <w:pPr>
        <w:spacing w:after="0"/>
        <w:ind w:left="0"/>
        <w:jc w:val="both"/>
      </w:pPr>
      <w:r>
        <w:rPr>
          <w:rFonts w:ascii="Times New Roman"/>
          <w:b w:val="false"/>
          <w:i w:val="false"/>
          <w:color w:val="000000"/>
          <w:sz w:val="28"/>
        </w:rPr>
        <w:t>
      9) 150.02.055 жолында таза кіріске КТС-ның сомасы көрсетіледі:</w:t>
      </w:r>
    </w:p>
    <w:p>
      <w:pPr>
        <w:spacing w:after="0"/>
        <w:ind w:left="0"/>
        <w:jc w:val="both"/>
      </w:pPr>
      <w:r>
        <w:rPr>
          <w:rFonts w:ascii="Times New Roman"/>
          <w:b w:val="false"/>
          <w:i w:val="false"/>
          <w:color w:val="000000"/>
          <w:sz w:val="28"/>
        </w:rPr>
        <w:t>
      150.02.055 I жолында 150.02.054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150.00.064 I жолына ауыстырылады;</w:t>
      </w:r>
    </w:p>
    <w:p>
      <w:pPr>
        <w:spacing w:after="0"/>
        <w:ind w:left="0"/>
        <w:jc w:val="both"/>
      </w:pPr>
      <w:r>
        <w:rPr>
          <w:rFonts w:ascii="Times New Roman"/>
          <w:b w:val="false"/>
          <w:i w:val="false"/>
          <w:color w:val="000000"/>
          <w:sz w:val="28"/>
        </w:rPr>
        <w:t>
      150.02.055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150.00.064 ІІ жолына көшіріледі;</w:t>
      </w:r>
    </w:p>
    <w:p>
      <w:pPr>
        <w:spacing w:after="0"/>
        <w:ind w:left="0"/>
        <w:jc w:val="both"/>
      </w:pPr>
      <w:r>
        <w:rPr>
          <w:rFonts w:ascii="Times New Roman"/>
          <w:b w:val="false"/>
          <w:i w:val="false"/>
          <w:color w:val="000000"/>
          <w:sz w:val="28"/>
        </w:rPr>
        <w:t>
      150.02.055 III жолы егер 150.02.055 ІІ жолы толтырылған жағдайда толтырылады. Бұл жолға осы Қағидалардың 67-тармағына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150.02.055 IV жолы егер 150.02.055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150.02.056 жолында есептелген КТС-ның жиынтық сомасы көрсетіледі. (150.02.050 + 150.02.052 + 150.02.055 I немесе 150.02.055 II) ретінде айқындалады. Бұл жолдың мәні 150.00.065 жолына көшіріледі.</w:t>
      </w:r>
    </w:p>
    <w:bookmarkStart w:name="z573" w:id="438"/>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150.03-нысанын толтыру бойынша түсіндірме</w:t>
      </w:r>
    </w:p>
    <w:bookmarkEnd w:id="438"/>
    <w:bookmarkStart w:name="z574" w:id="439"/>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439"/>
    <w:bookmarkStart w:name="z575" w:id="440"/>
    <w:p>
      <w:pPr>
        <w:spacing w:after="0"/>
        <w:ind w:left="0"/>
        <w:jc w:val="both"/>
      </w:pPr>
      <w:r>
        <w:rPr>
          <w:rFonts w:ascii="Times New Roman"/>
          <w:b w:val="false"/>
          <w:i w:val="false"/>
          <w:color w:val="000000"/>
          <w:sz w:val="28"/>
        </w:rPr>
        <w:t>
      40. "Көрсеткіштер" деген бөлімде:</w:t>
      </w:r>
    </w:p>
    <w:bookmarkEnd w:id="44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11) К бағанында Салық кодексінің 258-бабына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кезеңiнiң басына жиналған шығындар тобының құн балансы көрсетiледi;</w:t>
      </w:r>
    </w:p>
    <w:p>
      <w:pPr>
        <w:spacing w:after="0"/>
        <w:ind w:left="0"/>
        <w:jc w:val="both"/>
      </w:pPr>
      <w:r>
        <w:rPr>
          <w:rFonts w:ascii="Times New Roman"/>
          <w:b w:val="false"/>
          <w:i w:val="false"/>
          <w:color w:val="000000"/>
          <w:sz w:val="28"/>
        </w:rPr>
        <w:t xml:space="preserve">
      19) S бағанында Салық кордексінің 266-бабы 2-тармағының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Т бағанын алып тастағанда R, Q және S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22) V бағанында Салық кодексiнiң 258-бабына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көрсетілген. барлауға және/немесе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26) Z бағанында барлауға арналған келісімшарттан Салық кодексiнiң 259-бабына сәйкес барлауға және (немесе) бірлескен барлауға және өндіруге (өндіру кезеңінде алынған) арналған келісімшартқа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жататын сома көрсетiледi. X бағанының айырмасы, қосу Z бағанының мәні ретінде айқындалады, барлауға және (немесе)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28) AB бағанында шығыстардың алдағы салық кезеңіне көшірілетін шығыстдардың сомасы көрсетiледi. Барлауға және (немесе) бірлескен барлауға және барлау кезеңінде өндіруге арналған келісімшарттың шеңберінде U және Ү жолдарының айырмасы ретінде айқындалады, барлауға және/ немесе бірлескен барлауға және барлау кезеңінде өндіруге арналған келісімшарттың шеңберінде U және Х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576" w:id="441"/>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441"/>
    <w:bookmarkStart w:name="z577" w:id="442"/>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442"/>
    <w:bookmarkStart w:name="z578" w:id="443"/>
    <w:p>
      <w:pPr>
        <w:spacing w:after="0"/>
        <w:ind w:left="0"/>
        <w:jc w:val="both"/>
      </w:pPr>
      <w:r>
        <w:rPr>
          <w:rFonts w:ascii="Times New Roman"/>
          <w:b w:val="false"/>
          <w:i w:val="false"/>
          <w:color w:val="000000"/>
          <w:sz w:val="28"/>
        </w:rPr>
        <w:t>
      42. "Шығыстар" деген бөлімде:</w:t>
      </w:r>
    </w:p>
    <w:bookmarkEnd w:id="44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"2" – егер шығыстар (шығындар) салық салынуы Салық кодексінің 697, 698, 699, 700 және 701-баптарына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xml:space="preserve">
      "3" – егер шығыстар (шығындар) салық салынуы жалпы бірдей тәртіпте жүзеге асырылатын қызмет және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579" w:id="444"/>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444"/>
    <w:bookmarkStart w:name="z580" w:id="445"/>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I топтың тіркелген активтерін шығарудан залалды айқындауға арналған.</w:t>
      </w:r>
    </w:p>
    <w:bookmarkEnd w:id="445"/>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581" w:id="446"/>
    <w:p>
      <w:pPr>
        <w:spacing w:after="0"/>
        <w:ind w:left="0"/>
        <w:jc w:val="both"/>
      </w:pPr>
      <w:r>
        <w:rPr>
          <w:rFonts w:ascii="Times New Roman"/>
          <w:b w:val="false"/>
          <w:i w:val="false"/>
          <w:color w:val="000000"/>
          <w:sz w:val="28"/>
        </w:rPr>
        <w:t>
      44. "Жалпы және жанама тіркелген активтер бойынша шегерімдер" деген бөлімде:</w:t>
      </w:r>
    </w:p>
    <w:bookmarkEnd w:id="446"/>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150.05.001 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150.05.001 ІІІ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150.05.004 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150.05.005 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150.05.005 ІІІ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150.05.006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150.05.006 ІІІ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150.05.007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150.05.007 І-ден 150.05.007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xml:space="preserve">
      150.05.008 ІІ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xml:space="preserve">
      150.05.008 ІV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150.05.009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айлық есептік көрсеткіштің 300-еселенген мөлшерден кем соманы салық кезеңінің соңына құрайтын және салық кезеңінің соңғы күніне әрекет ететін тіркелген активтер бойынша кіші топтардың (топтардың) құндық теңгерімінің жалпы сомасы, сондай-ақ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шамасы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150.05.009 І жолында Салық кодексінің 273-бабы 4-тармағына сәйкес шегерімге жатқызылатын 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 сомасы,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сомасыкөрсетіледі;</w:t>
      </w:r>
    </w:p>
    <w:p>
      <w:pPr>
        <w:spacing w:after="0"/>
        <w:ind w:left="0"/>
        <w:jc w:val="both"/>
      </w:pPr>
      <w:r>
        <w:rPr>
          <w:rFonts w:ascii="Times New Roman"/>
          <w:b w:val="false"/>
          <w:i w:val="false"/>
          <w:color w:val="000000"/>
          <w:sz w:val="28"/>
        </w:rPr>
        <w:t xml:space="preserve">
      150.05.009 ІІ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150.05.009 ІV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ІV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272-бабы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150.05.010 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xml:space="preserve">
      150.05.010 ІІІ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xml:space="preserve">
      12) 150.05.012 жолында Салық кодексінің 272-бабы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582" w:id="447"/>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447"/>
    <w:bookmarkStart w:name="z583" w:id="448"/>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448"/>
    <w:bookmarkStart w:name="z584" w:id="449"/>
    <w:p>
      <w:pPr>
        <w:spacing w:after="0"/>
        <w:ind w:left="0"/>
        <w:jc w:val="both"/>
      </w:pPr>
      <w:r>
        <w:rPr>
          <w:rFonts w:ascii="Times New Roman"/>
          <w:b w:val="false"/>
          <w:i w:val="false"/>
          <w:color w:val="000000"/>
          <w:sz w:val="28"/>
        </w:rPr>
        <w:t>
      46. "Қосымша ақпарат" деген бөлімде:</w:t>
      </w:r>
    </w:p>
    <w:bookmarkEnd w:id="449"/>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662-бабына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bookmarkStart w:name="z585" w:id="450"/>
    <w:p>
      <w:pPr>
        <w:spacing w:after="0"/>
        <w:ind w:left="0"/>
        <w:jc w:val="both"/>
      </w:pPr>
      <w:r>
        <w:rPr>
          <w:rFonts w:ascii="Times New Roman"/>
          <w:b w:val="false"/>
          <w:i w:val="false"/>
          <w:color w:val="000000"/>
          <w:sz w:val="28"/>
        </w:rPr>
        <w:t>
      47. "Шығыстар" деген бөлімде:</w:t>
      </w:r>
    </w:p>
    <w:bookmarkEnd w:id="45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586" w:id="451"/>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451"/>
    <w:bookmarkStart w:name="z587" w:id="452"/>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452"/>
    <w:bookmarkStart w:name="z588" w:id="453"/>
    <w:p>
      <w:pPr>
        <w:spacing w:after="0"/>
        <w:ind w:left="0"/>
        <w:jc w:val="both"/>
      </w:pPr>
      <w:r>
        <w:rPr>
          <w:rFonts w:ascii="Times New Roman"/>
          <w:b w:val="false"/>
          <w:i w:val="false"/>
          <w:color w:val="000000"/>
          <w:sz w:val="28"/>
        </w:rPr>
        <w:t>
      49. "КТС сомасының есебі" деген бөлімде:</w:t>
      </w:r>
    </w:p>
    <w:bookmarkEnd w:id="453"/>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589" w:id="454"/>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454"/>
    <w:bookmarkStart w:name="z590" w:id="455"/>
    <w:p>
      <w:pPr>
        <w:spacing w:after="0"/>
        <w:ind w:left="0"/>
        <w:jc w:val="both"/>
      </w:pPr>
      <w:r>
        <w:rPr>
          <w:rFonts w:ascii="Times New Roman"/>
          <w:b w:val="false"/>
          <w:i w:val="false"/>
          <w:color w:val="000000"/>
          <w:sz w:val="28"/>
        </w:rPr>
        <w:t xml:space="preserve">
      50.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оларды есепке алу сомаларын айқындауға арналған. Бұл қосымшада БШК қаржылық пайдасы мен БШК ТМ қаржылық пайдасы көрсетілмейді.</w:t>
      </w:r>
    </w:p>
    <w:bookmarkEnd w:id="455"/>
    <w:bookmarkStart w:name="z591" w:id="456"/>
    <w:p>
      <w:pPr>
        <w:spacing w:after="0"/>
        <w:ind w:left="0"/>
        <w:jc w:val="both"/>
      </w:pPr>
      <w:r>
        <w:rPr>
          <w:rFonts w:ascii="Times New Roman"/>
          <w:b w:val="false"/>
          <w:i w:val="false"/>
          <w:color w:val="000000"/>
          <w:sz w:val="28"/>
        </w:rPr>
        <w:t>
      51. "Көрсеткіштер" бөлімінде:</w:t>
      </w:r>
    </w:p>
    <w:bookmarkEnd w:id="45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65-тармағының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xml:space="preserve">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3-тармағының</w:t>
      </w:r>
      <w:r>
        <w:rPr>
          <w:rFonts w:ascii="Times New Roman"/>
          <w:b w:val="false"/>
          <w:i w:val="false"/>
          <w:color w:val="000000"/>
          <w:sz w:val="28"/>
        </w:rPr>
        <w:t xml:space="preserve">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xml:space="preserve">
      12) L бағанында салық төлеуші-резиденттің Қазақстан Республикасының шегінен тыс жерлердегі тұрақты мекемелері шегерімге жатқызған,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592" w:id="457"/>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457"/>
    <w:bookmarkStart w:name="z593" w:id="458"/>
    <w:p>
      <w:pPr>
        <w:spacing w:after="0"/>
        <w:ind w:left="0"/>
        <w:jc w:val="both"/>
      </w:pPr>
      <w:r>
        <w:rPr>
          <w:rFonts w:ascii="Times New Roman"/>
          <w:b w:val="false"/>
          <w:i w:val="false"/>
          <w:color w:val="000000"/>
          <w:sz w:val="28"/>
        </w:rPr>
        <w:t xml:space="preserve">
      52.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458"/>
    <w:bookmarkStart w:name="z594" w:id="459"/>
    <w:p>
      <w:pPr>
        <w:spacing w:after="0"/>
        <w:ind w:left="0"/>
        <w:jc w:val="both"/>
      </w:pPr>
      <w:r>
        <w:rPr>
          <w:rFonts w:ascii="Times New Roman"/>
          <w:b w:val="false"/>
          <w:i w:val="false"/>
          <w:color w:val="000000"/>
          <w:sz w:val="28"/>
        </w:rPr>
        <w:t>
      53. "Көрсеткіштер" деген бөлімде:</w:t>
      </w:r>
    </w:p>
    <w:bookmarkEnd w:id="45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62-тармағына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595" w:id="460"/>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460"/>
    <w:bookmarkStart w:name="z596" w:id="461"/>
    <w:p>
      <w:pPr>
        <w:spacing w:after="0"/>
        <w:ind w:left="0"/>
        <w:jc w:val="both"/>
      </w:pPr>
      <w:r>
        <w:rPr>
          <w:rFonts w:ascii="Times New Roman"/>
          <w:b w:val="false"/>
          <w:i w:val="false"/>
          <w:color w:val="000000"/>
          <w:sz w:val="28"/>
        </w:rPr>
        <w:t>
      54.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КТС немесе Қазақстан Республикасындағы көздерден алынған, БШК-ның салық салынатын кірісінен төленген КТС сомалары туралы ақпаратты көрсетуге арналған.</w:t>
      </w:r>
    </w:p>
    <w:bookmarkEnd w:id="461"/>
    <w:p>
      <w:pPr>
        <w:spacing w:after="0"/>
        <w:ind w:left="0"/>
        <w:jc w:val="both"/>
      </w:pPr>
      <w:r>
        <w:rPr>
          <w:rFonts w:ascii="Times New Roman"/>
          <w:b w:val="false"/>
          <w:i w:val="false"/>
          <w:color w:val="000000"/>
          <w:sz w:val="28"/>
        </w:rPr>
        <w:t xml:space="preserve">
      Егер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растама құжаттары болса,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597" w:id="462"/>
    <w:p>
      <w:pPr>
        <w:spacing w:after="0"/>
        <w:ind w:left="0"/>
        <w:jc w:val="both"/>
      </w:pPr>
      <w:r>
        <w:rPr>
          <w:rFonts w:ascii="Times New Roman"/>
          <w:b w:val="false"/>
          <w:i w:val="false"/>
          <w:color w:val="000000"/>
          <w:sz w:val="28"/>
        </w:rPr>
        <w:t>
      55. "БШК немесе БШК ТМ туралы ақпарат" бөлімінде:</w:t>
      </w:r>
    </w:p>
    <w:bookmarkEnd w:id="46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xml:space="preserve">
      3) С бағанында осы Ережелердің </w:t>
      </w:r>
      <w:r>
        <w:rPr>
          <w:rFonts w:ascii="Times New Roman"/>
          <w:b w:val="false"/>
          <w:i w:val="false"/>
          <w:color w:val="000000"/>
          <w:sz w:val="28"/>
        </w:rPr>
        <w:t>67-тармағына</w:t>
      </w:r>
      <w:r>
        <w:rPr>
          <w:rFonts w:ascii="Times New Roman"/>
          <w:b w:val="false"/>
          <w:i w:val="false"/>
          <w:color w:val="000000"/>
          <w:sz w:val="28"/>
        </w:rPr>
        <w:t xml:space="preserve">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xml:space="preserve">
      6) F бағанында осы Ережелердің </w:t>
      </w:r>
      <w:r>
        <w:rPr>
          <w:rFonts w:ascii="Times New Roman"/>
          <w:b w:val="false"/>
          <w:i w:val="false"/>
          <w:color w:val="000000"/>
          <w:sz w:val="28"/>
        </w:rPr>
        <w:t>66-тармағына</w:t>
      </w:r>
      <w:r>
        <w:rPr>
          <w:rFonts w:ascii="Times New Roman"/>
          <w:b w:val="false"/>
          <w:i w:val="false"/>
          <w:color w:val="000000"/>
          <w:sz w:val="28"/>
        </w:rPr>
        <w:t xml:space="preserve">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3-тармағына</w:t>
      </w:r>
      <w:r>
        <w:rPr>
          <w:rFonts w:ascii="Times New Roman"/>
          <w:b w:val="false"/>
          <w:i w:val="false"/>
          <w:color w:val="000000"/>
          <w:sz w:val="28"/>
        </w:rPr>
        <w:t xml:space="preserve">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9) I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10) J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анықталған растама құжаттары болған жағдайда Салық кодексінің 297-бабының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Салық төлеуші-резидент Салық кодексінің 297-бабының </w:t>
      </w:r>
      <w:r>
        <w:rPr>
          <w:rFonts w:ascii="Times New Roman"/>
          <w:b w:val="false"/>
          <w:i w:val="false"/>
          <w:color w:val="000000"/>
          <w:sz w:val="28"/>
        </w:rPr>
        <w:t>4-тармағын</w:t>
      </w:r>
      <w:r>
        <w:rPr>
          <w:rFonts w:ascii="Times New Roman"/>
          <w:b w:val="false"/>
          <w:i w:val="false"/>
          <w:color w:val="000000"/>
          <w:sz w:val="28"/>
        </w:rPr>
        <w:t xml:space="preserve"> қолданбаса, бұл бағанда "0" көрсетіледі;</w:t>
      </w:r>
    </w:p>
    <w:p>
      <w:pPr>
        <w:spacing w:after="0"/>
        <w:ind w:left="0"/>
        <w:jc w:val="both"/>
      </w:pPr>
      <w:r>
        <w:rPr>
          <w:rFonts w:ascii="Times New Roman"/>
          <w:b w:val="false"/>
          <w:i w:val="false"/>
          <w:color w:val="000000"/>
          <w:sz w:val="28"/>
        </w:rPr>
        <w:t xml:space="preserve">
      J-1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J-2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J-3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J-4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J-5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xml:space="preserve">
      J - 6-бағанда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6) тармақшасына сәйкес азаю сомасы көрсетіледі;</w:t>
      </w:r>
    </w:p>
    <w:p>
      <w:pPr>
        <w:spacing w:after="0"/>
        <w:ind w:left="0"/>
        <w:jc w:val="both"/>
      </w:pPr>
      <w:r>
        <w:rPr>
          <w:rFonts w:ascii="Times New Roman"/>
          <w:b w:val="false"/>
          <w:i w:val="false"/>
          <w:color w:val="000000"/>
          <w:sz w:val="28"/>
        </w:rPr>
        <w:t>
      J-7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J-8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J-9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J-10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11) K бағанында шетелдік валютадағы H, I және J бағандарының арасындағы айырма (H бағаны – I бағаны – J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12) L бағанында K және E бағандарының көбейтіндісі (K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L бағанында көрсетілген, Қазақстан Республикасында салық салынуы тиіс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растама құжаттар болса Салық кодексінің 303-бабының 4-тармағына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xml:space="preserve">
      15) О бағанында салық төлеуші-резидентте Салық кодексінің 303-бабының 4-тармағында көрсетілген растама құжаттар болса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xml:space="preserve">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bookmarkStart w:name="z598" w:id="463"/>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463"/>
    <w:bookmarkStart w:name="z599" w:id="464"/>
    <w:p>
      <w:pPr>
        <w:spacing w:after="0"/>
        <w:ind w:left="0"/>
        <w:jc w:val="both"/>
      </w:pPr>
      <w:r>
        <w:rPr>
          <w:rFonts w:ascii="Times New Roman"/>
          <w:b w:val="false"/>
          <w:i w:val="false"/>
          <w:color w:val="000000"/>
          <w:sz w:val="28"/>
        </w:rPr>
        <w:t>
      56.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End w:id="464"/>
    <w:bookmarkStart w:name="z600" w:id="465"/>
    <w:p>
      <w:pPr>
        <w:spacing w:after="0"/>
        <w:ind w:left="0"/>
        <w:jc w:val="left"/>
      </w:pPr>
      <w:r>
        <w:rPr>
          <w:rFonts w:ascii="Times New Roman"/>
          <w:b/>
          <w:i w:val="false"/>
          <w:color w:val="000000"/>
        </w:rPr>
        <w:t xml:space="preserve"> 14-тарау. Жер қойнауын пайдалануға арналған әрбiр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465"/>
    <w:bookmarkStart w:name="z601" w:id="466"/>
    <w:p>
      <w:pPr>
        <w:spacing w:after="0"/>
        <w:ind w:left="0"/>
        <w:jc w:val="both"/>
      </w:pPr>
      <w:r>
        <w:rPr>
          <w:rFonts w:ascii="Times New Roman"/>
          <w:b w:val="false"/>
          <w:i w:val="false"/>
          <w:color w:val="000000"/>
          <w:sz w:val="28"/>
        </w:rPr>
        <w:t xml:space="preserve">
      57.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bookmarkEnd w:id="466"/>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602" w:id="467"/>
    <w:p>
      <w:pPr>
        <w:spacing w:after="0"/>
        <w:ind w:left="0"/>
        <w:jc w:val="both"/>
      </w:pPr>
      <w:r>
        <w:rPr>
          <w:rFonts w:ascii="Times New Roman"/>
          <w:b w:val="false"/>
          <w:i w:val="false"/>
          <w:color w:val="000000"/>
          <w:sz w:val="28"/>
        </w:rPr>
        <w:t>
      58. "Салық төлеуші туралы жалпы ақпарат" деген бөлімде салық төлеуші мынадай деректерді көрсетеді:</w:t>
      </w:r>
    </w:p>
    <w:bookmarkEnd w:id="467"/>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603" w:id="468"/>
    <w:p>
      <w:pPr>
        <w:spacing w:after="0"/>
        <w:ind w:left="0"/>
        <w:jc w:val="both"/>
      </w:pPr>
      <w:r>
        <w:rPr>
          <w:rFonts w:ascii="Times New Roman"/>
          <w:b w:val="false"/>
          <w:i w:val="false"/>
          <w:color w:val="000000"/>
          <w:sz w:val="28"/>
        </w:rPr>
        <w:t>
      59. "Жер қойнауын пайдалануға арналған келісімшарт бойынша үстеме пайда салығын есептеу" бөлімінде:</w:t>
      </w:r>
    </w:p>
    <w:bookmarkEnd w:id="468"/>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амортизацияға жататын активтердің жеке тобын құрайтын Салық кодексінің 258-бабына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заңға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xml:space="preserve">
      8) 150.12.008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756-бабы </w:t>
      </w:r>
      <w:r>
        <w:rPr>
          <w:rFonts w:ascii="Times New Roman"/>
          <w:b w:val="false"/>
          <w:i w:val="false"/>
          <w:color w:val="000000"/>
          <w:sz w:val="28"/>
        </w:rPr>
        <w:t>2-тармағына</w:t>
      </w:r>
      <w:r>
        <w:rPr>
          <w:rFonts w:ascii="Times New Roman"/>
          <w:b w:val="false"/>
          <w:i w:val="false"/>
          <w:color w:val="000000"/>
          <w:sz w:val="28"/>
        </w:rPr>
        <w:t xml:space="preserve">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КТС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bookmarkStart w:name="z604" w:id="469"/>
    <w:p>
      <w:pPr>
        <w:spacing w:after="0"/>
        <w:ind w:left="0"/>
        <w:jc w:val="left"/>
      </w:pPr>
      <w:r>
        <w:rPr>
          <w:rFonts w:ascii="Times New Roman"/>
          <w:b/>
          <w:i w:val="false"/>
          <w:color w:val="000000"/>
        </w:rPr>
        <w:t xml:space="preserve"> 15-тарау. АХҚО-да алынған табыстар -150.13-нысанын толтыру туралы түсіндірме</w:t>
      </w:r>
    </w:p>
    <w:bookmarkEnd w:id="469"/>
    <w:bookmarkStart w:name="z605" w:id="470"/>
    <w:p>
      <w:pPr>
        <w:spacing w:after="0"/>
        <w:ind w:left="0"/>
        <w:jc w:val="both"/>
      </w:pPr>
      <w:r>
        <w:rPr>
          <w:rFonts w:ascii="Times New Roman"/>
          <w:b w:val="false"/>
          <w:i w:val="false"/>
          <w:color w:val="000000"/>
          <w:sz w:val="28"/>
        </w:rPr>
        <w:t xml:space="preserve">
      59.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КТС салудан босатылатын табыстарды көрсетуге арналған.</w:t>
      </w:r>
    </w:p>
    <w:bookmarkEnd w:id="470"/>
    <w:bookmarkStart w:name="z606" w:id="471"/>
    <w:p>
      <w:pPr>
        <w:spacing w:after="0"/>
        <w:ind w:left="0"/>
        <w:jc w:val="both"/>
      </w:pPr>
      <w:r>
        <w:rPr>
          <w:rFonts w:ascii="Times New Roman"/>
          <w:b w:val="false"/>
          <w:i w:val="false"/>
          <w:color w:val="000000"/>
          <w:sz w:val="28"/>
        </w:rPr>
        <w:t xml:space="preserve">
      60.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қарастырылған қаржылық қызметтерді көрсетуден түскен табыстар" деген бөлімде:</w:t>
      </w:r>
    </w:p>
    <w:bookmarkEnd w:id="471"/>
    <w:p>
      <w:pPr>
        <w:spacing w:after="0"/>
        <w:ind w:left="0"/>
        <w:jc w:val="both"/>
      </w:pPr>
      <w:r>
        <w:rPr>
          <w:rFonts w:ascii="Times New Roman"/>
          <w:b w:val="false"/>
          <w:i w:val="false"/>
          <w:color w:val="000000"/>
          <w:sz w:val="28"/>
        </w:rPr>
        <w:t>
      1) 150.13.001 жолында Конституциялық Заңның 6-бабы 3-тармағының 1) 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xml:space="preserve">
      2) 150.13.002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150.13.003 жолында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xml:space="preserve">
      4) 150.13.004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150.13.005 жолында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6) 150.13.006 жолында Конституциялық Заңның 6-бабы 3-тармағында көрсетілген қаржылық қызметтерді көрсетуден түскен табыстың барлық сомасы көрсетіледі. 150.13.001-ден бастап 150.13.005-ке дейінгі жолдардың көрсеткіштер сомасы ретінде айқындалады.</w:t>
      </w:r>
    </w:p>
    <w:bookmarkStart w:name="z607" w:id="472"/>
    <w:p>
      <w:pPr>
        <w:spacing w:after="0"/>
        <w:ind w:left="0"/>
        <w:jc w:val="both"/>
      </w:pPr>
      <w:r>
        <w:rPr>
          <w:rFonts w:ascii="Times New Roman"/>
          <w:b w:val="false"/>
          <w:i w:val="false"/>
          <w:color w:val="000000"/>
          <w:sz w:val="28"/>
        </w:rPr>
        <w:t>
      61. "Конституциялық Заңның 6-бабы 4-тармағында қарастырылған ілеспелі қызметтерді көрсетуден түскен табыстар" деген бөлімде:</w:t>
      </w:r>
    </w:p>
    <w:bookmarkEnd w:id="472"/>
    <w:p>
      <w:pPr>
        <w:spacing w:after="0"/>
        <w:ind w:left="0"/>
        <w:jc w:val="both"/>
      </w:pPr>
      <w:r>
        <w:rPr>
          <w:rFonts w:ascii="Times New Roman"/>
          <w:b w:val="false"/>
          <w:i w:val="false"/>
          <w:color w:val="000000"/>
          <w:sz w:val="28"/>
        </w:rPr>
        <w:t xml:space="preserve">
      1) 150.13.007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2) 150.13.008 жолында Конституциялық Заңның 6-бабы 4-тармағына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3) 150.13.009 жолында Конституциялық Заңның 6-бабы 4-тармағына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150.13.010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150.13.011 жолында Конституциялық Заңның 6-бабы 4-тармағында көрсетілген ілеспелі қызметтерді көрсетуден түскен табыстың барлық сомасы көрсетіледі. 150.13.007-ден бастап 150.13.010-ке дейінгі жолдардың көрсеткіштер сомасы ретінде айқындалады.</w:t>
      </w:r>
    </w:p>
    <w:bookmarkStart w:name="z608" w:id="473"/>
    <w:p>
      <w:pPr>
        <w:spacing w:after="0"/>
        <w:ind w:left="0"/>
        <w:jc w:val="both"/>
      </w:pPr>
      <w:r>
        <w:rPr>
          <w:rFonts w:ascii="Times New Roman"/>
          <w:b w:val="false"/>
          <w:i w:val="false"/>
          <w:color w:val="000000"/>
          <w:sz w:val="28"/>
        </w:rPr>
        <w:t>
      62. "Конституциялық Заңның 6-бабы 7-тармағына сәйкес салық салудан босатылатын табыстар" деген бөлімде:</w:t>
      </w:r>
    </w:p>
    <w:bookmarkEnd w:id="473"/>
    <w:p>
      <w:pPr>
        <w:spacing w:after="0"/>
        <w:ind w:left="0"/>
        <w:jc w:val="both"/>
      </w:pPr>
      <w:r>
        <w:rPr>
          <w:rFonts w:ascii="Times New Roman"/>
          <w:b w:val="false"/>
          <w:i w:val="false"/>
          <w:color w:val="000000"/>
          <w:sz w:val="28"/>
        </w:rPr>
        <w:t xml:space="preserve">
      150.13.012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bookmarkStart w:name="z609" w:id="474"/>
    <w:p>
      <w:pPr>
        <w:spacing w:after="0"/>
        <w:ind w:left="0"/>
        <w:jc w:val="both"/>
      </w:pPr>
      <w:r>
        <w:rPr>
          <w:rFonts w:ascii="Times New Roman"/>
          <w:b w:val="false"/>
          <w:i w:val="false"/>
          <w:color w:val="000000"/>
          <w:sz w:val="28"/>
        </w:rPr>
        <w:t>
      63. "Конституциялық Заңына сәйкес салық салудан босатылатын барлық табыстар" деген бөлімде:</w:t>
      </w:r>
    </w:p>
    <w:bookmarkEnd w:id="474"/>
    <w:p>
      <w:pPr>
        <w:spacing w:after="0"/>
        <w:ind w:left="0"/>
        <w:jc w:val="both"/>
      </w:pPr>
      <w:r>
        <w:rPr>
          <w:rFonts w:ascii="Times New Roman"/>
          <w:b w:val="false"/>
          <w:i w:val="false"/>
          <w:color w:val="000000"/>
          <w:sz w:val="28"/>
        </w:rPr>
        <w:t>
      150.13.013 жолында Конституциялық Заңына сәйкес салық салудан босатылатын табыстардың жалпы сомасы көрсетіледі. 150.13.006 + 150.13.011 + 150.13.012 ретінде айқындалады.</w:t>
      </w:r>
    </w:p>
    <w:bookmarkStart w:name="z610" w:id="475"/>
    <w:p>
      <w:pPr>
        <w:spacing w:after="0"/>
        <w:ind w:left="0"/>
        <w:jc w:val="left"/>
      </w:pPr>
      <w:r>
        <w:rPr>
          <w:rFonts w:ascii="Times New Roman"/>
          <w:b/>
          <w:i w:val="false"/>
          <w:color w:val="000000"/>
        </w:rPr>
        <w:t xml:space="preserve"> 16-тарау. Кірістердің, валюталардың, елдердің, халықаралық келісімдер түрлерінің кодтары</w:t>
      </w:r>
    </w:p>
    <w:bookmarkEnd w:id="475"/>
    <w:bookmarkStart w:name="z611" w:id="476"/>
    <w:p>
      <w:pPr>
        <w:spacing w:after="0"/>
        <w:ind w:left="0"/>
        <w:jc w:val="both"/>
      </w:pPr>
      <w:r>
        <w:rPr>
          <w:rFonts w:ascii="Times New Roman"/>
          <w:b w:val="false"/>
          <w:i w:val="false"/>
          <w:color w:val="000000"/>
          <w:sz w:val="28"/>
        </w:rPr>
        <w:t>
      64. Декларацияны толтыру кезінде кіріс түрлерінің мынадай кодтарын пайдаланылады:</w:t>
      </w:r>
    </w:p>
    <w:bookmarkEnd w:id="476"/>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бұйрығымен бекітілген,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Қазақстан Республикасы Қаржы министрлігінің 2018 жылғы 8 ақпандағы "Жеңілдетілген салық салынатын елдердің тізбесін бекіту туралы" бұйрығымен бекіткен тізбеге енгізілген жеңілдікті салық салынатын мемлекетте тiркелген тұлғаның кірісі келесіде шарттардың бірін орындауда:</w:t>
      </w:r>
    </w:p>
    <w:p>
      <w:pPr>
        <w:spacing w:after="0"/>
        <w:ind w:left="0"/>
        <w:jc w:val="both"/>
      </w:pPr>
      <w:r>
        <w:rPr>
          <w:rFonts w:ascii="Times New Roman"/>
          <w:b w:val="false"/>
          <w:i w:val="false"/>
          <w:color w:val="000000"/>
          <w:sz w:val="28"/>
        </w:rPr>
        <w:t>
      авансты (алдын ала төлем) төлеген күннен бастап екі жылдық кезең өткеннен кейінгі бейрезидентімен қанағаттанбағаны;</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авансты (алдын ала төлем) төлеген күннен бастап екі жылдық кезең өткеннен кейінгі авансты (алдын ала төлемді) төлеген тұлға таратылған кезде таратудың салықтық есептілігін ұсынған күнге бейрезидентімен қанағаттанбағаны;</w:t>
      </w:r>
    </w:p>
    <w:p>
      <w:pPr>
        <w:spacing w:after="0"/>
        <w:ind w:left="0"/>
        <w:jc w:val="both"/>
      </w:pPr>
      <w:r>
        <w:rPr>
          <w:rFonts w:ascii="Times New Roman"/>
          <w:b w:val="false"/>
          <w:i w:val="false"/>
          <w:color w:val="000000"/>
          <w:sz w:val="28"/>
        </w:rPr>
        <w:t>
      1060 – Қазақстан Республикасының заңдарына сәйкес мемлекеттік тіркеуге жататын құқығы немесе келісім шартына кіретін Қазақстан Республикасының аумағындағы мүлікті өткізу кезіндегі құн өсімінен түсетін кіріс:</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612" w:id="477"/>
    <w:p>
      <w:pPr>
        <w:spacing w:after="0"/>
        <w:ind w:left="0"/>
        <w:jc w:val="both"/>
      </w:pPr>
      <w:r>
        <w:rPr>
          <w:rFonts w:ascii="Times New Roman"/>
          <w:b w:val="false"/>
          <w:i w:val="false"/>
          <w:color w:val="000000"/>
          <w:sz w:val="28"/>
        </w:rPr>
        <w:t>
      65.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End w:id="477"/>
    <w:bookmarkStart w:name="z613" w:id="478"/>
    <w:p>
      <w:pPr>
        <w:spacing w:after="0"/>
        <w:ind w:left="0"/>
        <w:jc w:val="both"/>
      </w:pPr>
      <w:r>
        <w:rPr>
          <w:rFonts w:ascii="Times New Roman"/>
          <w:b w:val="false"/>
          <w:i w:val="false"/>
          <w:color w:val="000000"/>
          <w:sz w:val="28"/>
        </w:rPr>
        <w:t>
      66. Ел кодын толтыру кезінде 378 шешіммен бекітілген "Әлем елдерінің жіктеушісі" 22-қосымшаға сәйкес елдердің кодын пайдалану қажет.</w:t>
      </w:r>
    </w:p>
    <w:bookmarkEnd w:id="478"/>
    <w:bookmarkStart w:name="z614" w:id="479"/>
    <w:p>
      <w:pPr>
        <w:spacing w:after="0"/>
        <w:ind w:left="0"/>
        <w:jc w:val="both"/>
      </w:pPr>
      <w:r>
        <w:rPr>
          <w:rFonts w:ascii="Times New Roman"/>
          <w:b w:val="false"/>
          <w:i w:val="false"/>
          <w:color w:val="000000"/>
          <w:sz w:val="28"/>
        </w:rPr>
        <w:t>
      67. Декларацияны толтыру кезінде халықаралық шарт (келісім) түрлерінің мынадай кодталуын пайдалану керек:</w:t>
      </w:r>
    </w:p>
    <w:bookmarkEnd w:id="47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7-қосымша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18-қосымша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2771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 8-қосымша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w:t>
            </w:r>
            <w:r>
              <w:br/>
            </w:r>
            <w:r>
              <w:rPr>
                <w:rFonts w:ascii="Times New Roman"/>
                <w:b w:val="false"/>
                <w:i w:val="false"/>
                <w:color w:val="000000"/>
                <w:sz w:val="20"/>
              </w:rPr>
              <w:t>9-қосымша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27-1-қосымша</w:t>
            </w:r>
            <w:r>
              <w:br/>
            </w:r>
            <w:r>
              <w:rPr>
                <w:rFonts w:ascii="Times New Roman"/>
                <w:b w:val="false"/>
                <w:i w:val="false"/>
                <w:color w:val="000000"/>
                <w:sz w:val="20"/>
              </w:rPr>
              <w:t>Еуразиялық экономикалық</w:t>
            </w:r>
            <w:r>
              <w:br/>
            </w:r>
            <w:r>
              <w:rPr>
                <w:rFonts w:ascii="Times New Roman"/>
                <w:b w:val="false"/>
                <w:i w:val="false"/>
                <w:color w:val="000000"/>
                <w:sz w:val="20"/>
              </w:rPr>
              <w:t>одаққа мүше мемлекеттердің</w:t>
            </w:r>
            <w:r>
              <w:br/>
            </w:r>
            <w:r>
              <w:rPr>
                <w:rFonts w:ascii="Times New Roman"/>
                <w:b w:val="false"/>
                <w:i w:val="false"/>
                <w:color w:val="000000"/>
                <w:sz w:val="20"/>
              </w:rPr>
              <w:t>салық органдары арасында</w:t>
            </w:r>
            <w:r>
              <w:br/>
            </w:r>
            <w:r>
              <w:rPr>
                <w:rFonts w:ascii="Times New Roman"/>
                <w:b w:val="false"/>
                <w:i w:val="false"/>
                <w:color w:val="000000"/>
                <w:sz w:val="20"/>
              </w:rPr>
              <w:t>жанама салықтардың төленген</w:t>
            </w:r>
            <w:r>
              <w:br/>
            </w:r>
            <w:r>
              <w:rPr>
                <w:rFonts w:ascii="Times New Roman"/>
                <w:b w:val="false"/>
                <w:i w:val="false"/>
                <w:color w:val="000000"/>
                <w:sz w:val="20"/>
              </w:rPr>
              <w:t>сомалары туралы ақпараттарды</w:t>
            </w:r>
            <w:r>
              <w:br/>
            </w:r>
            <w:r>
              <w:rPr>
                <w:rFonts w:ascii="Times New Roman"/>
                <w:b w:val="false"/>
                <w:i w:val="false"/>
                <w:color w:val="000000"/>
                <w:sz w:val="20"/>
              </w:rPr>
              <w:t xml:space="preserve">электрондық түрде алмасу </w:t>
            </w:r>
            <w:r>
              <w:br/>
            </w:r>
            <w:r>
              <w:rPr>
                <w:rFonts w:ascii="Times New Roman"/>
                <w:b w:val="false"/>
                <w:i w:val="false"/>
                <w:color w:val="000000"/>
                <w:sz w:val="20"/>
              </w:rPr>
              <w:t>туралы хаттамаға</w:t>
            </w:r>
            <w:r>
              <w:br/>
            </w:r>
            <w:r>
              <w:rPr>
                <w:rFonts w:ascii="Times New Roman"/>
                <w:b w:val="false"/>
                <w:i w:val="false"/>
                <w:color w:val="000000"/>
                <w:sz w:val="20"/>
              </w:rPr>
              <w:t>1-қосымша</w:t>
            </w:r>
          </w:p>
        </w:tc>
      </w:tr>
    </w:tbl>
    <w:bookmarkStart w:name="z617" w:id="480"/>
    <w:p>
      <w:pPr>
        <w:spacing w:after="0"/>
        <w:ind w:left="0"/>
        <w:jc w:val="left"/>
      </w:pPr>
      <w:r>
        <w:rPr>
          <w:rFonts w:ascii="Times New Roman"/>
          <w:b/>
          <w:i w:val="false"/>
          <w:color w:val="000000"/>
        </w:rPr>
        <w:t xml:space="preserve"> Тауарларды әкелу және жанама салықтарды төлеу туралы өтініш</w:t>
      </w:r>
    </w:p>
    <w:bookmarkEnd w:id="4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Бет </w:t>
            </w:r>
          </w:p>
          <w:p>
            <w:pPr>
              <w:spacing w:after="20"/>
              <w:ind w:left="20"/>
              <w:jc w:val="both"/>
            </w:pPr>
            <w:r>
              <w:drawing>
                <wp:inline distT="0" distB="0" distL="0" distR="0">
                  <wp:extent cx="8763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876300" cy="406400"/>
                          </a:xfrm>
                          <a:prstGeom prst="rect">
                            <a:avLst/>
                          </a:prstGeom>
                        </pic:spPr>
                      </pic:pic>
                    </a:graphicData>
                  </a:graphic>
                </wp:inline>
              </w:drawing>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-ден </w:t>
            </w:r>
          </w:p>
          <w:p>
            <w:pPr>
              <w:spacing w:after="20"/>
              <w:ind w:left="20"/>
              <w:jc w:val="both"/>
            </w:pPr>
            <w:r>
              <w:drawing>
                <wp:inline distT="0" distB="0" distL="0" distR="0">
                  <wp:extent cx="1028700" cy="43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1028700" cy="4318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48000" cy="72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3048000" cy="723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1-бөлім. Сатушы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Сатып алушы</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p>
            <w:pPr>
              <w:spacing w:after="20"/>
              <w:ind w:left="20"/>
              <w:jc w:val="both"/>
            </w:pPr>
            <w:r>
              <w:rPr>
                <w:rFonts w:ascii="Times New Roman"/>
                <w:b w:val="false"/>
                <w:i w:val="false"/>
                <w:color w:val="000000"/>
                <w:sz w:val="20"/>
              </w:rPr>
              <w:t>
01_______________________________________</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p>
            <w:pPr>
              <w:spacing w:after="20"/>
              <w:ind w:left="20"/>
              <w:jc w:val="both"/>
            </w:pPr>
            <w:r>
              <w:rPr>
                <w:rFonts w:ascii="Times New Roman"/>
                <w:b w:val="false"/>
                <w:i w:val="false"/>
                <w:color w:val="000000"/>
                <w:sz w:val="20"/>
              </w:rPr>
              <w:t>
02_______________________________________</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ұйымның атауы, дара кәсіпкердің немесе</w:t>
            </w:r>
          </w:p>
          <w:p>
            <w:pPr>
              <w:spacing w:after="20"/>
              <w:ind w:left="20"/>
              <w:jc w:val="both"/>
            </w:pPr>
            <w:r>
              <w:rPr>
                <w:rFonts w:ascii="Times New Roman"/>
                <w:b w:val="false"/>
                <w:i w:val="false"/>
                <w:color w:val="000000"/>
                <w:sz w:val="20"/>
              </w:rPr>
              <w:t>
дара кәсіпкер болып табылмайтын жеке тұлғаның Т.А.Ә.</w:t>
            </w:r>
          </w:p>
          <w:p>
            <w:pPr>
              <w:spacing w:after="20"/>
              <w:ind w:left="20"/>
              <w:jc w:val="both"/>
            </w:pPr>
            <w:r>
              <w:rPr>
                <w:rFonts w:ascii="Times New Roman"/>
                <w:b w:val="false"/>
                <w:i w:val="false"/>
                <w:color w:val="000000"/>
                <w:sz w:val="20"/>
              </w:rPr>
              <w:t>
03 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(ұйымның атауы, дара кәсіпкердің Т.А.Ә.)</w:t>
            </w:r>
          </w:p>
          <w:p>
            <w:pPr>
              <w:spacing w:after="0"/>
              <w:ind w:left="0"/>
              <w:jc w:val="both"/>
            </w:pPr>
            <w:r>
              <w:rPr>
                <w:rFonts w:ascii="Times New Roman"/>
                <w:b w:val="false"/>
                <w:i w:val="false"/>
                <w:color w:val="000000"/>
                <w:sz w:val="20"/>
              </w:rPr>
              <w:t>
04 ______________________________________</w:t>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(елінің коды, орналасқан (тұрғылықты) жері</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 шарттың (келісімшарттың) № ______ шарттың (келісімшарттың) күні 20___ж. _________ , ерекшеліктердің № _______, _______ ерекшеліктердің күні _______ , _______</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 _______________________________________________________________________________</w:t>
            </w:r>
          </w:p>
          <w:p>
            <w:pPr>
              <w:spacing w:after="20"/>
              <w:ind w:left="20"/>
              <w:jc w:val="both"/>
            </w:pPr>
            <w:r>
              <w:rPr>
                <w:rFonts w:ascii="Times New Roman"/>
                <w:b w:val="false"/>
                <w:i w:val="false"/>
                <w:color w:val="000000"/>
                <w:sz w:val="20"/>
              </w:rPr>
              <w:t>
(ұйымның атауы (жеке кәсіпкердің Т.А.Ә.) елінің коды, орналасқан (тұрғылықты) жері</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 шарттың (келісімшарттың) № ______ шарттың (келісімшарттың) күні 20___ж._________ ерекшеліктердің № _______ , _______ ерекшеліктердің күні _______ , _______</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(лизинг шарты жасалған жағдайда тиісті торкөзде ☐ Х белгісі қойылады,</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алыс-беріс шикізатын қайта өңдеу шарты жасалған жағдайда тиісті торкөзде ☐ Х белгісі қойылады, дара кәсіпкер болып табылмайтын жеке тұлғадан тауарды сатып алу туралы ☐ шарт жасалған жағдайда тиісті торкөзде Х белгісі қойылады)</w:t>
            </w: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СЭҚ ТН тауар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өлшем бірлігі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мөлшері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(жұмыс) құны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 (тауарға ілеспе) құжаты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Коды</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Бағамы</w:t>
            </w: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 нөмірі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 есепке қабылдаған күні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базасы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мөлшерлемесі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Салықтар сомасы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(ерекшеліктер)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Осы өтініште көрсетілген мәлiметтердiң дұрыстығын және толықтығын растаймын </w:t>
      </w:r>
    </w:p>
    <w:p>
      <w:pPr>
        <w:spacing w:after="0"/>
        <w:ind w:left="0"/>
        <w:jc w:val="both"/>
      </w:pPr>
      <w:r>
        <w:rPr>
          <w:rFonts w:ascii="Times New Roman"/>
          <w:b w:val="false"/>
          <w:i w:val="false"/>
          <w:color w:val="000000"/>
          <w:sz w:val="28"/>
        </w:rPr>
        <w:t xml:space="preserve"> ____________________________________________________ _____________ ________  </w:t>
      </w:r>
    </w:p>
    <w:p>
      <w:pPr>
        <w:spacing w:after="0"/>
        <w:ind w:left="0"/>
        <w:jc w:val="both"/>
      </w:pPr>
      <w:r>
        <w:rPr>
          <w:rFonts w:ascii="Times New Roman"/>
          <w:b w:val="false"/>
          <w:i w:val="false"/>
          <w:color w:val="000000"/>
          <w:sz w:val="28"/>
        </w:rPr>
        <w:t xml:space="preserve"> Сатып алушы (сатып алушы-дара кәсіпкер) -                                  қолы               күні </w:t>
      </w:r>
    </w:p>
    <w:p>
      <w:pPr>
        <w:spacing w:after="0"/>
        <w:ind w:left="0"/>
        <w:jc w:val="both"/>
      </w:pPr>
      <w:r>
        <w:rPr>
          <w:rFonts w:ascii="Times New Roman"/>
          <w:b w:val="false"/>
          <w:i w:val="false"/>
          <w:color w:val="000000"/>
          <w:sz w:val="28"/>
        </w:rPr>
        <w:t>М.О.   ұйым басшысының (уәкілеттік берілген адам) Т.А.Ә.</w:t>
      </w:r>
    </w:p>
    <w:p>
      <w:pPr>
        <w:spacing w:after="0"/>
        <w:ind w:left="0"/>
        <w:jc w:val="both"/>
      </w:pPr>
      <w:r>
        <w:rPr>
          <w:rFonts w:ascii="Times New Roman"/>
          <w:b w:val="false"/>
          <w:i w:val="false"/>
          <w:color w:val="000000"/>
          <w:sz w:val="28"/>
        </w:rPr>
        <w:t>
      ______________________________________________________________________________________________</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Бет </w:t>
            </w:r>
          </w:p>
          <w:p>
            <w:pPr>
              <w:spacing w:after="20"/>
              <w:ind w:left="20"/>
              <w:jc w:val="both"/>
            </w:pPr>
            <w:r>
              <w:drawing>
                <wp:inline distT="0" distB="0" distL="0" distR="0">
                  <wp:extent cx="914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914400" cy="406400"/>
                          </a:xfrm>
                          <a:prstGeom prst="rect">
                            <a:avLst/>
                          </a:prstGeom>
                        </pic:spPr>
                      </pic:pic>
                    </a:graphicData>
                  </a:graphic>
                </wp:inline>
              </w:drawing>
            </w:r>
          </w:p>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-ден </w:t>
            </w:r>
          </w:p>
          <w:p>
            <w:pPr>
              <w:spacing w:after="20"/>
              <w:ind w:left="20"/>
              <w:jc w:val="both"/>
            </w:pPr>
            <w:r>
              <w:drawing>
                <wp:inline distT="0" distB="0" distL="0" distR="0">
                  <wp:extent cx="8890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889000" cy="419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48000" cy="72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3048000" cy="7239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өтінішті салық органдарында тіркеу туралы белгі</w:t>
            </w:r>
          </w:p>
          <w:p>
            <w:pPr>
              <w:spacing w:after="20"/>
              <w:ind w:left="20"/>
              <w:jc w:val="both"/>
            </w:pPr>
          </w:p>
          <w:p>
            <w:pPr>
              <w:spacing w:after="20"/>
              <w:ind w:left="20"/>
              <w:jc w:val="both"/>
            </w:pPr>
            <w:r>
              <w:drawing>
                <wp:inline distT="0" distB="0" distL="0" distR="0">
                  <wp:extent cx="3048000" cy="72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3048000" cy="7239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алушының есепке қоюға жеткізу орны бойынша жанама салықтарды төлеу (ҚҚС және (немесе) акциздерден босату) туралы салық органының белгісі Өтініші тіркеу туралы белгі қойылған күннен бастап он жұмыс күні ішінде жүргізіледі.</w:t>
            </w:r>
          </w:p>
          <w:p>
            <w:pPr>
              <w:spacing w:after="20"/>
              <w:ind w:left="20"/>
              <w:jc w:val="both"/>
            </w:pPr>
            <w:r>
              <w:rPr>
                <w:rFonts w:ascii="Times New Roman"/>
                <w:b w:val="false"/>
                <w:i w:val="false"/>
                <w:color w:val="000000"/>
                <w:sz w:val="20"/>
              </w:rPr>
              <w:t>
ҚҚС ________________________ сомасында төленген</w:t>
            </w:r>
          </w:p>
          <w:p>
            <w:pPr>
              <w:spacing w:after="20"/>
              <w:ind w:left="20"/>
              <w:jc w:val="both"/>
            </w:pPr>
            <w:r>
              <w:rPr>
                <w:rFonts w:ascii="Times New Roman"/>
                <w:b w:val="false"/>
                <w:i w:val="false"/>
                <w:color w:val="000000"/>
                <w:sz w:val="20"/>
              </w:rPr>
              <w:t>
Акциздер ___________________________ сомасында төленген</w:t>
            </w:r>
          </w:p>
          <w:p>
            <w:pPr>
              <w:spacing w:after="20"/>
              <w:ind w:left="20"/>
              <w:jc w:val="both"/>
            </w:pPr>
            <w:r>
              <w:rPr>
                <w:rFonts w:ascii="Times New Roman"/>
                <w:b w:val="false"/>
                <w:i w:val="false"/>
                <w:color w:val="000000"/>
                <w:sz w:val="20"/>
              </w:rPr>
              <w:t>
______________________________ ____________ ________ ____________ инспектордың Т.А.Ә. лауазымы қолы күні</w:t>
            </w:r>
          </w:p>
          <w:p>
            <w:pPr>
              <w:spacing w:after="20"/>
              <w:ind w:left="20"/>
              <w:jc w:val="both"/>
            </w:pPr>
            <w:r>
              <w:rPr>
                <w:rFonts w:ascii="Times New Roman"/>
                <w:b w:val="false"/>
                <w:i w:val="false"/>
                <w:color w:val="000000"/>
                <w:sz w:val="20"/>
              </w:rPr>
              <w:t>
____________________________ ________ ____________  Басшы (басшының орынбасары) қолы күні</w:t>
            </w:r>
          </w:p>
          <w:p>
            <w:pPr>
              <w:spacing w:after="20"/>
              <w:ind w:left="20"/>
              <w:jc w:val="both"/>
            </w:pPr>
            <w:r>
              <w:rPr>
                <w:rFonts w:ascii="Times New Roman"/>
                <w:b w:val="false"/>
                <w:i w:val="false"/>
                <w:color w:val="000000"/>
                <w:sz w:val="20"/>
              </w:rPr>
              <w:t xml:space="preserve">
________________________________ </w:t>
            </w:r>
          </w:p>
          <w:p>
            <w:pPr>
              <w:spacing w:after="20"/>
              <w:ind w:left="20"/>
              <w:jc w:val="both"/>
            </w:pPr>
            <w:r>
              <w:rPr>
                <w:rFonts w:ascii="Times New Roman"/>
                <w:b w:val="false"/>
                <w:i w:val="false"/>
                <w:color w:val="000000"/>
                <w:sz w:val="20"/>
              </w:rPr>
              <w:t>
Салық органының атауы</w:t>
            </w:r>
          </w:p>
          <w:p>
            <w:pPr>
              <w:spacing w:after="20"/>
              <w:ind w:left="20"/>
              <w:jc w:val="both"/>
            </w:pPr>
            <w:r>
              <w:rPr>
                <w:rFonts w:ascii="Times New Roman"/>
                <w:b w:val="false"/>
                <w:i w:val="false"/>
                <w:color w:val="000000"/>
                <w:sz w:val="20"/>
              </w:rPr>
              <w:t>
МО</w:t>
            </w:r>
          </w:p>
        </w:tc>
      </w:tr>
    </w:tbl>
    <w:p>
      <w:pPr>
        <w:spacing w:after="0"/>
        <w:ind w:left="0"/>
        <w:jc w:val="both"/>
      </w:pPr>
      <w:r>
        <w:rPr>
          <w:rFonts w:ascii="Times New Roman"/>
          <w:b w:val="false"/>
          <w:i w:val="false"/>
          <w:color w:val="000000"/>
          <w:sz w:val="28"/>
        </w:rPr>
        <w:t>
      1) Салық төлеуші толтырылған өтініштегі деректемелер Еуразиялық экономикалық одақ туралы 2014 жылғы 29 мамырдағы шарт талаптарына сәйкес келмеген жағдайда салық органдары салық төлеуші анықталған сәйкессіздікті жойғаннан кейін жанама салықтарды төлеу туралы белгі қояды.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Бет </w:t>
            </w:r>
          </w:p>
          <w:p>
            <w:pPr>
              <w:spacing w:after="20"/>
              <w:ind w:left="20"/>
              <w:jc w:val="both"/>
            </w:pPr>
            <w:r>
              <w:drawing>
                <wp:inline distT="0" distB="0" distL="0" distR="0">
                  <wp:extent cx="914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914400" cy="406400"/>
                          </a:xfrm>
                          <a:prstGeom prst="rect">
                            <a:avLst/>
                          </a:prstGeom>
                        </pic:spPr>
                      </pic:pic>
                    </a:graphicData>
                  </a:graphic>
                </wp:inline>
              </w:drawing>
            </w:r>
          </w:p>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-ден </w:t>
            </w:r>
          </w:p>
          <w:p>
            <w:pPr>
              <w:spacing w:after="20"/>
              <w:ind w:left="20"/>
              <w:jc w:val="both"/>
            </w:pPr>
            <w:r>
              <w:drawing>
                <wp:inline distT="0" distB="0" distL="0" distR="0">
                  <wp:extent cx="8890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889000" cy="419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48000" cy="72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3048000" cy="7239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комитент, сенім білдіруші, принципал</w:t>
            </w:r>
          </w:p>
          <w:p>
            <w:pPr>
              <w:spacing w:after="20"/>
              <w:ind w:left="20"/>
              <w:jc w:val="both"/>
            </w:pPr>
            <w:r>
              <w:rPr>
                <w:rFonts w:ascii="Times New Roman"/>
                <w:b w:val="false"/>
                <w:i w:val="false"/>
                <w:color w:val="000000"/>
                <w:sz w:val="20"/>
              </w:rPr>
              <w:t xml:space="preserve">
(керегінің астын сызу керек)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r>
              <w:rPr>
                <w:rFonts w:ascii="Times New Roman"/>
                <w:b w:val="false"/>
                <w:i w:val="false"/>
                <w:color w:val="000000"/>
                <w:sz w:val="20"/>
              </w:rPr>
              <w:t>
Салық төлеушінің сәйкестіндіру коды (нөмірі)</w:t>
            </w: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комссионер, сенім білдірілген өкіл, агент</w:t>
            </w:r>
          </w:p>
          <w:p>
            <w:pPr>
              <w:spacing w:after="20"/>
              <w:ind w:left="20"/>
              <w:jc w:val="both"/>
            </w:pPr>
            <w:r>
              <w:rPr>
                <w:rFonts w:ascii="Times New Roman"/>
                <w:b w:val="false"/>
                <w:i w:val="false"/>
                <w:color w:val="000000"/>
                <w:sz w:val="20"/>
              </w:rPr>
              <w:t xml:space="preserve">
(керегінің астын сызу керек)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r>
              <w:rPr>
                <w:rFonts w:ascii="Times New Roman"/>
                <w:b w:val="false"/>
                <w:i w:val="false"/>
                <w:color w:val="000000"/>
                <w:sz w:val="20"/>
              </w:rPr>
              <w:t>
Салық төлеушінің сәйкестіндіру коды (нөмірі)</w:t>
            </w: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шарттың (келісімшарттың) № ______ шарттың (келісімшарттың) күні 20___ж.__________ ерекшеліктердің № _______, _______ ерекшеліктердің күні _______, _______</w:t>
            </w:r>
          </w:p>
        </w:tc>
      </w:tr>
    </w:tbl>
    <w:p>
      <w:pPr>
        <w:spacing w:after="0"/>
        <w:ind w:left="0"/>
        <w:jc w:val="both"/>
      </w:pPr>
      <w:r>
        <w:rPr>
          <w:rFonts w:ascii="Times New Roman"/>
          <w:b w:val="false"/>
          <w:i w:val="false"/>
          <w:color w:val="000000"/>
          <w:sz w:val="28"/>
        </w:rPr>
        <w:t xml:space="preserve">
      _____________________________________         ___________________     _____________ </w:t>
      </w:r>
    </w:p>
    <w:p>
      <w:pPr>
        <w:spacing w:after="0"/>
        <w:ind w:left="0"/>
        <w:jc w:val="both"/>
      </w:pPr>
      <w:r>
        <w:rPr>
          <w:rFonts w:ascii="Times New Roman"/>
          <w:b w:val="false"/>
          <w:i w:val="false"/>
          <w:color w:val="000000"/>
          <w:sz w:val="28"/>
        </w:rPr>
        <w:t>
         Сатып алушы (сатып алушы-дара кәсіпкер)            қолы                                   күні</w:t>
      </w:r>
    </w:p>
    <w:p>
      <w:pPr>
        <w:spacing w:after="0"/>
        <w:ind w:left="0"/>
        <w:jc w:val="both"/>
      </w:pPr>
      <w:r>
        <w:rPr>
          <w:rFonts w:ascii="Times New Roman"/>
          <w:b w:val="false"/>
          <w:i w:val="false"/>
          <w:color w:val="000000"/>
          <w:sz w:val="28"/>
        </w:rPr>
        <w:t>МО ұйым басшысының (уәкілеттік берілген адам) Т.А.Ә.</w:t>
      </w:r>
    </w:p>
    <w:p>
      <w:pPr>
        <w:spacing w:after="0"/>
        <w:ind w:left="0"/>
        <w:jc w:val="both"/>
      </w:pPr>
      <w:r>
        <w:rPr>
          <w:rFonts w:ascii="Times New Roman"/>
          <w:b w:val="false"/>
          <w:i w:val="false"/>
          <w:color w:val="000000"/>
          <w:sz w:val="28"/>
        </w:rPr>
        <w:t>
      _________________________________________________________________________________________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Тауарларды әкелу және жанама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салықтарды төлеу туралы өтінішке қосымша</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Бет </w:t>
            </w:r>
          </w:p>
          <w:p>
            <w:pPr>
              <w:spacing w:after="20"/>
              <w:ind w:left="20"/>
              <w:jc w:val="both"/>
            </w:pPr>
            <w:r>
              <w:drawing>
                <wp:inline distT="0" distB="0" distL="0" distR="0">
                  <wp:extent cx="914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914400" cy="406400"/>
                          </a:xfrm>
                          <a:prstGeom prst="rect">
                            <a:avLst/>
                          </a:prstGeom>
                        </pic:spPr>
                      </pic:pic>
                    </a:graphicData>
                  </a:graphic>
                </wp:inline>
              </w:drawing>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-ден </w:t>
            </w:r>
          </w:p>
          <w:p>
            <w:pPr>
              <w:spacing w:after="20"/>
              <w:ind w:left="20"/>
              <w:jc w:val="both"/>
            </w:pPr>
            <w:r>
              <w:drawing>
                <wp:inline distT="0" distB="0" distL="0" distR="0">
                  <wp:extent cx="8890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889000" cy="419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48000" cy="72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3048000" cy="723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шарттың (келісімшарттың) № ______, шарттың (келісімшарттың) күні 20___ж.__________, ерекшеліктердің № _______, _______ ерекшеліктердің күні _______, _______</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шарттың (келісімшарттың) № ______, шарттың (келісімшарттың) күні 20___ж.__________, ерекшеліктердің № _______, _______ ерекшеліктердің күні _______, _______</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өкіл, агент/комитент,</w:t>
            </w:r>
          </w:p>
          <w:p>
            <w:pPr>
              <w:spacing w:after="20"/>
              <w:ind w:left="20"/>
              <w:jc w:val="both"/>
            </w:pPr>
            <w:r>
              <w:rPr>
                <w:rFonts w:ascii="Times New Roman"/>
                <w:b w:val="false"/>
                <w:i w:val="false"/>
                <w:color w:val="000000"/>
                <w:sz w:val="20"/>
              </w:rPr>
              <w:t>
сенім білдіруші, принципал (керегінің астын сызу керек)</w:t>
            </w:r>
          </w:p>
          <w:p>
            <w:pPr>
              <w:spacing w:after="20"/>
              <w:ind w:left="20"/>
              <w:jc w:val="both"/>
            </w:pPr>
            <w:r>
              <w:rPr>
                <w:rFonts w:ascii="Times New Roman"/>
                <w:b w:val="false"/>
                <w:i w:val="false"/>
                <w:color w:val="000000"/>
                <w:sz w:val="20"/>
              </w:rPr>
              <w:t xml:space="preserve">
Салық төлеушінің сәйкестіндіру коды (нөмірі) </w:t>
            </w:r>
          </w:p>
          <w:p>
            <w:pPr>
              <w:spacing w:after="20"/>
              <w:ind w:left="20"/>
              <w:jc w:val="both"/>
            </w:pPr>
            <w:r>
              <w:drawing>
                <wp:inline distT="0" distB="0" distL="0" distR="0">
                  <wp:extent cx="1498600" cy="55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1498600" cy="5588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w:t>
            </w:r>
          </w:p>
          <w:p>
            <w:pPr>
              <w:spacing w:after="20"/>
              <w:ind w:left="20"/>
              <w:jc w:val="both"/>
            </w:pPr>
            <w:r>
              <w:rPr>
                <w:rFonts w:ascii="Times New Roman"/>
                <w:b w:val="false"/>
                <w:i w:val="false"/>
                <w:color w:val="000000"/>
                <w:sz w:val="20"/>
              </w:rPr>
              <w:t>
(ұйымның атауы, дара кәсіпкердің Т.А.Ә.)</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шарттың (келісімшарттың) № ______, шарттың (келісімшарттың) күні 20___ж.__________, ерекшеліктердің № _______, _______ ерекшеліктердің күні ___________</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 10-қосымша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74-қосымша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 11-қосымша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80-қосымша</w:t>
            </w:r>
          </w:p>
        </w:tc>
      </w:tr>
    </w:tbl>
    <w:p>
      <w:pPr>
        <w:spacing w:after="0"/>
        <w:ind w:left="0"/>
        <w:jc w:val="left"/>
      </w:pPr>
      <w:r>
        <w:br/>
      </w:r>
    </w:p>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429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429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930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4930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429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5184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5184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2644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2390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302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1374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1374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2022 жылғы 18 қаңтардағы</w:t>
            </w:r>
            <w:r>
              <w:br/>
            </w:r>
            <w:r>
              <w:rPr>
                <w:rFonts w:ascii="Times New Roman"/>
                <w:b w:val="false"/>
                <w:i w:val="false"/>
                <w:color w:val="000000"/>
                <w:sz w:val="20"/>
              </w:rPr>
              <w:t>№ 49 Бұйрыққа 12-қосымша</w:t>
            </w:r>
            <w:r>
              <w:br/>
            </w: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№39-бұйрығына 82-қосымша</w:t>
            </w:r>
          </w:p>
        </w:tc>
      </w:tr>
    </w:tbl>
    <w:p>
      <w:pPr>
        <w:spacing w:after="0"/>
        <w:ind w:left="0"/>
        <w:jc w:val="left"/>
      </w:pPr>
      <w:r>
        <w:br/>
      </w:r>
    </w:p>
    <w:p>
      <w:pPr>
        <w:spacing w:after="0"/>
        <w:ind w:left="0"/>
        <w:jc w:val="both"/>
      </w:pPr>
      <w:r>
        <w:drawing>
          <wp:inline distT="0" distB="0" distL="0" distR="0">
            <wp:extent cx="70739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0739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152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3152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2771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