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5f0b71" w14:textId="b5f0b7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Есильскому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Есильского районного маслихата Акмолинской области от 19 ноября 2021 года № 14/3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Есильский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Есильскому району на 2022-2023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Есильского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С.Агымбаева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Есильского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ноября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Есильскому району на 2022-2023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Есильскому району на 2022-2023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управлении и самоуправлении в Республике Казахстан",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Схему (карту) расположения пастбищ на территории Есильского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Приемлемые схемы пастбищеоборотов и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Сведения по распределению пастбищ для размещения маточного (дойного) поголовья КРС по Есильскому району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Есильском районе отсутствуют отгонные пастбища.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данных о численности поголовья сельскохозяйственных животных с указанием их владельцев – пастбищепользователей, физических и (или) юридических лиц,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Есильского района находится в пределах центрального Казахского мелкосопочника. В целом территорию землепользования Есильского района можно разделить на две части: северо-западная – равнинная и юго-восточная – холмистая. Речная сеть развита слабо, имеются искусственные водоемы. Вода круглогодично сохраняется пригодной для питья и водопоя скота. Пастбища полностью обводнены.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агроклиматическим показателям территория района расположена в зоне сухих степей, которая характеризуется резкой континентальностью климата: продолжительной устойчивой холодной зимой с редкими оттепелями, засушливостью весеннего – летнего периода, высокими летними и низкими зимними температурами, неожиданными поздними весенними и ранними осенними заморозками, большой амплитудой суточных и годовых температур, резкими сменами температур при переходе от одного сезона к другому, малым количеством атмосферных осадков, интенсивным испарением и высокой инсоляцией.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темно-каштановые, характеризующиеся невысокой гумусностью, бесструктурностью, высокой карбонатностью, нередко засолением.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Есильского района 707321 гектар, в том числе: пашни – 580193 гектара, многолетние насаждения – 33 гектара, сенокосы – 1163,5 гектар, пастбищные земли – 125923,5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2021 года в Есильском районе насчитывается общее поголовье крупного рогатого скота (КРС) 21513 голов, из них маточное поголовье – 9309 голов, мелкого рогатого скота (МРС) – 20666 голов, лошадей – 6815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Есильскому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6,2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– 1,3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6,5 гектар на 1 голову.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Есильского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собственников земельных участков на территории Есильского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0"/>
        <w:gridCol w:w="1862"/>
        <w:gridCol w:w="1070"/>
        <w:gridCol w:w="826"/>
        <w:gridCol w:w="703"/>
        <w:gridCol w:w="557"/>
        <w:gridCol w:w="484"/>
        <w:gridCol w:w="484"/>
        <w:gridCol w:w="484"/>
        <w:gridCol w:w="922"/>
        <w:gridCol w:w="505"/>
        <w:gridCol w:w="882"/>
        <w:gridCol w:w="30"/>
        <w:gridCol w:w="7"/>
        <w:gridCol w:w="4"/>
        <w:gridCol w:w="925"/>
        <w:gridCol w:w="1072"/>
        <w:gridCol w:w="1073"/>
      </w:tblGrid>
      <w:tr>
        <w:trPr>
          <w:trHeight w:val="30" w:hRule="atLeast"/>
        </w:trPr>
        <w:tc>
          <w:tcPr>
            <w:tcW w:w="4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10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0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Зареченский сельский округ 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"Асылбек"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га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"Марианна"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"Заречный"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(стойловое содержание)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по округу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2642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1084 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1976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Красивинский сельский округ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"Салтанат"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"Даниял"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1395,5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356,5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"Муканов"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"Мерген"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"Жанатлек"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"Ильяс-2030"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Жана Жер"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"Бейбарыс"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"Алтай"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153,5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"УМС"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"УПЦ Мастер"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"Шанырак Р"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по округу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4438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Двуреченский сельский округ 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"Виктория"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"Аида"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 (стойловое)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533га 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"Агрокурск"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115,7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Каракольский"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Каракол"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881,5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695,5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811,2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Бузулукский сельский округ 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"Кымбат"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1085,5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516,5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"Сымбат"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"Агро-Олдиви"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"Шанырак Р"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1191,3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1189,5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 сельский округ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"Жаныспай ZR"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Жер 2004"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"Союз -20"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"СХП Каракольский"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Знаменка 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"Есиль Ман"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"Тней Агро"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"Заречный"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"Стимул"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1922,7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639,7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"Маншук и К"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"Ерби"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"Марьяна"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"Карина"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"Нурым"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"Яхин"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"Чонка"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"Рауан 2020"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"Ақ жол"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"Альянов"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"Табигат"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3222,4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2121,1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 сельский округ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"Мечта"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"Чингис-Хан"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3261,2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487,5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3761,7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330,7 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"Агрофирма "Жана Жер"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"Простор-1"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"Компания Орион Плюс"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2132,8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3213,2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"Ново-Приречное"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"Акназар"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"Азан"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Каракольский"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11875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487,5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6154,5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"Вера"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"Нива"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"Шынгыс"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"Мелиса"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"Максим"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"Масс"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"Александра"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"Дормен"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"Нуржан"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"Кристалл"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"Барс"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74 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"Беркут"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Каракольский"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490,1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1 195,6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1840,4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"Орион Плюс"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Жана-Жер"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490,1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1 195,6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Орловка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"Бахыт"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"Ханша"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"Дария"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"Даниял"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"Орловка"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Красногорский 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"Ак-Бидай"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"Ас-Мади"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2678,4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2697,9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1493,9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"Кунсулу"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 Клюев Леонид Тимофеевич"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"Коренных Александр Александрович"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55,9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"Виктория"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"Унгефуг Данил Иванович"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2583,6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2249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"АБА-2003"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207,1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207,1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"Шанырак Р"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1584,4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1584,4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"Жана Жер"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2939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"Тней-Агро"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1851,2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2359,5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4210,7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1383,3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"Рау Агро",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743,6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"Иглик-1"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465,4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608,4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"Женис"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"Талгат"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"Умут"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"Сейталина Сания"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"Альжанов"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2365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1959,2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683,8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"Ислам"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"Хасенов Мурат"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"Минайдарова Карлыгаш"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"УМС"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"Nurali-2018"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19784,9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2653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3448,9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6214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16885,9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Свободненский сельский округ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"Торгайская СХОС"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17275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17275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Гарыш"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2916,6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3624,4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союз 2"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276,9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1225,5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1130,5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"Кымбат"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"Шанырак Р"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26775,6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4284,2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276,9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5692,1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Аксай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"Аксай"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7462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"Престиж"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"Мария"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1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"Кумсуат"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37,7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56,3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"Виктория"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"Шыгыс"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1125,8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2132,4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1123,4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"Орловка"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12054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7799,6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1166,1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10252,7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Московское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"Московское" 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"Шанырак Р"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"Халым С"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576,6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Юбилейный сельский округ 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"Ново-Приречное"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3377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Орион Плюс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5826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2449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поселок Красногорский Есильского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Аксай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Орловка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Знаменка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Московское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Свободненский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Бузулукский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Двуреченский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Зареченский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Каракольский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Юбилейный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Интернациональный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Красивинский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Жаныспайский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поселок Красногорский Есильского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Аксай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села Орловка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Знаменка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Московское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Свободненский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Бузулукский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Двуреченский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Зареченский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Каракольский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Юбилейный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Интернациональный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Красивинский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Жаныспайский сельский округ Есильского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2"/>
        <w:gridCol w:w="1056"/>
        <w:gridCol w:w="1022"/>
        <w:gridCol w:w="1022"/>
        <w:gridCol w:w="1022"/>
        <w:gridCol w:w="1022"/>
        <w:gridCol w:w="1022"/>
        <w:gridCol w:w="1022"/>
        <w:gridCol w:w="1022"/>
        <w:gridCol w:w="1022"/>
        <w:gridCol w:w="1023"/>
        <w:gridCol w:w="1023"/>
      </w:tblGrid>
      <w:tr>
        <w:trPr>
          <w:trHeight w:val="30" w:hRule="atLeast"/>
        </w:trPr>
        <w:tc>
          <w:tcPr>
            <w:tcW w:w="10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сельских округов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2022 году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загонов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Зареченский с/о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Аксай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Красногорский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Орловка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Знаменка 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Московское 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Свободненский с/о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Бузулукский с/о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с/о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с/о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с/о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 с/о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Красивинский с/о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 с/о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КРС по Есильскому району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9"/>
        <w:gridCol w:w="1219"/>
        <w:gridCol w:w="1596"/>
        <w:gridCol w:w="1048"/>
        <w:gridCol w:w="1683"/>
        <w:gridCol w:w="1721"/>
        <w:gridCol w:w="1511"/>
        <w:gridCol w:w="1090"/>
        <w:gridCol w:w="1723"/>
      </w:tblGrid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гол., (га)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потребности,%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поселек Красногорский 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Калачи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Иглик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1450,8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2614,2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1450,8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2614,2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Аксай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Аксай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874,2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-454,2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874,2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-454,2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Красивинский сельский округ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Красивое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Ярославка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Ленинское с. Кумай ст.Красивое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2748,7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3143,4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-394,7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87,4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2748,7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3143,4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-394,7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87,4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Двуреченский сельский округ 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Двуречное с. Приишимка с. Курское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2391,6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3205,4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-813,8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74,6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2391,6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3205,4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-813,8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74,6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Московское 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Московское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1010,6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-21,6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97,8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1010,6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-21,6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97,8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Зареченский сельский округ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Заречное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Дальнее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4 612,8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-813,8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82,3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4 612,8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-813,8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82,3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Бузулукский сельский округ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Бузулук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с. Сурган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3 103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1 023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2 080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3 103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1 023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 сельский округ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Жаныспай с. Ковыльное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1320,6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-160,6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87,8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1320,6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-160,6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87,8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Знаменка 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Знаменка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1320,6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-297,6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77,4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1320,6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-297,6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77,4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 сельский округ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Интернац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иональное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Биртал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Алматин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ское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985,8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-55,8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94,3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159 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985,8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-55,8 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94,3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Речное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Караколь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4 240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1 959,2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2 280,8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4 240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1 959,2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2 280,8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Орловка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Орловка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3465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1097,4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2367,6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3465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1097,4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Свободненский сельский округ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Свободное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Раздольное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Юбилейный сельский округ 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Юбилейное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Ейское 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917,6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917,6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3012,7 га пастбищных угодий для дойных коров обеспечивается за счет выкупа для государственных нужд согласно </w:t>
      </w:r>
      <w:r>
        <w:rPr>
          <w:rFonts w:ascii="Times New Roman"/>
          <w:b w:val="false"/>
          <w:i w:val="false"/>
          <w:color w:val="000000"/>
          <w:sz w:val="28"/>
        </w:rPr>
        <w:t>подпункту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84 Земельного кодекса.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