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8b06ee" w14:textId="58b06e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Балхашскому району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Балхашского районного маслихата Алматинской области от 11 августа 2021 года № 6-35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пастбищах", Балхашский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Балхашскому району на 2021-2022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постоянную комиссию Балхашского районного маслихата "По развитию агропромышленности, малого и среднего бизнеса, по делам строительства жилых домов и дорог".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Балхашского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Омаров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Балхашского районного маслихата от "11" августа 2021 года № 6-35</w:t>
            </w:r>
          </w:p>
        </w:tc>
      </w:tr>
    </w:tbl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Балхашскому району на 2021-2022 годы</w:t>
      </w:r>
    </w:p>
    <w:bookmarkEnd w:id="4"/>
    <w:bookmarkStart w:name="z1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сведения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План по управлению пастбищами и их использованию по Балхашскому району на 2021-2022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Земельным 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июня 2003 года, </w:t>
      </w:r>
      <w:r>
        <w:rPr>
          <w:rFonts w:ascii="Times New Roman"/>
          <w:b w:val="false"/>
          <w:i w:val="false"/>
          <w:color w:val="000000"/>
          <w:sz w:val="28"/>
        </w:rPr>
        <w:t>Законами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".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План содержит: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Балхашского района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 на территории Балхашского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Балхашского района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на территории Балхашского района,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на территории Балхашского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на территории Балхашского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6"/>
    <w:bookmarkStart w:name="z2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Состояние земельного фонда района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Балхашский район расположен в северо-западной части Алматинской области и граничит на севере с Карагандинской области, на юге с Жамбылским, Илииским и Талгарским районом и на западе с Жамбылской области, на востоке с Каратальским и Коксуским районом. Районный центр – село Баканас. Административно-территориальное деление состоит из 15 сельских округов, расположенных в 28 населенных пунктах.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холодная, лето жаркое. В январе среднегодовая температура воздуха -10 - -15° градусов по Цельсию, в июле +25 - +30° градусов по Цельсию. Среднегодовой размер осадков - 80 - 100 миллиметров.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Общая площадь земель района 3 миллиона 739 тысяч 061 гектар, из них пастбищные земли – 1 миллион 233 тысяча 215 гектар.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 миллион 327 тысяч 430 гектар;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40 тысяч 729 гектар;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6 тысяча 85 гектар;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1 миллион 838 тысяч 435 гектар,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4 тысяча 753 гектар;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1 миллион 174 тысяч 960 гектар.</w:t>
      </w:r>
    </w:p>
    <w:bookmarkEnd w:id="27"/>
    <w:bookmarkStart w:name="z37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пастбищ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Пастбища, в связи с природно-климатической особенностью района относятся к сухостепным пастбищам. По типу относятся к ковыльно-типчаково-разнотравный и ковыльно-типчаково-полынный.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темно-каштановая, лугово-каштановая, луговая и болотная почва.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Особенностью растительного покрова Балхашского района является дерновинные злаки (ковыль, овсяница бороздчатая, типчак).</w:t>
      </w:r>
    </w:p>
    <w:bookmarkEnd w:id="31"/>
    <w:bookmarkStart w:name="z41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Использование пастбищ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Основными пользователями пастбищ на территории района являются сельскохозяйственные формирования. Скот населения в населенных пунктах пасется на отведенных землях.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Количество поголовья сельскохозяйственных животных на территории района – 148 головы верблюда, 88448 головы крупно-рогатого скота, 94247 головы мелко рогатого скота, 22405 головы лошадей.</w:t>
      </w:r>
    </w:p>
    <w:bookmarkEnd w:id="34"/>
    <w:bookmarkStart w:name="z44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Ветеринарно-санитарные объекты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районе действуют 19 ветеринарно-санитарных пунктов, из них 13 скотомогильников, 2 пункта и 4 площадки для забоя скота.</w:t>
      </w:r>
    </w:p>
    <w:bookmarkEnd w:id="36"/>
    <w:bookmarkStart w:name="z46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Сервитуты для прогона скота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Балхашском районе сервитуты для прогона скота не установлены.</w:t>
      </w:r>
    </w:p>
    <w:bookmarkEnd w:id="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Балхашскому району на 2021-2022 годы</w:t>
            </w:r>
          </w:p>
        </w:tc>
      </w:tr>
    </w:tbl>
    <w:bookmarkStart w:name="z49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9"/>
    <w:bookmarkStart w:name="z5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944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Балхашскому району на 2021-2022 годы</w:t>
            </w:r>
          </w:p>
        </w:tc>
      </w:tr>
    </w:tbl>
    <w:bookmarkStart w:name="z52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41"/>
    <w:bookmarkStart w:name="z5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Балхашскому району на 2021-2022 годы</w:t>
            </w:r>
          </w:p>
        </w:tc>
      </w:tr>
    </w:tbl>
    <w:bookmarkStart w:name="z55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3"/>
    <w:bookmarkStart w:name="z5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971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Балхашскому району на 2021-2022 годы</w:t>
            </w:r>
          </w:p>
        </w:tc>
      </w:tr>
    </w:tbl>
    <w:bookmarkStart w:name="z5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45"/>
    <w:bookmarkStart w:name="z5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896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Балхашскому району на 2021-2022 годы</w:t>
            </w:r>
          </w:p>
        </w:tc>
      </w:tr>
    </w:tbl>
    <w:bookmarkStart w:name="z61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7"/>
    <w:bookmarkStart w:name="z62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Балхашскому району на 2021-2022 годы</w:t>
            </w:r>
          </w:p>
        </w:tc>
      </w:tr>
    </w:tbl>
    <w:bookmarkStart w:name="z64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</w:t>
      </w:r>
    </w:p>
    <w:bookmarkEnd w:id="49"/>
    <w:bookmarkStart w:name="z6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910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Балхашскому району на 2021-2022 годы</w:t>
            </w:r>
          </w:p>
        </w:tc>
      </w:tr>
    </w:tbl>
    <w:bookmarkStart w:name="z67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пастбища, устанавливающий сезоные маршруты выпаса и передвижения сельскохозяйственных животных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41"/>
        <w:gridCol w:w="2066"/>
        <w:gridCol w:w="2067"/>
        <w:gridCol w:w="2067"/>
        <w:gridCol w:w="2559"/>
      </w:tblGrid>
      <w:tr>
        <w:trPr>
          <w:trHeight w:val="30" w:hRule="atLeast"/>
        </w:trPr>
        <w:tc>
          <w:tcPr>
            <w:tcW w:w="35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перегона скота на пастбища и возврата скота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  <w:bookmarkEnd w:id="52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</w:p>
          <w:bookmarkEnd w:id="53"/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октября</w:t>
            </w:r>
          </w:p>
          <w:bookmarkEnd w:id="54"/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ноября</w:t>
            </w:r>
          </w:p>
          <w:bookmarkEnd w:id="55"/>
        </w:tc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марта</w:t>
            </w:r>
          </w:p>
          <w:bookmarkEnd w:id="56"/>
        </w:tc>
      </w:tr>
      <w:tr>
        <w:trPr>
          <w:trHeight w:val="30" w:hRule="atLeast"/>
        </w:trPr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</w:p>
          <w:bookmarkEnd w:id="57"/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октября</w:t>
            </w:r>
          </w:p>
          <w:bookmarkEnd w:id="58"/>
        </w:tc>
        <w:tc>
          <w:tcPr>
            <w:tcW w:w="2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ноября</w:t>
            </w:r>
          </w:p>
          <w:bookmarkEnd w:id="59"/>
        </w:tc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марта</w:t>
            </w:r>
          </w:p>
          <w:bookmarkEnd w:id="60"/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