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af1791" w14:textId="baf179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2022-2023 годы Карабулакского сельского округа Зайсанского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Зайсанского районного маслихата Восточно-Казахстанской области от 24 декабря 2021 года № 15-17/11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"Земельного кодекса" Республики Казахстан от 20 июня 2003 года,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Зайсанский районный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на 2022-2023 годы Карабулакского сельского округа Зайсанского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Маркабаев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Зайсанского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15-17/11 от 24 декабря 2021 года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Карабулакского сельского округа Зайсанского района на 2022-2023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Карабулакском сельском округе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карту расположения пастбищ на территории Карабулакского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юридических лиц в Карабулакском сельском округе не предусмотрена в связи с неподходящими природно-климатическими условиями для отгонного животноводства и геоботаническими данными по которым установлен режим выпаса как весенне-летне-осенние пастбища.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 1982 года, данных о численности поголовья сельскохозяйственных животных физических и юридических лиц.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Карабулакскомсельском округе имеется 4населенных пункта.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Карабулакского сельского округа – 108293 га, из них:пашни – 4624га,залежи – 807 га, сенокосов – 4076 га, пастбищ – 87903га; огороды – 32 га; прочие земли – 10851га.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пригодные для выпаса скота подразделяются на: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78281 га;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–9622 га.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климатическим условиям территория Карабулакского сельского округа относится к пустынно-степной сухой и альпийской тундрово-луговой зонам. Климат резко-континентальный. Осадков выпадает за год в среднем 280-300 мм в год. Максимальное количество их приходится на летний период.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в основном горные черноземы, темно-каштановые, каштановые и светло-каштановые почвы.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2021года в Карабулакском сельском округе насчитывается (личное подворье населения, поголовье крестьянских хозяйств и ТОО) крупного рогатого скота 9603голов,из них: маточное поголовье 4514 голов, овцы и козы7434 голов, лошадей4104 головы (</w:t>
      </w:r>
      <w:r>
        <w:rPr>
          <w:rFonts w:ascii="Times New Roman"/>
          <w:b w:val="false"/>
          <w:i w:val="false"/>
          <w:color w:val="000000"/>
          <w:sz w:val="28"/>
        </w:rPr>
        <w:t>таблица 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гурты, отары, табуны сельскохозяйственных животных в Карабулакском сельском округе по видам распределились следующим образом: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 стада крупного рогатого скота;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отар мелкого рогатого скота;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табуна лошадей.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Карабулакском сельском округе действуют 2 ветеринарно-санитарных объекта, из них 1 скотомогильник, 1 ветеринарный пункт.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Карабулакском сельском округе сервитуты для прогона скота не установлены.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3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Карабулакскому сельскому округу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с.Дауал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с.Мукашы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с.Сатпай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Карабулакскому сельскому округу имеются всего 78281га, в черте населенного пункта числится 9622 га пастбищ.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Карабулак, Дауал, Мукашы, Сатпай) по содержанию маточного (дойного) поголовья сельскохозяйственных животных при имеющихся пастбищных угодьях населенного пункта в размере 9622 га, потребность составляет 10764 га (</w:t>
      </w:r>
      <w:r>
        <w:rPr>
          <w:rFonts w:ascii="Times New Roman"/>
          <w:b w:val="false"/>
          <w:i w:val="false"/>
          <w:color w:val="000000"/>
          <w:sz w:val="28"/>
        </w:rPr>
        <w:t>таблица 2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4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маточного (дойного) поголовья сельскохозяйственных животных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с.Карабулак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-2853,5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с.Дауал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+1052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с.Мукашы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с.Сатпай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+1212</w:t>
            </w:r>
          </w:p>
        </w:tc>
      </w:tr>
    </w:tbl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3406 га необходимо восполнить за счет перераспределения скота населения на землях населенных пунктов сел Дауал и Сатпай, а остальную часть маточного поголовья КРС предусмотреть выпас на землях запаса вблизи населенных пунктов на площади – 1142 га.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39709,2 га, при норме нагрузки на одну голову крупного рогатого скота – 6,5 га/гол., овцы и козы – 1,3 га/гол., лошадей – 7,8 га/гол. (</w:t>
      </w:r>
      <w:r>
        <w:rPr>
          <w:rFonts w:ascii="Times New Roman"/>
          <w:b w:val="false"/>
          <w:i w:val="false"/>
          <w:color w:val="000000"/>
          <w:sz w:val="28"/>
        </w:rPr>
        <w:t>таблица 3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45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сельскохозяйственных животных (кроме маточного поголовья)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с.Карабулак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5068,7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21154,3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с.Дауал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6194,5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с.Мукашы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3478,8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с.Сатпай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8881,6</w:t>
            </w:r>
          </w:p>
        </w:tc>
      </w:tr>
    </w:tbl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39709,2 га необходимо восполнить за счет перераспределения свободных пастбищ крестьянских хозяйств и ТОО для нужд местного населения на площади 12435,3 га и выпаса сельскохозяйственных животных населения на землях запаса и лесного фонда Зайсанского района.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хозяйствах и ТОО Карабулакского сельского округа составляет: крупного рогатого скота 4521 голов, овцы и козы – 1066 голов, лошадей 2673 голов.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 для крестьянских хозяйств и ТОО в Карабулакском сельском округе не выявлена (</w:t>
      </w:r>
      <w:r>
        <w:rPr>
          <w:rFonts w:ascii="Times New Roman"/>
          <w:b w:val="false"/>
          <w:i w:val="false"/>
          <w:color w:val="000000"/>
          <w:sz w:val="28"/>
        </w:rPr>
        <w:t>таблица 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5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крестьянских хозяйств и ТОО в выпасе сельскохозяйственных животных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29386,5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20849,4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51621,7</w:t>
            </w:r>
          </w:p>
        </w:tc>
      </w:tr>
    </w:tbl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снижения потребности в пастбищных угодьях и их рационального использования в Карабулакском сельском округе, крестьянским хозяйствам и ТОО рекомендуется использовать залежные земли под высев однолетних кормовых трав для сенокошения, проведение коренных мелиораций (разрыхление верхнего почвенного слоя и подсев многолетних трав на сбитых пастбищах), подсев многолетних трав на сенокосных участках с целью увеличения их урожайности для заготовки сена и сенажа в зимний период. Местному населению рекомендуется часть сельскохозяйственных животных отдавать в весенне-летне-осенний период на выпас крестьянским хозяйствам согласно нагрузкам на пастбищные угодья.</w:t>
      </w:r>
    </w:p>
    <w:bookmarkEnd w:id="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Карабулакскому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с.о на 2022-2023 годы</w:t>
            </w:r>
          </w:p>
        </w:tc>
      </w:tr>
    </w:tbl>
    <w:bookmarkStart w:name="z5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расположения пастбищ на территории Карабулакского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Карабулакскому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с.о на 2022-2023 годы</w:t>
            </w:r>
          </w:p>
        </w:tc>
      </w:tr>
    </w:tbl>
    <w:bookmarkStart w:name="z5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43"/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Карабулакскому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с.о на 2022-2023 годы</w:t>
            </w:r>
          </w:p>
        </w:tc>
      </w:tr>
    </w:tbl>
    <w:bookmarkStart w:name="z5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5"/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Карабулакскому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с.о на 2022-2023 годы</w:t>
            </w:r>
          </w:p>
        </w:tc>
      </w:tr>
    </w:tbl>
    <w:bookmarkStart w:name="z6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7"/>
    <w:bookmarkStart w:name="z6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Карабулакскому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с.о на 2022-2023 годы</w:t>
            </w:r>
          </w:p>
        </w:tc>
      </w:tr>
    </w:tbl>
    <w:bookmarkStart w:name="z6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9"/>
    <w:bookmarkStart w:name="z6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Карабулакскому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с.о на 2022-2023 годы</w:t>
            </w:r>
          </w:p>
        </w:tc>
      </w:tr>
    </w:tbl>
    <w:bookmarkStart w:name="z6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Преобладающая растительность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урожайность, ц/га сух. массы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пастбищ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Дерновиннозлаково-разнотравные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Кустарниково-дерновиннозлаково-разнотравные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Мягкостебельнозлаково-разнотравные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