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8e1b4f" w14:textId="38e1b4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Киндиктинскому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13/26-VII</w:t>
      </w:r>
    </w:p>
    <w:p>
      <w:pPr>
        <w:spacing w:after="0"/>
        <w:ind w:left="0"/>
        <w:jc w:val="both"/>
      </w:pPr>
      <w:bookmarkStart w:name="z19"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0"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Киндиктинскому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13/26-VII</w:t>
            </w:r>
          </w:p>
        </w:tc>
      </w:tr>
    </w:tbl>
    <w:p>
      <w:pPr>
        <w:spacing w:after="0"/>
        <w:ind w:left="0"/>
        <w:jc w:val="left"/>
      </w:pPr>
      <w:r>
        <w:rPr>
          <w:rFonts w:ascii="Times New Roman"/>
          <w:b/>
          <w:i w:val="false"/>
          <w:color w:val="000000"/>
        </w:rPr>
        <w:t xml:space="preserve"> План по управлению пастбищами и их использованию по Киндиктинскому сельскому округу на 2022-2023 годы.</w:t>
      </w:r>
    </w:p>
    <w:bookmarkStart w:name="z21" w:id="2"/>
    <w:p>
      <w:pPr>
        <w:spacing w:after="0"/>
        <w:ind w:left="0"/>
        <w:jc w:val="both"/>
      </w:pPr>
      <w:r>
        <w:rPr>
          <w:rFonts w:ascii="Times New Roman"/>
          <w:b w:val="false"/>
          <w:i w:val="false"/>
          <w:color w:val="000000"/>
          <w:sz w:val="28"/>
        </w:rPr>
        <w:t>
      Настоящий План по управлению пастбищами и их использованию по Киндиктинскому сельскому округу на 2022-2023 годы (далее-План)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утверждении Правил рационального использования пастбищ" (зарегистрированный в Министерстве Юстиции Республики Казахстан 28 апреля 2017 года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утверждении предельно допустимой нормы нагрузки на общую площадь пастбищ" зарегистрирован в Министерстве Юстиции Республики Казахстан 15 мая 2015 года № 11064).</w:t>
      </w:r>
    </w:p>
    <w:bookmarkEnd w:id="2"/>
    <w:bookmarkStart w:name="z22"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3"/>
    <w:p>
      <w:pPr>
        <w:spacing w:after="0"/>
        <w:ind w:left="0"/>
        <w:jc w:val="both"/>
      </w:pPr>
      <w:r>
        <w:rPr>
          <w:rFonts w:ascii="Times New Roman"/>
          <w:b w:val="false"/>
          <w:i w:val="false"/>
          <w:color w:val="000000"/>
          <w:sz w:val="28"/>
        </w:rPr>
        <w:t>
      Содержание плана:</w:t>
      </w:r>
    </w:p>
    <w:p>
      <w:pPr>
        <w:spacing w:after="0"/>
        <w:ind w:left="0"/>
        <w:jc w:val="both"/>
      </w:pPr>
      <w:r>
        <w:rPr>
          <w:rFonts w:ascii="Times New Roman"/>
          <w:b w:val="false"/>
          <w:i w:val="false"/>
          <w:color w:val="000000"/>
          <w:sz w:val="28"/>
        </w:rPr>
        <w:t xml:space="preserve">
      1)Схема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5)Схему перераспределения пастбищ для размещения поголовья сельскохозяйственных животных физических и (или) юридических лиц, не имеющих пастбищ, и перевода их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сведения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сведения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сведения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- 203000 га, из них пастбищные земли - 157800 га, сенокосные земли - 8000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–165800га;</w:t>
      </w:r>
    </w:p>
    <w:p>
      <w:pPr>
        <w:spacing w:after="0"/>
        <w:ind w:left="0"/>
        <w:jc w:val="both"/>
      </w:pPr>
      <w:r>
        <w:rPr>
          <w:rFonts w:ascii="Times New Roman"/>
          <w:b w:val="false"/>
          <w:i w:val="false"/>
          <w:color w:val="000000"/>
          <w:sz w:val="28"/>
        </w:rPr>
        <w:t>
      Земли населенных пунктов – 11364,1351 га;</w:t>
      </w:r>
    </w:p>
    <w:p>
      <w:pPr>
        <w:spacing w:after="0"/>
        <w:ind w:left="0"/>
        <w:jc w:val="both"/>
      </w:pPr>
      <w:r>
        <w:rPr>
          <w:rFonts w:ascii="Times New Roman"/>
          <w:b w:val="false"/>
          <w:i w:val="false"/>
          <w:color w:val="000000"/>
          <w:sz w:val="28"/>
        </w:rPr>
        <w:t>
      В сельском округе действуют 1ветеринарный пункт, 2 убойных площадок, 1 скотомогильников.</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Киндиктинского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 карта расположения пастбищ на территории сельского округа в</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2"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Киндиктинский сельский округ расположен в центральной части Тарбагатайского района, его площадь 203,0 тысяч га, что составляет 8,55 % от площади района.</w:t>
      </w:r>
    </w:p>
    <w:p>
      <w:pPr>
        <w:spacing w:after="0"/>
        <w:ind w:left="0"/>
        <w:jc w:val="both"/>
      </w:pPr>
      <w:r>
        <w:rPr>
          <w:rFonts w:ascii="Times New Roman"/>
          <w:b w:val="false"/>
          <w:i w:val="false"/>
          <w:color w:val="000000"/>
          <w:sz w:val="28"/>
        </w:rPr>
        <w:t>
      На севере и западе сельский округ граничит с землями Кокпектинского района, на западе граничит с землями Аягозского района, на юге граничит с землями Кызыл-Кесекского сельского округа, на востоке с землями Иргизбайского сельских округов.</w:t>
      </w:r>
    </w:p>
    <w:p>
      <w:pPr>
        <w:spacing w:after="0"/>
        <w:ind w:left="0"/>
        <w:jc w:val="both"/>
      </w:pPr>
      <w:r>
        <w:rPr>
          <w:rFonts w:ascii="Times New Roman"/>
          <w:b w:val="false"/>
          <w:i w:val="false"/>
          <w:color w:val="000000"/>
          <w:sz w:val="28"/>
        </w:rPr>
        <w:t>
      Центром сельского округа является село Киндикты расположенное в 117 км от районного центра с.Аксуат.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2 сельских населенных пункта: - с.Киндикты, с.Алгабас.</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Киндикты.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5123 головы крупного рогатого скота, 973 головы лошадей и 17957 голов овец и коз.</w:t>
      </w:r>
    </w:p>
    <w:bookmarkStart w:name="z3"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3" w:id="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дерненных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 ц/га.</w:t>
      </w:r>
    </w:p>
    <w:bookmarkEnd w:id="6"/>
    <w:bookmarkStart w:name="z24"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7"/>
    <w:bookmarkStart w:name="z4"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left"/>
      </w:pPr>
      <w:r>
        <w:rPr>
          <w:rFonts w:ascii="Times New Roman"/>
          <w:b/>
          <w:i w:val="false"/>
          <w:color w:val="000000"/>
        </w:rPr>
        <w:t xml:space="preserve">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left"/>
      </w:pPr>
      <w:r>
        <w:rPr>
          <w:rFonts w:ascii="Times New Roman"/>
          <w:b/>
          <w:i w:val="false"/>
          <w:color w:val="000000"/>
        </w:rPr>
        <w:t xml:space="preserve">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1987года, рассчитаны площади пастбищ, необходимых для обеспечения имеющегося поголовья животных пастбищным кормом (таблица 4).</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2,5км, для лошадей – 8км.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w:t>
      </w:r>
    </w:p>
    <w:p>
      <w:pPr>
        <w:spacing w:after="0"/>
        <w:ind w:left="0"/>
        <w:jc w:val="both"/>
      </w:pPr>
      <w:r>
        <w:rPr>
          <w:rFonts w:ascii="Times New Roman"/>
          <w:b w:val="false"/>
          <w:i w:val="false"/>
          <w:color w:val="000000"/>
          <w:sz w:val="28"/>
        </w:rPr>
        <w:t>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w:t>
      </w:r>
    </w:p>
    <w:p>
      <w:pPr>
        <w:spacing w:after="0"/>
        <w:ind w:left="0"/>
        <w:jc w:val="both"/>
      </w:pPr>
      <w:r>
        <w:rPr>
          <w:rFonts w:ascii="Times New Roman"/>
          <w:b w:val="false"/>
          <w:i w:val="false"/>
          <w:color w:val="000000"/>
          <w:sz w:val="28"/>
        </w:rPr>
        <w:t>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973 головы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17957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w:t>
      </w:r>
    </w:p>
    <w:p>
      <w:pPr>
        <w:spacing w:after="0"/>
        <w:ind w:left="0"/>
        <w:jc w:val="both"/>
      </w:pPr>
      <w:r>
        <w:rPr>
          <w:rFonts w:ascii="Times New Roman"/>
          <w:b w:val="false"/>
          <w:i w:val="false"/>
          <w:color w:val="000000"/>
          <w:sz w:val="28"/>
        </w:rPr>
        <w:t xml:space="preserve">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Киндиктинский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5123</w:t>
            </w:r>
          </w:p>
          <w:p>
            <w:pPr>
              <w:spacing w:after="20"/>
              <w:ind w:left="20"/>
              <w:jc w:val="both"/>
            </w:pPr>
            <w:r>
              <w:rPr>
                <w:rFonts w:ascii="Times New Roman"/>
                <w:b w:val="false"/>
                <w:i w:val="false"/>
                <w:color w:val="000000"/>
                <w:sz w:val="20"/>
              </w:rPr>
              <w:t>
17957</w:t>
            </w:r>
          </w:p>
          <w:p>
            <w:pPr>
              <w:spacing w:after="20"/>
              <w:ind w:left="20"/>
              <w:jc w:val="both"/>
            </w:pPr>
            <w:r>
              <w:rPr>
                <w:rFonts w:ascii="Times New Roman"/>
                <w:b w:val="false"/>
                <w:i w:val="false"/>
                <w:color w:val="000000"/>
                <w:sz w:val="20"/>
              </w:rPr>
              <w:t>
973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428275</w:t>
            </w:r>
          </w:p>
          <w:p>
            <w:pPr>
              <w:spacing w:after="20"/>
              <w:ind w:left="20"/>
              <w:jc w:val="both"/>
            </w:pPr>
            <w:r>
              <w:rPr>
                <w:rFonts w:ascii="Times New Roman"/>
                <w:b w:val="false"/>
                <w:i w:val="false"/>
                <w:color w:val="000000"/>
                <w:sz w:val="20"/>
              </w:rPr>
              <w:t>
204920</w:t>
            </w:r>
          </w:p>
          <w:p>
            <w:pPr>
              <w:spacing w:after="20"/>
              <w:ind w:left="20"/>
              <w:jc w:val="both"/>
            </w:pPr>
            <w:r>
              <w:rPr>
                <w:rFonts w:ascii="Times New Roman"/>
                <w:b w:val="false"/>
                <w:i w:val="false"/>
                <w:color w:val="000000"/>
                <w:sz w:val="20"/>
              </w:rPr>
              <w:t>
179570</w:t>
            </w:r>
          </w:p>
          <w:p>
            <w:pPr>
              <w:spacing w:after="20"/>
              <w:ind w:left="20"/>
              <w:jc w:val="both"/>
            </w:pPr>
            <w:r>
              <w:rPr>
                <w:rFonts w:ascii="Times New Roman"/>
                <w:b w:val="false"/>
                <w:i w:val="false"/>
                <w:color w:val="000000"/>
                <w:sz w:val="20"/>
              </w:rPr>
              <w:t>
43785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left"/>
      </w:pPr>
      <w:r>
        <w:rPr>
          <w:rFonts w:ascii="Times New Roman"/>
          <w:b/>
          <w:i w:val="false"/>
          <w:color w:val="000000"/>
        </w:rPr>
        <w:t xml:space="preserve">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Киндиктинский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5123</w:t>
            </w:r>
          </w:p>
          <w:p>
            <w:pPr>
              <w:spacing w:after="20"/>
              <w:ind w:left="20"/>
              <w:jc w:val="both"/>
            </w:pPr>
            <w:r>
              <w:rPr>
                <w:rFonts w:ascii="Times New Roman"/>
                <w:b w:val="false"/>
                <w:i w:val="false"/>
                <w:color w:val="000000"/>
                <w:sz w:val="20"/>
              </w:rPr>
              <w:t>
17957</w:t>
            </w:r>
          </w:p>
          <w:p>
            <w:pPr>
              <w:spacing w:after="20"/>
              <w:ind w:left="20"/>
              <w:jc w:val="both"/>
            </w:pPr>
            <w:r>
              <w:rPr>
                <w:rFonts w:ascii="Times New Roman"/>
                <w:b w:val="false"/>
                <w:i w:val="false"/>
                <w:color w:val="000000"/>
                <w:sz w:val="20"/>
              </w:rPr>
              <w:t>
973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28551</w:t>
            </w:r>
          </w:p>
          <w:p>
            <w:pPr>
              <w:spacing w:after="20"/>
              <w:ind w:left="20"/>
              <w:jc w:val="both"/>
            </w:pPr>
            <w:r>
              <w:rPr>
                <w:rFonts w:ascii="Times New Roman"/>
                <w:b w:val="false"/>
                <w:i w:val="false"/>
                <w:color w:val="000000"/>
                <w:sz w:val="20"/>
              </w:rPr>
              <w:t>
13661</w:t>
            </w:r>
          </w:p>
          <w:p>
            <w:pPr>
              <w:spacing w:after="20"/>
              <w:ind w:left="20"/>
              <w:jc w:val="both"/>
            </w:pPr>
            <w:r>
              <w:rPr>
                <w:rFonts w:ascii="Times New Roman"/>
                <w:b w:val="false"/>
                <w:i w:val="false"/>
                <w:color w:val="000000"/>
                <w:sz w:val="20"/>
              </w:rPr>
              <w:t>
11971</w:t>
            </w:r>
          </w:p>
          <w:p>
            <w:pPr>
              <w:spacing w:after="20"/>
              <w:ind w:left="20"/>
              <w:jc w:val="both"/>
            </w:pPr>
            <w:r>
              <w:rPr>
                <w:rFonts w:ascii="Times New Roman"/>
                <w:b w:val="false"/>
                <w:i w:val="false"/>
                <w:color w:val="000000"/>
                <w:sz w:val="20"/>
              </w:rPr>
              <w:t>
2919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- 17193,7</w:t>
            </w:r>
          </w:p>
        </w:tc>
      </w:tr>
    </w:tbl>
    <w:p>
      <w:pPr>
        <w:spacing w:after="0"/>
        <w:ind w:left="0"/>
        <w:jc w:val="left"/>
      </w:pPr>
      <w:r>
        <w:rPr>
          <w:rFonts w:ascii="Times New Roman"/>
          <w:b/>
          <w:i w:val="false"/>
          <w:color w:val="000000"/>
        </w:rPr>
        <w:t xml:space="preserve"> 6. ПРИРОДООХРАННЫЕ МЕРОПРИЯТИЯ</w:t>
      </w:r>
    </w:p>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0" w:id="9"/>
    <w:p>
      <w:pPr>
        <w:spacing w:after="0"/>
        <w:ind w:left="0"/>
        <w:jc w:val="left"/>
      </w:pPr>
      <w:r>
        <w:rPr>
          <w:rFonts w:ascii="Times New Roman"/>
          <w:b/>
          <w:i w:val="false"/>
          <w:color w:val="000000"/>
        </w:rPr>
        <w:t xml:space="preserve"> 7. Территория с особым режимом использования земель</w:t>
      </w:r>
    </w:p>
    <w:bookmarkEnd w:id="9"/>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Киндиктинскому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Киндикти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ноября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ноября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Киндиктинском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