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b67056" w14:textId="eb6705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Шортандинскому району на 2022-2023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Шортандинского районного маслихата Акмолинской области от 18 марта 2022 года № 7С-20/2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Шортандинский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Шортандинскому району на 2022-2023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Шортандинского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Г.Садвокасова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Шортандинского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18 марта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7С-20/2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Шортандинскому району на 2022 -2023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Шортандинскому району на 2022-2023 годы (далее - 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Шортандинского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7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7-1)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(</w:t>
      </w:r>
      <w:r>
        <w:rPr>
          <w:rFonts w:ascii="Times New Roman"/>
          <w:b w:val="false"/>
          <w:i w:val="false"/>
          <w:color w:val="000000"/>
          <w:sz w:val="28"/>
        </w:rPr>
        <w:t>приложение 7-1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сведения по распределению пастбищ для размещения маточного (дойного) поголовья КРС по Шортандинскому району к </w:t>
      </w:r>
      <w:r>
        <w:rPr>
          <w:rFonts w:ascii="Times New Roman"/>
          <w:b w:val="false"/>
          <w:i w:val="false"/>
          <w:color w:val="000000"/>
          <w:sz w:val="28"/>
        </w:rPr>
        <w:t>приложение 7-1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данных о численности поголовья сельскохозяйственных животных с указанием их владельцев - пастбищепользователей, физических и (или) юридических лиц,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Шортандинском районе имеются 29 сельских населенных пунктов.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Шортандинского района находится в пределах степной зоны и по агроклиматическим показателям в двух агроклиматических районах: незначительно засушливом умеренно теплом (центральная и южная часть) и засушливом умеренно теплом (северная часть), которые характеризуются всеми чертами континентальности: суровой продолжительной зимой, коротким умеренно жарким летом, резкими контрастами температур зимы и лета, малым количеством годовых осадков.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черноземы южные малогумусные тяжелосуглинистые.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земель сельскохозяйственного назначения по Шортандинскому району – 467 564 гектар, в том числе: пашни – 278 614 га, многолетние насаждения – 21 000 га, сенокосы – 1 089 га, пастбищные земли- 96 302 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2022 года в Шортандинском районе насчитывается крупного рогатого скота (КРС) – 16 055 голов, из них маточного поголовья – 8 521 голов, мелкого рогатого скота (МРС) – 18 501 голов, лошадей – 7 358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Шортандинскому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6,5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– 1,0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– 7,8 гектар на 1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пользователями пастбищ на территории Шортандинского района являются сельскохозяйственные формирования. Сельскохозяйственные животные населения населенных пунктов пасутся на землях населҰнных пунктов и сельскохозяйственных формирований.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Шортандинского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на территории Шортандинского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(гол)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 по видам (гол)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 (га)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Абермит Владимир Фридрихович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1076,4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3,4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Умарова Жанель Аскаровна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Исмаилова Ботагоз Салауатовна, Исмаилова Гаухар Салауатовна, Алтаева Салтанат Салауатовна, Сембі Темірлан Салауатұлы, Сембі Қайсар Салауатұлы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Орак Олжас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Алимбекова Светкуль Талгатовна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Канат Олжабаевич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Тагаева Камар Есжановна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"Жана-Тан" Алжанов Максут Курманбаевич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"Дулат" Дюсебаев Жаксылык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"Арал" Алтаев Каирбек Калымтаевич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"Сарыкамыс" Бухаев Сергали Темиржанович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"Ауыл" Байдарбеков Нуржан Кайроллович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1272,4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445,9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"Азат" Даитова Рауза Салменовна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"Карашал" Турумбаев Канат Жумасович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"Айгерим" Байдарбеков Нурлан Кайроллович.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"Алтын-Дан" Байдарбеков Биржан Кайроллович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Әбдірахман Дидар Куанышбекулы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Тастаев Мамадияр Жотабаевич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"Желтоксан" Исабеков Марас Имашевич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"Гульден" Омаров Талгат Казизович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"Астана" Ферзаули Рамзан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"Темеш" Жамкеев Карымбай Уракович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"Нур" Айтказин Т.С.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Турсумбаева Айсара Султановна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Рябикова Надежда Николаевна Рябиков Алексей Александрович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Исенова Жибек Рахимовна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Алшоразова Айман Наурзовна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Каспер Роман Романович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Артикбаев Даулет Серикович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Алимов Серик Сапарханович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Бердикенов Максат Дарибаевич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 Амангелдиевич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Койчуманов Темир Аканович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Мурзагалиев Абай Кадыршеевич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Саулебаева Аякоз Куанышбековна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Бисекеш Бейбіт Исламғалиұлы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Сардарбеков Женис Кульбаевич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Ерубай Бугенбаевич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Жадыра Жыланбасовна Ермаханов Ербол Болатович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 Андрей Юрьевич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Сальдербаев Владимир Исаханович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Тұрсынбеков Мұхтар Әшімұлы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Жұмабекқызы Зауре Таттимбеков Алмаз Козыевич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Евгений Владимирович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Газиз Тукенович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Манабаев Талгат Баянович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Далдаева Райхан Жандосовна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Бактияров Мурат Жанабаевич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Мукашова Халида Сабыровна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Куандыкова Асия Созакбаевна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Югай Николай Витальевич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Уанасов Жарас Таласбекович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Кокурокбаев Мухаметкали Зейилдаевич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Телеген Базарбай Шакиевич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Кареян Ерджаник Сержиковна Погосян Арсен Андраникович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Намаз Әлішер Айқынбекұлы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Манашева Енлик Тулендиевна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Рахимжанова Жанат Максутовна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Ерлан Ырысбекович Байзакова Алима Ныгметжановна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Зейнолла Нурсултан Куандыкулы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Калибеков Канат Сиязбекович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Изенов Абай Торахметович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Ибраева Гульмира Камзиевна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Такамбаев Ниязбек Шамилевич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Ерлан Есбулатович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Рахманова Айман Абдрахмановна Рахманов Талгат Адилханович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Ишмаметова Закия Ануаровна.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Алшоразова Айман Наурзовна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Сайлаухан Жардембек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476,8га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 Марат Серикович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 Ергали Тагайбекович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Белоусова Наталья Васильевна Белоусов Олег Юрьевич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Сейджапарова Динара Нурлановна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Наметова Балнур Елтаевна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Ниязова Гулияш Балкеновна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Смаиыл Азат Дулатулы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Таскынбаев Алмас Сатбекович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Первушина Нина Степановна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Балтабеков Артур Курмангазиевич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Садвакасов Азамат Каирбекович.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Касенова Асемгуль Женисовна Касенов Нуржан Есенболович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 Айкынбай Есиркепович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Тлешова Жансая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Шаяжанова Бейсенкуль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Гульнара Сиржановна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 Умирзакулы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Кушмагамбетов Сайлау Серикович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Ергазы Раматуллаевич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Рахимов Ануар Алюбекович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Джамбул Хамзенович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292,5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Жагипаров Азамат Токтарович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КаирбекКаламтаевич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Тян Нелля Петровна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Темиргалиев Икрам Камалович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Шегай Роля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Канафин Арсен Байдоллаевич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Мешитбаева Алия Илимовна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Избастинов Мурат Аринович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Кудаспаев Жанибек Рысбекович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Конурбаев Тохтар Рамазанович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Каминев Жаркымбек Аманжолович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230,8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Экажев Ибрагим Магометович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Игенбаева Сагат Калиевна.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Аппас Амирбекович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Махметов Руслан Жумажанович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Ахылбекова Злиха Махмудовна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Мухамбетова Агрыз Шапиевна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Елшибаева Айгуль Какеновна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Иманбеков Даулет Амангелдиевич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Сериков Омирзак Кайрденович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Махаматалиев Акрам Ирсалиевич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Хамидола Оспановна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Кикбай Кунашпаевич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1 072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59,0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Утеев Бексеит Науатович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Имгрунт Эдуард Филипович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354,5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Садбеков Алихан Сагадатович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Жантурсунов Мурат Мейрамгалиевич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297,5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Молдашев Есенгельды Молдашевич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1979,5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Чаризада Чаризада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7,5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Дыханбаев Бауржан Амангельдинович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492,6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Байсаренова Жибек Каликановна Байсаренов Курмангазы Пешатович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"Ережеп" Кусаинова Жанна Сергазиевна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Байтасов Саят Сайранович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"Даулет" Смагул Бахытбек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91,5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"АСИ" Альбогачиев Сулейман Израилович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"Битаков" Битаков Есенкелди Мухамедьянович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"Есиль" Есильбаев Дулат Апсаматович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"Понедельник" Серов Александр Петрович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"АБиК" Брунер Елена Дмитриевна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"Бекишев" Бекишев Есенжол Тускенович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1145,5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"Жан-АТА" Жанаев Куанышбай Тутеевич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"Куан" Кишкинтаев Куаныш Жунуспекович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466,0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"Олжабай" Сагидуллин Расим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"Кара-Тюбе" Биллер Антон Антонович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"Импульс" Исаев Олег Георгиевич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"Ошак" Лоскутов Валерий Витальевич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"Рассвет" Рамазанов Хас-Магамед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"Лим" Лемеш Иван Мечеславович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124,5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"Деметра" Гащук Василий Васильевич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142."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 "Золотой колос" Гашук Наталья Ильинична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Джетыбаев Еркин Омаркулович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Макашев Бауржан Канатович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"Greencor" Жангулов Айдар Жаксылыкович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"Строительная компания "Статус"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Сабитов Арсен Тюлютаевич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Дильмар Жумашевич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Габдуллина Кульзия Карымсаковна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2,75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"Нива Золотая" Рамазанов Хас-Магамед Жумалатович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"Байкал-Агро" Евтушенко Г.В.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"Новокубанское" Доброскок А.И.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5 499,6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6637,2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"Агро-Титан"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"Нива" Абермит В.Ф.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5 123,00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2 146,00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"Октябрское"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1 103,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327,0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Акционерное Общество "Петровское"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7 338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4 650,90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"Жайлау-Астана"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"Тонкерис"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7 071,00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"ASTANA-DEVELOPMENT"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"Аружан и ТС"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"Ен-Дала"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"АгроПродКонтракт"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"ЭлитЖер"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1 189,00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"Тулпар-2017"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14,0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"Береке 1965" Пахритдинов Ш.С.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"Ремисон" Кажакат А.С.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1 011,00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"Фазенда G№1" Тусупбеков Р.Р.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403,6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"Барыс – 2011" Курманов Жандос Салтыкпаевич.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120,20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"АгроТрейдГрупп"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"Велес НС"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"Ыкылас Темир"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"Проектно-производственная компания "Санар"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"АлЭра"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"Басколь 2012" Бекишев Есенжол Тускенович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8 470,1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6 013,10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"Пригородное"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"Камагро" Байков А.Л. Пригородный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Пригородное" Танкибаев Р.З.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723,5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Эталон" Мандажи Сергей К.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"Раевка"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7845,02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7367,1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477,92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"Али-Нур 2015"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"Айям-7"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"Новоселовка"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9 969,00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"Торговый дом" Шортанды Астана"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988,50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"Сагым-Бидай" Эшбаев Р.А. Дамсинский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1 109,7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1 109,70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АО "Национальная компания "Социально-предпринимательская корпорация" Есиль"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"Жакен-1" Бренер А.Р.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352,60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"Молочные реки 2011"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334,20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"Табигат ТР"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"Эмир 2030" Доган Лейла Угиевна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"Бектау" а/о Бектау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6 829,00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"Конеферма Алтын-Эмель"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"Зере 2"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"Темп Торг Строй-НС"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"Кун Бель" Княжев Д.Н.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"Адина Өнім" Жунусов К.З.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688,0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"Кыпшак"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1 768,9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1444,4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324,50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"Бірлік ЕА" Ержанов А.Б.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535,5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ПЛ-15 (ГУ СПТШ)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"НПЦ з/х им. А.И.Бараева"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Касимов Сергей Владимирович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 239,5 га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Балгужина Нюра Утжановна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61,00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Бруннер Захар Анатольевич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32,40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Егембердиева Рыскуль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9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село Дамса Шортандинского района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Степное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Раевка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Новографское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Егемен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Гуляй Поле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Каратюбе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Новоселовка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Ошак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Новопервомайское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Андреевка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Октябрьское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Бектау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Каражар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Конкрынка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Мыктыколь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Белое Озеро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Кара-Адыр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Петровка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Камышенка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Пригородное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Жолымбет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051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Шортанды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Бозайгыр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3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3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Тонкерис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Ключи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47000" cy="1071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Алтайское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Новокубанка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327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61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село Дамса Шортандинского района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Степное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5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Раевка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Новографское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Егемен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Гуляй Поле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Каратюбе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Новоселовка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Ошак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Новопервомайское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Андреевка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Октябрьское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Бектау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Каражар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Конкрынка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Мыктыколь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Белое Озеро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Кара-Адыр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Петровка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Камышенка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Пригородное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Жолымбет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31100" cy="1047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Шортанды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Бозайгыр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Тонкерис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962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Ключи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0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Алтайское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Новокубанка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3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село Дамса Шортандинского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Степное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6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Раевка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Новографское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Егемен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Гуляй Поле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Каратюбе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Новоселовка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Ошак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Новопервомайское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Андреевка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4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Октябрьское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Бектау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2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Каражар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Конкрынка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8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Мыктыколь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Белое Озеро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Кара-Адыр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Петровка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Камышенка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Пригородное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Жолымбет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Шортанды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Бозайгыр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46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Тонкерис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042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Ключи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Алтайское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02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Новокубанка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таблицей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Министра сельского хозяйства Республики Казахстан от 30 декабря 2016 года № 545.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село Дамса Шортандинского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6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Степное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Раевка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Новографское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Егемен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Гуляй Поле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Каратюбе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Новоселовка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Ошак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Новопервомайское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Андреевка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Октябрьское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Бектау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Каражар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Конкрынка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Мыктыколь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Белое Озеро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Кара-Адыр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Петровка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Камышенка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Пригородное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Жолымбет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Шортанды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Бозайгыр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2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Тонкерис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998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Ключи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Алтайское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Новокубанка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село Дамса Шортандинского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Степное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4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Раевка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Новографское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Егемен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Гуляй Поле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Каратюбе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Новоселовка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Ошак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Новопервомайское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Андреевка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Октябрьское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3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Бектау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Каражар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3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3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Конкрынка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Мыктыколь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Белое Озеро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Кара-Адыр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Петровка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Камышенка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0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Пригородное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3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Жолымбет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Шортанды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Бозайгыр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Тонкерис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990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Ключи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8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Алтайское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676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Новокубанка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19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2023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Дамсинский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Бектау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Петровский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Жолымбет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Шортанды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Бозайгыр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Новокубанский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ЛОС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ВЛС – весенне-летний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ЛОС – летне-осенний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ЛС – летний сезон;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 – отдыхающий загон.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7-1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Шортандинскому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2022-2023 годы</w:t>
            </w:r>
          </w:p>
        </w:tc>
      </w:tr>
    </w:tbl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село Дамса Шортандинского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Степное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1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1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Раевка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Новографское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Егемен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33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Гуляй Поле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Каратюбе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Новоселовка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Ошак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7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Новопервомайское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Андреевка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Октябрьское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Бектау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Каражар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Конкрынка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Мыктыколь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Белое Озеро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Кара-Адыр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Петровка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Камышенка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Пригородное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Жолымбет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поселок Шортанды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Бозайгыр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80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станция Тонкерис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988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Ключи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52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Алтайское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995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село Новокубанка Шортандинского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8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по распределению пастбищ для размещения маточного (дойного) поголовья КРС по Шортандинскому району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пастбищных угодий, га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Нормапотребности пастбищ на 1 гол.(га)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Необеспечено пастбищами (га)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по потребности,%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Дамсинский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Дамса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-178,4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Степное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-985,4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Раевский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Раевка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Новографское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Егемен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Гуляй Поле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Новоселовка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Каратюбе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Ошак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Новопервомайское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-1110,5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Андреевка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1 418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Октябрьское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Бектау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Бектау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-1000,5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Каражар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Конкрынка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Мыктыколь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-1294,5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Петровский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Петровка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Белое Озеро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Кара-Адыр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-188,5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Пригородный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-1998,5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Камышенка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33,3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4127,5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-3168,5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Жолымбет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Жолымбет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Шортанды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Шортанды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-2742,5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Бозайгыр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Бозайгыр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1 148,9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2840,5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-1691,6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станция Тонкерис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Ключи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-1476,5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3424,9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-3400,1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Новокубанский сельский округ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Новокубанка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2203,5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-759,5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Алтайское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Недостающее количество пастбищных угодий для дойных коров обеспечивается за счет выкупа для государственных нужд согласно </w:t>
      </w:r>
      <w:r>
        <w:rPr>
          <w:rFonts w:ascii="Times New Roman"/>
          <w:b w:val="false"/>
          <w:i w:val="false"/>
          <w:color w:val="000000"/>
          <w:sz w:val="28"/>
        </w:rPr>
        <w:t>подпункту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84 Земельного кодекса Республики Казахстан.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