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3ad4f6" w14:textId="93ad4f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Балхашскому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Балхашского районного маслихата Алматинской области от 20 декабря 2022 года № 30-112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№148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 Балхашский районный маслихат ПРИНЯЛ РЕШЕНИЕ: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Балхашскому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______________К. Омаров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Балхашского районного маслихата от "20" декабря 2022 года № 30-112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Балхашскому району на 2023-2024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сведения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Балхашскому району на 2023-2024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года,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Балхашского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на территории Балхашского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Балхашского района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на территории Балхашского района,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 территории Балхашского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на территории Балхашского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Состояние земельного фонда района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Балхашский район расположен в северо-западной части Алматинской области и граничит на севере с Карагандинской области, на юге с Жамбылским, Илииским и Талгарским районом и на западе с Жамбылской области, на востоке с Каратальским и Коксуским районом. Районный центр – село Баканас. Административно-территориальное деление состоит из 15 сельских округов, расположенных в 28 населенных пунктах.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холодная, лето жаркое. В январе среднегодовая температура воздуха -10 - -15° градусов по Цельсию, в июле +25 - +30° градусов по Цельсию. Среднегодовой размер осадков - 80 - 100 миллиметров.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земель района 3 миллиона 739 тысяч 061 гектар, из них пастбищные земли – 1 миллион 233 тысяча 215 гектар.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 миллион 327 тысяч 430 гектар;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40 тысяч 729 гектар;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6 тысяча 85 гектар;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 миллион 838 тысяч 435 гектар,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4 тысяча 753 гектар;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 миллион 174 тысяч 960 гектар.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Описание пастбищ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Пастбища, в связи с природно-климатической особенностью района относятся к сухостепным пастбищам. По типу относятся к ковыльно-типчаково-разнотравный и ковыльно-типчаково-полынный.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темно-каштановая, лугово-каштановая, луговая и болотная почва.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Особенностью растительного покрова Балхашского района является дерновинные злаки (ковыль, овсяница бороздчатая, типчак).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Использование пастбищ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Основными пользователями пастбищ на территории района являются сельскохозяйственные формирования. Скот населения в населенных пунктах пасется на отведенных землях.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Количество поголовья сельскохозяйственных животных на территории района – 148 головы верблюда, 88448 головы крупно-рогатого скота, 94247 головы мелко рогатого скота, 22405 головы лошадей.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Ветеринарно-санитарные объекты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районе действуют 19 ветеринарно-санитарных пунктов, из них 13 скотомогильников, 2 пункта и 4 площадки для забоя скота.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Сервитуты для прогона скота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Балхашском районе сервитуты для прогона скота не установлены.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Балхашскому району на 2023-2024 годы</w:t>
            </w:r>
          </w:p>
        </w:tc>
      </w:tr>
    </w:tbl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Балхашскому району на 2023-2024 годы</w:t>
            </w:r>
          </w:p>
        </w:tc>
      </w:tr>
    </w:tbl>
    <w:bookmarkStart w:name="z5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Балхашскому району на 2023-2024 годы</w:t>
            </w:r>
          </w:p>
        </w:tc>
      </w:tr>
    </w:tbl>
    <w:bookmarkStart w:name="z5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Балхашскому району на 2023-2024 годы</w:t>
            </w:r>
          </w:p>
        </w:tc>
      </w:tr>
    </w:tbl>
    <w:bookmarkStart w:name="z5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Балхашскому району на 2023-2024 годы</w:t>
            </w:r>
          </w:p>
        </w:tc>
      </w:tr>
    </w:tbl>
    <w:bookmarkStart w:name="z6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Балхашскому району на 2023-2024 годы</w:t>
            </w:r>
          </w:p>
        </w:tc>
      </w:tr>
    </w:tbl>
    <w:bookmarkStart w:name="z6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</w:t>
      </w:r>
    </w:p>
    <w:bookmarkEnd w:id="48"/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Балхашскому району на 2023-2024 годы</w:t>
            </w:r>
          </w:p>
        </w:tc>
      </w:tr>
    </w:tbl>
    <w:bookmarkStart w:name="z6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пастбища, устанавливающий сезоные маршруты выпаса и передвижения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I-декада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