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image/png" PartName="/word/media/document_image_rId3.png"/>
  <Override ContentType="application/vnd.openxmlformats-officedocument.wordprocessingml.numbering+xml" PartName="/word/numbering.xml"/>
  <Override ContentType="application/vnd.openxmlformats-officedocument.wordprocessingml.styles+xml" PartName="/word/styles.xml"/>
</Types>
</file>

<file path=_rels/.rels><?xml version="1.0" encoding="UTF-8" standalone="yes"?><Relationships xmlns="http://schemas.openxmlformats.org/package/2006/relationships"><Relationship Target="word/document.xml" Type="http://schemas.openxmlformats.org/officeDocument/2006/relationships/officeDocument" Id="rId1"/><Relationship Target="docProps/core.xml" Type="http://schemas.openxmlformats.org/package/2006/relationships/metadata/core-properties" Id="rId2"/><Relationship Target="docProps/app.xml" Type="http://schemas.openxmlformats.org/officeDocument/2006/relationships/extended-properties" Id="rId3"/></Relationships>
</file>

<file path=word/document.xml><?xml version="1.0" encoding="utf-8"?>
<w:document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o="urn:schemas-microsoft-com:office:office" xmlns:v="urn:schemas-microsoft-com:vml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 mc:Ignorable="w14 w15">
  <w:body>
    <w:p w14:paraId="d98d5c3" w14:textId="d98d5c3">
      <w:pPr>
        <w:spacing w:after="0"/>
        <w:ind w:left="0"/>
        <w:jc w:val="left"/>
        <w15:collapsed w:val="false"/>
      </w:pPr>
      <w:r>
        <w:rPr>
          <w:rFonts w:ascii="Times New Roman"/>
          <w:b w:val="false"/>
          <w:i w:val="false"/>
          <w:color w:val="000000"/>
          <w:sz w:val="28"/>
        </w:rPr>
        <w:t>
				</w:t>
      </w:r>
      <w:r>
        <w:drawing>
          <wp:inline distT="0" distB="0" distL="0" distR="0">
            <wp:extent cx="2057400" cy="571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"/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57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b w:val="false"/>
          <w:i w:val="false"/>
          <w:color w:val="000000"/>
          <w:sz w:val="28"/>
        </w:rPr>
        <w:t>
					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  <w:sz w:val="28"/>
        </w:rPr>
        <w:t>Об утверждении Плана по управлению пастбищами и их использованию по Каркаралинскому району на 2024 - 2025 годы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Решение Каркаралинского районного маслихата Карагандинской области от 8 февраля 2024 года № VIII-17/132</w:t>
      </w:r>
    </w:p>
    <w:p>
      <w:pPr>
        <w:spacing w:after="0"/>
        <w:ind w:left="0"/>
        <w:jc w:val="both"/>
      </w:pPr>
      <w:bookmarkStart w:name="z4" w:id="0"/>
      <w:r>
        <w:rPr>
          <w:rFonts w:ascii="Times New Roman"/>
          <w:b w:val="false"/>
          <w:i w:val="false"/>
          <w:color w:val="000000"/>
          <w:sz w:val="28"/>
        </w:rPr>
        <w:t>
      В соответствии с законами Республики Казахстан "</w:t>
      </w:r>
      <w:r>
        <w:rPr>
          <w:rFonts w:ascii="Times New Roman"/>
          <w:b w:val="false"/>
          <w:i w:val="false"/>
          <w:color w:val="000000"/>
          <w:sz w:val="28"/>
        </w:rPr>
        <w:t>О местном государственном управлении и самоуправлении в Республике Казахстан</w:t>
      </w:r>
      <w:r>
        <w:rPr>
          <w:rFonts w:ascii="Times New Roman"/>
          <w:b w:val="false"/>
          <w:i w:val="false"/>
          <w:color w:val="000000"/>
          <w:sz w:val="28"/>
        </w:rPr>
        <w:t>", "</w:t>
      </w:r>
      <w:r>
        <w:rPr>
          <w:rFonts w:ascii="Times New Roman"/>
          <w:b w:val="false"/>
          <w:i w:val="false"/>
          <w:color w:val="000000"/>
          <w:sz w:val="28"/>
        </w:rPr>
        <w:t>О пастбищах</w:t>
      </w:r>
      <w:r>
        <w:rPr>
          <w:rFonts w:ascii="Times New Roman"/>
          <w:b w:val="false"/>
          <w:i w:val="false"/>
          <w:color w:val="000000"/>
          <w:sz w:val="28"/>
        </w:rPr>
        <w:t>", Каркаралинский районный маслихат РЕШИЛ:</w:t>
      </w:r>
    </w:p>
    <w:bookmarkEnd w:id="0"/>
    <w:bookmarkStart w:name="z5" w:id="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1. Утвердить согласно приложениям к настоящему решению </w:t>
      </w:r>
      <w:r>
        <w:rPr>
          <w:rFonts w:ascii="Times New Roman"/>
          <w:b w:val="false"/>
          <w:i w:val="false"/>
          <w:color w:val="000000"/>
          <w:sz w:val="28"/>
        </w:rPr>
        <w:t>План</w:t>
      </w:r>
      <w:r>
        <w:rPr>
          <w:rFonts w:ascii="Times New Roman"/>
          <w:b w:val="false"/>
          <w:i w:val="false"/>
          <w:color w:val="000000"/>
          <w:sz w:val="28"/>
        </w:rPr>
        <w:t xml:space="preserve"> по управлению пастбищами и их использованию по Каркаралинскому району на 2024 – 2025 годы.</w:t>
      </w:r>
    </w:p>
    <w:bookmarkEnd w:id="1"/>
    <w:bookmarkStart w:name="z6" w:id="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2. Настоящее решение вводится в действие со дня его первого официального опубликования.</w:t>
      </w:r>
    </w:p>
    <w:bookmarkEnd w:id="2"/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  <w:tblLayout w:type="fixed"/>
      </w:tblPr>
      <w:tblGrid>
        <w:gridCol w:w="8040"/>
        <w:gridCol w:w="4340"/>
      </w:tblGrid>
      <w:tr>
        <w:trPr>
          <w:trHeight w:val="30" w:hRule="atLeast"/>
        </w:trPr>
        <w:tc>
          <w:tcPr>
            <w:tcW w:w="804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 xml:space="preserve">      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>Председатель районного маслихата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434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>С. Оспанов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</w:tbl>
    <w:bookmarkStart w:name="z8" w:id="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по Каркаралинскому району на 2024-2025 годы</w:t>
      </w:r>
    </w:p>
    <w:bookmarkEnd w:id="3"/>
    <w:bookmarkStart w:name="z9" w:id="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Общие сведения</w:t>
      </w:r>
    </w:p>
    <w:bookmarkEnd w:id="4"/>
    <w:bookmarkStart w:name="z10" w:id="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План по управлению пастбищами и их использованию по Каркаралинскому району на 2024-2025 годы (далее - План) разработан в соответствии с подпунктом 1) </w:t>
      </w:r>
      <w:r>
        <w:rPr>
          <w:rFonts w:ascii="Times New Roman"/>
          <w:b w:val="false"/>
          <w:i w:val="false"/>
          <w:color w:val="000000"/>
          <w:sz w:val="28"/>
        </w:rPr>
        <w:t>пункта 1</w:t>
      </w:r>
      <w:r>
        <w:rPr>
          <w:rFonts w:ascii="Times New Roman"/>
          <w:b w:val="false"/>
          <w:i w:val="false"/>
          <w:color w:val="000000"/>
          <w:sz w:val="28"/>
        </w:rPr>
        <w:t xml:space="preserve"> статьи 9 Закона Республики Казахстан от 20 февраля 2017 года "О пастбищах". Настоящий План обеспечивает рациональное использование пастбищ, устойчивое обеспечение потребности в кормах и предотвращение процессов деградации пастбищ.</w:t>
      </w:r>
    </w:p>
    <w:bookmarkEnd w:id="5"/>
    <w:bookmarkStart w:name="z11" w:id="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В границах сельских округов по земельным участкам, предоставленным в землепользование для ведения крестьянских хозяйств, товарного сельскохозяйственного производства, согласно Земельному </w:t>
      </w:r>
      <w:r>
        <w:rPr>
          <w:rFonts w:ascii="Times New Roman"/>
          <w:b w:val="false"/>
          <w:i w:val="false"/>
          <w:color w:val="000000"/>
          <w:sz w:val="28"/>
        </w:rPr>
        <w:t>кодексу</w:t>
      </w:r>
      <w:r>
        <w:rPr>
          <w:rFonts w:ascii="Times New Roman"/>
          <w:b w:val="false"/>
          <w:i w:val="false"/>
          <w:color w:val="000000"/>
          <w:sz w:val="28"/>
        </w:rPr>
        <w:t xml:space="preserve"> РК, “Правилам рационального использования земель сельскохозяйственного назначения” от 27 марта 2015 года № 268, каждый сельскохозяйственный товаропроизводитель в целях рационального использования земель сельскохозяйственного назначения должен осуществлять свою деятельность на основании проекта внутрихозяйственного землеустройства – документа, определяющего и обосновывающего организацию и устройство территории сельскохозяйственных земель на ближайшую перспективу (планы севооборотов, сенокосо- пастбищеоборотов, и прочее).</w:t>
      </w:r>
    </w:p>
    <w:bookmarkEnd w:id="6"/>
    <w:bookmarkStart w:name="z12" w:id="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границах сельских населенных пунктов с целью рационального использования, сохранения продуктивности пастбищных угодий, устойчивого обеспечения потребности в кормах сельскохозяйственных животных, имеющихся в наличии у жителей сельских населенных пунктов сельских округов, разработан План по управлению пастбищами в границах населенных пунктов (далее по тексту План).</w:t>
      </w:r>
    </w:p>
    <w:bookmarkEnd w:id="7"/>
    <w:bookmarkStart w:name="z13" w:id="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разработан с учетом:</w:t>
      </w:r>
    </w:p>
    <w:bookmarkEnd w:id="8"/>
    <w:bookmarkStart w:name="z14" w:id="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- cведений о состоянии геоботанического обследования пастбищ;</w:t>
      </w:r>
    </w:p>
    <w:bookmarkEnd w:id="9"/>
    <w:bookmarkStart w:name="z15" w:id="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- cведений о ветеринарно-санитарных объектах;</w:t>
      </w:r>
    </w:p>
    <w:bookmarkEnd w:id="10"/>
    <w:bookmarkStart w:name="z16" w:id="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- данных о численности поголовья сельскохозяйственных животных в населенных пунктах;</w:t>
      </w:r>
    </w:p>
    <w:bookmarkEnd w:id="11"/>
    <w:bookmarkStart w:name="z17" w:id="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- количества гуртов, отар, табунов, сформированных по видам и половозрастным группам сельскохозяйственных животных;</w:t>
      </w:r>
    </w:p>
    <w:bookmarkEnd w:id="12"/>
    <w:bookmarkStart w:name="z18" w:id="1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-сведений о формировании поголовья сельскохозяйственных животных для выпаса на отгонных пастбищах;</w:t>
      </w:r>
    </w:p>
    <w:bookmarkEnd w:id="13"/>
    <w:bookmarkStart w:name="z19" w:id="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-сведений о сервитутах для прогона скота.</w:t>
      </w:r>
    </w:p>
    <w:bookmarkEnd w:id="14"/>
    <w:bookmarkStart w:name="z20" w:id="1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Природно-климатические условия представлены полупустынно- ландшафтными зонами умеренного пояса. Для указанной зоны характерны сухой и резко континентальный климат.</w:t>
      </w:r>
    </w:p>
    <w:bookmarkEnd w:id="15"/>
    <w:bookmarkStart w:name="z21" w:id="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Согласно геоботаническому обследованию на территории населенных пунктов пастбища характеризуются как низкодерновинные с преобладанием типчака. Преобладающий тип пастбищ – ковыльно-типчаково- кустарниковые иногда с полынью и тырсиково-типчаково-ковыльные с разнотравьем, встречается засорение австрийской полынью. Качество травостоя среднее. Пастбища являются весенне-летне-осенними пастбищами для всех видов скота. В зависимости от преобладающего типа пастбищ определена норма площади пастбищ на 1 голову сельскохозяйственных животных (</w:t>
      </w:r>
      <w:r>
        <w:rPr>
          <w:rFonts w:ascii="Times New Roman"/>
          <w:b w:val="false"/>
          <w:i w:val="false"/>
          <w:color w:val="000000"/>
          <w:sz w:val="28"/>
        </w:rPr>
        <w:t>Приложение</w:t>
      </w:r>
      <w:r>
        <w:rPr>
          <w:rFonts w:ascii="Times New Roman"/>
          <w:b w:val="false"/>
          <w:i w:val="false"/>
          <w:color w:val="000000"/>
          <w:sz w:val="28"/>
        </w:rPr>
        <w:t xml:space="preserve"> к приказу Министра сельского хозяйства Республики Казахстан от 14 апреля 2015 года № 3-3/332) и произведен расчет потребности в пастбищных угодьях. Для увеличения процента обеспеченности пастбищными угодьями в населенных пунктах сельских округов часть поголовья сельскохозяйственных животных закреплены на отгонных земельных участках из земель сельских округов и из земель районного запаса. Закрепление поголовья животных на отгонных земельных участках согласовано с акимами сельских округов.</w:t>
      </w:r>
    </w:p>
    <w:bookmarkEnd w:id="16"/>
    <w:bookmarkStart w:name="z22" w:id="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содержит:</w:t>
      </w:r>
    </w:p>
    <w:bookmarkEnd w:id="17"/>
    <w:bookmarkStart w:name="z23" w:id="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1) схемы расположения пастбищ собственников земельных участков и землепользователей на территории города, сел, поселков;</w:t>
      </w:r>
    </w:p>
    <w:bookmarkEnd w:id="18"/>
    <w:bookmarkStart w:name="z24" w:id="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2) схемы перераспределения пастбищ для размещения поголовья сельскохозяйственных животных в границах города, сел, поселков, отгонных земельных участков;</w:t>
      </w:r>
    </w:p>
    <w:bookmarkEnd w:id="19"/>
    <w:bookmarkStart w:name="z25" w:id="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3) схемы внешних и внутренних границ и площадей пастбищ, объектов пастбищной инфраструктуры в границах города, сел, поселков, отгонных земельных участков;</w:t>
      </w:r>
    </w:p>
    <w:bookmarkEnd w:id="20"/>
    <w:bookmarkStart w:name="z26" w:id="2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4) схемы доступа пастбищепользователей к водоисточникам в границах города, сел, поселков, отгонных земельных участков;</w:t>
      </w:r>
    </w:p>
    <w:bookmarkEnd w:id="21"/>
    <w:bookmarkStart w:name="z27" w:id="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5) сведения о водопойных пунктах;</w:t>
      </w:r>
    </w:p>
    <w:bookmarkEnd w:id="22"/>
    <w:bookmarkStart w:name="z28" w:id="2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6) cведения о сервитутах, скотопрогонных трассах.</w:t>
      </w:r>
    </w:p>
    <w:bookmarkEnd w:id="23"/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30" w:id="2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Территория Каркаралинского района</w:t>
      </w:r>
    </w:p>
    <w:bookmarkEnd w:id="24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 п/п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Сельские округа, населенные пункты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в границах населенных пунктов, га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том числе пастбищ, в раницах населенных пунктов, га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город Каркаралинск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10 649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9 745</w:t>
            </w:r>
          </w:p>
        </w:tc>
      </w:tr>
      <w:tr>
        <w:trPr>
          <w:trHeight w:val="30" w:hRule="atLeast"/>
        </w:trPr>
        <w:tc>
          <w:tcPr>
            <w:tcW w:w="3075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поселок Карагайлы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6 695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6 325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Актерек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800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800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Егиндыбулак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2 403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1 671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Абайский сельский округ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15 922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15 791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Аманжоловский сельский округ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57 074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56 515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Бактинский сельский округ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39 091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38 737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Балкантау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24 206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23 943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Бесобинский сельский округ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38 799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36 557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Жанатоганский сельский округ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17 049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16 822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Кайнарбулакский сельский округ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25 924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24 996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Каракольский сельский округ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8700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8 083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Каршигалинский сельский округ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23 412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22 515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Киргизский сельский округ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19 699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18742*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Коянды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13844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13734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Мади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14230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14120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Мартбек Мамыраев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19931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19147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Нуркена Абдирова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13545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12823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Ныгмет Нурмаков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24145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23712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сельский округ Таттимбет 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25549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25927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Тегисшилдикский сельский округ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26641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26718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Темиршинский сельский округ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25712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25491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Томарский сельский округ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21301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21 143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Угарский сельский округ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14933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14 372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Шарыктинский сельский округ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31125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30651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Ынталинский сельский округ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17930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17463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 по району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593 309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507 801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32" w:id="2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Название сельских округов и населенных пунктов Каркаралинского района</w:t>
      </w:r>
    </w:p>
    <w:bookmarkEnd w:id="25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4100"/>
        <w:gridCol w:w="4100"/>
        <w:gridCol w:w="4100"/>
      </w:tblGrid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 п/п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Название сельского округа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название населенных пунктов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город Каркаралинск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3" w:id="2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поселок Карагайлы</w:t>
            </w:r>
          </w:p>
          <w:bookmarkEnd w:id="2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Актерек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Егиндыбулак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Абайский сельский округ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4" w:id="2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Айнабулак</w:t>
            </w:r>
          </w:p>
          <w:bookmarkEnd w:id="2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Мыржык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Аманжоловский сельский округ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5" w:id="2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Акбай- Кызылбай</w:t>
            </w:r>
          </w:p>
          <w:bookmarkEnd w:id="2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село Аккорда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село Белдеутас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село Сарыобалы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Талды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Бактинский сельский округ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39" w:id="2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Абыз</w:t>
            </w:r>
          </w:p>
          <w:bookmarkEnd w:id="2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село Бакты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Шолаккайын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сельский округ Балкантау 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1" w:id="3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Айнабулак</w:t>
            </w:r>
          </w:p>
          <w:bookmarkEnd w:id="3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Карабулак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Бесобинский сельский округ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2" w:id="3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Бесоба</w:t>
            </w:r>
          </w:p>
          <w:bookmarkEnd w:id="3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село Карашокы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Кызылту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Жанатоганский сельский округ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4" w:id="3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Ежебай</w:t>
            </w:r>
          </w:p>
          <w:bookmarkEnd w:id="3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Жанатоган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Кайнарбулакский сельский округ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5" w:id="3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Аппаз</w:t>
            </w:r>
          </w:p>
          <w:bookmarkEnd w:id="3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село Жалпакшилик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село Милыбулак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Саз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Каракольский сельский округ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Караколь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Каршыгалинский сельский округ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48" w:id="3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Коктас</w:t>
            </w:r>
          </w:p>
          <w:bookmarkEnd w:id="3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село Новый Путь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Саумалколь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Киргизский сельский округ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0" w:id="3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Борлыбулак</w:t>
            </w:r>
          </w:p>
          <w:bookmarkEnd w:id="35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село Буркутты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село Жанибек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село Кент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станция Буркитты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сельский округ Коянды 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4" w:id="3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село Атантай </w:t>
            </w:r>
          </w:p>
          <w:bookmarkEnd w:id="36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Коянды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сельский округ Мади 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5" w:id="3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Айрык</w:t>
            </w:r>
          </w:p>
          <w:bookmarkEnd w:id="37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Едрей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сельский округ Мартбек Мамыраев 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6" w:id="3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Акжол</w:t>
            </w:r>
          </w:p>
          <w:bookmarkEnd w:id="38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Жананегиз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сельский округ Нуркен Абдиров 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7" w:id="3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Акшокы</w:t>
            </w:r>
          </w:p>
          <w:bookmarkEnd w:id="39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село Жарлы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Жекежал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сельский округ Ныгмет Нурмаков 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59" w:id="4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Бастал</w:t>
            </w:r>
          </w:p>
          <w:bookmarkEnd w:id="40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село Колбасы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Осибай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сельский округ Таттимбет 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1" w:id="4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Актасты</w:t>
            </w:r>
          </w:p>
          <w:bookmarkEnd w:id="41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Шилдебай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Тегисшилдикский сельский округ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2" w:id="4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Жарлы</w:t>
            </w:r>
          </w:p>
          <w:bookmarkEnd w:id="42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село Калинино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село Тегисшилдик 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Темиршинский сельский округ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4" w:id="4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Айнабулак</w:t>
            </w:r>
          </w:p>
          <w:bookmarkEnd w:id="43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село Караагаш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село Татан 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Томарский сельский округ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село Томар 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Угарский сельский округ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село Матак 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Шарыктинский сельский округ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bookmarkStart w:name="z66" w:id="4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Кызылшилик</w:t>
            </w:r>
          </w:p>
          <w:bookmarkEnd w:id="44"/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село Теректи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Шоптыколь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Ынталинский сельский округ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село Ынталы 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69" w:id="4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Сведения о численности поголовья сельскохозяйственных животных, числящихся на личном подворье в разрезе сельских округов Каркаралинского района</w:t>
      </w:r>
    </w:p>
    <w:bookmarkEnd w:id="45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 п/п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Название сельских округов, населенных пунктов</w:t>
            </w:r>
          </w:p>
        </w:tc>
        <w:tc>
          <w:tcPr>
            <w:tcW w:w="205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 том числе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крупный рогатый скот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мелкий рогатый скот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лоша-ди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город Каркаралинск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6586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2 848 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1 904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1 834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поселок Карагайлы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2 615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1 262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677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Егиндыбулак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6 804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2 716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2 836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1 252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Абайский сельский округ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2 647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1 348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4 618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1 299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Аманжоловский сельский округ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5 203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3 201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4 506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2 002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Бактинский сельский округ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6 143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1 175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4 123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845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Балкантау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5 270 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1 808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2 742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720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Бесобинский сельский округ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8 521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3 293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3 515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1 713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Жанатоганский сельский округ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4 292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1 448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1 738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1 106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Кайнарбулакский сельский округ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8 321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2 969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3 104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2 248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Каракольский сельский округ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Каршигалинский сельский округ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5 194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1 445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2 333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1 416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Коянды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2 944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1 034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1 355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555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Киргизский с.о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7 280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2 899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2 587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1 794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Мартбек Мамыраев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3 895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1 187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2 058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Мади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7 524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2 473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4 176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875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Нуркена Абдирова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7 943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2 368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3 546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2 029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Ныгмет Нурмаков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3 449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1 513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952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сельский округ Таттимбет 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4 668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1 952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1 862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854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Тегисшилдикский сельский округ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5 344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1 705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2 380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1 259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Темиршинский сельский округ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9 384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3 024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3 336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3 024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Томарский сельский округ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3 241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1 183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1 063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995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Угарский сельский округ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3 146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1 370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1 082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694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Шарыктинский сельский округ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6 815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3 155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2 562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1 098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Ынталинский сельский округ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3 677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1 641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1 115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 по району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131 489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49 332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51 047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31 110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71" w:id="4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Календарный график по использованию пастбищ</w:t>
      </w:r>
    </w:p>
    <w:bookmarkEnd w:id="46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3075"/>
        <w:gridCol w:w="3075"/>
        <w:gridCol w:w="3075"/>
        <w:gridCol w:w="3075"/>
      </w:tblGrid>
      <w:tr>
        <w:trPr>
          <w:trHeight w:val="30" w:hRule="atLeast"/>
        </w:trPr>
        <w:tc>
          <w:tcPr>
            <w:tcW w:w="3075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год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Номера полей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I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II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III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Однократное стравливание с 25 апреля по 24 июня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Однократное стравливание с 25 июня по 24 августа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Однократное стравливание с 25 августа по 22 октября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Однократное стравливание с 25 июня по 24 августа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Однократное стравливание с 25 августа по 22 октября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Однократное стравливание с 25 апреля по 24 июня</w:t>
            </w:r>
          </w:p>
        </w:tc>
      </w:tr>
      <w:tr>
        <w:trPr>
          <w:trHeight w:val="30" w:hRule="atLeast"/>
        </w:trPr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Однократное стравливание с 25 августа по 22 октября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Однократное стравливание с 25 апреля по 24 июня</w:t>
            </w:r>
          </w:p>
        </w:tc>
        <w:tc>
          <w:tcPr>
            <w:tcW w:w="3075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Однократное стравливание с 25 июня по 24 августа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73" w:id="4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Сведения о количестве гуртов, отар, табунов, сформированных по видам сельскохозяйственных животных, числящихся в населенных пунктах в разрезе сельских округов Каркаралинского района</w:t>
      </w:r>
    </w:p>
    <w:bookmarkEnd w:id="47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 п/п</w:t>
            </w:r>
          </w:p>
        </w:tc>
        <w:tc>
          <w:tcPr>
            <w:tcW w:w="246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Название сельских округов, населенных пунктов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количество гуртов, отар, табунов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крупный рогатый скот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мелкий рогатый скот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лошади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город Каркаралинск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поселок Карагайлы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Егиндыбулак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Абайский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Аманжоловский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Бактинский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Бесобинский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Жанатоганский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Кайнарбулакский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Каракольский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Каршигалинский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Киргизский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Коянды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Мади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Мартбек Мамыраев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Балкантау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Нуркена Абдирова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Ныгмет Нурмаков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сельский округ Таттимбет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Тегисшилдикский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Темиршинский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Томарский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Угарский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Шарыктинский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Ынталинский сельский округ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 по району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119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6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75" w:id="4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Сведения о ветеринарно-санитарных объектах в сельских округах Каркаралинского района</w:t>
      </w:r>
    </w:p>
    <w:bookmarkEnd w:id="48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757"/>
        <w:gridCol w:w="1757"/>
        <w:gridCol w:w="1757"/>
        <w:gridCol w:w="1757"/>
        <w:gridCol w:w="1757"/>
        <w:gridCol w:w="1757"/>
        <w:gridCol w:w="1758"/>
      </w:tblGrid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 п/п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Название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Убой-ные площа-дки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Пунк-ты искус-ствен-ного осеме-нения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Ско-томо-гиль-ники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Сибире-язвен-ные захоро-нения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Ветер-инар-ные пункты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город Каркаралинск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Егиндыбулак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Карагайлы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Абайский сельский округ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Аманжоловский сельский округ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Бактинский сельский округ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Бесобинский сельский округ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Жанатоганский сельский округ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Кайнарбулакский сельский округ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Каракольский сельский округ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Каршигалинский сельский округ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Киргизский сельский округ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сельский округ Коянды 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Мади сельский округ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Мартбек Мамыраев сельский округ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Балкантау сельский округ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Нуркена Абдирова сельский округ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Ныгмет Нурмаков сельский округ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Таттимбет сельский округ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Тегисшилдикский сельский округ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Темиршинский сельский округ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Томарский сельский округ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Угарский сельский округ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Шарыктинский сельский округ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Ынталинский сельский округ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</w:tr>
      <w:tr>
        <w:trPr>
          <w:trHeight w:val="30" w:hRule="atLeast"/>
        </w:trPr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 по району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75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75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7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77" w:id="4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Сведения о водопойных площадках в разрезе сельских округов Каркаралинского района</w:t>
      </w:r>
    </w:p>
    <w:bookmarkEnd w:id="49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4100"/>
        <w:gridCol w:w="4100"/>
        <w:gridCol w:w="4100"/>
      </w:tblGrid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 п/п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Название сельских округов, населенных пунктов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 количество 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г.Каркаралинск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поселок Карагайлы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Егиндыбулак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Актерек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Абайский сельский округ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Балкантау 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Бактинский сельский округ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Бесобинский сельский округ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Жанатоганский сельский округ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Аманжоловский сельский округ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Кайнарбулакский сельский округ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Каракольский сельский округ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Каршигалинский сельский округ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Киргизский сельский округ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Коянды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Мади 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Мартбек Мамыраев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Нуркена Абдирова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Ныгмет Нурмаков 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Таттимбет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Тегисшилдикский сельский округ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Темиршинский сельский округ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Томарский сельский округ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Угарский сельский округ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Шарыктинский сельский округ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Ынталинский сельский округ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360</w:t>
            </w:r>
          </w:p>
        </w:tc>
      </w:tr>
    </w:tbl>
    <w:bookmarkStart w:name="z78" w:id="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Источниками пастбищного водоснабжения в границах населенных пунктов являются естественные водоемы, такие как реки, озера и пруды с проточной водой. Имеющиеся водоисточники, на которых организуется водопойная площадка, отмечены на каждой схеме условными обозначениями, а в описательной части пояснительной записки говорится о том, что при организации водопоя из естественных источников необходимо устраивать водопойные площадки с таким условием, чтобы скот не входил в воду, а пил через загородку. В особо засушливый период выпаса необходимо организовывать подвоз воды.</w:t>
      </w:r>
    </w:p>
    <w:bookmarkEnd w:id="50"/>
    <w:bookmarkStart w:name="z79" w:id="5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Сельскохозяйственные животные на пастбищах имеют свободный доступ к водным объектам.</w:t>
      </w:r>
    </w:p>
    <w:bookmarkEnd w:id="51"/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 w:val="false"/>
          <w:i w:val="false"/>
          <w:color w:val="000000"/>
          <w:sz w:val="28"/>
        </w:rPr>
        <w:t>Приказом</w:t>
      </w:r>
      <w:r>
        <w:rPr>
          <w:rFonts w:ascii="Times New Roman"/>
          <w:b w:val="false"/>
          <w:i w:val="false"/>
          <w:color w:val="000000"/>
          <w:sz w:val="28"/>
        </w:rPr>
        <w:t xml:space="preserve"> министра сельского хозяйства Республики Казахстан от 24 апреля 2017 года №173 "Об утверждении Правил рационального использования пастбищ" (зарегистрировано в Реестре государственной регистрации нормативных правовых актов за № 15090) утверждена среднесуточная норма потребления воды по видам сельскохозяйственных животных:</w:t>
      </w:r>
    </w:p>
    <w:bookmarkStart w:name="z81" w:id="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крупного рогатого скота и лошадей 45-60 литров;</w:t>
      </w:r>
    </w:p>
    <w:bookmarkEnd w:id="52"/>
    <w:bookmarkStart w:name="z82" w:id="5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молодняка в возрасте 1-2 года 25-35 литров;</w:t>
      </w:r>
    </w:p>
    <w:bookmarkEnd w:id="53"/>
    <w:bookmarkStart w:name="z83" w:id="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молодняка младше одного года 10-15 литров;</w:t>
      </w:r>
    </w:p>
    <w:bookmarkEnd w:id="54"/>
    <w:bookmarkStart w:name="z84" w:id="5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овец и коз 3-5 литров;</w:t>
      </w:r>
    </w:p>
    <w:bookmarkEnd w:id="55"/>
    <w:bookmarkStart w:name="z85" w:id="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ягнят 1-2 литра.</w:t>
      </w:r>
    </w:p>
    <w:bookmarkEnd w:id="56"/>
    <w:bookmarkStart w:name="z86" w:id="5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Допустимое расстояние от пастбища до водопоя составляет:</w:t>
      </w:r>
    </w:p>
    <w:bookmarkEnd w:id="57"/>
    <w:bookmarkStart w:name="z87" w:id="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коров – 2,5 км;</w:t>
      </w:r>
    </w:p>
    <w:bookmarkEnd w:id="58"/>
    <w:bookmarkStart w:name="z88" w:id="5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телят – 1 км;</w:t>
      </w:r>
    </w:p>
    <w:bookmarkEnd w:id="59"/>
    <w:bookmarkStart w:name="z89" w:id="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молодняка крупного рогатого скота – 2,5 км;</w:t>
      </w:r>
    </w:p>
    <w:bookmarkEnd w:id="60"/>
    <w:bookmarkStart w:name="z90" w:id="6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овец и коз – 3 км;</w:t>
      </w:r>
    </w:p>
    <w:bookmarkEnd w:id="61"/>
    <w:bookmarkStart w:name="z91" w:id="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лошадей и верблюдов – до 4,6 км.</w:t>
      </w:r>
    </w:p>
    <w:bookmarkEnd w:id="62"/>
    <w:bookmarkStart w:name="z92" w:id="63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Пастбищные угодья Каркаралинского района в основном полностью обеспечены водой.</w:t>
      </w:r>
    </w:p>
    <w:bookmarkEnd w:id="63"/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8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94" w:id="6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Сведения о скотопрогонных трассах временного (сезонного) пользования и сервитутах установленные для прогона скота</w:t>
      </w:r>
    </w:p>
    <w:bookmarkEnd w:id="64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4100"/>
        <w:gridCol w:w="4100"/>
        <w:gridCol w:w="4100"/>
      </w:tblGrid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 п/п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Название сельских округов, населенных пунктов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под проектируемыми скотопрогонами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г.Каркаралинск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поселок Карагайлы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Егиндыбулак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Актерек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Абайский сельский округ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Балкантау 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Бактинский сельский округ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Бесобинский сельский округ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 га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Жанатоганский сельский округ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Аманжоловский сельский округ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 га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Кайнарбулакский сельский округ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Каракольский сельский округ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Каршигалинский сельский округ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 Киргизский сельский округ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Коянды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Мади 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Мартбек Мамыраев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Нуркена Абдирова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Ныгмет Нурмаков 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сельский округ Таттимбет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га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Тегисшилдикский сельский округ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Темиршинский сельский округ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 га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Томарский сельский округ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га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Угарский сельский округ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Шарыктинский сельский округ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Ынталинский сельский округ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итого</w:t>
            </w:r>
          </w:p>
        </w:tc>
        <w:tc>
          <w:tcPr>
            <w:tcW w:w="410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 га</w:t>
            </w:r>
          </w:p>
        </w:tc>
      </w:tr>
    </w:tbl>
    <w:bookmarkStart w:name="z95" w:id="65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перегона скота к местам выпаса, источникам водопоя, лагерям, фермам, из загона в загон используются полевые дороги, а также в местах со слабо развитой сетью полевых дорог, организованы скотопрогонные трассы. Скотопрогонные трассы размещаются, как правило, с расчетом обслуживания ими наибольшей площади и создания удобной и кратчайшей связи пастбищ с местами стоянки и водопоя скота. Площадь под скотопроганами по району составляет 26 га.</w:t>
      </w:r>
    </w:p>
    <w:bookmarkEnd w:id="65"/>
    <w:bookmarkStart w:name="z96" w:id="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Предпочтительные схемы скотопрогонных трасс прямолинейные, без лишних изгибов и поворотов, с плавными углами поворотов. Скотопрогонные трассы размещены таким образом, что они не пересекают реки, ручьи, канавы, не проходят по заболоченным местам, по бровкам балок и крутых оврагов, без устройства через них переправ, а также по тальвегам балок.</w:t>
      </w:r>
    </w:p>
    <w:bookmarkEnd w:id="66"/>
    <w:bookmarkStart w:name="z97" w:id="6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Ширина скотопрогонов зависит от вида животных, размера гуртов и отар, а также механического состава почв, степени сбитости травостоя и эрозионных процессов.</w:t>
      </w:r>
    </w:p>
    <w:bookmarkEnd w:id="67"/>
    <w:bookmarkStart w:name="z98" w:id="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 необходимости проектом предусматривается профилирование скотопрогонов и залужение их наиболее устойчивыми к вытаптыванию травосмесями. В силу природных инстинктов животные предпочитают двигаться при пастьбе в утренние часы на восход, а в вечерние часы – на закат солнца.</w:t>
      </w:r>
    </w:p>
    <w:bookmarkEnd w:id="68"/>
    <w:bookmarkStart w:name="z99" w:id="6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Что касается сервитутов, то во всех населенных пунктах пастбищеобороты сформированы таким образом, что интересы землепользователей не затрагиваются и сервитуты не предусмотрены по причине их не надобности, так как прогоны сельскохозяйственных животных до водопойных пунктов и летних лагерей осуществляются по резервным землям населенных пунктов.</w:t>
      </w:r>
    </w:p>
    <w:bookmarkEnd w:id="69"/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9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01" w:id="7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Процент обеспеченности пастбищными угодьями в сельских населенных пунктах в разрезе сельских округов Каркаралинского района</w:t>
      </w:r>
    </w:p>
    <w:bookmarkEnd w:id="70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№ п/п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Сельские округа, населенные пункты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Площадь пастбищ в грани-цах сельс-ких насе-ленных пунктов, га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Требуется пастбищ для выпаса сельскохо-зяйствен-ных животных, га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Выделено пастбищ для выпаса сельскохо-зяйствен-ных животных, га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% обеспе-ченнос-ти пастбищ-ными угодья-ми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город Каркаралинск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9 745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51581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9745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поселокКарагайлы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6 325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20991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6325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село Егиндыбулак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1 671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45463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1671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Абайский сельский округ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15 791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39638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33938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Аманжоловский сельский округ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56 514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61794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65801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Бактинский сельский округ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38 737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28629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38737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135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Балкантау сельский округ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23 943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30594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28247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Бесобинский сельский округ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36 557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57490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53819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Жанатоганский сельский округ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16 822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29667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29662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Кайнарбулакский сельский округ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24 996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59730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35164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Каракольский сельский округ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8 083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4490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8083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Каршигалинский сельский округ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22 515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34303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25535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Киргизский сельский округ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18 742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52907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31498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сельский округ Коянды 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13 734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18725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18734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сельский округ Мади 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14 120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41403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35219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сельский округ Мартбек Мамыраев 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19 147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22597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24022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106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сельский округ Нуркена Абдирова 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12 823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52364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17275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сельский округ Ныгмет Нурмаков 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23 712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27096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26170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сельский округ Таттимбет 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25 927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31817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31739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Тегисшилдикский сельский округ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26 718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35072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32725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Темиршинский сельский округ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25 491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69540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65761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Томарский сельский округ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21 143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24601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25682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Угарский сельский округ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14 372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22982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19733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Шарыктинский сельский округ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30 651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47358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46017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Ынталинский сельский округ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17 463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30050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29785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</w:t>
            </w:r>
          </w:p>
        </w:tc>
      </w:tr>
      <w:tr>
        <w:trPr>
          <w:trHeight w:val="30" w:hRule="atLeast"/>
        </w:trPr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Всего по району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526 542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947 842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743 168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10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03" w:id="7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расположения пастбищ собственников земельных участков и землепользователей на территории города Каркаралинск Каркаралинского района</w:t>
      </w:r>
    </w:p>
    <w:bookmarkEnd w:id="71"/>
    <w:bookmarkStart w:name="z104" w:id="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2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11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06" w:id="7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в границах города Каркаралинск Каркаралинского района</w:t>
      </w:r>
    </w:p>
    <w:bookmarkEnd w:id="73"/>
    <w:bookmarkStart w:name="z107" w:id="7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4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12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09" w:id="7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города Каркаралинск Каркаралинского района</w:t>
      </w:r>
    </w:p>
    <w:bookmarkEnd w:id="75"/>
    <w:bookmarkStart w:name="z110" w:id="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6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13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12" w:id="7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в границах города Каркаралинск Каркаралинского района</w:t>
      </w:r>
    </w:p>
    <w:bookmarkEnd w:id="77"/>
    <w:bookmarkStart w:name="z113" w:id="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8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14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15" w:id="7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расположения пастбищ собственников и землепользователей на территории поселка Карагайлы Каркаралинского района</w:t>
      </w:r>
    </w:p>
    <w:bookmarkEnd w:id="79"/>
    <w:bookmarkStart w:name="z116" w:id="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0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15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18" w:id="8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в границах поселка Карагайлы Каркаралинского района</w:t>
      </w:r>
    </w:p>
    <w:bookmarkEnd w:id="81"/>
    <w:bookmarkStart w:name="z119" w:id="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2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16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21" w:id="8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поселка Карагайлы Каркаралинского района</w:t>
      </w:r>
    </w:p>
    <w:bookmarkEnd w:id="83"/>
    <w:bookmarkStart w:name="z122" w:id="8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4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17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24" w:id="8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в границах поселка Карагайлы Каркаралинского района</w:t>
      </w:r>
    </w:p>
    <w:bookmarkEnd w:id="85"/>
    <w:bookmarkStart w:name="z125" w:id="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6"/>
    <w:p>
      <w:pPr>
        <w:spacing w:after="0"/>
        <w:ind w:left="0"/>
        <w:jc w:val="both"/>
      </w:pPr>
      <w:r>
        <w:drawing>
          <wp:inline distT="0" distB="0" distL="0" distR="0">
            <wp:extent cx="7810500" cy="8636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63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18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27" w:id="8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расположения пастбищ собственников земельных участков и землепользователей на территории села Актерек Каркаралинского района</w:t>
      </w:r>
    </w:p>
    <w:bookmarkEnd w:id="87"/>
    <w:bookmarkStart w:name="z128" w:id="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8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19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30" w:id="8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в границах села Актерек Каркаралинского района</w:t>
      </w:r>
    </w:p>
    <w:bookmarkEnd w:id="89"/>
    <w:bookmarkStart w:name="z131" w:id="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0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20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33" w:id="9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поселка Топар Каркаралинского района</w:t>
      </w:r>
    </w:p>
    <w:bookmarkEnd w:id="91"/>
    <w:bookmarkStart w:name="z134" w:id="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2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21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36" w:id="9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в границах села Актерек Каркаралинского района</w:t>
      </w:r>
    </w:p>
    <w:bookmarkEnd w:id="93"/>
    <w:bookmarkStart w:name="z137" w:id="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4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22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39" w:id="9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села Актерек в границах отгонного земельного участка Каркаралинского района</w:t>
      </w:r>
    </w:p>
    <w:bookmarkEnd w:id="95"/>
    <w:bookmarkStart w:name="z140" w:id="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6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23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42" w:id="9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отгонного земельного участка села Актерек Каркаралинского района</w:t>
      </w:r>
    </w:p>
    <w:bookmarkEnd w:id="97"/>
    <w:bookmarkStart w:name="z143" w:id="9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8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24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45" w:id="9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в границах отгонного земельного участка села Актерек Каркаралинского района</w:t>
      </w:r>
    </w:p>
    <w:bookmarkEnd w:id="99"/>
    <w:bookmarkStart w:name="z146" w:id="1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0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25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48" w:id="10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расположения пастбищ собственников земельных участков и землепользователей на территории села Егиндыбулак Каркаралинского района</w:t>
      </w:r>
    </w:p>
    <w:bookmarkEnd w:id="101"/>
    <w:bookmarkStart w:name="z149" w:id="10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2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26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51" w:id="10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в границах села Егиндыбулак Каркаралинского района</w:t>
      </w:r>
    </w:p>
    <w:bookmarkEnd w:id="103"/>
    <w:bookmarkStart w:name="z152" w:id="1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4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27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54" w:id="10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села Егиндыбулак Каркаралинского района</w:t>
      </w:r>
    </w:p>
    <w:bookmarkEnd w:id="105"/>
    <w:bookmarkStart w:name="z155" w:id="1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6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28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57" w:id="10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в границах села Егиндыбулак Каркаралинского района</w:t>
      </w:r>
    </w:p>
    <w:bookmarkEnd w:id="107"/>
    <w:bookmarkStart w:name="z158" w:id="1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8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29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60" w:id="10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расположения пастбищ собственников земельных участков и землепользователей на территории села Айнабулак Абайского сельского округа Каркаралинского района</w:t>
      </w:r>
    </w:p>
    <w:bookmarkEnd w:id="109"/>
    <w:bookmarkStart w:name="z161" w:id="1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0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30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63" w:id="11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в границах села Айнабулак Абайского сельского округа Каркаралинского района</w:t>
      </w:r>
    </w:p>
    <w:bookmarkEnd w:id="111"/>
    <w:bookmarkStart w:name="z164" w:id="1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2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31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66" w:id="11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в границах села Айнабулак Абайского сельского округа Каркаралинского района</w:t>
      </w:r>
    </w:p>
    <w:bookmarkEnd w:id="113"/>
    <w:bookmarkStart w:name="z167" w:id="1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4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32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69" w:id="11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в границах в границах села Айнабулак Абайского сельского округа Каркаралинского района</w:t>
      </w:r>
    </w:p>
    <w:bookmarkEnd w:id="115"/>
    <w:bookmarkStart w:name="z170" w:id="1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6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33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72" w:id="11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села Айнабулак в границах отгонного земельного участка Абайского сельского округа Каркаралинского района</w:t>
      </w:r>
    </w:p>
    <w:bookmarkEnd w:id="117"/>
    <w:bookmarkStart w:name="z173" w:id="1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8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34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75" w:id="11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отгонного земельного участка села Айнабулак Абайского сельского округа Каркаралинского района</w:t>
      </w:r>
    </w:p>
    <w:bookmarkEnd w:id="119"/>
    <w:bookmarkStart w:name="z176" w:id="1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20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35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78" w:id="12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села Айнабулак в границах отгонного земельного участка Абайского сельского округа Каркаралинского района</w:t>
      </w:r>
    </w:p>
    <w:bookmarkEnd w:id="121"/>
    <w:bookmarkStart w:name="z179" w:id="1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22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36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81" w:id="12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села Айнабулак в границах отгонного земельного участка Абайского сельского округа Каркаралинского района</w:t>
      </w:r>
    </w:p>
    <w:bookmarkEnd w:id="123"/>
    <w:bookmarkStart w:name="z182" w:id="1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24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37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84" w:id="12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отгонного земельного участка села Айнабулак Абайского сельского округа Каркаралинского района</w:t>
      </w:r>
    </w:p>
    <w:bookmarkEnd w:id="125"/>
    <w:bookmarkStart w:name="z185" w:id="1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26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38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87" w:id="12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села Айнабулак в границах отгонного земельного участка Абайского сельского округа Каркаралинского района</w:t>
      </w:r>
    </w:p>
    <w:bookmarkEnd w:id="127"/>
    <w:bookmarkStart w:name="z188" w:id="1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28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39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90" w:id="12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села Айнабулак в границах отгонного земельного участка Абайского сельского округа Каркаралинского района</w:t>
      </w:r>
    </w:p>
    <w:bookmarkEnd w:id="129"/>
    <w:bookmarkStart w:name="z191" w:id="1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30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40 к решению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95" w:id="13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отгонного земельного участка села Айнабулак Абайского сельского округа Каркаралинского района</w:t>
      </w:r>
    </w:p>
    <w:bookmarkEnd w:id="131"/>
    <w:bookmarkStart w:name="z196" w:id="1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32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41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98" w:id="13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села Айнабулак к водоисточникам в границах отгонного земельного участка Абайского сельского округа Каркаралинского района</w:t>
      </w:r>
    </w:p>
    <w:bookmarkEnd w:id="133"/>
    <w:bookmarkStart w:name="z199" w:id="1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34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42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201" w:id="13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села Айнабулак в границах отгонного земельного участка Абайского сельского округа Каркаралинского района</w:t>
      </w:r>
    </w:p>
    <w:bookmarkEnd w:id="135"/>
    <w:bookmarkStart w:name="z202" w:id="1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36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43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204" w:id="13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отгонного земельного участка села Айнабулак Абайского сельского округа Каркаралинского района</w:t>
      </w:r>
    </w:p>
    <w:bookmarkEnd w:id="137"/>
    <w:bookmarkStart w:name="z205" w:id="1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38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44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207" w:id="13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села Айнабулак к водоисточникам в границах отгонного земельного участка Абайского сельского округа Каркаралинского района</w:t>
      </w:r>
    </w:p>
    <w:bookmarkEnd w:id="139"/>
    <w:bookmarkStart w:name="z208" w:id="1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40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45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210" w:id="14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села Айнабулак в границах отгонного земельного участка Абайского сельского округа Каркаралинского района</w:t>
      </w:r>
    </w:p>
    <w:bookmarkEnd w:id="141"/>
    <w:bookmarkStart w:name="z211" w:id="1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42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46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213" w:id="14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отгонного земельного участка села Айнабулак Абайского сельского округа Каркаралинского района</w:t>
      </w:r>
    </w:p>
    <w:bookmarkEnd w:id="143"/>
    <w:bookmarkStart w:name="z214" w:id="1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44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47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216" w:id="14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села Айнабулак к водоисточникам в границах отгонного земельного участка Абайского сельского округа Каркаралинского района</w:t>
      </w:r>
    </w:p>
    <w:bookmarkEnd w:id="145"/>
    <w:bookmarkStart w:name="z217" w:id="1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46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48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219" w:id="14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расположения пастбищ собственников земельных участков и землепользователей на территории села Мыржык Абайского сельского округа Каркаралинского района</w:t>
      </w:r>
    </w:p>
    <w:bookmarkEnd w:id="147"/>
    <w:bookmarkStart w:name="z220" w:id="1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48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49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222" w:id="14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в границах села Мыржық Абайского сельского округа Каркаралинского района</w:t>
      </w:r>
    </w:p>
    <w:bookmarkEnd w:id="149"/>
    <w:bookmarkStart w:name="z223" w:id="1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50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50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225" w:id="15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села Мыржык Абайского сельского округа Каркаралинского района</w:t>
      </w:r>
    </w:p>
    <w:bookmarkEnd w:id="151"/>
    <w:bookmarkStart w:name="z226" w:id="1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52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51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228" w:id="15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в границах села Мыржық Абайского сельского округа Каркаралинского района</w:t>
      </w:r>
    </w:p>
    <w:bookmarkEnd w:id="153"/>
    <w:bookmarkStart w:name="z229" w:id="1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54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52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231" w:id="15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села Мыржык в границах отгонного земельного участка Абайского сельского округа Каркаралинского района</w:t>
      </w:r>
    </w:p>
    <w:bookmarkEnd w:id="155"/>
    <w:bookmarkStart w:name="z232" w:id="1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56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53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234" w:id="15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отгонного земельного участка села Мыржык Абайского сельского округа Каркаралинского района</w:t>
      </w:r>
    </w:p>
    <w:bookmarkEnd w:id="157"/>
    <w:bookmarkStart w:name="z235" w:id="1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58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54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237" w:id="15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села Мыржык к водоисточникам в границах отгонного земельного участка Абайского сельского округа Каркаралинского района</w:t>
      </w:r>
    </w:p>
    <w:bookmarkEnd w:id="159"/>
    <w:bookmarkStart w:name="z238" w:id="1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60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55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240" w:id="16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села Мыржык в границах отгонного земельного участка Абайского сельского округа Каркаралинского района</w:t>
      </w:r>
    </w:p>
    <w:bookmarkEnd w:id="161"/>
    <w:bookmarkStart w:name="z241" w:id="1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62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56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243" w:id="16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отгонного земельного участка села Мыржык Абайского сельского округа Каркаралинского района</w:t>
      </w:r>
    </w:p>
    <w:bookmarkEnd w:id="163"/>
    <w:bookmarkStart w:name="z244" w:id="1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64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57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246" w:id="16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села Мыржык к водоисточникам в границах отгонного земельного участка Абайского сельского округа Каркаралинского района</w:t>
      </w:r>
    </w:p>
    <w:bookmarkEnd w:id="165"/>
    <w:bookmarkStart w:name="z247" w:id="1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66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58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249" w:id="16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расположения пастбищ собственников земельных участков и землепользователей на территории села Талды сельского округа К.Аманжолов Каркаралинского района</w:t>
      </w:r>
    </w:p>
    <w:bookmarkEnd w:id="167"/>
    <w:bookmarkStart w:name="z250" w:id="1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68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59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252" w:id="16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в границах села Талды сельского округа К.Аманжолов Каркаралинского района</w:t>
      </w:r>
    </w:p>
    <w:bookmarkEnd w:id="169"/>
    <w:bookmarkStart w:name="z253" w:id="1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70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60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255" w:id="17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села Талды сельского округа К.Аманжолов Каркаралинского района</w:t>
      </w:r>
    </w:p>
    <w:bookmarkEnd w:id="171"/>
    <w:bookmarkStart w:name="z256" w:id="1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72"/>
    <w:p>
      <w:pPr>
        <w:spacing w:after="0"/>
        <w:ind w:left="0"/>
        <w:jc w:val="both"/>
      </w:pPr>
      <w:r>
        <w:drawing>
          <wp:inline distT="0" distB="0" distL="0" distR="0">
            <wp:extent cx="7810500" cy="8559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55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61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258" w:id="17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в границах села Талды сельского округа К.Аманжолов Каркаралинского района</w:t>
      </w:r>
    </w:p>
    <w:bookmarkEnd w:id="173"/>
    <w:bookmarkStart w:name="z259" w:id="17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74"/>
    <w:p>
      <w:pPr>
        <w:spacing w:after="0"/>
        <w:ind w:left="0"/>
        <w:jc w:val="both"/>
      </w:pPr>
      <w:r>
        <w:drawing>
          <wp:inline distT="0" distB="0" distL="0" distR="0">
            <wp:extent cx="7810500" cy="8559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55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62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261" w:id="17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расположения пастбищ собственников земельных участков и землепользователей на территории села Талды сельского округа К.Аманжолов Каркаралинского района (чересполосный участок)</w:t>
      </w:r>
    </w:p>
    <w:bookmarkEnd w:id="175"/>
    <w:bookmarkStart w:name="z262" w:id="1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76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63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264" w:id="17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в границах села Талды сельского округа К.Аманжолов Каркаралинского района (чересполосный участок)</w:t>
      </w:r>
    </w:p>
    <w:bookmarkEnd w:id="177"/>
    <w:bookmarkStart w:name="z265" w:id="1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78"/>
    <w:p>
      <w:pPr>
        <w:spacing w:after="0"/>
        <w:ind w:left="0"/>
        <w:jc w:val="both"/>
      </w:pPr>
      <w:r>
        <w:drawing>
          <wp:inline distT="0" distB="0" distL="0" distR="0">
            <wp:extent cx="7810500" cy="8559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55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64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267" w:id="17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села Талды сельского округа К.Аманжолов Каркаралинского района (чересполосный участок)</w:t>
      </w:r>
    </w:p>
    <w:bookmarkEnd w:id="179"/>
    <w:bookmarkStart w:name="z268" w:id="1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80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65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270" w:id="18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в границах села Талды сельского округа К.Аманжолов Каркаралинского района (чересполосный участок)</w:t>
      </w:r>
    </w:p>
    <w:bookmarkEnd w:id="181"/>
    <w:bookmarkStart w:name="z271" w:id="1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82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66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273" w:id="18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расположения пастбищ собственников земельных участков и землепользователей на территории села Акбай-Кызылбай сельского округа К.Аманжолов Каркаралинского района</w:t>
      </w:r>
    </w:p>
    <w:bookmarkEnd w:id="183"/>
    <w:bookmarkStart w:name="z274" w:id="18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84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67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276" w:id="18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в границах села Акбай-Кызылбай сельского округа К.Аманжолов Каркаралинского района</w:t>
      </w:r>
    </w:p>
    <w:bookmarkEnd w:id="185"/>
    <w:bookmarkStart w:name="z277" w:id="1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86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68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279" w:id="18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села Акбай-Кызылбай сельского округа К.Аманжолов Каркаралинского района</w:t>
      </w:r>
    </w:p>
    <w:bookmarkEnd w:id="187"/>
    <w:bookmarkStart w:name="z280" w:id="1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88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69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282" w:id="18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в границах села Акбай-Кызылбай сельского округа К.Аманжолов Каркаралинского района</w:t>
      </w:r>
    </w:p>
    <w:bookmarkEnd w:id="189"/>
    <w:bookmarkStart w:name="z283" w:id="1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90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70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285" w:id="19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расположения пастбищ собственников земельных участков и землепользователей на территории села Аккора сельского округа К.Аманжолов Каркаралинского района</w:t>
      </w:r>
    </w:p>
    <w:bookmarkEnd w:id="191"/>
    <w:bookmarkStart w:name="z286" w:id="1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92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71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288" w:id="19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в границах села Аққора сельского округа К.Аманжолов Каркаралинского района</w:t>
      </w:r>
    </w:p>
    <w:bookmarkEnd w:id="193"/>
    <w:bookmarkStart w:name="z289" w:id="1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94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72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291" w:id="19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села Аккора сельского округа К.Аманжолов Каркаралинского района</w:t>
      </w:r>
    </w:p>
    <w:bookmarkEnd w:id="195"/>
    <w:bookmarkStart w:name="z292" w:id="1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96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73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294" w:id="19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в границах села Аккора сельского округа К.Аманжолов Каркаралинского района</w:t>
      </w:r>
    </w:p>
    <w:bookmarkEnd w:id="197"/>
    <w:bookmarkStart w:name="z295" w:id="19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98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74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297" w:id="19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расположения пастбищ собственников земельных участков и землепользователей на территории села Аккора сельского округа К.Аманжолов Каркаралинского района (чересполосный участок)</w:t>
      </w:r>
    </w:p>
    <w:bookmarkEnd w:id="199"/>
    <w:bookmarkStart w:name="z298" w:id="2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00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75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300" w:id="20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в границах села Аққора сельского округа К.Аманжолов Каркаралинского района (чересполосный участок)</w:t>
      </w:r>
    </w:p>
    <w:bookmarkEnd w:id="201"/>
    <w:bookmarkStart w:name="z301" w:id="20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02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76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303" w:id="20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села Аккора сельского округа К.Аманжолов Каркаралинского района (чересполосный участок)</w:t>
      </w:r>
    </w:p>
    <w:bookmarkEnd w:id="203"/>
    <w:bookmarkStart w:name="z304" w:id="2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04"/>
    <w:p>
      <w:pPr>
        <w:spacing w:after="0"/>
        <w:ind w:left="0"/>
        <w:jc w:val="both"/>
      </w:pPr>
      <w:r>
        <w:drawing>
          <wp:inline distT="0" distB="0" distL="0" distR="0">
            <wp:extent cx="7810500" cy="8661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66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77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306" w:id="20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села Аккора к водоисточникам в границах сельского округа К.Аманжолов Каркаралинского района (чересполосный участок)</w:t>
      </w:r>
    </w:p>
    <w:bookmarkEnd w:id="205"/>
    <w:bookmarkStart w:name="z307" w:id="2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06"/>
    <w:p>
      <w:pPr>
        <w:spacing w:after="0"/>
        <w:ind w:left="0"/>
        <w:jc w:val="both"/>
      </w:pPr>
      <w:r>
        <w:drawing>
          <wp:inline distT="0" distB="0" distL="0" distR="0">
            <wp:extent cx="7810500" cy="8661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66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78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309" w:id="20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расположения пастбищ собственников земельных участков и землепользователей на территории села Белдеутас сельского округа К.Аманжолов Каркаралинского района</w:t>
      </w:r>
    </w:p>
    <w:bookmarkEnd w:id="207"/>
    <w:bookmarkStart w:name="z310" w:id="2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08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79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312" w:id="20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в границах села Белдеутас сельского округа К.Аманжолов Каркаралинского района</w:t>
      </w:r>
    </w:p>
    <w:bookmarkEnd w:id="209"/>
    <w:bookmarkStart w:name="z313" w:id="2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10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80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315" w:id="21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села Белдеутас сельского округа К.Аманжолов Каркаралинского района</w:t>
      </w:r>
    </w:p>
    <w:bookmarkEnd w:id="211"/>
    <w:bookmarkStart w:name="z316" w:id="2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12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81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318" w:id="21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в границах села Белдеутас сельского округа К.Аманжолов Каркаралинского района</w:t>
      </w:r>
    </w:p>
    <w:bookmarkEnd w:id="213"/>
    <w:bookmarkStart w:name="z319" w:id="2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14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82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321" w:id="21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села Белдеутас в границах отгонного земельного участка сельского округа К.Аманжолов Каркаралинского района</w:t>
      </w:r>
    </w:p>
    <w:bookmarkEnd w:id="215"/>
    <w:bookmarkStart w:name="z322" w:id="2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16"/>
    <w:p>
      <w:pPr>
        <w:spacing w:after="0"/>
        <w:ind w:left="0"/>
        <w:jc w:val="both"/>
      </w:pPr>
      <w:r>
        <w:drawing>
          <wp:inline distT="0" distB="0" distL="0" distR="0">
            <wp:extent cx="7810500" cy="8559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55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83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324" w:id="21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отгонного земельного участка села Белдеутас сельского округа К.Аманжолов Каркаралинского района</w:t>
      </w:r>
    </w:p>
    <w:bookmarkEnd w:id="217"/>
    <w:bookmarkStart w:name="z325" w:id="2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18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84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327" w:id="21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села Белдеутас к водоисточникам в границах отгонного земельного участка сельского округа К.Аманжолов Каркаралинского района</w:t>
      </w:r>
    </w:p>
    <w:bookmarkEnd w:id="219"/>
    <w:bookmarkStart w:name="z328" w:id="2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20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85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330" w:id="22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расположения пастбищ собственников земельных участков и землепользователей на территории села Сарыобалы сельского округа К.Аманжолов Каркаралинского района</w:t>
      </w:r>
    </w:p>
    <w:bookmarkEnd w:id="221"/>
    <w:bookmarkStart w:name="z331" w:id="2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22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86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333" w:id="22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Схемы перераспределения пастбищ для размещения поголовья сельскохозяйственных животных в границах села Сарыобалы сельского округа К.Аманжолов Каркаралинского района</w:t>
      </w:r>
    </w:p>
    <w:bookmarkEnd w:id="223"/>
    <w:bookmarkStart w:name="z334" w:id="2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24"/>
    <w:p>
      <w:pPr>
        <w:spacing w:after="0"/>
        <w:ind w:left="0"/>
        <w:jc w:val="both"/>
      </w:pPr>
      <w:r>
        <w:drawing>
          <wp:inline distT="0" distB="0" distL="0" distR="0">
            <wp:extent cx="7810500" cy="8559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55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87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336" w:id="22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села Сарыобалы сельского округа К.Аманжолов Каркаралинского района</w:t>
      </w:r>
    </w:p>
    <w:bookmarkEnd w:id="225"/>
    <w:bookmarkStart w:name="z337" w:id="2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26"/>
    <w:p>
      <w:pPr>
        <w:spacing w:after="0"/>
        <w:ind w:left="0"/>
        <w:jc w:val="both"/>
      </w:pPr>
      <w:r>
        <w:drawing>
          <wp:inline distT="0" distB="0" distL="0" distR="0">
            <wp:extent cx="7810500" cy="8559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55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88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339" w:id="22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в границах села Сарыобалы сельского округа К.Аманжолов Каркаралинского района</w:t>
      </w:r>
    </w:p>
    <w:bookmarkEnd w:id="227"/>
    <w:bookmarkStart w:name="z340" w:id="2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28"/>
    <w:p>
      <w:pPr>
        <w:spacing w:after="0"/>
        <w:ind w:left="0"/>
        <w:jc w:val="both"/>
      </w:pPr>
      <w:r>
        <w:drawing>
          <wp:inline distT="0" distB="0" distL="0" distR="0">
            <wp:extent cx="7810500" cy="8559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55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89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342" w:id="22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расположения пастбищ собственников земельных участков и землепользователей на территории села Сарыобалы сельского округа К.Аманжолов Каркаралинского района (чересполосный участок)</w:t>
      </w:r>
    </w:p>
    <w:bookmarkEnd w:id="229"/>
    <w:bookmarkStart w:name="z343" w:id="2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30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90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345" w:id="23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в границах села Сарыобалы сельского округа К.Аманжолов Каркаралинского района (чересполосный участок)</w:t>
      </w:r>
    </w:p>
    <w:bookmarkEnd w:id="231"/>
    <w:bookmarkStart w:name="z346" w:id="2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32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91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348" w:id="23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села Сарыобалы сельского округа К.Аманжолов Каркаралинского района (чересполосный участок)</w:t>
      </w:r>
    </w:p>
    <w:bookmarkEnd w:id="233"/>
    <w:bookmarkStart w:name="z349" w:id="2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34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92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351" w:id="23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в границах села Сарыобалы сельского округа К.Аманжолов Каркаралинского района (чересполосный участок)</w:t>
      </w:r>
    </w:p>
    <w:bookmarkEnd w:id="235"/>
    <w:bookmarkStart w:name="z352" w:id="2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36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93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354" w:id="23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села Сарыобалы в границах отгонного земельного участка сельского округа К.Аманжолов Каркаралинского района</w:t>
      </w:r>
    </w:p>
    <w:bookmarkEnd w:id="237"/>
    <w:bookmarkStart w:name="z355" w:id="2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38"/>
    <w:p>
      <w:pPr>
        <w:spacing w:after="0"/>
        <w:ind w:left="0"/>
        <w:jc w:val="both"/>
      </w:pPr>
      <w:r>
        <w:drawing>
          <wp:inline distT="0" distB="0" distL="0" distR="0">
            <wp:extent cx="7810500" cy="8559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55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94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357" w:id="23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отгонного земельного участка села Сарыобалы сельского округа К.Аманжолов Каркаралинского района</w:t>
      </w:r>
    </w:p>
    <w:bookmarkEnd w:id="239"/>
    <w:bookmarkStart w:name="z358" w:id="2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40"/>
    <w:p>
      <w:pPr>
        <w:spacing w:after="0"/>
        <w:ind w:left="0"/>
        <w:jc w:val="both"/>
      </w:pPr>
      <w:r>
        <w:drawing>
          <wp:inline distT="0" distB="0" distL="0" distR="0">
            <wp:extent cx="7810500" cy="8559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55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95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360" w:id="24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села Сарыобалы к водоисточникам в границах отгонного земельного участка сельского округа К.Аманжолов Каркаралинского района</w:t>
      </w:r>
    </w:p>
    <w:bookmarkEnd w:id="241"/>
    <w:bookmarkStart w:name="z361" w:id="2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42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96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363" w:id="24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расположения пастбищ собственников земельных участков и землепользователей на территории села Бакты Бактинского сельского округа Каркаралинского района</w:t>
      </w:r>
    </w:p>
    <w:bookmarkEnd w:id="243"/>
    <w:bookmarkStart w:name="z364" w:id="2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44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97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366" w:id="24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в границах села Бакты Бактинского сельского округа Каркаралинского района</w:t>
      </w:r>
    </w:p>
    <w:bookmarkEnd w:id="245"/>
    <w:bookmarkStart w:name="z367" w:id="2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46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98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369" w:id="24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села Бакты Бактинского сельского округа Каркаралинского района</w:t>
      </w:r>
    </w:p>
    <w:bookmarkEnd w:id="247"/>
    <w:bookmarkStart w:name="z370" w:id="2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48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99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372" w:id="24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в границах села Бакты Бактинского сельского округа Каркаралинского района</w:t>
      </w:r>
    </w:p>
    <w:bookmarkEnd w:id="249"/>
    <w:bookmarkStart w:name="z373" w:id="2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50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100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375" w:id="25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расположения пастбищ собственников земельных участков и землепользователей на территории села Бакты Бактинского сельского округа Каркаралинского района (чересполосный земельный участок)</w:t>
      </w:r>
    </w:p>
    <w:bookmarkEnd w:id="251"/>
    <w:bookmarkStart w:name="z376" w:id="2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52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101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378" w:id="25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в границах села Бакты Бактинского сельского округа Каркаралинского района (чересполосный земельный участок)</w:t>
      </w:r>
    </w:p>
    <w:bookmarkEnd w:id="253"/>
    <w:bookmarkStart w:name="z379" w:id="2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54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102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381" w:id="25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села Бакты Бактинского сельского округа Каркаралинского района (чересполосный земельный участок)</w:t>
      </w:r>
    </w:p>
    <w:bookmarkEnd w:id="255"/>
    <w:bookmarkStart w:name="z382" w:id="2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56"/>
    <w:p>
      <w:pPr>
        <w:spacing w:after="0"/>
        <w:ind w:left="0"/>
        <w:jc w:val="both"/>
      </w:pPr>
      <w:r>
        <w:drawing>
          <wp:inline distT="0" distB="0" distL="0" distR="0">
            <wp:extent cx="7810500" cy="8928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92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103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384" w:id="25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в границах села Бакты Бактинского сельского округа Каркаралинского района (чересполосный земельный участок)</w:t>
      </w:r>
    </w:p>
    <w:bookmarkEnd w:id="257"/>
    <w:bookmarkStart w:name="z385" w:id="2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58"/>
    <w:p>
      <w:pPr>
        <w:spacing w:after="0"/>
        <w:ind w:left="0"/>
        <w:jc w:val="both"/>
      </w:pPr>
      <w:r>
        <w:drawing>
          <wp:inline distT="0" distB="0" distL="0" distR="0">
            <wp:extent cx="7810500" cy="8928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92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104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387" w:id="25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расположения пастбищ собственников земельных участков и землепользователей на территории села Шолаккайын Бактинского сельского округа Каркаралинского района</w:t>
      </w:r>
    </w:p>
    <w:bookmarkEnd w:id="259"/>
    <w:bookmarkStart w:name="z388" w:id="2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60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105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390" w:id="26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в границах села Шолаккайын Бактинского сельского округа Каркаралинского района</w:t>
      </w:r>
    </w:p>
    <w:bookmarkEnd w:id="261"/>
    <w:bookmarkStart w:name="z391" w:id="2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62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106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393" w:id="26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села Шолаккайын Бактинского сельского округа Каркаралинского района</w:t>
      </w:r>
    </w:p>
    <w:bookmarkEnd w:id="263"/>
    <w:bookmarkStart w:name="z394" w:id="2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64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107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396" w:id="26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в границах села Шолаккаин Бактинского сельского округа Каркаралинского района</w:t>
      </w:r>
    </w:p>
    <w:bookmarkEnd w:id="265"/>
    <w:bookmarkStart w:name="z397" w:id="2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66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108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399" w:id="26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расположения пастбищ собственников земельных участков и землепользователей на территории села Абыз Бактинского сельского округа Каркаралинского района</w:t>
      </w:r>
    </w:p>
    <w:bookmarkEnd w:id="267"/>
    <w:bookmarkStart w:name="z400" w:id="2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68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109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402" w:id="26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в границах села Абыз Бактинского сельского округа Каркаралинского района</w:t>
      </w:r>
    </w:p>
    <w:bookmarkEnd w:id="269"/>
    <w:bookmarkStart w:name="z403" w:id="2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70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110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405" w:id="27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села Абыз Бактинского сельского округа Каркаралинского района</w:t>
      </w:r>
    </w:p>
    <w:bookmarkEnd w:id="271"/>
    <w:bookmarkStart w:name="z406" w:id="2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72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111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408" w:id="27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в границах села Абыз Бактинского сельского округа Каркаралинского района</w:t>
      </w:r>
    </w:p>
    <w:bookmarkEnd w:id="273"/>
    <w:bookmarkStart w:name="z409" w:id="27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74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112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411" w:id="27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расположения пастбищ собственников земельных участков и землепользователей на территории села Карабулак сельского округа Балкантау Каркаралинского района</w:t>
      </w:r>
    </w:p>
    <w:bookmarkEnd w:id="275"/>
    <w:bookmarkStart w:name="z412" w:id="2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76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113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414" w:id="27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в границах села Карабулак сельского округа Балкантау Каркаралинского района</w:t>
      </w:r>
    </w:p>
    <w:bookmarkEnd w:id="277"/>
    <w:bookmarkStart w:name="z415" w:id="2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78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114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417" w:id="27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села Карабулак сельского округа Балкантау Каркаралинского района</w:t>
      </w:r>
    </w:p>
    <w:bookmarkEnd w:id="279"/>
    <w:bookmarkStart w:name="z418" w:id="2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80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115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420" w:id="28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в границах села Карабулак сельского округа Балкантау Каркаралинского района</w:t>
      </w:r>
    </w:p>
    <w:bookmarkEnd w:id="281"/>
    <w:bookmarkStart w:name="z421" w:id="2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82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116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423" w:id="28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села Карабулак в границах отгонных змельных участков площадью 1373 га и 898 га сельского округа Балкантау Каркаралинского района</w:t>
      </w:r>
    </w:p>
    <w:bookmarkEnd w:id="283"/>
    <w:bookmarkStart w:name="z424" w:id="28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84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117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426" w:id="28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отгонных земельных участков площадью 1373 га и 898 га села Карабулак сельского округа Балкантау Каркаралинского района</w:t>
      </w:r>
    </w:p>
    <w:bookmarkEnd w:id="285"/>
    <w:bookmarkStart w:name="z427" w:id="2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86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118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429" w:id="28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села Карабулак к водоисточникам в границах отгонных земельных участков площадью 1373 га и 898 га сельского округа Балкантау Каркаралинского района</w:t>
      </w:r>
    </w:p>
    <w:bookmarkEnd w:id="287"/>
    <w:bookmarkStart w:name="z430" w:id="2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88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119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432" w:id="28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села Карабулак в границах чересполосного земельного участка площадью 6850 га сельского округа Балкантау Каркаралинского района</w:t>
      </w:r>
    </w:p>
    <w:bookmarkEnd w:id="289"/>
    <w:bookmarkStart w:name="z433" w:id="2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90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120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435" w:id="29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чересполосного земельного участка площадью 6850 га села Карабулак сельского округа Балкантау Каркаралинского района</w:t>
      </w:r>
    </w:p>
    <w:bookmarkEnd w:id="291"/>
    <w:bookmarkStart w:name="z436" w:id="2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92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121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438" w:id="29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села Карабулак к водоисточникам в границах чересполосного земельного участка площадью 6850 га сельского округа Балкантау Каркаралинского района</w:t>
      </w:r>
    </w:p>
    <w:bookmarkEnd w:id="293"/>
    <w:bookmarkStart w:name="z439" w:id="2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94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122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441" w:id="29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расположения пастбищ собственников земельных участков и землепользователей на территории села Айнабулак сельского округа Балкантау Каркаралинского района</w:t>
      </w:r>
    </w:p>
    <w:bookmarkEnd w:id="295"/>
    <w:bookmarkStart w:name="z442" w:id="2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96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123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444" w:id="29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в границах села Айнабулак сельского округа Балкантау Каркаралинского района</w:t>
      </w:r>
    </w:p>
    <w:bookmarkEnd w:id="297"/>
    <w:bookmarkStart w:name="z445" w:id="29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298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124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447" w:id="29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села Айнабулак сельского округа Балкантау Каркаралинского района</w:t>
      </w:r>
    </w:p>
    <w:bookmarkEnd w:id="299"/>
    <w:bookmarkStart w:name="z448" w:id="3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00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125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450" w:id="30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в границах села Айнабулак сельского округа Балкантау Каркаралинского района</w:t>
      </w:r>
    </w:p>
    <w:bookmarkEnd w:id="301"/>
    <w:bookmarkStart w:name="z451" w:id="30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02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126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453" w:id="30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села Айнабулак,села Карабулак в границах отгонного земельного участка площадью 2033 га сельского округа Балкантау Каркаралинского района</w:t>
      </w:r>
    </w:p>
    <w:bookmarkEnd w:id="303"/>
    <w:bookmarkStart w:name="z454" w:id="3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04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127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456" w:id="30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отгонного земельного участка площадью 2033 га села Айнабулак, села Карабулак сельского округа Балкантау Каркаралинского района</w:t>
      </w:r>
    </w:p>
    <w:bookmarkEnd w:id="305"/>
    <w:bookmarkStart w:name="z457" w:id="3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06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128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459" w:id="30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села Айнабулак, села Карабулак к водоисточникам в границах отгонного земельного участка площадью 2033 га сельского округа Балкантау Каркаралинского района</w:t>
      </w:r>
    </w:p>
    <w:bookmarkEnd w:id="307"/>
    <w:bookmarkStart w:name="z460" w:id="3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08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129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462" w:id="30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расположения пастбищ собственников земельных участков и землепользователей на территории села Бесоба Бесобинского сельского округа Каркаралинского района</w:t>
      </w:r>
    </w:p>
    <w:bookmarkEnd w:id="309"/>
    <w:bookmarkStart w:name="z463" w:id="3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10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130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465" w:id="31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в границах села Бесоба Бесобинского сельского округа Каркаралинского района</w:t>
      </w:r>
    </w:p>
    <w:bookmarkEnd w:id="311"/>
    <w:bookmarkStart w:name="z466" w:id="3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12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131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468" w:id="31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села Бесоба Бесобинского сельского округа Каркаралинского района</w:t>
      </w:r>
    </w:p>
    <w:bookmarkEnd w:id="313"/>
    <w:bookmarkStart w:name="z469" w:id="3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14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132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471" w:id="31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в границах села Бесоба Бесобинского сельского округа Каркаралинского района</w:t>
      </w:r>
    </w:p>
    <w:bookmarkEnd w:id="315"/>
    <w:bookmarkStart w:name="z472" w:id="3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16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133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474" w:id="31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села Бесоба в границах отгонного земельного участка площадью 2840 га Бесобинского сельского округа Каркаралинского района</w:t>
      </w:r>
    </w:p>
    <w:bookmarkEnd w:id="317"/>
    <w:bookmarkStart w:name="z475" w:id="3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18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134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477" w:id="31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отгонного земельного участка площадью 2840 га села Бесоба Бесобинского сельского округа Каркаралинского района</w:t>
      </w:r>
    </w:p>
    <w:bookmarkEnd w:id="319"/>
    <w:bookmarkStart w:name="z478" w:id="3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20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135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480" w:id="32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села Бесоба к водоисточникам в границах отгонного земельного участка площадью 2840 га Бесобинского сельского округа Каркаралинского района</w:t>
      </w:r>
    </w:p>
    <w:bookmarkEnd w:id="321"/>
    <w:bookmarkStart w:name="z481" w:id="3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22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136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483" w:id="32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села Бесоба в границах отгонного земельного участка площадью 1371 га Бесобинского сельского округа Каркаралинского района</w:t>
      </w:r>
    </w:p>
    <w:bookmarkEnd w:id="323"/>
    <w:bookmarkStart w:name="z484" w:id="3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24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137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486" w:id="32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отгонного земельного участка площадью 1371 га села Бесоба Бесобинского сельского округа Каркаралинского района</w:t>
      </w:r>
    </w:p>
    <w:bookmarkEnd w:id="325"/>
    <w:bookmarkStart w:name="z487" w:id="3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26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138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489" w:id="32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села Бесоба к водоисточникам в границах отгонного земельного участка площадью 1371 га Бесобинского сельского округа Каркаралинского района</w:t>
      </w:r>
    </w:p>
    <w:bookmarkEnd w:id="327"/>
    <w:bookmarkStart w:name="z490" w:id="3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28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139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492" w:id="32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села Бесоба в границах отгонного земельного участка площадью 2850 га Бесобинского сельского округа Каркаралинского района</w:t>
      </w:r>
    </w:p>
    <w:bookmarkEnd w:id="329"/>
    <w:bookmarkStart w:name="z493" w:id="3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30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140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495" w:id="33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отгонного земельного участка площадью 2850 га села Бесоба Бесобинского сельского округа Каркаралинского района</w:t>
      </w:r>
    </w:p>
    <w:bookmarkEnd w:id="331"/>
    <w:bookmarkStart w:name="z496" w:id="3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32"/>
    <w:p>
      <w:pPr>
        <w:spacing w:after="0"/>
        <w:ind w:left="0"/>
        <w:jc w:val="both"/>
      </w:pPr>
      <w:r>
        <w:drawing>
          <wp:inline distT="0" distB="0" distL="0" distR="0">
            <wp:extent cx="7810500" cy="8724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2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141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498" w:id="33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села Бесоба к водоисточникам в границах отгонного земельного участка площадью 2850 га Бесобинского сельского округа Каркаралинского района</w:t>
      </w:r>
    </w:p>
    <w:bookmarkEnd w:id="333"/>
    <w:bookmarkStart w:name="z499" w:id="3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34"/>
    <w:p>
      <w:pPr>
        <w:spacing w:after="0"/>
        <w:ind w:left="0"/>
        <w:jc w:val="both"/>
      </w:pPr>
      <w:r>
        <w:drawing>
          <wp:inline distT="0" distB="0" distL="0" distR="0">
            <wp:extent cx="7810500" cy="8724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2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142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501" w:id="33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села Бесоба в границах отгонных земельных участков площадью 888 га и 1454 га Бесобинского сельского округа Каркаралинского района</w:t>
      </w:r>
    </w:p>
    <w:bookmarkEnd w:id="335"/>
    <w:bookmarkStart w:name="z502" w:id="3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36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143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504" w:id="33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отгонных земельных участков площадью 888 га и 1454 га села Бесоба Бесобинского сельского округа Каркаралинского района</w:t>
      </w:r>
    </w:p>
    <w:bookmarkEnd w:id="337"/>
    <w:bookmarkStart w:name="z505" w:id="3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38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144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507" w:id="33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села Бесоба к водоисточникам в границах отгонных земельных участков площадью 888 га и 1454 га Бесобинского сельского округа Каркаралинского района</w:t>
      </w:r>
    </w:p>
    <w:bookmarkEnd w:id="339"/>
    <w:bookmarkStart w:name="z508" w:id="3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40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145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510" w:id="34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села Бесоба в границах отгонных земельных участков площадью 1600 га и 2400 га Бесобинского сельского округа Каркаралинского района</w:t>
      </w:r>
    </w:p>
    <w:bookmarkEnd w:id="341"/>
    <w:bookmarkStart w:name="z511" w:id="3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42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146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513" w:id="34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отгонных земельных участков площадью 1600 га и 2400 га села Бесоба Бесобинского сельского округа Каркаралинского района</w:t>
      </w:r>
    </w:p>
    <w:bookmarkEnd w:id="343"/>
    <w:bookmarkStart w:name="z514" w:id="3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44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147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516" w:id="34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села Бесоба к водоисточникам в границах отгонных земельных участков площадью 1600 га и 2400 га Бесобинского сельского округа Каркаралинского района</w:t>
      </w:r>
    </w:p>
    <w:bookmarkEnd w:id="345"/>
    <w:bookmarkStart w:name="z517" w:id="3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46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148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519" w:id="34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села Бесоба в границах чересполосного земельного участка площадью 2500 га Бесобинского сельского округа Каркаралинского района</w:t>
      </w:r>
    </w:p>
    <w:bookmarkEnd w:id="347"/>
    <w:bookmarkStart w:name="z520" w:id="3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48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149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522" w:id="34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чересполосного земельного участка площадью 2500 га села Бесоба Бесобинского сельского округа Каркаралинского района</w:t>
      </w:r>
    </w:p>
    <w:bookmarkEnd w:id="349"/>
    <w:bookmarkStart w:name="z523" w:id="3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50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150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525" w:id="35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села Бесоба к водоисточникам в границах чересполосного земельного участка площадью 2500 га Бесобинского сельского округа Каркаралинского района</w:t>
      </w:r>
    </w:p>
    <w:bookmarkEnd w:id="351"/>
    <w:bookmarkStart w:name="z526" w:id="3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52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151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528" w:id="35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села Бесоба в границах отгонных земельных участков площадью 725 га и 1500 га Бесобинского сельского округа Каркаралинского района</w:t>
      </w:r>
    </w:p>
    <w:bookmarkEnd w:id="353"/>
    <w:bookmarkStart w:name="z529" w:id="3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54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152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531" w:id="35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отгонных земельных участков площадью 725 га и 1500 га села Бесоба Бесобинского сельского округа Каркаралинского района</w:t>
      </w:r>
    </w:p>
    <w:bookmarkEnd w:id="355"/>
    <w:bookmarkStart w:name="z532" w:id="3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56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153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534" w:id="35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села Бесоба к водоисточникам в границах отгонных земельных участков площадью 725 га и 1500 га Бесобинского сельского округа Каркаралинского района</w:t>
      </w:r>
    </w:p>
    <w:bookmarkEnd w:id="357"/>
    <w:bookmarkStart w:name="z535" w:id="3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58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154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537" w:id="35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расположения пастбищ собственников земельных участков и землепользователей на территории села Карашокы Бесобинского сельского округа Каркаралинского района</w:t>
      </w:r>
    </w:p>
    <w:bookmarkEnd w:id="359"/>
    <w:bookmarkStart w:name="z538" w:id="3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60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155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540" w:id="36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в границах села Карашокы Бесобинского сельского округа Каркаралинского района</w:t>
      </w:r>
    </w:p>
    <w:bookmarkEnd w:id="361"/>
    <w:bookmarkStart w:name="z541" w:id="3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62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156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543" w:id="36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села Карашокы Бесобинского сельского округа Каркаралинского района</w:t>
      </w:r>
    </w:p>
    <w:bookmarkEnd w:id="363"/>
    <w:bookmarkStart w:name="z544" w:id="3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64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157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546" w:id="36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в границах села Карашокы Бесобинского сельского округа Каркаралинского района</w:t>
      </w:r>
    </w:p>
    <w:bookmarkEnd w:id="365"/>
    <w:bookmarkStart w:name="z547" w:id="3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66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158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549" w:id="36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расположения пастбищ собственников земельных участков и землепользователей на территории села Кызылту Бесобинского сельского округа Каркаралинского района</w:t>
      </w:r>
    </w:p>
    <w:bookmarkEnd w:id="367"/>
    <w:bookmarkStart w:name="z550" w:id="3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68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159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552" w:id="36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в границах села Кызылту Бесобинского сельского округа Каркаралинского района</w:t>
      </w:r>
    </w:p>
    <w:bookmarkEnd w:id="369"/>
    <w:bookmarkStart w:name="z553" w:id="3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70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160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555" w:id="37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в границах села Кызылту Бесобинского сельского округа Каркаралинского района</w:t>
      </w:r>
    </w:p>
    <w:bookmarkEnd w:id="371"/>
    <w:bookmarkStart w:name="z556" w:id="3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72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161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558" w:id="37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в границах села Кызылту Бесобинского сельского округа Каркаралинского района</w:t>
      </w:r>
    </w:p>
    <w:bookmarkEnd w:id="373"/>
    <w:bookmarkStart w:name="z559" w:id="37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74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162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561" w:id="37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села Кызылту в границах чересполосного земельного участка площадью 1956 га Бесобинского сельского округа Каркаралинского района</w:t>
      </w:r>
    </w:p>
    <w:bookmarkEnd w:id="375"/>
    <w:bookmarkStart w:name="z562" w:id="3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76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163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564" w:id="37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чересполосного земельного участка площадью 1956 га села Кызылту Бесобинского сельского округа Каркаралинского района</w:t>
      </w:r>
    </w:p>
    <w:bookmarkEnd w:id="377"/>
    <w:bookmarkStart w:name="z565" w:id="3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78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164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567" w:id="37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села Кызылту к водоисточникам в границах чересполосного земельного участка площадью 1956 га Бесобинского сельского округа Каркаралинского района</w:t>
      </w:r>
    </w:p>
    <w:bookmarkEnd w:id="379"/>
    <w:bookmarkStart w:name="z568" w:id="3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80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165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570" w:id="38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села Кызылту в границах отгонных земельных участков площадью 752 га и 882 га Бесобинского сельского округа Каркаралинского района</w:t>
      </w:r>
    </w:p>
    <w:bookmarkEnd w:id="381"/>
    <w:bookmarkStart w:name="z571" w:id="3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82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166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573" w:id="38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отгонных земельных участков площадью 752 га и 882 га села Кызылту Бесобинского сельского округа Каркаралинского района</w:t>
      </w:r>
    </w:p>
    <w:bookmarkEnd w:id="383"/>
    <w:bookmarkStart w:name="z574" w:id="38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84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167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576" w:id="38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села Кызылту к водоисточникам в границах отгонных земельных участков площадью 752 га и 882 га Бесобинского сельского округа Каркаралинского района</w:t>
      </w:r>
    </w:p>
    <w:bookmarkEnd w:id="385"/>
    <w:bookmarkStart w:name="z577" w:id="3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86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168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579" w:id="38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расположения пастбищ собственников земельных участков и землепользователей на территории села Жанатоган Жанатоганского сельского округа Каркаралинского района</w:t>
      </w:r>
    </w:p>
    <w:bookmarkEnd w:id="387"/>
    <w:bookmarkStart w:name="z580" w:id="3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88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169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582" w:id="38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в границах села Жанатоган Жанатоганского сельского округа Каркаралинского района</w:t>
      </w:r>
    </w:p>
    <w:bookmarkEnd w:id="389"/>
    <w:bookmarkStart w:name="z583" w:id="3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90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170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585" w:id="39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села Жанатоган Жанатоганского сельского округа Каркаралинского района</w:t>
      </w:r>
    </w:p>
    <w:bookmarkEnd w:id="391"/>
    <w:bookmarkStart w:name="z586" w:id="3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92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171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588" w:id="39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в границах села Жанатоган Жанатоганского сельского округа Каркаралинского района</w:t>
      </w:r>
    </w:p>
    <w:bookmarkEnd w:id="393"/>
    <w:bookmarkStart w:name="z589" w:id="3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94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172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591" w:id="39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села Жанатоган в границах отгонного земельного участка Жанатоганского сельского округа Каркаралинского района</w:t>
      </w:r>
    </w:p>
    <w:bookmarkEnd w:id="395"/>
    <w:bookmarkStart w:name="z592" w:id="3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96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173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594" w:id="39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отгонного земельного участка села Жанатоган Жанатоганского сельского округа Каркаралинского района</w:t>
      </w:r>
    </w:p>
    <w:bookmarkEnd w:id="397"/>
    <w:bookmarkStart w:name="z595" w:id="39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398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174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597" w:id="39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села Жанатоган к водоисточникам в границах отгонного земельного участка Жанатоганского сельского округа Каркаралинского района</w:t>
      </w:r>
    </w:p>
    <w:bookmarkEnd w:id="399"/>
    <w:bookmarkStart w:name="z598" w:id="4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00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175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600" w:id="40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расположения пастбищ собственников земельных участков и землепользователей на территории села Ежебай Жанатоганского сельского округа Каркаралинского района</w:t>
      </w:r>
    </w:p>
    <w:bookmarkEnd w:id="401"/>
    <w:bookmarkStart w:name="z601" w:id="40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02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176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603" w:id="40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в границах села Ежебай Жанатоганского сельского округа Каркаралинского района</w:t>
      </w:r>
    </w:p>
    <w:bookmarkEnd w:id="403"/>
    <w:bookmarkStart w:name="z604" w:id="4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04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177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606" w:id="40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села Ежебай Жанатоганского сельского округа Каркаралинского района</w:t>
      </w:r>
    </w:p>
    <w:bookmarkEnd w:id="405"/>
    <w:bookmarkStart w:name="z607" w:id="4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06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178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609" w:id="40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в границах села Ежебай Жанатоганского сельского округа Каркаралинского района</w:t>
      </w:r>
    </w:p>
    <w:bookmarkEnd w:id="407"/>
    <w:bookmarkStart w:name="z610" w:id="4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08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179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612" w:id="40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расположения пастбищ собственников земельных участков и землепользователей на территории села Аппаз Кайнарбулакского сельского округа Каркаралинского района</w:t>
      </w:r>
    </w:p>
    <w:bookmarkEnd w:id="409"/>
    <w:bookmarkStart w:name="z613" w:id="4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10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180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615" w:id="41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в границах села Аппаз Кайнарбулакского сельского округа Каркаралинского района</w:t>
      </w:r>
    </w:p>
    <w:bookmarkEnd w:id="411"/>
    <w:bookmarkStart w:name="z616" w:id="4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12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181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618" w:id="41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села Аппаз Кайнарбулакского сельского округа Каркаралинского района</w:t>
      </w:r>
    </w:p>
    <w:bookmarkEnd w:id="413"/>
    <w:bookmarkStart w:name="z619" w:id="4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14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182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621" w:id="41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в границах села Аппаз Кайнарбулакского сельского округа Каркаралинского района</w:t>
      </w:r>
    </w:p>
    <w:bookmarkEnd w:id="415"/>
    <w:bookmarkStart w:name="z622" w:id="4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16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183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624" w:id="41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расположения пастбищ собственников земельных участков и землепользователей территории села Аппаз Кайнарбулакского сельского округа Каркаралинского района (чересполосный участок)</w:t>
      </w:r>
    </w:p>
    <w:bookmarkEnd w:id="417"/>
    <w:bookmarkStart w:name="z625" w:id="4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18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184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627" w:id="41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в границах села Аппаз Кайнарбулакского сельского округа Каркаралинского района (чересполосный участок)</w:t>
      </w:r>
    </w:p>
    <w:bookmarkEnd w:id="419"/>
    <w:bookmarkStart w:name="z628" w:id="4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20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185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630" w:id="42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села Аппаз Кайнарбулакского сельского округа Каркаралинского района (чересполосный участок)</w:t>
      </w:r>
    </w:p>
    <w:bookmarkEnd w:id="421"/>
    <w:bookmarkStart w:name="z631" w:id="4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22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186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633" w:id="42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в границах села Аппаз Кайнарбулакского сельского округа Каркаралинского района (чересполосный участок)</w:t>
      </w:r>
    </w:p>
    <w:bookmarkEnd w:id="423"/>
    <w:bookmarkStart w:name="z634" w:id="4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24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187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636" w:id="42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села Аппаз в границах отгонного земельного участка Кайнарбулакского сельского округа Каркаралинского района</w:t>
      </w:r>
    </w:p>
    <w:bookmarkEnd w:id="425"/>
    <w:bookmarkStart w:name="z637" w:id="4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26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188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639" w:id="42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отгонного земельного участка села Аппаз Кайнарбулакского сельского округа Каркаралинского района</w:t>
      </w:r>
    </w:p>
    <w:bookmarkEnd w:id="427"/>
    <w:bookmarkStart w:name="z640" w:id="4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28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189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642" w:id="42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села Аппаз к водоисточникам в границах отгонного земельного участка Кайнарбулакского сельского округа Каркаралинского района</w:t>
      </w:r>
    </w:p>
    <w:bookmarkEnd w:id="429"/>
    <w:bookmarkStart w:name="z643" w:id="4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30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190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645" w:id="43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села Аппаз в границах отгонного земельного участка Кайнарбулакского сельского округа Каркаралинского района</w:t>
      </w:r>
    </w:p>
    <w:bookmarkEnd w:id="431"/>
    <w:bookmarkStart w:name="z646" w:id="4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32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191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648" w:id="43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отгонного земельного участка села Аппаз Кайнарбулакского сельского округа Каркаралинского района</w:t>
      </w:r>
    </w:p>
    <w:bookmarkEnd w:id="433"/>
    <w:bookmarkStart w:name="z649" w:id="4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34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192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651" w:id="43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села Аппаз к водоисточникам в границах отгонного земельного участка Кайнарбулакского сельского округа Каркаралинского района</w:t>
      </w:r>
    </w:p>
    <w:bookmarkEnd w:id="435"/>
    <w:bookmarkStart w:name="z652" w:id="4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36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193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654" w:id="43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расположения пастбищ собственников земельных участков и землепользователей на территории села Жалпакшилик Кайнарбулакского сельского округа Каркаралинского района</w:t>
      </w:r>
    </w:p>
    <w:bookmarkEnd w:id="437"/>
    <w:bookmarkStart w:name="z655" w:id="4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38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194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657" w:id="43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в границах села Жалпакшилик Кайнарбулакского сельского округа Каркаралинского района</w:t>
      </w:r>
    </w:p>
    <w:bookmarkEnd w:id="439"/>
    <w:bookmarkStart w:name="z658" w:id="4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40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195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660" w:id="44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села Жалпакшилик Кайнарбулакского сельского округа Каркаралинского района</w:t>
      </w:r>
    </w:p>
    <w:bookmarkEnd w:id="441"/>
    <w:bookmarkStart w:name="z661" w:id="4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42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196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663" w:id="44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в границах села Жалпакшилик Кайнарбулакского сельского округа Каркаралинского района</w:t>
      </w:r>
    </w:p>
    <w:bookmarkEnd w:id="443"/>
    <w:bookmarkStart w:name="z664" w:id="4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44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197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666" w:id="44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расположения пастбищ собственников земельных участков и землепользователей на территории села Милыбулак Кайнарбулакского сельского округа Каркаралинского района</w:t>
      </w:r>
    </w:p>
    <w:bookmarkEnd w:id="445"/>
    <w:bookmarkStart w:name="z667" w:id="4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46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198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669" w:id="44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в границах села Милыбулак Кайнарбулакского сельского округа Каркаралинского района</w:t>
      </w:r>
    </w:p>
    <w:bookmarkEnd w:id="447"/>
    <w:bookmarkStart w:name="z670" w:id="4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48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199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672" w:id="44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села Милыбулак Кайнарбулакского сельского округа Каркаралинского района</w:t>
      </w:r>
    </w:p>
    <w:bookmarkEnd w:id="449"/>
    <w:bookmarkStart w:name="z673" w:id="4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50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200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675" w:id="45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в границах села Милыбулак Кайнарбулакского сельского округа Каркаралинского района</w:t>
      </w:r>
    </w:p>
    <w:bookmarkEnd w:id="451"/>
    <w:bookmarkStart w:name="z676" w:id="4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52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201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678" w:id="45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села Милыбулак в границах отгонного земельного участка Кайнарбулакского сельского округа Каркаралинского района</w:t>
      </w:r>
    </w:p>
    <w:bookmarkEnd w:id="453"/>
    <w:bookmarkStart w:name="z679" w:id="4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54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202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681" w:id="45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отгонного земельного участка села Милыбулак Кайнарбулакского сельского округа Каркаралинского района</w:t>
      </w:r>
    </w:p>
    <w:bookmarkEnd w:id="455"/>
    <w:bookmarkStart w:name="z682" w:id="4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56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203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684" w:id="45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села Милыбулак к водоисточникам в границах отгонного земельного участка Кайнарбулакского сельского округа Каркаралинского района</w:t>
      </w:r>
    </w:p>
    <w:bookmarkEnd w:id="457"/>
    <w:bookmarkStart w:name="z685" w:id="4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58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204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687" w:id="45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села Милыбулак в границах отгонного земельного участка Кайнарбулакского сельского округа Каркаралинского района</w:t>
      </w:r>
    </w:p>
    <w:bookmarkEnd w:id="459"/>
    <w:bookmarkStart w:name="z688" w:id="4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60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205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690" w:id="46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отгонного земельного участка села Милыбұлақ Кайнарбулакского сельского округа Каркаралинского района</w:t>
      </w:r>
    </w:p>
    <w:bookmarkEnd w:id="461"/>
    <w:bookmarkStart w:name="z691" w:id="4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62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206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693" w:id="46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села Милыбулак к водоисточникам в границах отгонного земельного участка Кайнарбулакского сельского округа Каркаралинского района</w:t>
      </w:r>
    </w:p>
    <w:bookmarkEnd w:id="463"/>
    <w:bookmarkStart w:name="z694" w:id="4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64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0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207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696" w:id="46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села Милыбулак в границах отгонного земельного участка Кайнарбулакского сельского округа Каркаралинского района</w:t>
      </w:r>
    </w:p>
    <w:bookmarkEnd w:id="465"/>
    <w:bookmarkStart w:name="z697" w:id="4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66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0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208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699" w:id="46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отгонного земельного участка села Милыбулак Кайнарбулакского сельского округа Каркаралинского района</w:t>
      </w:r>
    </w:p>
    <w:bookmarkEnd w:id="467"/>
    <w:bookmarkStart w:name="z700" w:id="4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68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209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702" w:id="46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села Милыбулак к водоисточникам в границах отгонного земельного участка Кайнарбулакского сельского округа Каркаралинского района</w:t>
      </w:r>
    </w:p>
    <w:bookmarkEnd w:id="469"/>
    <w:bookmarkStart w:name="z703" w:id="4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70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0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210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705" w:id="47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расположения пастбищ собственников земельных участков и землепользователей на территории села Саз Кайнарбулакского сельского округа Каркаралинского района</w:t>
      </w:r>
    </w:p>
    <w:bookmarkEnd w:id="471"/>
    <w:bookmarkStart w:name="z706" w:id="4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72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211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708" w:id="47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в границах села Саз Кайнарбулакского сельского округа Каркаралинского района</w:t>
      </w:r>
    </w:p>
    <w:bookmarkEnd w:id="473"/>
    <w:bookmarkStart w:name="z709" w:id="47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74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0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212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711" w:id="47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села Саз Кайнарбулакского сельского округа Каркаралинского района</w:t>
      </w:r>
    </w:p>
    <w:bookmarkEnd w:id="475"/>
    <w:bookmarkStart w:name="z712" w:id="4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76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0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213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714" w:id="47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в границах села Саз Кайнарбулакского сельского округа Каркаралинского района</w:t>
      </w:r>
    </w:p>
    <w:bookmarkEnd w:id="477"/>
    <w:bookmarkStart w:name="z715" w:id="4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78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0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214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717" w:id="47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села Саз в границах отгонного земельного участка Кайнарбулакского сельского округа Каркаралинского района</w:t>
      </w:r>
    </w:p>
    <w:bookmarkEnd w:id="479"/>
    <w:bookmarkStart w:name="z718" w:id="4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80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0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215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720" w:id="48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отгонного земельного участка села Саз Кайнарбулакского сельского округа Каркаралинского района</w:t>
      </w:r>
    </w:p>
    <w:bookmarkEnd w:id="481"/>
    <w:bookmarkStart w:name="z721" w:id="4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82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0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216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723" w:id="48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села Саз к водоисточникам в границах отгонного земельного участка Кайнарбулакского сельского округа Каркаралинского района</w:t>
      </w:r>
    </w:p>
    <w:bookmarkEnd w:id="483"/>
    <w:bookmarkStart w:name="z724" w:id="48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84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1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217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726" w:id="48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села Саз в границах отгонного земельного участка Кайнарбулакского сельского округа Каркаралинского района</w:t>
      </w:r>
    </w:p>
    <w:bookmarkEnd w:id="485"/>
    <w:bookmarkStart w:name="z727" w:id="4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86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1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218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729" w:id="48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отгонного земельного участка села Саз Кайнарбулакского сельского округа Каркаралинского района</w:t>
      </w:r>
    </w:p>
    <w:bookmarkEnd w:id="487"/>
    <w:bookmarkStart w:name="z730" w:id="4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88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1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219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732" w:id="48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села Саз к водоисточникам в границах отгонного земельного участка Кайнарбулакского сельского округа Каркаралинского района</w:t>
      </w:r>
    </w:p>
    <w:bookmarkEnd w:id="489"/>
    <w:bookmarkStart w:name="z733" w:id="4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90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1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220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735" w:id="49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расположения пастбищ собственников земельных участков и землепользователей на территории села Караколь Каракольского сельского округа Каркаралинского района</w:t>
      </w:r>
    </w:p>
    <w:bookmarkEnd w:id="491"/>
    <w:bookmarkStart w:name="z736" w:id="4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92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1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221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738" w:id="49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в границах села Караколь Каракольского сельского округа Каркаралинского района</w:t>
      </w:r>
    </w:p>
    <w:bookmarkEnd w:id="493"/>
    <w:bookmarkStart w:name="z739" w:id="4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94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1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222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741" w:id="49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села Караколь Каракольского сельского округа Каркаралинского района</w:t>
      </w:r>
    </w:p>
    <w:bookmarkEnd w:id="495"/>
    <w:bookmarkStart w:name="z742" w:id="4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96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1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223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744" w:id="49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в границах села Караколь Каракольского сельского округа Каркаралинского района</w:t>
      </w:r>
    </w:p>
    <w:bookmarkEnd w:id="497"/>
    <w:bookmarkStart w:name="z745" w:id="49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498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1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224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747" w:id="49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села Караколь в границах отгонного земельного участка Каракольского сельского округа Каркаралинского района</w:t>
      </w:r>
    </w:p>
    <w:bookmarkEnd w:id="499"/>
    <w:bookmarkStart w:name="z748" w:id="5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00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1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225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750" w:id="50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отгонного земельного участка села Караколь Каракольского сельского округа Каркаралинского района</w:t>
      </w:r>
    </w:p>
    <w:bookmarkEnd w:id="501"/>
    <w:bookmarkStart w:name="z751" w:id="50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02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1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226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753" w:id="50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села Караколь к водоисточникам в границах отгонного земельного участка Каракольского сельского округа Каркаралинского района</w:t>
      </w:r>
    </w:p>
    <w:bookmarkEnd w:id="503"/>
    <w:bookmarkStart w:name="z754" w:id="5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04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2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227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756" w:id="50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расположения пастбищ собственников земельных участков и землепользователей на территории села Коктас Каршигалинского сельского округа Каркаралинского района</w:t>
      </w:r>
    </w:p>
    <w:bookmarkEnd w:id="505"/>
    <w:bookmarkStart w:name="z757" w:id="5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06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2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228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759" w:id="50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в границах села Коктас Каршигалинского сельского округа Каркаралинского района</w:t>
      </w:r>
    </w:p>
    <w:bookmarkEnd w:id="507"/>
    <w:bookmarkStart w:name="z760" w:id="5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08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2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229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762" w:id="50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села Коктас Каршигалинского сельского округа Каркаралинского района</w:t>
      </w:r>
    </w:p>
    <w:bookmarkEnd w:id="509"/>
    <w:bookmarkStart w:name="z763" w:id="5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10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2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230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765" w:id="51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в границах села Коктас Каршигалинского сельского округа Каркаралинского района</w:t>
      </w:r>
    </w:p>
    <w:bookmarkEnd w:id="511"/>
    <w:bookmarkStart w:name="z766" w:id="5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12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2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231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768" w:id="51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села Коктас в границах отгонного земельного участка площадью 966 га Каршигалинского сельского округа Каркаралинского района</w:t>
      </w:r>
    </w:p>
    <w:bookmarkEnd w:id="513"/>
    <w:bookmarkStart w:name="z769" w:id="5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14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2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232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771" w:id="51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отгонного земельного участка площадью 966 га села Коктас Каршигалинского сельского округа Каркаралинского района</w:t>
      </w:r>
    </w:p>
    <w:bookmarkEnd w:id="515"/>
    <w:bookmarkStart w:name="z772" w:id="5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16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2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233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774" w:id="51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села Коктас к водоисточникам в границах отгонного земельного участка площадью 966 га Каршигалинского сельского округа Каркаралинского района</w:t>
      </w:r>
    </w:p>
    <w:bookmarkEnd w:id="517"/>
    <w:bookmarkStart w:name="z775" w:id="5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18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2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234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777" w:id="51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села Коктас в границах отгонного земельного участка площадью 620 га Каршигалинского сельского округа Каркаралинского района</w:t>
      </w:r>
    </w:p>
    <w:bookmarkEnd w:id="519"/>
    <w:bookmarkStart w:name="z778" w:id="5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20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2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235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780" w:id="52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отгонного земельного участка площадью 620 га села Коктас Каршигалинского сельского округа Каркаралинского района</w:t>
      </w:r>
    </w:p>
    <w:bookmarkEnd w:id="521"/>
    <w:bookmarkStart w:name="z781" w:id="5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22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2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236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783" w:id="52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села Коктас к водоисточникам в границах отгонного земельного участка площадью 620 га Каршигалинского сельского округа Каркаралинского района</w:t>
      </w:r>
    </w:p>
    <w:bookmarkEnd w:id="523"/>
    <w:bookmarkStart w:name="z784" w:id="5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24"/>
    <w:p>
      <w:pPr>
        <w:spacing w:after="0"/>
        <w:ind w:left="0"/>
        <w:jc w:val="both"/>
      </w:pPr>
      <w:r>
        <w:drawing>
          <wp:inline distT="0" distB="0" distL="0" distR="0">
            <wp:extent cx="7810500" cy="8851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3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85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237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786" w:id="52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села Коктас в границах чересполосного земельного участка площадью 1067 га и отгонных земельных участков площадью 127 га и 18 га Каршигалинского сельского округа Каркаралинского района</w:t>
      </w:r>
    </w:p>
    <w:bookmarkEnd w:id="525"/>
    <w:bookmarkStart w:name="z787" w:id="5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26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3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238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789" w:id="52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чересполосного земельного участка площадью 1067 га и отгонных земельных участков площадью 127 га и 18 га села Коктас Каршигалинского сельского округа Каркаралинского района</w:t>
      </w:r>
    </w:p>
    <w:bookmarkEnd w:id="527"/>
    <w:bookmarkStart w:name="z790" w:id="5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28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3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239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792" w:id="52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села Коктас к водоисточникам в границах чересполосного земельного участка площадью 1067 га и отгонных земельных участков площадью 127 га и 18 га Каршигалинского сельского округа Каркаралинского района</w:t>
      </w:r>
    </w:p>
    <w:bookmarkEnd w:id="529"/>
    <w:bookmarkStart w:name="z793" w:id="5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30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3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240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795" w:id="53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села Коктас в границах чересполосного земельного участка площадью 6182 га Каршигалинского сельского округа Каркаралинского района</w:t>
      </w:r>
    </w:p>
    <w:bookmarkEnd w:id="531"/>
    <w:bookmarkStart w:name="z796" w:id="5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32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3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241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798" w:id="53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чересполосного земельного участка площадью 6182 га села Коктас Каршигалинского сельского округа Каркаралинского района</w:t>
      </w:r>
    </w:p>
    <w:bookmarkEnd w:id="533"/>
    <w:bookmarkStart w:name="z799" w:id="5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34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3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242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801" w:id="53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села Коктас к водоисточникам в границах чересполосного земельного участка площадью 6182 га Каршигалинского сельского округа Каркаралинского района</w:t>
      </w:r>
    </w:p>
    <w:bookmarkEnd w:id="535"/>
    <w:bookmarkStart w:name="z802" w:id="5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36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3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243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804" w:id="53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расположения пастбищ собственников земельных участков и землепользователей на территории села Жана жол Каршигалинского сельского округа Каркаралинского района</w:t>
      </w:r>
    </w:p>
    <w:bookmarkEnd w:id="537"/>
    <w:bookmarkStart w:name="z805" w:id="5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38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3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244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807" w:id="53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в границах села Жана жол Каршигалинского сельского округа Каркаралинского района</w:t>
      </w:r>
    </w:p>
    <w:bookmarkEnd w:id="539"/>
    <w:bookmarkStart w:name="z808" w:id="5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40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245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810" w:id="54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села Жана жол Каршигалинского сельского округа Каркаралинского района</w:t>
      </w:r>
    </w:p>
    <w:bookmarkEnd w:id="541"/>
    <w:bookmarkStart w:name="z811" w:id="5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42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3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246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813" w:id="54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в границах села Жана жол Каршигалинского сельского округа Каркаралинского района</w:t>
      </w:r>
    </w:p>
    <w:bookmarkEnd w:id="543"/>
    <w:bookmarkStart w:name="z814" w:id="5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44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4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247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816" w:id="54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села Жана жол в границах чересполосного земельного участка площадью 1801 га Каршигалинского сельского округа Каркаралинского района</w:t>
      </w:r>
    </w:p>
    <w:bookmarkEnd w:id="545"/>
    <w:bookmarkStart w:name="z817" w:id="5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46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4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248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819" w:id="54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чересполосного земельного участка площадью 1801 га села Жана жол Каршигалинского сельского округа Каркаралинского района</w:t>
      </w:r>
    </w:p>
    <w:bookmarkEnd w:id="547"/>
    <w:bookmarkStart w:name="z820" w:id="5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48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4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249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822" w:id="54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села Жана жол к одоисточникам в границах чересполосного земельного участка площадью 1801 га Каршигалинского сельского округа Каркаралинского района</w:t>
      </w:r>
    </w:p>
    <w:bookmarkEnd w:id="549"/>
    <w:bookmarkStart w:name="z823" w:id="5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50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4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250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825" w:id="55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расположения пастбищ собственников земельных участков и землепользователей на территории станции Саумалколь Каршигалинского сельского округа Каркаралинского района</w:t>
      </w:r>
    </w:p>
    <w:bookmarkEnd w:id="551"/>
    <w:bookmarkStart w:name="z826" w:id="5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52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4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251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828" w:id="55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в границах станции Саумалколь Каршигалинского сельского округа Каркаралинского района</w:t>
      </w:r>
    </w:p>
    <w:bookmarkEnd w:id="553"/>
    <w:bookmarkStart w:name="z829" w:id="5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54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4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252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831" w:id="55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станции Саумалколь Каршигалинского сельского округа Каркаралинского района</w:t>
      </w:r>
    </w:p>
    <w:bookmarkEnd w:id="555"/>
    <w:bookmarkStart w:name="z832" w:id="5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56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4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253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834" w:id="55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в границах станции Саумалколь Каршигалинского сельского округа Каркаралинского района</w:t>
      </w:r>
    </w:p>
    <w:bookmarkEnd w:id="557"/>
    <w:bookmarkStart w:name="z835" w:id="5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58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4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254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837" w:id="55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станции Саумалколь в границах отгонных земельных участков площадями 290 га, 461 га, 538 га Каршигалинского сельского округа Каркаралинского района</w:t>
      </w:r>
    </w:p>
    <w:bookmarkEnd w:id="559"/>
    <w:bookmarkStart w:name="z838" w:id="5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60"/>
    <w:p>
      <w:pPr>
        <w:spacing w:after="0"/>
        <w:ind w:left="0"/>
        <w:jc w:val="both"/>
      </w:pPr>
      <w:r>
        <w:drawing>
          <wp:inline distT="0" distB="0" distL="0" distR="0">
            <wp:extent cx="7810500" cy="8559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4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55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255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840" w:id="56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отгонногых земельных участков площадями 290 га, 461 га, 538 га станции Саумалколь Каршигалинского сельского округа Каркаралинского района</w:t>
      </w:r>
    </w:p>
    <w:bookmarkEnd w:id="561"/>
    <w:bookmarkStart w:name="z841" w:id="5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62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4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256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843" w:id="56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станции Саумалкөл к водоисточникам в границах отгонного земельного участка площадями 290 га, 461 га, 538 га Каршигалинского сельского округа Каркаралинского района</w:t>
      </w:r>
    </w:p>
    <w:bookmarkEnd w:id="563"/>
    <w:bookmarkStart w:name="z844" w:id="5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64"/>
    <w:p>
      <w:pPr>
        <w:spacing w:after="0"/>
        <w:ind w:left="0"/>
        <w:jc w:val="both"/>
      </w:pPr>
      <w:r>
        <w:drawing>
          <wp:inline distT="0" distB="0" distL="0" distR="0">
            <wp:extent cx="7810500" cy="8674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5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67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257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846" w:id="56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расположения пастбищ собственников земельных участков и землепользователей на территории села Буркутты Киргизского сельского округа Каркаралинского района</w:t>
      </w:r>
    </w:p>
    <w:bookmarkEnd w:id="565"/>
    <w:bookmarkStart w:name="z847" w:id="5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66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5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258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849" w:id="56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в границах села Буркутты Киргизского сельского округа Каркаралинского района</w:t>
      </w:r>
    </w:p>
    <w:bookmarkEnd w:id="567"/>
    <w:bookmarkStart w:name="z850" w:id="5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68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5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259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852" w:id="56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села Буркутты Киргизского сельского округа Каркаралинского района</w:t>
      </w:r>
    </w:p>
    <w:bookmarkEnd w:id="569"/>
    <w:bookmarkStart w:name="z853" w:id="5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70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5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260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855" w:id="57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водоисточнику в границах села Буркутты Киргизского сельского округа Каркаралинского района</w:t>
      </w:r>
    </w:p>
    <w:bookmarkEnd w:id="571"/>
    <w:bookmarkStart w:name="z856" w:id="5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72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5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261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858" w:id="57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расположения пастбищ собственников земельных участков и землепользователей на территории села Буркутты Киргизского сельского округа Каркаралинского района (чересполосный земельный участок)</w:t>
      </w:r>
    </w:p>
    <w:bookmarkEnd w:id="573"/>
    <w:bookmarkStart w:name="z859" w:id="57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74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5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262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861" w:id="57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в границах села Буркутты Киргизского сельского округа Каркаралинского района (чересполосный земельный участок)</w:t>
      </w:r>
    </w:p>
    <w:bookmarkEnd w:id="575"/>
    <w:bookmarkStart w:name="z862" w:id="5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76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5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263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864" w:id="57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грницах села Буркутты Киргизского сельского округа Каркаралинского района (чересполосный земельный участок)</w:t>
      </w:r>
    </w:p>
    <w:bookmarkEnd w:id="577"/>
    <w:bookmarkStart w:name="z865" w:id="5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78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5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264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867" w:id="57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в границах села Буркутты Киргизского сельского округа Каркаралинского района (чересполосный земельный участок)</w:t>
      </w:r>
    </w:p>
    <w:bookmarkEnd w:id="579"/>
    <w:bookmarkStart w:name="z868" w:id="5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80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5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265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870" w:id="58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села Буркутты в границах отгонного земельного участка Киргизского сельского округа Каркаралинского района</w:t>
      </w:r>
    </w:p>
    <w:bookmarkEnd w:id="581"/>
    <w:bookmarkStart w:name="z871" w:id="5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82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5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266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873" w:id="58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отгонного земельного участка села Буркутты Киргизского сельского округа Каркаралинского района</w:t>
      </w:r>
    </w:p>
    <w:bookmarkEnd w:id="583"/>
    <w:bookmarkStart w:name="z874" w:id="58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84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6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267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876" w:id="58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села Буркутты к водоисточникам в границах отгонного земельного участка Киргизского сельского округа Каркаралинского района</w:t>
      </w:r>
    </w:p>
    <w:bookmarkEnd w:id="585"/>
    <w:bookmarkStart w:name="z877" w:id="5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86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6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268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879" w:id="58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села Буркутты в границах отгонного земельного участка Киргизского сельского округа Каркаралинского района</w:t>
      </w:r>
    </w:p>
    <w:bookmarkEnd w:id="587"/>
    <w:bookmarkStart w:name="z880" w:id="5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88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6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269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882" w:id="58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отгонного земельного участка села Буркутты Киргизского сельского округа Каркаралинского района</w:t>
      </w:r>
    </w:p>
    <w:bookmarkEnd w:id="589"/>
    <w:bookmarkStart w:name="z883" w:id="5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90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6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270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885" w:id="59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села Буркутты к водоисточникам в границах отгонного земельного участка Киргизского сельского округа Каркаралинского района</w:t>
      </w:r>
    </w:p>
    <w:bookmarkEnd w:id="591"/>
    <w:bookmarkStart w:name="z886" w:id="5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92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6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271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888" w:id="59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села Буркутты в границах отгонного земельного участка Киргизского сельского округа Каркаралинского района</w:t>
      </w:r>
    </w:p>
    <w:bookmarkEnd w:id="593"/>
    <w:bookmarkStart w:name="z889" w:id="5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94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6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272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891" w:id="59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отгонного земельного участка села Буркутты Киргизского сельского округа Каркаралинского района</w:t>
      </w:r>
    </w:p>
    <w:bookmarkEnd w:id="595"/>
    <w:bookmarkStart w:name="z892" w:id="5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96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6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273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894" w:id="59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села Буркутты к водоисточникам в границах отгонного земельного участка Киргизского сельского округа Каркаралинского района</w:t>
      </w:r>
    </w:p>
    <w:bookmarkEnd w:id="597"/>
    <w:bookmarkStart w:name="z895" w:id="59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598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6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274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897" w:id="59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расположения пастбищ собственников земельных участков и землепользователей на территории села Борлыбулак Киргизского сельского округа Каркаралинского района</w:t>
      </w:r>
    </w:p>
    <w:bookmarkEnd w:id="599"/>
    <w:bookmarkStart w:name="z898" w:id="6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00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6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275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900" w:id="60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в границах села Борлыбулак Киргизского сельского округа Каркаралинского района</w:t>
      </w:r>
    </w:p>
    <w:bookmarkEnd w:id="601"/>
    <w:bookmarkStart w:name="z901" w:id="60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02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6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276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903" w:id="60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села Буркутты Киргизского сельского округа Каркаралинского района</w:t>
      </w:r>
    </w:p>
    <w:bookmarkEnd w:id="603"/>
    <w:bookmarkStart w:name="z904" w:id="6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04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7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277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906" w:id="60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в границах села Буркутты Киргизского сельского округа Каркаралинского района</w:t>
      </w:r>
    </w:p>
    <w:bookmarkEnd w:id="605"/>
    <w:bookmarkStart w:name="z907" w:id="6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06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7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278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909" w:id="60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села Борлыбулак в границах отгонного земельного участка Киргизского сельского округа Каркаралинского района</w:t>
      </w:r>
    </w:p>
    <w:bookmarkEnd w:id="607"/>
    <w:bookmarkStart w:name="z910" w:id="6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08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7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279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912" w:id="60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отгонного земельного участка села Борлыбулак Киргизского сельского округа Каркаралинского района</w:t>
      </w:r>
    </w:p>
    <w:bookmarkEnd w:id="609"/>
    <w:bookmarkStart w:name="z913" w:id="6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10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7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280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915" w:id="61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села Борлыбулак к водоисточникам в границах отгонного земельного участка Киргизского сельского округа Каркаралинского района</w:t>
      </w:r>
    </w:p>
    <w:bookmarkEnd w:id="611"/>
    <w:bookmarkStart w:name="z916" w:id="6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12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7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281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918" w:id="61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расположения пастбищ собственников земельных участков и землепользователей на территории села Жанибек Киргизского сельского округа Каркаралинского района</w:t>
      </w:r>
    </w:p>
    <w:bookmarkEnd w:id="613"/>
    <w:bookmarkStart w:name="z919" w:id="6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14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7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282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921" w:id="61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в границах села Жанибек Киргизского сельского округа Каркаралинского района</w:t>
      </w:r>
    </w:p>
    <w:bookmarkEnd w:id="615"/>
    <w:bookmarkStart w:name="z922" w:id="6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16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7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283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924" w:id="61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села Жанибек Киргизского сельского округа Каркаралинского района</w:t>
      </w:r>
    </w:p>
    <w:bookmarkEnd w:id="617"/>
    <w:bookmarkStart w:name="z925" w:id="6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18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7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284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927" w:id="61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в границах села Жанибек Киргизского сельского округа Каркаралинского района</w:t>
      </w:r>
    </w:p>
    <w:bookmarkEnd w:id="619"/>
    <w:bookmarkStart w:name="z928" w:id="6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20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7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285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930" w:id="62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расположения пастбищ собственников земельных участков и землепользователей на территории села Кент Киргизского сельского округа Каркаралинского района</w:t>
      </w:r>
    </w:p>
    <w:bookmarkEnd w:id="621"/>
    <w:bookmarkStart w:name="z931" w:id="6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22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7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286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933" w:id="62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в границах села Кент Киргизского сельского округа Каркаралинского района</w:t>
      </w:r>
    </w:p>
    <w:bookmarkEnd w:id="623"/>
    <w:bookmarkStart w:name="z934" w:id="6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24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8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287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936" w:id="62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села Кент Киргизского сельского округа Каркаралинского района</w:t>
      </w:r>
    </w:p>
    <w:bookmarkEnd w:id="625"/>
    <w:bookmarkStart w:name="z937" w:id="6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26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8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288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939" w:id="62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в границах села Кент Киргизского сельского округа Каркаралинского района</w:t>
      </w:r>
    </w:p>
    <w:bookmarkEnd w:id="627"/>
    <w:bookmarkStart w:name="z940" w:id="6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28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8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285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942" w:id="62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села Кент в границах отгонных земельных участков Киргизского сельского округа Каркаралинского района</w:t>
      </w:r>
    </w:p>
    <w:bookmarkEnd w:id="629"/>
    <w:bookmarkStart w:name="z943" w:id="6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30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8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290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945" w:id="63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отгонных земельных участков села Кент Киргизского сельского округа Каркаралинского района</w:t>
      </w:r>
    </w:p>
    <w:bookmarkEnd w:id="631"/>
    <w:bookmarkStart w:name="z946" w:id="6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32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8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291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948" w:id="63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села Кент к водоисточникам в границах отгонных земельных участков Киргизского сельского округа Каркаралинского района</w:t>
      </w:r>
    </w:p>
    <w:bookmarkEnd w:id="633"/>
    <w:bookmarkStart w:name="z949" w:id="6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34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8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292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951" w:id="63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села Кент в границах отгонного земельного участка Киргизского сельского округа Каркаралинского района</w:t>
      </w:r>
    </w:p>
    <w:bookmarkEnd w:id="635"/>
    <w:bookmarkStart w:name="z952" w:id="6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36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8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293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954" w:id="63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отгонного земельного участка села Кент Киргизского сельского округа Каркаралинского района</w:t>
      </w:r>
    </w:p>
    <w:bookmarkEnd w:id="637"/>
    <w:bookmarkStart w:name="z955" w:id="6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38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8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294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957" w:id="63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села Кент к водоисточникам в границах отгонного земельного участка Киргизского сельского округа Каркаралинского района</w:t>
      </w:r>
    </w:p>
    <w:bookmarkEnd w:id="639"/>
    <w:bookmarkStart w:name="z958" w:id="6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40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8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295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960" w:id="64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расположения пастбищ собственников земельных участков и землепользователей на территории станции Буркутты Киргизского сельского округа Каркаралинского района</w:t>
      </w:r>
    </w:p>
    <w:bookmarkEnd w:id="641"/>
    <w:bookmarkStart w:name="z961" w:id="6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42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8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296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963" w:id="64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в границах станции Буркутты Киргизского сельского округа Каркаралинского района</w:t>
      </w:r>
    </w:p>
    <w:bookmarkEnd w:id="643"/>
    <w:bookmarkStart w:name="z964" w:id="6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44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9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297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966" w:id="64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станции Буркутты Киргизского сельского округа Каркаралинского района</w:t>
      </w:r>
    </w:p>
    <w:bookmarkEnd w:id="645"/>
    <w:bookmarkStart w:name="z967" w:id="6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46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9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298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969" w:id="64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в границах станции Буркутты Киргизского сельского округа Каркаралинского района</w:t>
      </w:r>
    </w:p>
    <w:bookmarkEnd w:id="647"/>
    <w:bookmarkStart w:name="z970" w:id="6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48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9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299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Каркаралинского районного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972" w:id="64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станции Буркутты в границах отгонного земельного участка Киргизского сельского округа Каркаралинского района</w:t>
      </w:r>
    </w:p>
    <w:bookmarkEnd w:id="649"/>
    <w:bookmarkStart w:name="z973" w:id="6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50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9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300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975" w:id="65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отгонного земельного участка станции Буркутты Киргизского сельского округа Каркаралинского района</w:t>
      </w:r>
    </w:p>
    <w:bookmarkEnd w:id="651"/>
    <w:bookmarkStart w:name="z976" w:id="6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52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9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301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978" w:id="65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станции Буркутты к водоисточникам в границах отгонного земельного участка Киргизского сельского округа Каркаралинского района</w:t>
      </w:r>
    </w:p>
    <w:bookmarkEnd w:id="653"/>
    <w:bookmarkStart w:name="z979" w:id="6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54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9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302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981" w:id="65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расположения пастбищ собственников земельных участков и землепользователей на территории села Коянды сельского округа Коянды Каркаралинского района</w:t>
      </w:r>
    </w:p>
    <w:bookmarkEnd w:id="655"/>
    <w:bookmarkStart w:name="z982" w:id="6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56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9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303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984" w:id="65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в границах села Коянды сельского округа Коянды Каркаралинского района</w:t>
      </w:r>
    </w:p>
    <w:bookmarkEnd w:id="657"/>
    <w:bookmarkStart w:name="z985" w:id="6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58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9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304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987" w:id="65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села Коянды сельского округа Коянды Каркаралинского района</w:t>
      </w:r>
    </w:p>
    <w:bookmarkEnd w:id="659"/>
    <w:bookmarkStart w:name="z988" w:id="6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60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9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305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990" w:id="66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в границах села Коянды сельского округа Коянды Каркаралинского района</w:t>
      </w:r>
    </w:p>
    <w:bookmarkEnd w:id="661"/>
    <w:bookmarkStart w:name="z991" w:id="6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62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9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306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993" w:id="66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расположения пастбищ собственников земельных участков и землепользователей на территории села Атантай сельского округа Коянды Каркаралинского района</w:t>
      </w:r>
    </w:p>
    <w:bookmarkEnd w:id="663"/>
    <w:bookmarkStart w:name="z994" w:id="6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64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0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307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996" w:id="66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в границах села Атантай сельского округа Коянды Каркаралинского района</w:t>
      </w:r>
    </w:p>
    <w:bookmarkEnd w:id="665"/>
    <w:bookmarkStart w:name="z997" w:id="6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66"/>
    <w:p>
      <w:pPr>
        <w:spacing w:after="0"/>
        <w:ind w:left="0"/>
        <w:jc w:val="both"/>
      </w:pPr>
      <w:r>
        <w:drawing>
          <wp:inline distT="0" distB="0" distL="0" distR="0">
            <wp:extent cx="7810500" cy="8166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0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16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308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999" w:id="66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села Атантай сельского округа Коянды Каркаралинского района</w:t>
      </w:r>
    </w:p>
    <w:bookmarkEnd w:id="667"/>
    <w:bookmarkStart w:name="z1000" w:id="6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68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0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309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002" w:id="66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в границах села Атантай сельского округа Коянды Каркаралинского района</w:t>
      </w:r>
    </w:p>
    <w:bookmarkEnd w:id="669"/>
    <w:bookmarkStart w:name="z1003" w:id="6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70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0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310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005" w:id="67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села Коянды в границах отгонного земельного участка сельского округа Коянды Каркаралинского района</w:t>
      </w:r>
    </w:p>
    <w:bookmarkEnd w:id="671"/>
    <w:bookmarkStart w:name="z1006" w:id="6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72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0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311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008" w:id="67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отгонного земельного участка села Коянды сельского округа Коянды Каркаралинского района</w:t>
      </w:r>
    </w:p>
    <w:bookmarkEnd w:id="673"/>
    <w:bookmarkStart w:name="z1009" w:id="67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74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0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312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011" w:id="67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села Коянды к водоисточникам в границах отгонного земельного участка сельского округа Коянды Каркаралинского района</w:t>
      </w:r>
    </w:p>
    <w:bookmarkEnd w:id="675"/>
    <w:bookmarkStart w:name="z1012" w:id="6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76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0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313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014" w:id="67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расположения пастбищ собственников земельных участков и землепользователей на территории села Айрык сельского округа Мади Каркаралинского района</w:t>
      </w:r>
    </w:p>
    <w:bookmarkEnd w:id="677"/>
    <w:bookmarkStart w:name="z1015" w:id="6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78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0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314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017" w:id="67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в границах села Айрык сельского округа Мади Каркаралинского района</w:t>
      </w:r>
    </w:p>
    <w:bookmarkEnd w:id="679"/>
    <w:bookmarkStart w:name="z1018" w:id="6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80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0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315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020" w:id="68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села Айрык сельского округа Мади Каркаралинского района</w:t>
      </w:r>
    </w:p>
    <w:bookmarkEnd w:id="681"/>
    <w:bookmarkStart w:name="z1021" w:id="6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82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0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316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023" w:id="68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в границах села Айрык сельского округа Мади Каркаралинского района</w:t>
      </w:r>
    </w:p>
    <w:bookmarkEnd w:id="683"/>
    <w:bookmarkStart w:name="z1024" w:id="68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84"/>
    <w:p>
      <w:pPr>
        <w:spacing w:after="0"/>
        <w:ind w:left="0"/>
        <w:jc w:val="both"/>
      </w:pPr>
      <w:r>
        <w:drawing>
          <wp:inline distT="0" distB="0" distL="0" distR="0">
            <wp:extent cx="7810500" cy="8813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1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81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317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026" w:id="68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села Айрык в границах отгонного земельного участка сельского округа Мади Каркаралинского района</w:t>
      </w:r>
    </w:p>
    <w:bookmarkEnd w:id="685"/>
    <w:bookmarkStart w:name="z1027" w:id="6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86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1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318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029" w:id="68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отгонного земельного участка села Айрык сельского округа Мади Каркаралинского района</w:t>
      </w:r>
    </w:p>
    <w:bookmarkEnd w:id="687"/>
    <w:bookmarkStart w:name="z1030" w:id="6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88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1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319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032" w:id="68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села Айрык к водоисточникам в границах отгонного земельного участка сельского округа Мади Каркаралинского района</w:t>
      </w:r>
    </w:p>
    <w:bookmarkEnd w:id="689"/>
    <w:bookmarkStart w:name="z1033" w:id="6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90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1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320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035" w:id="69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села Айрык в границах отгонного земельного участка сельского округа Мади Каркаралинского района</w:t>
      </w:r>
    </w:p>
    <w:bookmarkEnd w:id="691"/>
    <w:bookmarkStart w:name="z1036" w:id="6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92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1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321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038" w:id="69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отгонного земельного участка села Айрык сельского округа Мади Каркаралинского района</w:t>
      </w:r>
    </w:p>
    <w:bookmarkEnd w:id="693"/>
    <w:bookmarkStart w:name="z1039" w:id="6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94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1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322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041" w:id="69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села Айрык к водоисточникам в границах отгонного земельного участка сельского округа Мади Каркаралинского района</w:t>
      </w:r>
    </w:p>
    <w:bookmarkEnd w:id="695"/>
    <w:bookmarkStart w:name="z1042" w:id="6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96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1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323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044" w:id="69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села Айрык в границах отгонного земельного участка сельского округа Мади Каркаралинского района</w:t>
      </w:r>
    </w:p>
    <w:bookmarkEnd w:id="697"/>
    <w:bookmarkStart w:name="z1045" w:id="69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698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1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324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047" w:id="69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отгонного земельного участка села Айрык сельского округа Мади Каркаралинского района</w:t>
      </w:r>
    </w:p>
    <w:bookmarkEnd w:id="699"/>
    <w:bookmarkStart w:name="z1048" w:id="7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00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1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325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050" w:id="70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села Айрық к водоисточникам в границах отгонного земельного участка сельского округа Мади Каркаралинского района</w:t>
      </w:r>
    </w:p>
    <w:bookmarkEnd w:id="701"/>
    <w:bookmarkStart w:name="z1051" w:id="70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02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1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326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053" w:id="70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расположения пастбищ собственников земельных участков и землепользователей на территории села Едрей сельского округа Мади Каркаралинского района</w:t>
      </w:r>
    </w:p>
    <w:bookmarkEnd w:id="703"/>
    <w:bookmarkStart w:name="z1054" w:id="7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04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2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327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056" w:id="70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в границах села Едрей сельского округа Мади Каркаралинского района</w:t>
      </w:r>
    </w:p>
    <w:bookmarkEnd w:id="705"/>
    <w:bookmarkStart w:name="z1057" w:id="7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06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2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328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059" w:id="70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села Едрей сельского округа Мади Каркаралинского района</w:t>
      </w:r>
    </w:p>
    <w:bookmarkEnd w:id="707"/>
    <w:bookmarkStart w:name="z1060" w:id="7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08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2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329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062" w:id="70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в границах села Едрей сельского округа Мади Каркаралинского района</w:t>
      </w:r>
    </w:p>
    <w:bookmarkEnd w:id="709"/>
    <w:bookmarkStart w:name="z1063" w:id="7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10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2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330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065" w:id="71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Схемы перераспределения пастбищ для размещения поголовья сельскохозяйственных животных села Едрей в границах отгонного земельного участка сельского округа Мади Каркаралинского района</w:t>
      </w:r>
    </w:p>
    <w:bookmarkEnd w:id="711"/>
    <w:bookmarkStart w:name="z1066" w:id="7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12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2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331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068" w:id="71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отгонного земельного участка села Едрей сельского округа Мади Каркаралинского района</w:t>
      </w:r>
    </w:p>
    <w:bookmarkEnd w:id="713"/>
    <w:bookmarkStart w:name="z1069" w:id="7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14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2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332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071" w:id="71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села Едрей к водоисточникам в границах отгонного земельного участка сельского округа Мади Каркаралинского района</w:t>
      </w:r>
    </w:p>
    <w:bookmarkEnd w:id="715"/>
    <w:bookmarkStart w:name="z1072" w:id="7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16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2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333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074" w:id="71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сел Айрык, Едрей в границах отгонного земельного участка сельского округа Мади Каркаралинского района</w:t>
      </w:r>
    </w:p>
    <w:bookmarkEnd w:id="717"/>
    <w:bookmarkStart w:name="z1075" w:id="7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18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2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334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077" w:id="71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отгонных земельных участков сел Айрык, Едрей сельского округа Мади Каркаралинского района</w:t>
      </w:r>
    </w:p>
    <w:bookmarkEnd w:id="719"/>
    <w:bookmarkStart w:name="z1078" w:id="7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20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2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335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080" w:id="72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сел Едрей, Айрық к водоисточникам в границах отгонных земельных участков сельского округа Мади Каркаралинского района</w:t>
      </w:r>
    </w:p>
    <w:bookmarkEnd w:id="721"/>
    <w:bookmarkStart w:name="z1081" w:id="7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22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2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336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083" w:id="72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расположения пастбищ собственников земельных участков и землепользователей на территории села Акжол сельского округа Мартбек Мамыраева Каркаралинского района</w:t>
      </w:r>
    </w:p>
    <w:bookmarkEnd w:id="723"/>
    <w:bookmarkStart w:name="z1084" w:id="7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24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3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337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086" w:id="72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в границах села Акжол сельского округа Мартбек Мамыраева Каркаралинского района</w:t>
      </w:r>
    </w:p>
    <w:bookmarkEnd w:id="725"/>
    <w:bookmarkStart w:name="z1087" w:id="7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26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3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338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089" w:id="72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села Акжол сельского округа Мартбек Мамыраева Каркаралинского района</w:t>
      </w:r>
    </w:p>
    <w:bookmarkEnd w:id="727"/>
    <w:bookmarkStart w:name="z1090" w:id="7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28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3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339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092" w:id="72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в границах села Акжол сельского округа Мартбек Мамыраева Каркаралинского района</w:t>
      </w:r>
    </w:p>
    <w:bookmarkEnd w:id="729"/>
    <w:bookmarkStart w:name="z1093" w:id="7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30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3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340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095" w:id="73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села Акжол в границах чересполосного земельного участка площадью 2905 га сельского округа Мартбек Мамыраева Каркаралинского района</w:t>
      </w:r>
    </w:p>
    <w:bookmarkEnd w:id="731"/>
    <w:bookmarkStart w:name="z1096" w:id="7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32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3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341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098" w:id="73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череполосного земельного участка площадью 2905 га села Акжол сельского округа Мартбек Мамыраева Каркаралинского района</w:t>
      </w:r>
    </w:p>
    <w:bookmarkEnd w:id="733"/>
    <w:bookmarkStart w:name="z1099" w:id="7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34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3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342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101" w:id="73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села Акжол к водоисточникам в границах чересполосного земельного участка площадью 2905 га сельского округа Мартбек Мамыраева Каркаралинского района</w:t>
      </w:r>
    </w:p>
    <w:bookmarkEnd w:id="735"/>
    <w:bookmarkStart w:name="z1102" w:id="7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36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3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343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104" w:id="73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села Акжол в границах отгонного земельного участка площадью 1079 га сельского округа Мартбек Мамыраева Каркаралинского района</w:t>
      </w:r>
    </w:p>
    <w:bookmarkEnd w:id="737"/>
    <w:bookmarkStart w:name="z1105" w:id="7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38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3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344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107" w:id="73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отгонного земельного участка площадью 1079 га села Акжол сельского округа Мартбек Мамыраева Каркаралинского района</w:t>
      </w:r>
    </w:p>
    <w:bookmarkEnd w:id="739"/>
    <w:bookmarkStart w:name="z1108" w:id="7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40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3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345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110" w:id="74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села Акжол к водоисточникам в границах отгонного земельного участка площадью 1079 га сельского округа Мартбек Мамыраева Каркаралинского района</w:t>
      </w:r>
    </w:p>
    <w:bookmarkEnd w:id="741"/>
    <w:bookmarkStart w:name="z1111" w:id="7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42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3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346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113" w:id="74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села Акжол в границах отгонного земельного участка площадью 316га сельского округа Мартбек Мамыраева Каркаралинского района</w:t>
      </w:r>
    </w:p>
    <w:bookmarkEnd w:id="743"/>
    <w:bookmarkStart w:name="z1114" w:id="7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44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4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347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116" w:id="74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отгонного земельного участка площадью 316 га села Акжол сельского округа Мартбек Мамыраева Каркаралинского района</w:t>
      </w:r>
    </w:p>
    <w:bookmarkEnd w:id="745"/>
    <w:bookmarkStart w:name="z1117" w:id="7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46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4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348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119" w:id="74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села Акжол к водоисточникам в границах отгонного земельного участка площадью 316 га сельского округа Мартбек Мамыраева Каркаралинского района</w:t>
      </w:r>
    </w:p>
    <w:bookmarkEnd w:id="747"/>
    <w:bookmarkStart w:name="z1120" w:id="7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48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4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349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122" w:id="74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расположения пастбищ собственников земельных участков и землепользователей на территории села Жананегиз сельского округа Мартбек Мамыраева Каркаралинского района</w:t>
      </w:r>
    </w:p>
    <w:bookmarkEnd w:id="749"/>
    <w:bookmarkStart w:name="z1123" w:id="7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50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4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350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125" w:id="75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в границах села Жананегиз сельского округа Мартбек Мамыраева Каркаралинского района</w:t>
      </w:r>
    </w:p>
    <w:bookmarkEnd w:id="751"/>
    <w:bookmarkStart w:name="z1126" w:id="7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52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4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351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128" w:id="75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села Жананегиз сельского округа Мартбек Мамыраева Каркаралинского района</w:t>
      </w:r>
    </w:p>
    <w:bookmarkEnd w:id="753"/>
    <w:bookmarkStart w:name="z1129" w:id="7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54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4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352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131" w:id="75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в границах села Жананегиз сельского округа Мартбек Мамыраева Каркаралинского района</w:t>
      </w:r>
    </w:p>
    <w:bookmarkEnd w:id="755"/>
    <w:bookmarkStart w:name="z1132" w:id="7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56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4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353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134" w:id="75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села Жананегиз в границах отгонного земельного участка площадью 1903 га сельского округа Мартбек Мамыраева Каркаралинского района</w:t>
      </w:r>
    </w:p>
    <w:bookmarkEnd w:id="757"/>
    <w:bookmarkStart w:name="z1135" w:id="7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58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4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354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137" w:id="75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отгонного земельного участка площадью 1903 га села Жананегиз сельского округа Мартбек Мамыраева Каркаралинского района</w:t>
      </w:r>
    </w:p>
    <w:bookmarkEnd w:id="759"/>
    <w:bookmarkStart w:name="z1138" w:id="7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60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4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355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140" w:id="76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села Жананегиз к водоисточникам в границах отгонного земельного участка площадью 1903 га сельского округа Мартбек Мамыраева Каркаралинского района</w:t>
      </w:r>
    </w:p>
    <w:bookmarkEnd w:id="761"/>
    <w:bookmarkStart w:name="z1141" w:id="7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62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4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356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143" w:id="76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села Жананегиз в границах отгонного земельного участка площадью 1577 га сельского округа Мартбек Мамыраева Каркаралинского района</w:t>
      </w:r>
    </w:p>
    <w:bookmarkEnd w:id="763"/>
    <w:bookmarkStart w:name="z1144" w:id="7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64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5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357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146" w:id="76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отгонного земельного участка площадью 1577 га села Жананегиз сельского округа Мартбек Мамыраева Каркаралинского района</w:t>
      </w:r>
    </w:p>
    <w:bookmarkEnd w:id="765"/>
    <w:bookmarkStart w:name="z1147" w:id="7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66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5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358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149" w:id="76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села Жананегиз к водоисточникам в границах отгонного земельного участка площадью 1577 га сельского округа Мартбек Мамыраева Каркаралинского района</w:t>
      </w:r>
    </w:p>
    <w:bookmarkEnd w:id="767"/>
    <w:bookmarkStart w:name="z1150" w:id="7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68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5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359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152" w:id="76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расположения пастбищ собственников земельных участков и землепользователей на территории села Жарлы сельского округа Нуркена Абдирова Каркаралинского района</w:t>
      </w:r>
    </w:p>
    <w:bookmarkEnd w:id="769"/>
    <w:bookmarkStart w:name="z1153" w:id="7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70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5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360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155" w:id="77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в границах села Жарлы сельского округа Нуркена Абдирова Каркаралинского района</w:t>
      </w:r>
    </w:p>
    <w:bookmarkEnd w:id="771"/>
    <w:bookmarkStart w:name="z1156" w:id="7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72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5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361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158" w:id="77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села Жарлы сельского округа Нуркена Абдирова Каркаралинского района</w:t>
      </w:r>
    </w:p>
    <w:bookmarkEnd w:id="773"/>
    <w:bookmarkStart w:name="z1159" w:id="77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74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5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362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161" w:id="77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в границах села Жарлы сельского округа Нуркена Абдирова Каркаралинского района</w:t>
      </w:r>
    </w:p>
    <w:bookmarkEnd w:id="775"/>
    <w:bookmarkStart w:name="z1162" w:id="7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76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5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363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164" w:id="77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села Жарлы в границах отгонного земельного участка площадью 2277 га сельского округа Нуркена Абдирова Каркаралинского района</w:t>
      </w:r>
    </w:p>
    <w:bookmarkEnd w:id="777"/>
    <w:bookmarkStart w:name="z1165" w:id="7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78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5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364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167" w:id="77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отгонного земельного участка площадью 2277 га села Жарлы сельского округа Нуркена Абдирова Каркаралинского района</w:t>
      </w:r>
    </w:p>
    <w:bookmarkEnd w:id="779"/>
    <w:bookmarkStart w:name="z1168" w:id="7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80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5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365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170" w:id="78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села Жарлы к водоисточникам в границах отгонного земельного участка площадью 2277 га сельского округа Нуркена Абдирова Каркаралинского района</w:t>
      </w:r>
    </w:p>
    <w:bookmarkEnd w:id="781"/>
    <w:bookmarkStart w:name="z1171" w:id="7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82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5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366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173" w:id="78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расположения пастбищ собственников земельных участков и землепользователей на территории села Акшокы сельского округа Нуркена Абдирова Каркаралинского района</w:t>
      </w:r>
    </w:p>
    <w:bookmarkEnd w:id="783"/>
    <w:bookmarkStart w:name="z1174" w:id="78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84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6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367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176" w:id="78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в границах села Акшокы сельского округа Нуркена Абдирова Каркаралинского района</w:t>
      </w:r>
    </w:p>
    <w:bookmarkEnd w:id="785"/>
    <w:bookmarkStart w:name="z1177" w:id="7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86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6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368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179" w:id="78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села Акшокы сельского округа Нуркена Абдирова Каркаралинского района</w:t>
      </w:r>
    </w:p>
    <w:bookmarkEnd w:id="787"/>
    <w:bookmarkStart w:name="z1180" w:id="7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88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6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369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182" w:id="78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в границах села Акшокы сельского округа Нуркена Абдирова Каркаралинского района</w:t>
      </w:r>
    </w:p>
    <w:bookmarkEnd w:id="789"/>
    <w:bookmarkStart w:name="z1183" w:id="7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90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6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370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185" w:id="79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села Акшокы в границах отгонного земельного участка площадью 2175 га сельского округа Нуркена Абдирова Каркаралинского района</w:t>
      </w:r>
    </w:p>
    <w:bookmarkEnd w:id="791"/>
    <w:bookmarkStart w:name="z1186" w:id="7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92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6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371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188" w:id="79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отгонного земельного участка площадью 2175 га села Акшокы сельского округа Нуркена Абдирова Каркаралинского района</w:t>
      </w:r>
    </w:p>
    <w:bookmarkEnd w:id="793"/>
    <w:bookmarkStart w:name="z1189" w:id="7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94"/>
    <w:p>
      <w:pPr>
        <w:spacing w:after="0"/>
        <w:ind w:left="0"/>
        <w:jc w:val="both"/>
      </w:pPr>
      <w:r>
        <w:drawing>
          <wp:inline distT="0" distB="0" distL="0" distR="0">
            <wp:extent cx="7810500" cy="8699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6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69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372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191" w:id="79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села Акшокы к водоисточникам в границах отгонного земельного участка площадью 2175 га сельского округа Нуркена Абдирова Каркаралинского района</w:t>
      </w:r>
    </w:p>
    <w:bookmarkEnd w:id="795"/>
    <w:bookmarkStart w:name="z1192" w:id="7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96"/>
    <w:p>
      <w:pPr>
        <w:spacing w:after="0"/>
        <w:ind w:left="0"/>
        <w:jc w:val="both"/>
      </w:pPr>
      <w:r>
        <w:drawing>
          <wp:inline distT="0" distB="0" distL="0" distR="0">
            <wp:extent cx="7810500" cy="8699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6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69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373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194" w:id="79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расположения пастбищ собственников земельных участков и землепользователей на территории села Жекежал сельского округа Нуркена Абдирова Каркаралинского района</w:t>
      </w:r>
    </w:p>
    <w:bookmarkEnd w:id="797"/>
    <w:bookmarkStart w:name="z1195" w:id="79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798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6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374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197" w:id="79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в границах села Жекежал сельского округа Нуркена Абдирова Каркаралинского района</w:t>
      </w:r>
    </w:p>
    <w:bookmarkEnd w:id="799"/>
    <w:bookmarkStart w:name="z1198" w:id="8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00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6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375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200" w:id="80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села Жекежал сельского округа Нуркена Абдирова Каркаралинского района</w:t>
      </w:r>
    </w:p>
    <w:bookmarkEnd w:id="801"/>
    <w:bookmarkStart w:name="z1201" w:id="80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02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6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376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203" w:id="80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в границах села Жекежал сельского округа Нуркена Абдирова Каркаралинского района</w:t>
      </w:r>
    </w:p>
    <w:bookmarkEnd w:id="803"/>
    <w:bookmarkStart w:name="z1204" w:id="8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04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7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377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206" w:id="80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расположения пастбищ собственников земельных участков и землепользователей на территории села Осибай сельского округа Ныгмет Нурмакова Каркаралинского района</w:t>
      </w:r>
    </w:p>
    <w:bookmarkEnd w:id="805"/>
    <w:bookmarkStart w:name="z1207" w:id="8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06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7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378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209" w:id="80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в границах села Осибай сельского округа Ныгмет Нурмакова Каркаралинского района</w:t>
      </w:r>
    </w:p>
    <w:bookmarkEnd w:id="807"/>
    <w:bookmarkStart w:name="z1210" w:id="8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08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7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379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212" w:id="80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села Осибай сельского округа Ныгмет Нурмакова Каркаралинского района</w:t>
      </w:r>
    </w:p>
    <w:bookmarkEnd w:id="809"/>
    <w:bookmarkStart w:name="z1213" w:id="8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10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7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380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215" w:id="81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в границах села Осибай сельского округа Ныгмет Нурмакова Каркаралинского района</w:t>
      </w:r>
    </w:p>
    <w:bookmarkEnd w:id="811"/>
    <w:bookmarkStart w:name="z1216" w:id="8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12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7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381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218" w:id="81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села Осибай в границах отгонного земельного участка площадью 615 га сельского округа Ныгмет Нурмакова Каркаралинского района</w:t>
      </w:r>
    </w:p>
    <w:bookmarkEnd w:id="813"/>
    <w:bookmarkStart w:name="z1219" w:id="8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14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7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382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221" w:id="81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отгонного земельного участка площадью 615 га села Осибай сельского округа Ныгмет Нурмакова Каркаралинского района</w:t>
      </w:r>
    </w:p>
    <w:bookmarkEnd w:id="815"/>
    <w:bookmarkStart w:name="z1222" w:id="8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16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7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383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224" w:id="81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села Осибай к водоисточникам в границах отгонного земельного участка площадью 615 га сельского округа Ныгмета Нурмакова Каркаралинского района</w:t>
      </w:r>
    </w:p>
    <w:bookmarkEnd w:id="817"/>
    <w:bookmarkStart w:name="z1225" w:id="8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18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7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384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227" w:id="81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села Осибай в границах отгонного земельного участка площадью 817 га сельского округа Ныгмет Нурмакова Каркаралинского района</w:t>
      </w:r>
    </w:p>
    <w:bookmarkEnd w:id="819"/>
    <w:bookmarkStart w:name="z1228" w:id="8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20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7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385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230" w:id="82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отгонного земельного участка площадью 817 га села Осибай сельского округа Ныгмета Нурмакова Каркаралинского района</w:t>
      </w:r>
    </w:p>
    <w:bookmarkEnd w:id="821"/>
    <w:bookmarkStart w:name="z1231" w:id="8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22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7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386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233" w:id="82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села Осибай к водоисточникам в границах отгонного земельного участка площадью 817 га сельского округа Ныгмет Нурмакова Каркаралинского района</w:t>
      </w:r>
    </w:p>
    <w:bookmarkEnd w:id="823"/>
    <w:bookmarkStart w:name="z1234" w:id="8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24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8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387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236" w:id="82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села Осибай в границах чересполосного земельного участка площадью 2820 га сельского округа Ныгмет Нурмакова Каркаралинского района</w:t>
      </w:r>
    </w:p>
    <w:bookmarkEnd w:id="825"/>
    <w:bookmarkStart w:name="z1237" w:id="8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26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8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388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239" w:id="82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чересполосного земельного участка площадью 2820 га села Осибай сельского округа Ныгмет Нурмакова Каркаралинского района</w:t>
      </w:r>
    </w:p>
    <w:bookmarkEnd w:id="827"/>
    <w:bookmarkStart w:name="z1240" w:id="8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28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8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389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242" w:id="82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села Осибай к водоисточникам в границах чересполосного земельного участка площадью 2820 га сельского округа Ныгмет Нурмакова Каркаралинского района</w:t>
      </w:r>
    </w:p>
    <w:bookmarkEnd w:id="829"/>
    <w:bookmarkStart w:name="z1243" w:id="8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30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8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390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245" w:id="83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села Осибай в границах чересполосного земельного участка площадью 5621 га сельского округа Ныгмет Нурмакова Каркаралинского района</w:t>
      </w:r>
    </w:p>
    <w:bookmarkEnd w:id="831"/>
    <w:bookmarkStart w:name="z1246" w:id="8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32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8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391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248" w:id="83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чересполосного земельного участка площадью 5621 га села Осибай сельского округа Ныгмет Нурмакова Каркаралинского района</w:t>
      </w:r>
    </w:p>
    <w:bookmarkEnd w:id="833"/>
    <w:bookmarkStart w:name="z1249" w:id="8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34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8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392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251" w:id="83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села Осибай к водоисточникам в границах чересполосного земельного участка площадью 5621 га сельского округа Ныгмет Нурмакова Каркаралинского района</w:t>
      </w:r>
    </w:p>
    <w:bookmarkEnd w:id="835"/>
    <w:bookmarkStart w:name="z1252" w:id="8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36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8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393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254" w:id="83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расположения пастбищ собственников земельных участков и землепользователей на территории села Колбасы сельского округа Ныгмет Нурмакова Каркаралинского района</w:t>
      </w:r>
    </w:p>
    <w:bookmarkEnd w:id="837"/>
    <w:bookmarkStart w:name="z1255" w:id="8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38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8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394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257" w:id="83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в границах села Колбасы сельского округа Ныгмет Нурматова Каркаралинского района</w:t>
      </w:r>
    </w:p>
    <w:bookmarkEnd w:id="839"/>
    <w:bookmarkStart w:name="z1258" w:id="8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40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8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395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260" w:id="84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села Колбасы сельского округа Ныгмет Нурмакова Каркаралинского района</w:t>
      </w:r>
    </w:p>
    <w:bookmarkEnd w:id="841"/>
    <w:bookmarkStart w:name="z1261" w:id="8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42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8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396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263" w:id="84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в границах села Колбасы сельского округа Ныгмет Нурмакова Каркаралинского района</w:t>
      </w:r>
    </w:p>
    <w:bookmarkEnd w:id="843"/>
    <w:bookmarkStart w:name="z1264" w:id="8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44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9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397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266" w:id="84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села Колбасы в границах отгонного земельного участка площадью 1026 га сельского округа Ныгмет Нурмакова Каркаралинского района</w:t>
      </w:r>
    </w:p>
    <w:bookmarkEnd w:id="845"/>
    <w:bookmarkStart w:name="z1267" w:id="8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46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9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398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269" w:id="84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отгонного земельного участка площадью 1026 га села Колбасы сельского округа Ныгмет Нурмакова Каркаралинского района</w:t>
      </w:r>
    </w:p>
    <w:bookmarkEnd w:id="847"/>
    <w:bookmarkStart w:name="z1270" w:id="8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48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9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399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272" w:id="84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села Колбасы к водоисточникам в границах отгонного земельного участка площадью 1026 га сельского округа Ныгмет Нурмакова Каркаралинского района</w:t>
      </w:r>
    </w:p>
    <w:bookmarkEnd w:id="849"/>
    <w:bookmarkStart w:name="z1273" w:id="8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50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9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400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275" w:id="85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расположения пастбищ собственников земельных участков и землепользователей на территории села Бастал сельского округа Ныгмет Нурмакова Каркаралинского района</w:t>
      </w:r>
    </w:p>
    <w:bookmarkEnd w:id="851"/>
    <w:bookmarkStart w:name="z1276" w:id="8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52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9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401 к решению</w:t>
            </w:r>
          </w:p>
        </w:tc>
      </w:tr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279" w:id="85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в границах села Бастал сельского округа Ныгмет Нурмакова Каркаралинского района</w:t>
      </w:r>
    </w:p>
    <w:bookmarkEnd w:id="853"/>
    <w:bookmarkStart w:name="z1280" w:id="8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54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9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402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282" w:id="85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села Бастал сельского округа Ныгмет Нурмакова Каркаралинского района</w:t>
      </w:r>
    </w:p>
    <w:bookmarkEnd w:id="855"/>
    <w:bookmarkStart w:name="z1283" w:id="8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56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9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403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285" w:id="85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в границах села Бастал сельского округа Ныгмет Нурмакова Каркаралинского района</w:t>
      </w:r>
    </w:p>
    <w:bookmarkEnd w:id="857"/>
    <w:bookmarkStart w:name="z1286" w:id="8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58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9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404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288" w:id="85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расположения пастбищ собственников земельных участков и землепользователей на территории села Актасты сельского округаТаттимбет Каркаралинского района</w:t>
      </w:r>
    </w:p>
    <w:bookmarkEnd w:id="859"/>
    <w:bookmarkStart w:name="z1289" w:id="8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60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9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405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291" w:id="86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в границах села Актасты сельского округа Таттимбет Каркаралинского района</w:t>
      </w:r>
    </w:p>
    <w:bookmarkEnd w:id="861"/>
    <w:bookmarkStart w:name="z1292" w:id="8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62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9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406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294" w:id="86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села Актасты сельского округа Таттимбет Каркаралинского района</w:t>
      </w:r>
    </w:p>
    <w:bookmarkEnd w:id="863"/>
    <w:bookmarkStart w:name="z1295" w:id="8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64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0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407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297" w:id="86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в границах села Актасты сельского округа Таттимбет Каркаралинского района</w:t>
      </w:r>
    </w:p>
    <w:bookmarkEnd w:id="865"/>
    <w:bookmarkStart w:name="z1298" w:id="8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66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0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408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300" w:id="86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села Актасты в границах отгонного земельного участка сельского округа Таттимбет Каркаралинского района</w:t>
      </w:r>
    </w:p>
    <w:bookmarkEnd w:id="867"/>
    <w:bookmarkStart w:name="z1301" w:id="8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68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0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409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303" w:id="86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отгонного земельного участка села Актасты сельского округа Таттимбет Каркаралинского района</w:t>
      </w:r>
    </w:p>
    <w:bookmarkEnd w:id="869"/>
    <w:bookmarkStart w:name="z1304" w:id="8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70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0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410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306" w:id="87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села Актасты в границах отгонного земельного участка сельского округа Таттимбет Каркаралинского района</w:t>
      </w:r>
    </w:p>
    <w:bookmarkEnd w:id="871"/>
    <w:bookmarkStart w:name="z1307" w:id="8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72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0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411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309" w:id="87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села Актасты в границах отгонного земельного участка сельского округа Таттимбет Каркаралинского района</w:t>
      </w:r>
    </w:p>
    <w:bookmarkEnd w:id="873"/>
    <w:bookmarkStart w:name="z1310" w:id="87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74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0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412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312" w:id="87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отгонного земельного участка села Актасты сельского округа Таттимбет Каркаралинского района</w:t>
      </w:r>
    </w:p>
    <w:bookmarkEnd w:id="875"/>
    <w:bookmarkStart w:name="z1313" w:id="8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76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0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413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315" w:id="87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села Актасты к водоисточникам в границах отгонного земельного участка сельского округа Таттимбет Каркаралинского района</w:t>
      </w:r>
    </w:p>
    <w:bookmarkEnd w:id="877"/>
    <w:bookmarkStart w:name="z1316" w:id="8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78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0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414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318" w:id="87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села Актасты в границах отгонного земельного участка сельского округа Таттимбет Каркаралинского района</w:t>
      </w:r>
    </w:p>
    <w:bookmarkEnd w:id="879"/>
    <w:bookmarkStart w:name="z1319" w:id="8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80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0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415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321" w:id="88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отгонного земельного участка села Актасты сельского округа Таттимбет Каркаралинского района</w:t>
      </w:r>
    </w:p>
    <w:bookmarkEnd w:id="881"/>
    <w:bookmarkStart w:name="z1322" w:id="8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82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0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416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324" w:id="88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села Актасты к водоисточникам в границах отгонного земельного участка сельского округа Таттимбет Каркаралинского района</w:t>
      </w:r>
    </w:p>
    <w:bookmarkEnd w:id="883"/>
    <w:bookmarkStart w:name="z1325" w:id="88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84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1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417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327" w:id="88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расположения пастбищ собственников земельных участков и землепользователей на территории села Шилдебай сельского округаТаттимбет Каркаралинского района</w:t>
      </w:r>
    </w:p>
    <w:bookmarkEnd w:id="885"/>
    <w:bookmarkStart w:name="z1328" w:id="8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86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1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418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330" w:id="88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в границах села Шилдебай сельского округа Таттимбет Каркаралинского района</w:t>
      </w:r>
    </w:p>
    <w:bookmarkEnd w:id="887"/>
    <w:bookmarkStart w:name="z1331" w:id="8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88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1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419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333" w:id="88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села Шилдебай сельского округа Таттимбет Каркаралинского района</w:t>
      </w:r>
    </w:p>
    <w:bookmarkEnd w:id="889"/>
    <w:bookmarkStart w:name="z1334" w:id="8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90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1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420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336" w:id="89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в границах отгонного земельного участка села Милыбулак Кайнарбулакского сельского округа Каркаралинского района</w:t>
      </w:r>
    </w:p>
    <w:bookmarkEnd w:id="891"/>
    <w:bookmarkStart w:name="z1337" w:id="8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92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1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421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339" w:id="89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села Шилдебай в границах отгонного земельного участка сельского округа Таттимбет Каркаралинского района</w:t>
      </w:r>
    </w:p>
    <w:bookmarkEnd w:id="893"/>
    <w:bookmarkStart w:name="z1340" w:id="8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94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1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422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342" w:id="89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отгонного земельного участка села Шилдебай сельского округа Таттимбет Каркаралинского района</w:t>
      </w:r>
    </w:p>
    <w:bookmarkEnd w:id="895"/>
    <w:bookmarkStart w:name="z1343" w:id="8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96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1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423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345" w:id="89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села Шилдебай к водоисточникам в границах отгонного земельного участка сельского округа Таттимбет Каркаралинского района</w:t>
      </w:r>
    </w:p>
    <w:bookmarkEnd w:id="897"/>
    <w:bookmarkStart w:name="z1346" w:id="89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898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1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424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348" w:id="89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расположения пастбищ собственников земельных участков и землепользователей на территории села Тегисшилдик Тегисшилдикского сельского округа Каркаралинского района</w:t>
      </w:r>
    </w:p>
    <w:bookmarkEnd w:id="899"/>
    <w:bookmarkStart w:name="z1349" w:id="9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00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1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425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351" w:id="90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в границах села Тегисшилдик Тегисшилдикского сельского округа Каркаралинского района</w:t>
      </w:r>
    </w:p>
    <w:bookmarkEnd w:id="901"/>
    <w:bookmarkStart w:name="z1352" w:id="90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02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1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426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354" w:id="90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села Тегисшилдик Тегисшилдикского сельского округа Каркаралинского района</w:t>
      </w:r>
    </w:p>
    <w:bookmarkEnd w:id="903"/>
    <w:bookmarkStart w:name="z1355" w:id="9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04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2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427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357" w:id="90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в границах села Тегисшилдик Тегисшилдикского сельского округа Каркаралинского района</w:t>
      </w:r>
    </w:p>
    <w:bookmarkEnd w:id="905"/>
    <w:bookmarkStart w:name="z1358" w:id="9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06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2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428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360" w:id="90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села Тегисшилдик в границах отгонного земельного участка площадью 674 га Тегисшилдикского сельского округа Каркаралинского района</w:t>
      </w:r>
    </w:p>
    <w:bookmarkEnd w:id="907"/>
    <w:bookmarkStart w:name="z1361" w:id="9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08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2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429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363" w:id="90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отгонного земельного участка площадью 674 га села Тегисшилдик Тегисшилдикского сельского округа Каркаралинского района</w:t>
      </w:r>
    </w:p>
    <w:bookmarkEnd w:id="909"/>
    <w:bookmarkStart w:name="z1364" w:id="9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10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2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430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366" w:id="91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села Тегисшилдик к водоисточникам в границах отгонного земельного участка площадью 674 га Тегисшилдикского сельского округа Каркаралинского района</w:t>
      </w:r>
    </w:p>
    <w:bookmarkEnd w:id="911"/>
    <w:bookmarkStart w:name="z1367" w:id="9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12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2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431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369" w:id="91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перерасределения пастбищ для размещения поголовья сельскохозяйственных животных села Тегисшилдик в границах отгонного земельного участка Тегисшилдикского сельского округа Каркаралинского района</w:t>
      </w:r>
    </w:p>
    <w:bookmarkEnd w:id="913"/>
    <w:bookmarkStart w:name="z1370" w:id="9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14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2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432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372" w:id="91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отгонного земельного участка села Тегисшилдик Тегисшилдикского сельского округа Каркаралинского района</w:t>
      </w:r>
    </w:p>
    <w:bookmarkEnd w:id="915"/>
    <w:bookmarkStart w:name="z1373" w:id="9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16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2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433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375" w:id="91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села Тегисшилдик к водоисточникам в границах отгонного земельного участка Тегисшилдикского сельского округа Каркаралинского района</w:t>
      </w:r>
    </w:p>
    <w:bookmarkEnd w:id="917"/>
    <w:bookmarkStart w:name="z1376" w:id="9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18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2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434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378" w:id="91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села Тегисшилдик в границах чересполосного земельного участка площадью 7525 га Тегисшилдикского сельского округа Каркаралинского района</w:t>
      </w:r>
    </w:p>
    <w:bookmarkEnd w:id="919"/>
    <w:bookmarkStart w:name="z1379" w:id="9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20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2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435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381" w:id="92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чересполосного земельного участка площадью 7525 га села Тегисшилдик Тегисшилдикского сельского округа Каркаралинского района</w:t>
      </w:r>
    </w:p>
    <w:bookmarkEnd w:id="921"/>
    <w:bookmarkStart w:name="z1382" w:id="9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22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2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436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384" w:id="92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села Тегисшилдик к водоисточникам в границах чересполосного земельного участка площадью 7525 га Тегисшилдикского сельского округа Каркаралинского района</w:t>
      </w:r>
    </w:p>
    <w:bookmarkEnd w:id="923"/>
    <w:bookmarkStart w:name="z1385" w:id="9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24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3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437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387" w:id="92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Ссхема перераспределения пастбищ для размещения поголовья сельскохозяйственных животных села Тегисшилдик в границах чересполосного земельного участка площадью 1297 га Тегисшилдикского сельского округа Каркаралинского района</w:t>
      </w:r>
    </w:p>
    <w:bookmarkEnd w:id="925"/>
    <w:bookmarkStart w:name="z1388" w:id="9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26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3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438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390" w:id="92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чересполосного земельного участка площадью 1297 га села Тегисшилдик Тегисшилдикского сельского округа Каркаралинского района</w:t>
      </w:r>
    </w:p>
    <w:bookmarkEnd w:id="927"/>
    <w:bookmarkStart w:name="z1391" w:id="9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28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3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439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393" w:id="92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села Тегисшилдик к водоисточникам в границах чересполосного земельного участка площадью 1297 га Тегисшилдикского сельского округа Каркаралинского района</w:t>
      </w:r>
    </w:p>
    <w:bookmarkEnd w:id="929"/>
    <w:bookmarkStart w:name="z1394" w:id="9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30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3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440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396" w:id="93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расположения пастбищ собственников земельных участков и землепользователей на территории села Жарлы Тегисшилдикского сельского округа Каркаралинского района</w:t>
      </w:r>
    </w:p>
    <w:bookmarkEnd w:id="931"/>
    <w:bookmarkStart w:name="z1397" w:id="9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32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3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441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399" w:id="93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в границах села Жарлы Тегисшилдикского сельского округа Каркаралинского района</w:t>
      </w:r>
    </w:p>
    <w:bookmarkEnd w:id="933"/>
    <w:bookmarkStart w:name="z1400" w:id="9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34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3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442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402" w:id="93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села Жарлы Тегисшилдикского сельского округа Каркаралинского района</w:t>
      </w:r>
    </w:p>
    <w:bookmarkEnd w:id="935"/>
    <w:bookmarkStart w:name="z1403" w:id="9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36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3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443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405" w:id="93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в границах села Жарлы Тегисшилдикского сельского округа Каркаралинского района</w:t>
      </w:r>
    </w:p>
    <w:bookmarkEnd w:id="937"/>
    <w:bookmarkStart w:name="z1406" w:id="9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38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3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444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408" w:id="93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села Жарлы в границах чересполосного земельного участка площадью 3416 га Тегисшилдикского сельского округа Каркаралинского района</w:t>
      </w:r>
    </w:p>
    <w:bookmarkEnd w:id="939"/>
    <w:bookmarkStart w:name="z1409" w:id="9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40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3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445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411" w:id="94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чересполосного земельного участка площадью 3416 га села Жарлы Тегисшилдикского сельского округа Каркаралинского района</w:t>
      </w:r>
    </w:p>
    <w:bookmarkEnd w:id="941"/>
    <w:bookmarkStart w:name="z1412" w:id="9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42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3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446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414" w:id="94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села Жарлы к водоисточникам в границах чересполосного земельного участка площадью 3416 га Тегисшилдикского сельского округа Каркаралинского района</w:t>
      </w:r>
    </w:p>
    <w:bookmarkEnd w:id="943"/>
    <w:bookmarkStart w:name="z1415" w:id="9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44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4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447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417" w:id="94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села Жарлы в границах чересполосного земельного участка села Тегисшилдик Тегисшилдикского сельского округа Каркаралинского района</w:t>
      </w:r>
    </w:p>
    <w:bookmarkEnd w:id="945"/>
    <w:bookmarkStart w:name="z1418" w:id="9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46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4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448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420" w:id="94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чересполосного земельного участка села Тегисшилдик Тегисшилдикского сельского округа Каркаралинского района (для пастбищепользователей села Жарлы)</w:t>
      </w:r>
    </w:p>
    <w:bookmarkEnd w:id="947"/>
    <w:bookmarkStart w:name="z1421" w:id="9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48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4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449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423" w:id="94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села Жарлы к водоисточникам в границах чересполосного земельного участка села Тегисшилдик Тегисшилдикского сельского округа Каркаралинского района</w:t>
      </w:r>
    </w:p>
    <w:bookmarkEnd w:id="949"/>
    <w:bookmarkStart w:name="z1424" w:id="9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50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4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450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426" w:id="95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расположения пастбищ собственников земельных участков и землепользователей на территории села Карынши Тегисшилдикского сельского округа Каркаралинского района</w:t>
      </w:r>
    </w:p>
    <w:bookmarkEnd w:id="951"/>
    <w:bookmarkStart w:name="z1427" w:id="9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52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4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451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429" w:id="95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в границах села Карынши Тегисшилдикского сельского округа Каркаралинского района</w:t>
      </w:r>
    </w:p>
    <w:bookmarkEnd w:id="953"/>
    <w:bookmarkStart w:name="z1430" w:id="9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54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4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452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432" w:id="95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села Карынши Тегисшилдикского сельского округа Каркаралинского района</w:t>
      </w:r>
    </w:p>
    <w:bookmarkEnd w:id="955"/>
    <w:bookmarkStart w:name="z1433" w:id="9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56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4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453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435" w:id="95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в границах села Карынши Тегисшилдикского сельского округа Каркаралинского района</w:t>
      </w:r>
    </w:p>
    <w:bookmarkEnd w:id="957"/>
    <w:bookmarkStart w:name="z1436" w:id="9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58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4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454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438" w:id="95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села Карынши в границах отгонных земельных участков площадью 590 га и 847 га Тегисшилдикского сельского округа Каркаралинского района</w:t>
      </w:r>
    </w:p>
    <w:bookmarkEnd w:id="959"/>
    <w:bookmarkStart w:name="z1439" w:id="9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60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4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455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441" w:id="96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отгонных земельных участков площадью 590 га и 847 га села Карынши Тегисшилдикского сельского округа Каркаралинского района</w:t>
      </w:r>
    </w:p>
    <w:bookmarkEnd w:id="961"/>
    <w:bookmarkStart w:name="z1442" w:id="9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62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4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456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444" w:id="96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села Карынши к водоисточникам в границах отгонных земельных участков площадью 590 га и 847 га Тегисшилдикского сельского округа Каркаралинского района</w:t>
      </w:r>
    </w:p>
    <w:bookmarkEnd w:id="963"/>
    <w:bookmarkStart w:name="z1445" w:id="9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64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5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457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447" w:id="96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расположения пастбищ собственников земельных участков и землепользователей на территории села Татан Темиршинского сельского округа Каркаралинского района</w:t>
      </w:r>
    </w:p>
    <w:bookmarkEnd w:id="965"/>
    <w:bookmarkStart w:name="z1448" w:id="9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66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5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458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450" w:id="96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в границах села Татан Темишинского сельского округа Каркаралинского района</w:t>
      </w:r>
    </w:p>
    <w:bookmarkEnd w:id="967"/>
    <w:bookmarkStart w:name="z1451" w:id="9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68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5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459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453" w:id="96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села Татан Темиршинского сельского округа Каркаралинского района</w:t>
      </w:r>
    </w:p>
    <w:bookmarkEnd w:id="969"/>
    <w:bookmarkStart w:name="z1454" w:id="9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70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5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460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456" w:id="97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в границах села Татан Темиршинского сельского округа Каркаралинского района</w:t>
      </w:r>
    </w:p>
    <w:bookmarkEnd w:id="971"/>
    <w:bookmarkStart w:name="z1457" w:id="9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72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5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461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459" w:id="97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села Татан в границах отгонного участка площадью 4176 га Темишинского сельского округа Каркаралинского района</w:t>
      </w:r>
    </w:p>
    <w:bookmarkEnd w:id="973"/>
    <w:bookmarkStart w:name="z1460" w:id="97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74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5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462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462" w:id="97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отгонного участка села Татан Темиршинского сельского округа Каркаралинского района</w:t>
      </w:r>
    </w:p>
    <w:bookmarkEnd w:id="975"/>
    <w:bookmarkStart w:name="z1463" w:id="9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76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5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463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465" w:id="97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села Татан к водоисточникам в границах отгонного участка площадью 4176 га Темиршинского сельского округа Каркаралинского района</w:t>
      </w:r>
    </w:p>
    <w:bookmarkEnd w:id="977"/>
    <w:bookmarkStart w:name="z1466" w:id="9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78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5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464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468" w:id="97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села Татан в границах отгонного земельного участка Темишинского сельского округа Каркаралинского района</w:t>
      </w:r>
    </w:p>
    <w:bookmarkEnd w:id="979"/>
    <w:bookmarkStart w:name="z1469" w:id="9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80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5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465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471" w:id="98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отгонного земельного участка села Татан Темиршинского сельского округа Каркаралинского района</w:t>
      </w:r>
    </w:p>
    <w:bookmarkEnd w:id="981"/>
    <w:bookmarkStart w:name="z1472" w:id="9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82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5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466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474" w:id="98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села Татан к водоисточникам в границах отгонного участка Темиршинского сельского округа Каркаралинского района</w:t>
      </w:r>
    </w:p>
    <w:bookmarkEnd w:id="983"/>
    <w:bookmarkStart w:name="z1475" w:id="98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84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6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467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477" w:id="98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села Татан в границах отгонных земельных участков Темишинского сельского округа Каркаралинского района</w:t>
      </w:r>
    </w:p>
    <w:bookmarkEnd w:id="985"/>
    <w:bookmarkStart w:name="z1478" w:id="9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86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6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468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480" w:id="98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отгонных земельных участков села Татан Темиршинского сельского округа Каркаралинского района</w:t>
      </w:r>
    </w:p>
    <w:bookmarkEnd w:id="987"/>
    <w:bookmarkStart w:name="z1481" w:id="9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88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6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469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483" w:id="98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села Татан к водоисточникам в границах отгонных земельных участков Темиршинского сельского округа Каркаралинского района</w:t>
      </w:r>
    </w:p>
    <w:bookmarkEnd w:id="989"/>
    <w:bookmarkStart w:name="z1484" w:id="9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90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6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470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486" w:id="99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расположения пастбищ собственников земельных участков и землепользователей на территории села Караагаш Темиршинского сельского округа Каркаралинского района</w:t>
      </w:r>
    </w:p>
    <w:bookmarkEnd w:id="991"/>
    <w:bookmarkStart w:name="z1487" w:id="9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92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6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471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489" w:id="99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в границах села Караагаш Темишинского сельского округа Каркаралинского района</w:t>
      </w:r>
    </w:p>
    <w:bookmarkEnd w:id="993"/>
    <w:bookmarkStart w:name="z1490" w:id="9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94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6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472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492" w:id="99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села Караагаш Темиршинского сельского округа Каркаралинского района</w:t>
      </w:r>
    </w:p>
    <w:bookmarkEnd w:id="995"/>
    <w:bookmarkStart w:name="z1493" w:id="9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96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6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473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495" w:id="99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в границах села Караагаш Темиршинского сельского округа Каркаралинского района</w:t>
      </w:r>
    </w:p>
    <w:bookmarkEnd w:id="997"/>
    <w:bookmarkStart w:name="z1496" w:id="99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998"/>
    <w:p>
      <w:pPr>
        <w:spacing w:after="0"/>
        <w:ind w:left="0"/>
        <w:jc w:val="both"/>
      </w:pPr>
      <w:r>
        <w:drawing>
          <wp:inline distT="0" distB="0" distL="0" distR="0">
            <wp:extent cx="7810500" cy="8750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6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5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474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498" w:id="99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села Караагаш в границах отгонного земельного участка площадью 2104га Темишинского сельского округа Каркаралинского района</w:t>
      </w:r>
    </w:p>
    <w:bookmarkEnd w:id="999"/>
    <w:bookmarkStart w:name="z1499" w:id="10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00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6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475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501" w:id="100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отгонного земельного участка площадью 2104га села Караагаш Темиршинского сельского округа Каркаралинского района</w:t>
      </w:r>
    </w:p>
    <w:bookmarkEnd w:id="1001"/>
    <w:bookmarkStart w:name="z1502" w:id="100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02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6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476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504" w:id="100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села Караагаш к водоисточникам в границах отгонного земельного участка площадью 2104 га Темиршинского сельского округа Каркаралинского района</w:t>
      </w:r>
    </w:p>
    <w:bookmarkEnd w:id="1003"/>
    <w:bookmarkStart w:name="z1505" w:id="10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04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7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477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507" w:id="100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села Караагаш в границах отгонного земельного участка площадью 3765 га Темишинского сельского округа Каркаралинского района</w:t>
      </w:r>
    </w:p>
    <w:bookmarkEnd w:id="1005"/>
    <w:bookmarkStart w:name="z1508" w:id="10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06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7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478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510" w:id="100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отгонного земельного участка площадью 3762 га села Караагаш Темиршинского сельского округа Каркаралинского района</w:t>
      </w:r>
    </w:p>
    <w:bookmarkEnd w:id="1007"/>
    <w:bookmarkStart w:name="z1511" w:id="10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08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7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479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513" w:id="100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села Караагаш к водоисточникам в границах отгонного земельного участка площадью 3762 га Темиршинского сельского округа Каркаралинского района</w:t>
      </w:r>
    </w:p>
    <w:bookmarkEnd w:id="1009"/>
    <w:bookmarkStart w:name="z1514" w:id="10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10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7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480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516" w:id="101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села Караагаш в границах отгонного земельного участка площадью 3720 га Темиршинского сельского округа Каркаралинского района</w:t>
      </w:r>
    </w:p>
    <w:bookmarkEnd w:id="1011"/>
    <w:bookmarkStart w:name="z1517" w:id="10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12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7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481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519" w:id="101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отгонного земельного участка площадью 3720 га села Караагаш Темиршинского сельского округа Каркаралинского района</w:t>
      </w:r>
    </w:p>
    <w:bookmarkEnd w:id="1013"/>
    <w:bookmarkStart w:name="z1520" w:id="10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14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7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482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522" w:id="101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села Караагаш к водоисточникам в границах отгонного земельного участка площадью 3720 га Темиршинского сельского округа Каркаралинского района</w:t>
      </w:r>
    </w:p>
    <w:bookmarkEnd w:id="1015"/>
    <w:bookmarkStart w:name="z1523" w:id="10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16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7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483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525" w:id="101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расположения пастбищ собственников земельных участков и землепользователей на территории села Айнабулак Темиршинского сельского округа Каркаралинского района</w:t>
      </w:r>
    </w:p>
    <w:bookmarkEnd w:id="1017"/>
    <w:bookmarkStart w:name="z1526" w:id="10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18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7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484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528" w:id="101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в границах села Айнабулак Темиршинского сельского округа Каркаралинского района</w:t>
      </w:r>
    </w:p>
    <w:bookmarkEnd w:id="1019"/>
    <w:bookmarkStart w:name="z1529" w:id="10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20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7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485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531" w:id="102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села Айнабулак Темиршинского сельского округа Каркаралинского района</w:t>
      </w:r>
    </w:p>
    <w:bookmarkEnd w:id="1021"/>
    <w:bookmarkStart w:name="z1532" w:id="10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22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7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486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534" w:id="102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в границах села Айнабулак Темиршинского сельского округа Каркаралинского района</w:t>
      </w:r>
    </w:p>
    <w:bookmarkEnd w:id="1023"/>
    <w:bookmarkStart w:name="z1535" w:id="10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24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8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487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537" w:id="102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расположения пастбищ собственников земельных участков и землепользователей на территории села Томар Томарского сельского округа Каркаралинского района</w:t>
      </w:r>
    </w:p>
    <w:bookmarkEnd w:id="1025"/>
    <w:bookmarkStart w:name="z1538" w:id="10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26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8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488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540" w:id="102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в границах села Томар Томарского сельского округа Каркаралинского района</w:t>
      </w:r>
    </w:p>
    <w:bookmarkEnd w:id="1027"/>
    <w:bookmarkStart w:name="z1541" w:id="10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28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8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489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543" w:id="102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села Томар Томарского сельского округа Каркаралинского района</w:t>
      </w:r>
    </w:p>
    <w:bookmarkEnd w:id="1029"/>
    <w:bookmarkStart w:name="z1544" w:id="10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30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8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490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546" w:id="103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в границах села Томар Томарского сельского округа Каркаралинского района</w:t>
      </w:r>
    </w:p>
    <w:bookmarkEnd w:id="1031"/>
    <w:bookmarkStart w:name="z1547" w:id="10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32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8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491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549" w:id="103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села Томар в границах чересполосного земельного участка площадью 1794 га Томарского сельского округа Каркаралинского района</w:t>
      </w:r>
    </w:p>
    <w:bookmarkEnd w:id="1033"/>
    <w:bookmarkStart w:name="z1550" w:id="10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34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8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492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552" w:id="103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чересполосного земельного участка площадью 1794 га села Томар Томарского сельского округа Каркаралинского района</w:t>
      </w:r>
    </w:p>
    <w:bookmarkEnd w:id="1035"/>
    <w:bookmarkStart w:name="z1553" w:id="10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36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8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493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555" w:id="103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села Томар к водоисточникам в границах чересполосного земельного участка площадью 1794 га Томарского сельского округа Каркаралинского района</w:t>
      </w:r>
    </w:p>
    <w:bookmarkEnd w:id="1037"/>
    <w:bookmarkStart w:name="z1556" w:id="10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38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8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494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558" w:id="103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села Томар в границах отгонных земельных участков площадью 1215 га и 701 га Томарского сельского округа Каркаралинского района</w:t>
      </w:r>
    </w:p>
    <w:bookmarkEnd w:id="1039"/>
    <w:bookmarkStart w:name="z1559" w:id="10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40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8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495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561" w:id="104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отгонных земельных участков площадью 1215 га и 701 га села Томар Томарского сельского округа Каркаралинского района</w:t>
      </w:r>
    </w:p>
    <w:bookmarkEnd w:id="1041"/>
    <w:bookmarkStart w:name="z1562" w:id="10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42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8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496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564" w:id="104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села Томар к водоисточникам в границах отгонных земельных участков площадью 1215 га и 701 га Томарского сельского округа Каркаралинского района</w:t>
      </w:r>
    </w:p>
    <w:bookmarkEnd w:id="1043"/>
    <w:bookmarkStart w:name="z1565" w:id="10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44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9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497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567" w:id="104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села Томар в границах села и отгонного земельного участка площадью 1161 га Томарского сельского округа Каркаралинского района</w:t>
      </w:r>
    </w:p>
    <w:bookmarkEnd w:id="1045"/>
    <w:bookmarkStart w:name="z1568" w:id="10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46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9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498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570" w:id="104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села Томар и отгонного земельного участка площадью 1161 га Томарского сельского округа Каркаралинского района</w:t>
      </w:r>
    </w:p>
    <w:bookmarkEnd w:id="1047"/>
    <w:bookmarkStart w:name="z1571" w:id="10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48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9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499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573" w:id="104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села Томар к водоисточникам в границах села и отгонного земельного участка площадью 1161 га Томарского сельского округа Каркаралинского района</w:t>
      </w:r>
    </w:p>
    <w:bookmarkEnd w:id="1049"/>
    <w:bookmarkStart w:name="z1574" w:id="10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50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9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500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576" w:id="105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села Томар в границах отгонного земельного участка площадью 1462 га Томарского сельского округа Каркаралинского района</w:t>
      </w:r>
    </w:p>
    <w:bookmarkEnd w:id="1051"/>
    <w:bookmarkStart w:name="z1577" w:id="10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52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9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501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579" w:id="105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отгонного земельного участка площадью 1462 га села Томар Томарского сельского округа Каркаралинского района</w:t>
      </w:r>
    </w:p>
    <w:bookmarkEnd w:id="1053"/>
    <w:bookmarkStart w:name="z1580" w:id="10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54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9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502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582" w:id="105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села Томар к водоисточникам в границах отгонного земельного участка площадью 1462 га Томарского сельского округа Каркаралинского района</w:t>
      </w:r>
    </w:p>
    <w:bookmarkEnd w:id="1055"/>
    <w:bookmarkStart w:name="z1583" w:id="10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56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9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503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585" w:id="105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расположения пастбищ собственников земельных участков и землепользователей на территории села Матак Угарского сельского округа Каркаралинского района</w:t>
      </w:r>
    </w:p>
    <w:bookmarkEnd w:id="1057"/>
    <w:bookmarkStart w:name="z1586" w:id="10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58"/>
    <w:p>
      <w:pPr>
        <w:spacing w:after="0"/>
        <w:ind w:left="0"/>
        <w:jc w:val="both"/>
      </w:pPr>
      <w:r>
        <w:drawing>
          <wp:inline distT="0" distB="0" distL="0" distR="0">
            <wp:extent cx="7810500" cy="8559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9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55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504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588" w:id="105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в границах села Матак Угарского сельского округа Каркаралинского района</w:t>
      </w:r>
    </w:p>
    <w:bookmarkEnd w:id="1059"/>
    <w:bookmarkStart w:name="z1589" w:id="10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60"/>
    <w:p>
      <w:pPr>
        <w:spacing w:after="0"/>
        <w:ind w:left="0"/>
        <w:jc w:val="both"/>
      </w:pPr>
      <w:r>
        <w:drawing>
          <wp:inline distT="0" distB="0" distL="0" distR="0">
            <wp:extent cx="7810500" cy="8750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9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5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505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591" w:id="106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села Матак Угарского сельского округа Каркаралинского района</w:t>
      </w:r>
    </w:p>
    <w:bookmarkEnd w:id="1061"/>
    <w:bookmarkStart w:name="z1592" w:id="10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62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9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506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594" w:id="106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в границах села Матак Угарского сельского округа Каркаралинского района</w:t>
      </w:r>
    </w:p>
    <w:bookmarkEnd w:id="1063"/>
    <w:bookmarkStart w:name="z1595" w:id="10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64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0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507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597" w:id="106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села Матак в границах отгонного земельного участка площадью 217 га Угарского сельского округа Каркаралинского района</w:t>
      </w:r>
    </w:p>
    <w:bookmarkEnd w:id="1065"/>
    <w:bookmarkStart w:name="z1598" w:id="10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66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0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508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600" w:id="106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отгонного земельного участка площадью 217 га села Матак Угарского сельского округа Каркаралинского района</w:t>
      </w:r>
    </w:p>
    <w:bookmarkEnd w:id="1067"/>
    <w:bookmarkStart w:name="z1601" w:id="10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68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0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509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603" w:id="106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села Матак к водоисточникам в границах отгонного земельного участка площадью 217 га Угарского сельского округа Каркаралинского района</w:t>
      </w:r>
    </w:p>
    <w:bookmarkEnd w:id="1069"/>
    <w:bookmarkStart w:name="z1604" w:id="10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70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0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510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606" w:id="107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села Матак в границах чересполосного земельного участка №1 площадью 2512 га и отгоного земельного участка площадью 486 га Угарского сельского округа Каркаралинского района</w:t>
      </w:r>
    </w:p>
    <w:bookmarkEnd w:id="1071"/>
    <w:bookmarkStart w:name="z1607" w:id="10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72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0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511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609" w:id="107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чересполосного земельного участка №1 площадью 2512 га и отгонного земельного участка площадью 486 га села Матак Угарского сельского округа Каркаралинского района</w:t>
      </w:r>
    </w:p>
    <w:bookmarkEnd w:id="1073"/>
    <w:bookmarkStart w:name="z1610" w:id="107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74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0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512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612" w:id="107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села Матак к водоисточникам в границах чересполосного земельного участка №1 площадью 2512 га и отгонного участка площадью 486 га Угарского сельского округа Каркаралинского района</w:t>
      </w:r>
    </w:p>
    <w:bookmarkEnd w:id="1075"/>
    <w:bookmarkStart w:name="z1613" w:id="107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76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0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513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615" w:id="107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села Матак в границах чересполосного земельного участка №2 площадью 3920 га и отгоного земельного участка площадью 520 га Угарского сельского округа Каркаралинского района</w:t>
      </w:r>
    </w:p>
    <w:bookmarkEnd w:id="1077"/>
    <w:bookmarkStart w:name="z1616" w:id="107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78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0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514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618" w:id="107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чересполосного земельного участка №2 площадью 3920 га и отгонного земельного участка площадью 520 га села Матак Угарского сельского округа Каркаралинского района</w:t>
      </w:r>
    </w:p>
    <w:bookmarkEnd w:id="1079"/>
    <w:bookmarkStart w:name="z1619" w:id="108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80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0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514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621" w:id="108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села Матак к водоисточникам в границах чересполосного земельного участка №2 площадью 3920 га и отгонного участка площадью 520 га Угарского сельского округа Каркаралинского района</w:t>
      </w:r>
    </w:p>
    <w:bookmarkEnd w:id="1081"/>
    <w:bookmarkStart w:name="z1622" w:id="108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82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0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516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624" w:id="108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села Матак в границах чересполосного земельного участка №3 площадью 2504 га Угарского сельского округа Каркаралинского района</w:t>
      </w:r>
    </w:p>
    <w:bookmarkEnd w:id="1083"/>
    <w:bookmarkStart w:name="z1625" w:id="108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84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1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517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627" w:id="108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чересполосного земельного участка №3 площадью 2504 га села Матак Угарского сельского округа Каркаралинского района</w:t>
      </w:r>
    </w:p>
    <w:bookmarkEnd w:id="1085"/>
    <w:bookmarkStart w:name="z1628" w:id="108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86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1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518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630" w:id="108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села Матак к водоисточникам в границах чересполосного земельного участка №3 площадью 2504 га Угарского сельского округа Каркаралинского района</w:t>
      </w:r>
    </w:p>
    <w:bookmarkEnd w:id="1087"/>
    <w:bookmarkStart w:name="z1631" w:id="108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88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1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519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633" w:id="108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села Матак в границах отгонного земельного участка площадью 1142 га Угарского сельского округа Каркаралинского района</w:t>
      </w:r>
    </w:p>
    <w:bookmarkEnd w:id="1089"/>
    <w:bookmarkStart w:name="z1634" w:id="109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90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1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520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636" w:id="109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отгонного земельного участка площадью 1142 га села Матак Угарского сельского округа Каркаралинского района</w:t>
      </w:r>
    </w:p>
    <w:bookmarkEnd w:id="1091"/>
    <w:bookmarkStart w:name="z1637" w:id="109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92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1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521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639" w:id="109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села Матак к водоисточникам в границах отгонного участка площадью 1142 га Угарского сельского округа Каркаралинского района</w:t>
      </w:r>
    </w:p>
    <w:bookmarkEnd w:id="1093"/>
    <w:bookmarkStart w:name="z1640" w:id="109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94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1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522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642" w:id="109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села Матак в границах отгоного земельного участка площадью 678 га Угарского сельского округа Каркаралинского района</w:t>
      </w:r>
    </w:p>
    <w:bookmarkEnd w:id="1095"/>
    <w:bookmarkStart w:name="z1643" w:id="109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96"/>
    <w:p>
      <w:pPr>
        <w:spacing w:after="0"/>
        <w:ind w:left="0"/>
        <w:jc w:val="both"/>
      </w:pPr>
      <w:r>
        <w:drawing>
          <wp:inline distT="0" distB="0" distL="0" distR="0">
            <wp:extent cx="7810500" cy="8636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1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63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523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645" w:id="109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отгонного земельного участка площадью 678 га села Матак Угарского сельского округа Каркаралинского района</w:t>
      </w:r>
    </w:p>
    <w:bookmarkEnd w:id="1097"/>
    <w:bookmarkStart w:name="z1646" w:id="109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098"/>
    <w:p>
      <w:pPr>
        <w:spacing w:after="0"/>
        <w:ind w:left="0"/>
        <w:jc w:val="both"/>
      </w:pPr>
      <w:r>
        <w:drawing>
          <wp:inline distT="0" distB="0" distL="0" distR="0">
            <wp:extent cx="7810500" cy="8585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1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58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524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648" w:id="109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села Матак к водоисточникам в границах отгонного участка площадью 678 га Угарского сельского округа Каркаралинского района</w:t>
      </w:r>
    </w:p>
    <w:bookmarkEnd w:id="1099"/>
    <w:bookmarkStart w:name="z1649" w:id="110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00"/>
    <w:p>
      <w:pPr>
        <w:spacing w:after="0"/>
        <w:ind w:left="0"/>
        <w:jc w:val="both"/>
      </w:pPr>
      <w:r>
        <w:drawing>
          <wp:inline distT="0" distB="0" distL="0" distR="0">
            <wp:extent cx="7810500" cy="8585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1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58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525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651" w:id="110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расположения пастбищ собственников земельных участков и землепользователей на территории села Теректы Шарыктинского сельского округа Каркаралинского района</w:t>
      </w:r>
    </w:p>
    <w:bookmarkEnd w:id="1101"/>
    <w:bookmarkStart w:name="z1652" w:id="110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02"/>
    <w:p>
      <w:pPr>
        <w:spacing w:after="0"/>
        <w:ind w:left="0"/>
        <w:jc w:val="both"/>
      </w:pPr>
      <w:r>
        <w:drawing>
          <wp:inline distT="0" distB="0" distL="0" distR="0">
            <wp:extent cx="7810500" cy="8534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1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53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526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654" w:id="110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в границах села Теректы Шарыктинского сельского округа Каркаралинского района</w:t>
      </w:r>
    </w:p>
    <w:bookmarkEnd w:id="1103"/>
    <w:bookmarkStart w:name="z1655" w:id="110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04"/>
    <w:p>
      <w:pPr>
        <w:spacing w:after="0"/>
        <w:ind w:left="0"/>
        <w:jc w:val="both"/>
      </w:pPr>
      <w:r>
        <w:drawing>
          <wp:inline distT="0" distB="0" distL="0" distR="0">
            <wp:extent cx="7810500" cy="8559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2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55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527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657" w:id="110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села Теректы Шарыктинского сельского округа Каркаралинского района</w:t>
      </w:r>
    </w:p>
    <w:bookmarkEnd w:id="1105"/>
    <w:bookmarkStart w:name="z1658" w:id="110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06"/>
    <w:p>
      <w:pPr>
        <w:spacing w:after="0"/>
        <w:ind w:left="0"/>
        <w:jc w:val="both"/>
      </w:pPr>
      <w:r>
        <w:drawing>
          <wp:inline distT="0" distB="0" distL="0" distR="0">
            <wp:extent cx="7810500" cy="8559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2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55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528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660" w:id="110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в границах села Теректы Шарыктинского сельского округа Каркаралинского района</w:t>
      </w:r>
    </w:p>
    <w:bookmarkEnd w:id="1107"/>
    <w:bookmarkStart w:name="z1661" w:id="110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08"/>
    <w:p>
      <w:pPr>
        <w:spacing w:after="0"/>
        <w:ind w:left="0"/>
        <w:jc w:val="both"/>
      </w:pPr>
      <w:r>
        <w:drawing>
          <wp:inline distT="0" distB="0" distL="0" distR="0">
            <wp:extent cx="7810500" cy="8559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2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55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529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663" w:id="110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села Теректы в границах отгонного земельного участка площадью 5250 га Шарыктинского сельского округа Каркаралинского района</w:t>
      </w:r>
    </w:p>
    <w:bookmarkEnd w:id="1109"/>
    <w:bookmarkStart w:name="z1664" w:id="111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10"/>
    <w:p>
      <w:pPr>
        <w:spacing w:after="0"/>
        <w:ind w:left="0"/>
        <w:jc w:val="both"/>
      </w:pPr>
      <w:r>
        <w:drawing>
          <wp:inline distT="0" distB="0" distL="0" distR="0">
            <wp:extent cx="7810500" cy="8559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2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55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530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666" w:id="111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отгонного земельного участка площадью 5250 га села Теректы Шарыктинского сельского округа Каркаралинского района</w:t>
      </w:r>
    </w:p>
    <w:bookmarkEnd w:id="1111"/>
    <w:bookmarkStart w:name="z1667" w:id="111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12"/>
    <w:p>
      <w:pPr>
        <w:spacing w:after="0"/>
        <w:ind w:left="0"/>
        <w:jc w:val="both"/>
      </w:pPr>
      <w:r>
        <w:drawing>
          <wp:inline distT="0" distB="0" distL="0" distR="0">
            <wp:extent cx="7810500" cy="8559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2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55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531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669" w:id="111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села Теректы к водоисточникам в границах отгонного земельного участка площадью 5250 га Шарыктинского сельского округа Каркаралинского района</w:t>
      </w:r>
    </w:p>
    <w:bookmarkEnd w:id="1113"/>
    <w:bookmarkStart w:name="z1670" w:id="111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14"/>
    <w:p>
      <w:pPr>
        <w:spacing w:after="0"/>
        <w:ind w:left="0"/>
        <w:jc w:val="both"/>
      </w:pPr>
      <w:r>
        <w:drawing>
          <wp:inline distT="0" distB="0" distL="0" distR="0">
            <wp:extent cx="7810500" cy="8559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2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55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532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672" w:id="111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села Теректы в границах отгонного земельного участка площадью 5264 га Шарыктинского сельского округа Каркаралинского района</w:t>
      </w:r>
    </w:p>
    <w:bookmarkEnd w:id="1115"/>
    <w:bookmarkStart w:name="z1673" w:id="11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16"/>
    <w:p>
      <w:pPr>
        <w:spacing w:after="0"/>
        <w:ind w:left="0"/>
        <w:jc w:val="both"/>
      </w:pPr>
      <w:r>
        <w:drawing>
          <wp:inline distT="0" distB="0" distL="0" distR="0">
            <wp:extent cx="7810500" cy="8559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2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55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533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675" w:id="111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отгонного земельного участка площадью 5264 га села Теректы Шарыктинского сельского округа Каркаралинского района</w:t>
      </w:r>
    </w:p>
    <w:bookmarkEnd w:id="1117"/>
    <w:bookmarkStart w:name="z1676" w:id="11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18"/>
    <w:p>
      <w:pPr>
        <w:spacing w:after="0"/>
        <w:ind w:left="0"/>
        <w:jc w:val="both"/>
      </w:pPr>
      <w:r>
        <w:drawing>
          <wp:inline distT="0" distB="0" distL="0" distR="0">
            <wp:extent cx="7810500" cy="8559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2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55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534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678" w:id="111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села Теректы к водоисточникам в границах отгонного земельного участка площадью 5264 га Шарыктинского сельского округа Каркаралинского района</w:t>
      </w:r>
    </w:p>
    <w:bookmarkEnd w:id="1119"/>
    <w:bookmarkStart w:name="z1679" w:id="112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20"/>
    <w:p>
      <w:pPr>
        <w:spacing w:after="0"/>
        <w:ind w:left="0"/>
        <w:jc w:val="both"/>
      </w:pPr>
      <w:r>
        <w:drawing>
          <wp:inline distT="0" distB="0" distL="0" distR="0">
            <wp:extent cx="7810500" cy="8559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2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55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535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681" w:id="112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села Теректы в границах отгонного земельного участка площадью 1720 га Шарыктинского сельского округа Каркаралинского района</w:t>
      </w:r>
    </w:p>
    <w:bookmarkEnd w:id="1121"/>
    <w:bookmarkStart w:name="z1682" w:id="112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22"/>
    <w:p>
      <w:pPr>
        <w:spacing w:after="0"/>
        <w:ind w:left="0"/>
        <w:jc w:val="both"/>
      </w:pPr>
      <w:r>
        <w:drawing>
          <wp:inline distT="0" distB="0" distL="0" distR="0">
            <wp:extent cx="7810500" cy="854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2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54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536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684" w:id="112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отгонного земельного участка площадью 1720 га села Теректы Шарыктинского сельского округа Каркаралинского района</w:t>
      </w:r>
    </w:p>
    <w:bookmarkEnd w:id="1123"/>
    <w:bookmarkStart w:name="z1685" w:id="112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24"/>
    <w:p>
      <w:pPr>
        <w:spacing w:after="0"/>
        <w:ind w:left="0"/>
        <w:jc w:val="both"/>
      </w:pPr>
      <w:r>
        <w:drawing>
          <wp:inline distT="0" distB="0" distL="0" distR="0">
            <wp:extent cx="7810500" cy="8559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3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55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537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687" w:id="112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села Теректы к водоисточникам в границах отгонного земельного участка площадью 1720 га Шарыктинского сельского округа Каркаралинского района</w:t>
      </w:r>
    </w:p>
    <w:bookmarkEnd w:id="1125"/>
    <w:bookmarkStart w:name="z1688" w:id="112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26"/>
    <w:p>
      <w:pPr>
        <w:spacing w:after="0"/>
        <w:ind w:left="0"/>
        <w:jc w:val="both"/>
      </w:pPr>
      <w:r>
        <w:drawing>
          <wp:inline distT="0" distB="0" distL="0" distR="0">
            <wp:extent cx="7810500" cy="8559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3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55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538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690" w:id="112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расположения пастбищ собственников земельных участков и землепользователей на территории села Айыр Шарыктинского сельского округа Каркаралинского района</w:t>
      </w:r>
    </w:p>
    <w:bookmarkEnd w:id="1127"/>
    <w:bookmarkStart w:name="z1691" w:id="112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28"/>
    <w:p>
      <w:pPr>
        <w:spacing w:after="0"/>
        <w:ind w:left="0"/>
        <w:jc w:val="both"/>
      </w:pPr>
      <w:r>
        <w:drawing>
          <wp:inline distT="0" distB="0" distL="0" distR="0">
            <wp:extent cx="7810500" cy="8559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3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55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539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693" w:id="112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в границах села Айыр Шарыктинского сельского округа Каркаралинского района</w:t>
      </w:r>
    </w:p>
    <w:bookmarkEnd w:id="1129"/>
    <w:bookmarkStart w:name="z1694" w:id="113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30"/>
    <w:p>
      <w:pPr>
        <w:spacing w:after="0"/>
        <w:ind w:left="0"/>
        <w:jc w:val="both"/>
      </w:pPr>
      <w:r>
        <w:drawing>
          <wp:inline distT="0" distB="0" distL="0" distR="0">
            <wp:extent cx="7810500" cy="8559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3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55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540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696" w:id="113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села Айыр Шарыктинского сельского округа Каркаралинского района</w:t>
      </w:r>
    </w:p>
    <w:bookmarkEnd w:id="1131"/>
    <w:bookmarkStart w:name="z1697" w:id="113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32"/>
    <w:p>
      <w:pPr>
        <w:spacing w:after="0"/>
        <w:ind w:left="0"/>
        <w:jc w:val="both"/>
      </w:pPr>
      <w:r>
        <w:drawing>
          <wp:inline distT="0" distB="0" distL="0" distR="0">
            <wp:extent cx="7810500" cy="8559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3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55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541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699" w:id="113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в границах села Айыр Шарыктинского сельского округа Каркаралинского района</w:t>
      </w:r>
    </w:p>
    <w:bookmarkEnd w:id="1133"/>
    <w:bookmarkStart w:name="z1700" w:id="113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34"/>
    <w:p>
      <w:pPr>
        <w:spacing w:after="0"/>
        <w:ind w:left="0"/>
        <w:jc w:val="both"/>
      </w:pPr>
      <w:r>
        <w:drawing>
          <wp:inline distT="0" distB="0" distL="0" distR="0">
            <wp:extent cx="7810500" cy="8559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3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55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542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702" w:id="113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расположения пастбищ собственников земельных участков и землепользователей на территории села Шоптыколь Шарыктинского сельского округа Каркаралинского района</w:t>
      </w:r>
    </w:p>
    <w:bookmarkEnd w:id="1135"/>
    <w:bookmarkStart w:name="z1703" w:id="113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36"/>
    <w:p>
      <w:pPr>
        <w:spacing w:after="0"/>
        <w:ind w:left="0"/>
        <w:jc w:val="both"/>
      </w:pPr>
      <w:r>
        <w:drawing>
          <wp:inline distT="0" distB="0" distL="0" distR="0">
            <wp:extent cx="7810500" cy="8559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3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55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543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705" w:id="113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в границах села Шоптыколь Шарыктинского сельского округа Каркаралинского района</w:t>
      </w:r>
    </w:p>
    <w:bookmarkEnd w:id="1137"/>
    <w:bookmarkStart w:name="z1706" w:id="113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38"/>
    <w:p>
      <w:pPr>
        <w:spacing w:after="0"/>
        <w:ind w:left="0"/>
        <w:jc w:val="both"/>
      </w:pPr>
      <w:r>
        <w:drawing>
          <wp:inline distT="0" distB="0" distL="0" distR="0">
            <wp:extent cx="7810500" cy="8559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3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55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544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708" w:id="113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села Шоптыколь Шарыктинского сельского округа Каркаралинского района</w:t>
      </w:r>
    </w:p>
    <w:bookmarkEnd w:id="1139"/>
    <w:bookmarkStart w:name="z1709" w:id="114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40"/>
    <w:p>
      <w:pPr>
        <w:spacing w:after="0"/>
        <w:ind w:left="0"/>
        <w:jc w:val="both"/>
      </w:pPr>
      <w:r>
        <w:drawing>
          <wp:inline distT="0" distB="0" distL="0" distR="0">
            <wp:extent cx="7810500" cy="8559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3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55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545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711" w:id="114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в границах села Шоптыколь Шарыктинского сельского округа Каркаралинского района</w:t>
      </w:r>
    </w:p>
    <w:bookmarkEnd w:id="1141"/>
    <w:bookmarkStart w:name="z1712" w:id="114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42"/>
    <w:p>
      <w:pPr>
        <w:spacing w:after="0"/>
        <w:ind w:left="0"/>
        <w:jc w:val="both"/>
      </w:pPr>
      <w:r>
        <w:drawing>
          <wp:inline distT="0" distB="0" distL="0" distR="0">
            <wp:extent cx="7810500" cy="8559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3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55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546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714" w:id="114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в границах села Кызылшилик Шарыктинского сельского округа Каркаралинского района</w:t>
      </w:r>
    </w:p>
    <w:bookmarkEnd w:id="1143"/>
    <w:bookmarkStart w:name="z1715" w:id="114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44"/>
    <w:p>
      <w:pPr>
        <w:spacing w:after="0"/>
        <w:ind w:left="0"/>
        <w:jc w:val="both"/>
      </w:pPr>
      <w:r>
        <w:drawing>
          <wp:inline distT="0" distB="0" distL="0" distR="0">
            <wp:extent cx="7810500" cy="8559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4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55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547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717" w:id="114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села Кызылшилик Шарыктинского сельского округа Каркаралинского района</w:t>
      </w:r>
    </w:p>
    <w:bookmarkEnd w:id="1145"/>
    <w:bookmarkStart w:name="z1718" w:id="114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46"/>
    <w:p>
      <w:pPr>
        <w:spacing w:after="0"/>
        <w:ind w:left="0"/>
        <w:jc w:val="both"/>
      </w:pPr>
      <w:r>
        <w:drawing>
          <wp:inline distT="0" distB="0" distL="0" distR="0">
            <wp:extent cx="7810500" cy="8559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4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55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548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720" w:id="114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в границах села Кызылшилик Шарыктинского сельского округа Каркаралинского района</w:t>
      </w:r>
    </w:p>
    <w:bookmarkEnd w:id="1147"/>
    <w:bookmarkStart w:name="z1721" w:id="114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48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4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549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723" w:id="114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расположения пастбищ собственников земельных участков и землепользователей на территории села Ынталы Ынталинского сельского округа Каркаралинского района</w:t>
      </w:r>
    </w:p>
    <w:bookmarkEnd w:id="1149"/>
    <w:bookmarkStart w:name="z1724" w:id="115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50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4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550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726" w:id="115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в границах села Ынталы Ынталинского сельского округа Каркаралинского района</w:t>
      </w:r>
    </w:p>
    <w:bookmarkEnd w:id="1151"/>
    <w:bookmarkStart w:name="z1727" w:id="115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52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4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551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729" w:id="115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села Ынталы Ынталинского сельского округа Каркаралинского района</w:t>
      </w:r>
    </w:p>
    <w:bookmarkEnd w:id="1153"/>
    <w:bookmarkStart w:name="z1730" w:id="115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54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4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552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732" w:id="115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к водоисточникам в границах села Ынталы Ынталинского сельского округа Каркаралинского района</w:t>
      </w:r>
    </w:p>
    <w:bookmarkEnd w:id="1155"/>
    <w:bookmarkStart w:name="z1733" w:id="115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56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4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553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735" w:id="115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села Ынталы в границах отгоного земельного участка площадью 2180 га Ынталинского сельского округа Каркаралинского района</w:t>
      </w:r>
    </w:p>
    <w:bookmarkEnd w:id="1157"/>
    <w:bookmarkStart w:name="z1736" w:id="115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58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4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554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738" w:id="115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села Ынталы в границах отгонного земельного участка площадью 2180 га Ынталинского сельского округа Каркаралинского района</w:t>
      </w:r>
    </w:p>
    <w:bookmarkEnd w:id="1159"/>
    <w:bookmarkStart w:name="z1739" w:id="116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60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4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555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741" w:id="116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села Ынталы к водоисточникам в границах отгонного земельного участка площадью 2180 га Ынталинского сельского округа Каркаралинского района</w:t>
      </w:r>
    </w:p>
    <w:bookmarkEnd w:id="1161"/>
    <w:bookmarkStart w:name="z1742" w:id="116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62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4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556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744" w:id="116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села Ынталы в границах отгоного земельного участка площадью 6630 га Ынталинского сельского округа Каркаралинского района</w:t>
      </w:r>
    </w:p>
    <w:bookmarkEnd w:id="1163"/>
    <w:bookmarkStart w:name="z1745" w:id="116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64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5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557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747" w:id="116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отгонного земельного участка площадью 6630 га села Ынталы Ынталинского сельского округа Каркаралинского района</w:t>
      </w:r>
    </w:p>
    <w:bookmarkEnd w:id="1165"/>
    <w:bookmarkStart w:name="z1748" w:id="116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66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5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558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750" w:id="116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села Ынталы к водоисточникам в границах тгонного участка площадью 6630 га Ынталинского сельского округа Каркаралинского района</w:t>
      </w:r>
    </w:p>
    <w:bookmarkEnd w:id="1167"/>
    <w:bookmarkStart w:name="z1751" w:id="116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68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5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559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753" w:id="116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перераспределения пастбищ для размещения поголовья сельскохозяйственных животных села Ынталы в границах отгонного земельного участка площадью 3512 га Ынталинского сельского округа Каркаралинского района</w:t>
      </w:r>
    </w:p>
    <w:bookmarkEnd w:id="1169"/>
    <w:bookmarkStart w:name="z1754" w:id="117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70"/>
    <w:p>
      <w:pPr>
        <w:spacing w:after="0"/>
        <w:ind w:left="0"/>
        <w:jc w:val="both"/>
      </w:pPr>
      <w:r>
        <w:drawing>
          <wp:inline distT="0" distB="0" distL="0" distR="0">
            <wp:extent cx="7810500" cy="877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5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7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560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756" w:id="117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внешних и внутренних границ и площадей пастбищ, объектов пастбищной инфраструктуры в границах отгонного земельного участка площадью 3512 га села Ынталы Ынталинского сельского округа Каркаралинского района</w:t>
      </w:r>
    </w:p>
    <w:bookmarkEnd w:id="1171"/>
    <w:bookmarkStart w:name="z1757" w:id="117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72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5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561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Каркаралинского районного маслихата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от 08 февраля 2024 года № VIII-17/132</w:t>
            </w:r>
          </w:p>
        </w:tc>
      </w:tr>
    </w:tbl>
    <w:bookmarkStart w:name="z1759" w:id="117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Схема доступа пастбищепользователей села Ынталы к водоисточникам в границах отгонного участка площадью 3512 га Ынталинского сельского округа Каркаралинского района</w:t>
      </w:r>
    </w:p>
    <w:bookmarkEnd w:id="1173"/>
    <w:bookmarkStart w:name="z1760" w:id="1174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</w:p>
    <w:bookmarkEnd w:id="1174"/>
    <w:p>
      <w:pPr>
        <w:spacing w:after="0"/>
        <w:ind w:left="0"/>
        <w:jc w:val="both"/>
      </w:pPr>
      <w:r>
        <w:drawing>
          <wp:inline distT="0" distB="0" distL="0" distR="0">
            <wp:extent cx="7810500" cy="8788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5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7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br/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				</w:t>
      </w:r>
    </w:p>
    <w:p>
      <w:pPr>
        <w:pStyle w:val="disclaimer"/>
      </w:pPr>
      <w:r>
        <w:rPr>
          <w:rFonts w:ascii="Times New Roman"/>
          <w:b w:val="false"/>
          <w:i w:val="false"/>
          <w:color w:val="000000"/>
        </w:rPr>
        <w:t>
					© 2012. РГП на ПХВ «Институт законодательства и правовой информации Республики Казахстан» Министерства юстиции Республики Казахстан
				</w:t>
      </w:r>
    </w:p>
    <w:sectPr>
      <w:pgSz w:w="11907" w:h="16839" w:code="9"/>
      <w:pgMar w:top="1440" w:right="1080" w:bottom="1440" w:left="1080"/>
    </w:sectPr>
  </w:body>
</w:document>
</file>

<file path=word/numbering.xml><?xml version="1.0" encoding="utf-8"?>
<w:numbering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o="urn:schemas-microsoft-com:office:office" xmlns:v="urn:schemas-microsoft-com:vml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/>
</file>

<file path=word/styles.xml><?xml version="1.0" encoding="utf-8"?>
<w:styles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o="urn:schemas-microsoft-com:office:office" xmlns:v="urn:schemas-microsoft-com:vml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>
  <w:docDefaults>
    <w:rPrDefault>
      <w:rPr>
        <w:rFonts w:asciiTheme="minorHAnsi" w:hAnsiTheme="minorHAnsi" w:eastAsia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false" w:defUIPriority="99" w:defSemiHidden="true" w:defUnhideWhenUsed="true" w:defQFormat="false" w:count="267">
    <w:lsdException w:name="Normal" w:uiPriority="0" w:semiHidden="false" w:unhideWhenUsed="false" w:qFormat="true"/>
    <w:lsdException w:name="heading 1" w:uiPriority="9" w:semiHidden="false" w:unhideWhenUsed="false" w:qFormat="true"/>
    <w:lsdException w:name="heading 2" w:uiPriority="9" w:qFormat="true"/>
    <w:lsdException w:name="heading 3" w:uiPriority="9" w:qFormat="true"/>
    <w:lsdException w:name="heading 4" w:uiPriority="9" w:qFormat="true"/>
    <w:lsdException w:name="Title" w:uiPriority="10" w:semiHidden="false" w:unhideWhenUsed="false" w:qFormat="true"/>
    <w:lsdException w:name="Default Paragraph Font" w:uiPriority="1"/>
    <w:lsdException w:name="Subtitle" w:uiPriority="11" w:semiHidden="false" w:unhideWhenUsed="false" w:qFormat="true"/>
    <w:lsdException w:name="Emphasis" w:uiPriority="20" w:semiHidden="false" w:unhideWhenUsed="false" w:qFormat="true"/>
    <w:lsdException w:name="Table Grid" w:uiPriority="59" w:semiHidden="false" w:unhideWhenUsed="false"/>
  </w:latentStyles>
  <w:style w:type="paragraph" w:styleId="Normal" w:default="true">
    <w:name w:val="Normal"/>
    <w:basedOn w:val="DocDefaults"/>
    <w:qFormat/>
    <w:rsid w:val="004A3277"/>
    <w:rPr>
      <w:rFonts w:ascii="Times New Roman" w:hAnsi="Times New Roman" w:eastAsia="Times New Roman" w:cs="Times New Roman"/>
    </w:rPr>
  </w:style>
  <w:style w:type="paragraph" w:styleId="Heading1">
    <w:name w:val="heading 1"/>
    <w:basedOn w:val="Normal"/>
    <w:next w:val="Normal"/>
    <w:link w:val="Heading1Char"/>
    <w:uiPriority w:val="9"/>
    <w:qFormat/>
    <w:rsid w:val="00841CD9"/>
    <w:pPr>
      <w:keepNext/>
      <w:keepLines/>
      <w:spacing w:before="480"/>
      <w:outlineLvl w:val="0"/>
    </w:pPr>
    <w:rPr>
      <w:rFonts w:ascii="Times New Roman" w:hAnsi="Times New Roman" w:eastAsia="Times New Roman" w:cs="Times New Roman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41CD9"/>
    <w:pPr>
      <w:keepNext/>
      <w:keepLines/>
      <w:spacing w:before="200"/>
      <w:outlineLvl w:val="1"/>
    </w:pPr>
    <w:rPr>
      <w:rFonts w:ascii="Times New Roman" w:hAnsi="Times New Roman" w:eastAsia="Times New Roman" w:cs="Times New Roman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841CD9"/>
    <w:pPr>
      <w:keepNext/>
      <w:keepLines/>
      <w:spacing w:before="200"/>
      <w:outlineLvl w:val="2"/>
    </w:pPr>
    <w:rPr>
      <w:rFonts w:ascii="Times New Roman" w:hAnsi="Times New Roman" w:eastAsia="Times New Roman" w:cs="Times New Roman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841CD9"/>
    <w:pPr>
      <w:keepNext/>
      <w:keepLines/>
      <w:spacing w:before="200"/>
      <w:outlineLvl w:val="3"/>
    </w:pPr>
    <w:rPr>
      <w:rFonts w:ascii="Times New Roman" w:hAnsi="Times New Roman" w:eastAsia="Times New Roman" w:cs="Times New Roman"/>
    </w:rPr>
  </w:style>
  <w:style w:type="character" w:styleId="DefaultParagraphFont" w:default="true">
    <w:name w:val="Default Paragraph Font"/>
    <w:uiPriority w:val="1"/>
    <w:semiHidden/>
    <w:unhideWhenUsed/>
    <w:rPr>
      <w:rFonts w:ascii="Times New Roman" w:hAnsi="Times New Roman" w:eastAsia="Times New Roman" w:cs="Times New Roman"/>
    </w:rPr>
  </w:style>
  <w:style w:type="paragraph" w:styleId="Header">
    <w:name w:val="header"/>
    <w:basedOn w:val="Normal"/>
    <w:link w:val="HeaderChar"/>
    <w:uiPriority w:val="99"/>
    <w:unhideWhenUsed/>
    <w:rsid w:val="00841CD9"/>
    <w:pPr>
      <w:tabs>
        <w:tab w:val="center" w:pos="4680"/>
        <w:tab w:val="right" w:pos="9360"/>
      </w:tabs>
    </w:pPr>
    <w:rPr>
      <w:rFonts w:ascii="Times New Roman" w:hAnsi="Times New Roman" w:eastAsia="Times New Roman" w:cs="Times New Roman"/>
    </w:rPr>
  </w:style>
  <w:style w:type="character" w:styleId="HeaderChar" w:customStyle="true">
    <w:name w:val="Header Char"/>
    <w:basedOn w:val="DefaultParagraphFont"/>
    <w:link w:val="Header"/>
    <w:uiPriority w:val="99"/>
    <w:rsid w:val="00841CD9"/>
    <w:rPr>
      <w:rFonts w:ascii="Times New Roman" w:hAnsi="Times New Roman" w:eastAsia="Times New Roman" w:cs="Times New Roman"/>
    </w:rPr>
  </w:style>
  <w:style w:type="character" w:styleId="Heading1Char" w:customStyle="true">
    <w:name w:val="Heading 1 Char"/>
    <w:basedOn w:val="DefaultParagraphFont"/>
    <w:link w:val="Heading1"/>
    <w:uiPriority w:val="9"/>
    <w:rsid w:val="00841CD9"/>
    <w:rPr>
      <w:rFonts w:ascii="Times New Roman" w:hAnsi="Times New Roman" w:eastAsia="Times New Roman" w:cs="Times New Roman"/>
    </w:rPr>
  </w:style>
  <w:style w:type="character" w:styleId="Heading2Char" w:customStyle="true">
    <w:name w:val="Heading 2 Char"/>
    <w:basedOn w:val="DefaultParagraphFont"/>
    <w:link w:val="Heading2"/>
    <w:uiPriority w:val="9"/>
    <w:rsid w:val="00841CD9"/>
    <w:rPr>
      <w:rFonts w:ascii="Times New Roman" w:hAnsi="Times New Roman" w:eastAsia="Times New Roman" w:cs="Times New Roman"/>
    </w:rPr>
  </w:style>
  <w:style w:type="character" w:styleId="Heading3Char" w:customStyle="true">
    <w:name w:val="Heading 3 Char"/>
    <w:basedOn w:val="DefaultParagraphFont"/>
    <w:link w:val="Heading3"/>
    <w:uiPriority w:val="9"/>
    <w:rsid w:val="00841CD9"/>
    <w:rPr>
      <w:rFonts w:ascii="Times New Roman" w:hAnsi="Times New Roman" w:eastAsia="Times New Roman" w:cs="Times New Roman"/>
    </w:rPr>
  </w:style>
  <w:style w:type="character" w:styleId="Heading4Char" w:customStyle="true">
    <w:name w:val="Heading 4 Char"/>
    <w:basedOn w:val="DefaultParagraphFont"/>
    <w:link w:val="Heading4"/>
    <w:uiPriority w:val="9"/>
    <w:rsid w:val="00841CD9"/>
    <w:rPr>
      <w:rFonts w:ascii="Times New Roman" w:hAnsi="Times New Roman" w:eastAsia="Times New Roman" w:cs="Times New Roman"/>
    </w:rPr>
  </w:style>
  <w:style w:type="paragraph" w:styleId="NormalIndent">
    <w:name w:val="Normal Indent"/>
    <w:basedOn w:val="Normal"/>
    <w:uiPriority w:val="99"/>
    <w:unhideWhenUsed/>
    <w:rsid w:val="00841CD9"/>
    <w:pPr>
      <w:ind w:left="720"/>
    </w:pPr>
    <w:rPr>
      <w:rFonts w:ascii="Times New Roman" w:hAnsi="Times New Roman" w:eastAsia="Times New Roman" w:cs="Times New Roman"/>
    </w:rPr>
  </w:style>
  <w:style w:type="paragraph" w:styleId="Subtitle">
    <w:name w:val="Subtitle"/>
    <w:basedOn w:val="Normal"/>
    <w:next w:val="Normal"/>
    <w:link w:val="SubtitleChar"/>
    <w:uiPriority w:val="11"/>
    <w:qFormat/>
    <w:rsid w:val="00841CD9"/>
    <w:pPr>
      <w:numPr>
        <w:ilvl w:val="1"/>
      </w:numPr>
      <w:ind w:left="86"/>
    </w:pPr>
    <w:rPr>
      <w:rFonts w:ascii="Times New Roman" w:hAnsi="Times New Roman" w:eastAsia="Times New Roman" w:cs="Times New Roman"/>
    </w:rPr>
  </w:style>
  <w:style w:type="character" w:styleId="SubtitleChar" w:customStyle="true">
    <w:name w:val="Subtitle Char"/>
    <w:basedOn w:val="DefaultParagraphFont"/>
    <w:link w:val="Subtitle"/>
    <w:uiPriority w:val="11"/>
    <w:rsid w:val="00841CD9"/>
    <w:rPr>
      <w:rFonts w:ascii="Times New Roman" w:hAnsi="Times New Roman" w:eastAsia="Times New Roman" w:cs="Times New Roman"/>
    </w:rPr>
  </w:style>
  <w:style w:type="paragraph" w:styleId="Title">
    <w:name w:val="Title"/>
    <w:basedOn w:val="Normal"/>
    <w:next w:val="Normal"/>
    <w:link w:val="TitleChar"/>
    <w:uiPriority w:val="10"/>
    <w:qFormat/>
    <w:rsid w:val="00841CD9"/>
    <w:pPr>
      <w:pBdr>
        <w:bottom w:val="single" w:color="4F81BD" w:themeColor="accent1" w:sz="8" w:space="4"/>
      </w:pBdr>
      <w:spacing w:after="300"/>
      <w:contextualSpacing/>
    </w:pPr>
    <w:rPr>
      <w:rFonts w:ascii="Times New Roman" w:hAnsi="Times New Roman" w:eastAsia="Times New Roman" w:cs="Times New Roman"/>
    </w:rPr>
  </w:style>
  <w:style w:type="character" w:styleId="TitleChar" w:customStyle="true">
    <w:name w:val="Title Char"/>
    <w:basedOn w:val="DefaultParagraphFont"/>
    <w:link w:val="Title"/>
    <w:uiPriority w:val="10"/>
    <w:rsid w:val="00841CD9"/>
    <w:rPr>
      <w:rFonts w:ascii="Times New Roman" w:hAnsi="Times New Roman" w:eastAsia="Times New Roman" w:cs="Times New Roman"/>
    </w:rPr>
  </w:style>
  <w:style w:type="character" w:styleId="Emphasis">
    <w:name w:val="Emphasis"/>
    <w:basedOn w:val="DefaultParagraphFont"/>
    <w:uiPriority w:val="20"/>
    <w:qFormat/>
    <w:rsid w:val="00D1197D"/>
    <w:rPr>
      <w:rFonts w:ascii="Times New Roman" w:hAnsi="Times New Roman" w:eastAsia="Times New Roman" w:cs="Times New Roman"/>
    </w:rPr>
  </w:style>
  <w:style w:type="character" w:styleId="Hyperlink">
    <w:name w:val="Hyperlink"/>
    <w:basedOn w:val="DefaultParagraphFont"/>
    <w:uiPriority w:val="99"/>
    <w:unhideWhenUsed/>
    <w:rPr>
      <w:rFonts w:ascii="Times New Roman" w:hAnsi="Times New Roman" w:eastAsia="Times New Roman" w:cs="Times New Roman"/>
    </w:rPr>
  </w:style>
  <w:style w:type="table" w:styleId="TableGrid">
    <w:name w:val="Table Grid"/>
    <w:basedOn w:val="TableNormal"/>
    <w:uiPriority w:val="59"/>
    <w:pPr>
      <w:spacing w:after="0" w:line="240" w:lineRule="auto"/>
    </w:pPr>
    <w:rPr>
      <w:rFonts w:ascii="Times New Roman" w:hAnsi="Times New Roman" w:eastAsia="Times New Roman" w:cs="Times New Roman"/>
    </w:rPr>
    <w:tblPr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eNormal" w:default="true">
    <w:name w:val="Normal Table"/>
    <w:uiPriority w:val="99"/>
    <w:semiHidden/>
    <w:unhideWhenUsed/>
    <w:qFormat/>
    <w:rPr>
      <w:rFonts w:ascii="Times New Roman" w:hAnsi="Times New Roman" w:eastAsia="Times New Roman" w:cs="Times New Roman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styleId="Caption">
    <w:name w:val="caption"/>
    <w:basedOn w:val="Normal"/>
    <w:next w:val="Normal"/>
    <w:uiPriority w:val="35"/>
    <w:semiHidden/>
    <w:unhideWhenUsed/>
    <w:qFormat/>
    <w:rsid w:val="007109C0"/>
    <w:pPr>
      <w:spacing w:line="240" w:lineRule="auto"/>
    </w:pPr>
    <w:rPr>
      <w:rFonts w:ascii="Times New Roman" w:hAnsi="Times New Roman" w:eastAsia="Times New Roman" w:cs="Times New Roman"/>
    </w:rPr>
  </w:style>
  <w:style w:type="paragraph" w:styleId="disclaimer">
    <w:name w:val="disclaimer"/>
    <w:basedOn w:val="Normal"/>
    <w:pPr>
      <w:jc w:val="center"/>
    </w:pPr>
    <w:rPr>
      <w:sz w:val="18"/>
      <w:szCs w:val="18"/>
    </w:rPr>
  </w:style>
  <w:style w:type="paragraph" w:styleId="DocDefaults">
    <w:name w:val="DocDefaults"/>
    <w:pPr>
      <w:spacing w:after="200" w:line="276" w:lineRule="auto"/>
    </w:pPr>
    <w:rPr>
      <w:rFonts w:asciiTheme="minorHAnsi" w:hAnsiTheme="minorHAnsi" w:eastAsiaTheme="minorHAnsi" w:cstheme="minorBidi"/>
      <w:sz w:val="22"/>
      <w:szCs w:val="22"/>
      <w:lang w:val="en-US" w:eastAsia="en-US" w:bidi="ar-SA"/>
    </w:rPr>
  </w:style>
</w:styles>
</file>

<file path=word/_rels/document.xml.rels><?xml version="1.0" encoding="UTF-8" standalone="yes"?><Relationships xmlns="http://schemas.openxmlformats.org/package/2006/relationships"><Relationship Target="styles.xml" Type="http://schemas.openxmlformats.org/officeDocument/2006/relationships/styles" Id="rId1"/><Relationship Target="numbering.xml" Type="http://schemas.openxmlformats.org/officeDocument/2006/relationships/numbering" Id="rId2"/><Relationship Target="media/document_image_rId3.png" Type="http://schemas.openxmlformats.org/officeDocument/2006/relationships/image" Id="rId3"/><Relationship Target="media/document_image_rId4.jpeg" Type="http://schemas.openxmlformats.org/officeDocument/2006/relationships/image" Id="rId4"/><Relationship Target="media/document_image_rId5.jpeg" Type="http://schemas.openxmlformats.org/officeDocument/2006/relationships/image" Id="rId5"/><Relationship Target="media/document_image_rId6.jpeg" Type="http://schemas.openxmlformats.org/officeDocument/2006/relationships/image" Id="rId6"/><Relationship Target="media/document_image_rId7.jpeg" Type="http://schemas.openxmlformats.org/officeDocument/2006/relationships/image" Id="rId7"/><Relationship Target="media/document_image_rId8.jpeg" Type="http://schemas.openxmlformats.org/officeDocument/2006/relationships/image" Id="rId8"/><Relationship Target="media/document_image_rId9.jpeg" Type="http://schemas.openxmlformats.org/officeDocument/2006/relationships/image" Id="rId9"/><Relationship Target="media/document_image_rId10.jpeg" Type="http://schemas.openxmlformats.org/officeDocument/2006/relationships/image" Id="rId10"/><Relationship Target="media/document_image_rId11.jpeg" Type="http://schemas.openxmlformats.org/officeDocument/2006/relationships/image" Id="rId11"/><Relationship Target="media/document_image_rId12.jpeg" Type="http://schemas.openxmlformats.org/officeDocument/2006/relationships/image" Id="rId12"/><Relationship Target="media/document_image_rId13.jpeg" Type="http://schemas.openxmlformats.org/officeDocument/2006/relationships/image" Id="rId13"/><Relationship Target="media/document_image_rId14.jpeg" Type="http://schemas.openxmlformats.org/officeDocument/2006/relationships/image" Id="rId14"/><Relationship Target="media/document_image_rId15.jpeg" Type="http://schemas.openxmlformats.org/officeDocument/2006/relationships/image" Id="rId15"/><Relationship Target="media/document_image_rId16.jpeg" Type="http://schemas.openxmlformats.org/officeDocument/2006/relationships/image" Id="rId16"/><Relationship Target="media/document_image_rId17.jpeg" Type="http://schemas.openxmlformats.org/officeDocument/2006/relationships/image" Id="rId17"/><Relationship Target="media/document_image_rId18.jpeg" Type="http://schemas.openxmlformats.org/officeDocument/2006/relationships/image" Id="rId18"/><Relationship Target="media/document_image_rId19.jpeg" Type="http://schemas.openxmlformats.org/officeDocument/2006/relationships/image" Id="rId19"/><Relationship Target="media/document_image_rId20.jpeg" Type="http://schemas.openxmlformats.org/officeDocument/2006/relationships/image" Id="rId20"/><Relationship Target="media/document_image_rId21.jpeg" Type="http://schemas.openxmlformats.org/officeDocument/2006/relationships/image" Id="rId21"/><Relationship Target="media/document_image_rId22.jpeg" Type="http://schemas.openxmlformats.org/officeDocument/2006/relationships/image" Id="rId22"/><Relationship Target="media/document_image_rId23.jpeg" Type="http://schemas.openxmlformats.org/officeDocument/2006/relationships/image" Id="rId23"/><Relationship Target="media/document_image_rId24.jpeg" Type="http://schemas.openxmlformats.org/officeDocument/2006/relationships/image" Id="rId24"/><Relationship Target="media/document_image_rId25.jpeg" Type="http://schemas.openxmlformats.org/officeDocument/2006/relationships/image" Id="rId25"/><Relationship Target="media/document_image_rId26.jpeg" Type="http://schemas.openxmlformats.org/officeDocument/2006/relationships/image" Id="rId26"/><Relationship Target="media/document_image_rId27.jpeg" Type="http://schemas.openxmlformats.org/officeDocument/2006/relationships/image" Id="rId27"/><Relationship Target="media/document_image_rId28.jpeg" Type="http://schemas.openxmlformats.org/officeDocument/2006/relationships/image" Id="rId28"/><Relationship Target="media/document_image_rId29.jpeg" Type="http://schemas.openxmlformats.org/officeDocument/2006/relationships/image" Id="rId29"/><Relationship Target="media/document_image_rId30.jpeg" Type="http://schemas.openxmlformats.org/officeDocument/2006/relationships/image" Id="rId30"/><Relationship Target="media/document_image_rId31.jpeg" Type="http://schemas.openxmlformats.org/officeDocument/2006/relationships/image" Id="rId31"/><Relationship Target="media/document_image_rId32.jpeg" Type="http://schemas.openxmlformats.org/officeDocument/2006/relationships/image" Id="rId32"/><Relationship Target="media/document_image_rId33.jpeg" Type="http://schemas.openxmlformats.org/officeDocument/2006/relationships/image" Id="rId33"/><Relationship Target="media/document_image_rId34.jpeg" Type="http://schemas.openxmlformats.org/officeDocument/2006/relationships/image" Id="rId34"/><Relationship Target="media/document_image_rId35.jpeg" Type="http://schemas.openxmlformats.org/officeDocument/2006/relationships/image" Id="rId35"/><Relationship Target="media/document_image_rId36.jpeg" Type="http://schemas.openxmlformats.org/officeDocument/2006/relationships/image" Id="rId36"/><Relationship Target="media/document_image_rId37.jpeg" Type="http://schemas.openxmlformats.org/officeDocument/2006/relationships/image" Id="rId37"/><Relationship Target="media/document_image_rId38.jpeg" Type="http://schemas.openxmlformats.org/officeDocument/2006/relationships/image" Id="rId38"/><Relationship Target="media/document_image_rId39.jpeg" Type="http://schemas.openxmlformats.org/officeDocument/2006/relationships/image" Id="rId39"/><Relationship Target="media/document_image_rId40.jpeg" Type="http://schemas.openxmlformats.org/officeDocument/2006/relationships/image" Id="rId40"/><Relationship Target="media/document_image_rId41.jpeg" Type="http://schemas.openxmlformats.org/officeDocument/2006/relationships/image" Id="rId41"/><Relationship Target="media/document_image_rId42.jpeg" Type="http://schemas.openxmlformats.org/officeDocument/2006/relationships/image" Id="rId42"/><Relationship Target="media/document_image_rId43.jpeg" Type="http://schemas.openxmlformats.org/officeDocument/2006/relationships/image" Id="rId43"/><Relationship Target="media/document_image_rId44.jpeg" Type="http://schemas.openxmlformats.org/officeDocument/2006/relationships/image" Id="rId44"/><Relationship Target="media/document_image_rId45.jpeg" Type="http://schemas.openxmlformats.org/officeDocument/2006/relationships/image" Id="rId45"/><Relationship Target="media/document_image_rId46.jpeg" Type="http://schemas.openxmlformats.org/officeDocument/2006/relationships/image" Id="rId46"/><Relationship Target="media/document_image_rId47.jpeg" Type="http://schemas.openxmlformats.org/officeDocument/2006/relationships/image" Id="rId47"/><Relationship Target="media/document_image_rId48.jpeg" Type="http://schemas.openxmlformats.org/officeDocument/2006/relationships/image" Id="rId48"/><Relationship Target="media/document_image_rId49.jpeg" Type="http://schemas.openxmlformats.org/officeDocument/2006/relationships/image" Id="rId49"/><Relationship Target="media/document_image_rId50.jpeg" Type="http://schemas.openxmlformats.org/officeDocument/2006/relationships/image" Id="rId50"/><Relationship Target="media/document_image_rId51.jpeg" Type="http://schemas.openxmlformats.org/officeDocument/2006/relationships/image" Id="rId51"/><Relationship Target="media/document_image_rId52.jpeg" Type="http://schemas.openxmlformats.org/officeDocument/2006/relationships/image" Id="rId52"/><Relationship Target="media/document_image_rId53.jpeg" Type="http://schemas.openxmlformats.org/officeDocument/2006/relationships/image" Id="rId53"/><Relationship Target="media/document_image_rId54.jpeg" Type="http://schemas.openxmlformats.org/officeDocument/2006/relationships/image" Id="rId54"/><Relationship Target="media/document_image_rId55.jpeg" Type="http://schemas.openxmlformats.org/officeDocument/2006/relationships/image" Id="rId55"/><Relationship Target="media/document_image_rId56.jpeg" Type="http://schemas.openxmlformats.org/officeDocument/2006/relationships/image" Id="rId56"/><Relationship Target="media/document_image_rId57.jpeg" Type="http://schemas.openxmlformats.org/officeDocument/2006/relationships/image" Id="rId57"/><Relationship Target="media/document_image_rId58.jpeg" Type="http://schemas.openxmlformats.org/officeDocument/2006/relationships/image" Id="rId58"/><Relationship Target="media/document_image_rId59.jpeg" Type="http://schemas.openxmlformats.org/officeDocument/2006/relationships/image" Id="rId59"/><Relationship Target="media/document_image_rId60.jpeg" Type="http://schemas.openxmlformats.org/officeDocument/2006/relationships/image" Id="rId60"/><Relationship Target="media/document_image_rId61.jpeg" Type="http://schemas.openxmlformats.org/officeDocument/2006/relationships/image" Id="rId61"/><Relationship Target="media/document_image_rId62.jpeg" Type="http://schemas.openxmlformats.org/officeDocument/2006/relationships/image" Id="rId62"/><Relationship Target="media/document_image_rId63.jpeg" Type="http://schemas.openxmlformats.org/officeDocument/2006/relationships/image" Id="rId63"/><Relationship Target="media/document_image_rId64.jpeg" Type="http://schemas.openxmlformats.org/officeDocument/2006/relationships/image" Id="rId64"/><Relationship Target="media/document_image_rId65.jpeg" Type="http://schemas.openxmlformats.org/officeDocument/2006/relationships/image" Id="rId65"/><Relationship Target="media/document_image_rId66.jpeg" Type="http://schemas.openxmlformats.org/officeDocument/2006/relationships/image" Id="rId66"/><Relationship Target="media/document_image_rId67.jpeg" Type="http://schemas.openxmlformats.org/officeDocument/2006/relationships/image" Id="rId67"/><Relationship Target="media/document_image_rId68.jpeg" Type="http://schemas.openxmlformats.org/officeDocument/2006/relationships/image" Id="rId68"/><Relationship Target="media/document_image_rId69.jpeg" Type="http://schemas.openxmlformats.org/officeDocument/2006/relationships/image" Id="rId69"/><Relationship Target="media/document_image_rId70.jpeg" Type="http://schemas.openxmlformats.org/officeDocument/2006/relationships/image" Id="rId70"/><Relationship Target="media/document_image_rId71.jpeg" Type="http://schemas.openxmlformats.org/officeDocument/2006/relationships/image" Id="rId71"/><Relationship Target="media/document_image_rId72.jpeg" Type="http://schemas.openxmlformats.org/officeDocument/2006/relationships/image" Id="rId72"/><Relationship Target="media/document_image_rId73.jpeg" Type="http://schemas.openxmlformats.org/officeDocument/2006/relationships/image" Id="rId73"/><Relationship Target="media/document_image_rId74.jpeg" Type="http://schemas.openxmlformats.org/officeDocument/2006/relationships/image" Id="rId74"/><Relationship Target="media/document_image_rId75.jpeg" Type="http://schemas.openxmlformats.org/officeDocument/2006/relationships/image" Id="rId75"/><Relationship Target="media/document_image_rId76.jpeg" Type="http://schemas.openxmlformats.org/officeDocument/2006/relationships/image" Id="rId76"/><Relationship Target="media/document_image_rId77.jpeg" Type="http://schemas.openxmlformats.org/officeDocument/2006/relationships/image" Id="rId77"/><Relationship Target="media/document_image_rId78.jpeg" Type="http://schemas.openxmlformats.org/officeDocument/2006/relationships/image" Id="rId78"/><Relationship Target="media/document_image_rId79.jpeg" Type="http://schemas.openxmlformats.org/officeDocument/2006/relationships/image" Id="rId79"/><Relationship Target="media/document_image_rId80.jpeg" Type="http://schemas.openxmlformats.org/officeDocument/2006/relationships/image" Id="rId80"/><Relationship Target="media/document_image_rId81.jpeg" Type="http://schemas.openxmlformats.org/officeDocument/2006/relationships/image" Id="rId81"/><Relationship Target="media/document_image_rId82.jpeg" Type="http://schemas.openxmlformats.org/officeDocument/2006/relationships/image" Id="rId82"/><Relationship Target="media/document_image_rId83.jpeg" Type="http://schemas.openxmlformats.org/officeDocument/2006/relationships/image" Id="rId83"/><Relationship Target="media/document_image_rId84.jpeg" Type="http://schemas.openxmlformats.org/officeDocument/2006/relationships/image" Id="rId84"/><Relationship Target="media/document_image_rId85.jpeg" Type="http://schemas.openxmlformats.org/officeDocument/2006/relationships/image" Id="rId85"/><Relationship Target="media/document_image_rId86.jpeg" Type="http://schemas.openxmlformats.org/officeDocument/2006/relationships/image" Id="rId86"/><Relationship Target="media/document_image_rId87.jpeg" Type="http://schemas.openxmlformats.org/officeDocument/2006/relationships/image" Id="rId87"/><Relationship Target="media/document_image_rId88.jpeg" Type="http://schemas.openxmlformats.org/officeDocument/2006/relationships/image" Id="rId88"/><Relationship Target="media/document_image_rId89.jpeg" Type="http://schemas.openxmlformats.org/officeDocument/2006/relationships/image" Id="rId89"/><Relationship Target="media/document_image_rId90.jpeg" Type="http://schemas.openxmlformats.org/officeDocument/2006/relationships/image" Id="rId90"/><Relationship Target="media/document_image_rId91.jpeg" Type="http://schemas.openxmlformats.org/officeDocument/2006/relationships/image" Id="rId91"/><Relationship Target="media/document_image_rId92.jpeg" Type="http://schemas.openxmlformats.org/officeDocument/2006/relationships/image" Id="rId92"/><Relationship Target="media/document_image_rId93.jpeg" Type="http://schemas.openxmlformats.org/officeDocument/2006/relationships/image" Id="rId93"/><Relationship Target="media/document_image_rId94.jpeg" Type="http://schemas.openxmlformats.org/officeDocument/2006/relationships/image" Id="rId94"/><Relationship Target="media/document_image_rId95.jpeg" Type="http://schemas.openxmlformats.org/officeDocument/2006/relationships/image" Id="rId95"/><Relationship Target="media/document_image_rId96.jpeg" Type="http://schemas.openxmlformats.org/officeDocument/2006/relationships/image" Id="rId96"/><Relationship Target="media/document_image_rId97.jpeg" Type="http://schemas.openxmlformats.org/officeDocument/2006/relationships/image" Id="rId97"/><Relationship Target="media/document_image_rId98.jpeg" Type="http://schemas.openxmlformats.org/officeDocument/2006/relationships/image" Id="rId98"/><Relationship Target="media/document_image_rId99.jpeg" Type="http://schemas.openxmlformats.org/officeDocument/2006/relationships/image" Id="rId99"/><Relationship Target="media/document_image_rId100.jpeg" Type="http://schemas.openxmlformats.org/officeDocument/2006/relationships/image" Id="rId100"/><Relationship Target="media/document_image_rId101.jpeg" Type="http://schemas.openxmlformats.org/officeDocument/2006/relationships/image" Id="rId101"/><Relationship Target="media/document_image_rId102.jpeg" Type="http://schemas.openxmlformats.org/officeDocument/2006/relationships/image" Id="rId102"/><Relationship Target="media/document_image_rId103.jpeg" Type="http://schemas.openxmlformats.org/officeDocument/2006/relationships/image" Id="rId103"/><Relationship Target="media/document_image_rId104.jpeg" Type="http://schemas.openxmlformats.org/officeDocument/2006/relationships/image" Id="rId104"/><Relationship Target="media/document_image_rId105.jpeg" Type="http://schemas.openxmlformats.org/officeDocument/2006/relationships/image" Id="rId105"/><Relationship Target="media/document_image_rId106.jpeg" Type="http://schemas.openxmlformats.org/officeDocument/2006/relationships/image" Id="rId106"/><Relationship Target="media/document_image_rId107.jpeg" Type="http://schemas.openxmlformats.org/officeDocument/2006/relationships/image" Id="rId107"/><Relationship Target="media/document_image_rId108.jpeg" Type="http://schemas.openxmlformats.org/officeDocument/2006/relationships/image" Id="rId108"/><Relationship Target="media/document_image_rId109.jpeg" Type="http://schemas.openxmlformats.org/officeDocument/2006/relationships/image" Id="rId109"/><Relationship Target="media/document_image_rId110.jpeg" Type="http://schemas.openxmlformats.org/officeDocument/2006/relationships/image" Id="rId110"/><Relationship Target="media/document_image_rId111.jpeg" Type="http://schemas.openxmlformats.org/officeDocument/2006/relationships/image" Id="rId111"/><Relationship Target="media/document_image_rId112.jpeg" Type="http://schemas.openxmlformats.org/officeDocument/2006/relationships/image" Id="rId112"/><Relationship Target="media/document_image_rId113.jpeg" Type="http://schemas.openxmlformats.org/officeDocument/2006/relationships/image" Id="rId113"/><Relationship Target="media/document_image_rId114.jpeg" Type="http://schemas.openxmlformats.org/officeDocument/2006/relationships/image" Id="rId114"/><Relationship Target="media/document_image_rId115.jpeg" Type="http://schemas.openxmlformats.org/officeDocument/2006/relationships/image" Id="rId115"/><Relationship Target="media/document_image_rId116.jpeg" Type="http://schemas.openxmlformats.org/officeDocument/2006/relationships/image" Id="rId116"/><Relationship Target="media/document_image_rId117.jpeg" Type="http://schemas.openxmlformats.org/officeDocument/2006/relationships/image" Id="rId117"/><Relationship Target="media/document_image_rId118.jpeg" Type="http://schemas.openxmlformats.org/officeDocument/2006/relationships/image" Id="rId118"/><Relationship Target="media/document_image_rId119.jpeg" Type="http://schemas.openxmlformats.org/officeDocument/2006/relationships/image" Id="rId119"/><Relationship Target="media/document_image_rId120.jpeg" Type="http://schemas.openxmlformats.org/officeDocument/2006/relationships/image" Id="rId120"/><Relationship Target="media/document_image_rId121.jpeg" Type="http://schemas.openxmlformats.org/officeDocument/2006/relationships/image" Id="rId121"/><Relationship Target="media/document_image_rId122.jpeg" Type="http://schemas.openxmlformats.org/officeDocument/2006/relationships/image" Id="rId122"/><Relationship Target="media/document_image_rId123.jpeg" Type="http://schemas.openxmlformats.org/officeDocument/2006/relationships/image" Id="rId123"/><Relationship Target="media/document_image_rId124.jpeg" Type="http://schemas.openxmlformats.org/officeDocument/2006/relationships/image" Id="rId124"/><Relationship Target="media/document_image_rId125.jpeg" Type="http://schemas.openxmlformats.org/officeDocument/2006/relationships/image" Id="rId125"/><Relationship Target="media/document_image_rId126.jpeg" Type="http://schemas.openxmlformats.org/officeDocument/2006/relationships/image" Id="rId126"/><Relationship Target="media/document_image_rId127.jpeg" Type="http://schemas.openxmlformats.org/officeDocument/2006/relationships/image" Id="rId127"/><Relationship Target="media/document_image_rId128.jpeg" Type="http://schemas.openxmlformats.org/officeDocument/2006/relationships/image" Id="rId128"/><Relationship Target="media/document_image_rId129.jpeg" Type="http://schemas.openxmlformats.org/officeDocument/2006/relationships/image" Id="rId129"/><Relationship Target="media/document_image_rId130.jpeg" Type="http://schemas.openxmlformats.org/officeDocument/2006/relationships/image" Id="rId130"/><Relationship Target="media/document_image_rId131.jpeg" Type="http://schemas.openxmlformats.org/officeDocument/2006/relationships/image" Id="rId131"/><Relationship Target="media/document_image_rId132.jpeg" Type="http://schemas.openxmlformats.org/officeDocument/2006/relationships/image" Id="rId132"/><Relationship Target="media/document_image_rId133.jpeg" Type="http://schemas.openxmlformats.org/officeDocument/2006/relationships/image" Id="rId133"/><Relationship Target="media/document_image_rId134.jpeg" Type="http://schemas.openxmlformats.org/officeDocument/2006/relationships/image" Id="rId134"/><Relationship Target="media/document_image_rId135.jpeg" Type="http://schemas.openxmlformats.org/officeDocument/2006/relationships/image" Id="rId135"/><Relationship Target="media/document_image_rId136.jpeg" Type="http://schemas.openxmlformats.org/officeDocument/2006/relationships/image" Id="rId136"/><Relationship Target="media/document_image_rId137.jpeg" Type="http://schemas.openxmlformats.org/officeDocument/2006/relationships/image" Id="rId137"/><Relationship Target="media/document_image_rId138.jpeg" Type="http://schemas.openxmlformats.org/officeDocument/2006/relationships/image" Id="rId138"/><Relationship Target="media/document_image_rId139.jpeg" Type="http://schemas.openxmlformats.org/officeDocument/2006/relationships/image" Id="rId139"/><Relationship Target="media/document_image_rId140.jpeg" Type="http://schemas.openxmlformats.org/officeDocument/2006/relationships/image" Id="rId140"/><Relationship Target="media/document_image_rId141.jpeg" Type="http://schemas.openxmlformats.org/officeDocument/2006/relationships/image" Id="rId141"/><Relationship Target="media/document_image_rId142.jpeg" Type="http://schemas.openxmlformats.org/officeDocument/2006/relationships/image" Id="rId142"/><Relationship Target="media/document_image_rId143.jpeg" Type="http://schemas.openxmlformats.org/officeDocument/2006/relationships/image" Id="rId143"/><Relationship Target="media/document_image_rId144.jpeg" Type="http://schemas.openxmlformats.org/officeDocument/2006/relationships/image" Id="rId144"/><Relationship Target="media/document_image_rId145.jpeg" Type="http://schemas.openxmlformats.org/officeDocument/2006/relationships/image" Id="rId145"/><Relationship Target="media/document_image_rId146.jpeg" Type="http://schemas.openxmlformats.org/officeDocument/2006/relationships/image" Id="rId146"/><Relationship Target="media/document_image_rId147.jpeg" Type="http://schemas.openxmlformats.org/officeDocument/2006/relationships/image" Id="rId147"/><Relationship Target="media/document_image_rId148.jpeg" Type="http://schemas.openxmlformats.org/officeDocument/2006/relationships/image" Id="rId148"/><Relationship Target="media/document_image_rId149.jpeg" Type="http://schemas.openxmlformats.org/officeDocument/2006/relationships/image" Id="rId149"/><Relationship Target="media/document_image_rId150.jpeg" Type="http://schemas.openxmlformats.org/officeDocument/2006/relationships/image" Id="rId150"/><Relationship Target="media/document_image_rId151.jpeg" Type="http://schemas.openxmlformats.org/officeDocument/2006/relationships/image" Id="rId151"/><Relationship Target="media/document_image_rId152.jpeg" Type="http://schemas.openxmlformats.org/officeDocument/2006/relationships/image" Id="rId152"/><Relationship Target="media/document_image_rId153.jpeg" Type="http://schemas.openxmlformats.org/officeDocument/2006/relationships/image" Id="rId153"/><Relationship Target="media/document_image_rId154.jpeg" Type="http://schemas.openxmlformats.org/officeDocument/2006/relationships/image" Id="rId154"/><Relationship Target="media/document_image_rId155.jpeg" Type="http://schemas.openxmlformats.org/officeDocument/2006/relationships/image" Id="rId155"/><Relationship Target="media/document_image_rId156.jpeg" Type="http://schemas.openxmlformats.org/officeDocument/2006/relationships/image" Id="rId156"/><Relationship Target="media/document_image_rId157.jpeg" Type="http://schemas.openxmlformats.org/officeDocument/2006/relationships/image" Id="rId157"/><Relationship Target="media/document_image_rId158.jpeg" Type="http://schemas.openxmlformats.org/officeDocument/2006/relationships/image" Id="rId158"/><Relationship Target="media/document_image_rId159.jpeg" Type="http://schemas.openxmlformats.org/officeDocument/2006/relationships/image" Id="rId159"/><Relationship Target="media/document_image_rId160.jpeg" Type="http://schemas.openxmlformats.org/officeDocument/2006/relationships/image" Id="rId160"/><Relationship Target="media/document_image_rId161.jpeg" Type="http://schemas.openxmlformats.org/officeDocument/2006/relationships/image" Id="rId161"/><Relationship Target="media/document_image_rId162.jpeg" Type="http://schemas.openxmlformats.org/officeDocument/2006/relationships/image" Id="rId162"/><Relationship Target="media/document_image_rId163.jpeg" Type="http://schemas.openxmlformats.org/officeDocument/2006/relationships/image" Id="rId163"/><Relationship Target="media/document_image_rId164.jpeg" Type="http://schemas.openxmlformats.org/officeDocument/2006/relationships/image" Id="rId164"/><Relationship Target="media/document_image_rId165.jpeg" Type="http://schemas.openxmlformats.org/officeDocument/2006/relationships/image" Id="rId165"/><Relationship Target="media/document_image_rId166.jpeg" Type="http://schemas.openxmlformats.org/officeDocument/2006/relationships/image" Id="rId166"/><Relationship Target="media/document_image_rId167.jpeg" Type="http://schemas.openxmlformats.org/officeDocument/2006/relationships/image" Id="rId167"/><Relationship Target="media/document_image_rId168.jpeg" Type="http://schemas.openxmlformats.org/officeDocument/2006/relationships/image" Id="rId168"/><Relationship Target="media/document_image_rId169.jpeg" Type="http://schemas.openxmlformats.org/officeDocument/2006/relationships/image" Id="rId169"/><Relationship Target="media/document_image_rId170.jpeg" Type="http://schemas.openxmlformats.org/officeDocument/2006/relationships/image" Id="rId170"/><Relationship Target="media/document_image_rId171.jpeg" Type="http://schemas.openxmlformats.org/officeDocument/2006/relationships/image" Id="rId171"/><Relationship Target="media/document_image_rId172.jpeg" Type="http://schemas.openxmlformats.org/officeDocument/2006/relationships/image" Id="rId172"/><Relationship Target="media/document_image_rId173.jpeg" Type="http://schemas.openxmlformats.org/officeDocument/2006/relationships/image" Id="rId173"/><Relationship Target="media/document_image_rId174.jpeg" Type="http://schemas.openxmlformats.org/officeDocument/2006/relationships/image" Id="rId174"/><Relationship Target="media/document_image_rId175.jpeg" Type="http://schemas.openxmlformats.org/officeDocument/2006/relationships/image" Id="rId175"/><Relationship Target="media/document_image_rId176.jpeg" Type="http://schemas.openxmlformats.org/officeDocument/2006/relationships/image" Id="rId176"/><Relationship Target="media/document_image_rId177.jpeg" Type="http://schemas.openxmlformats.org/officeDocument/2006/relationships/image" Id="rId177"/><Relationship Target="media/document_image_rId178.jpeg" Type="http://schemas.openxmlformats.org/officeDocument/2006/relationships/image" Id="rId178"/><Relationship Target="media/document_image_rId179.jpeg" Type="http://schemas.openxmlformats.org/officeDocument/2006/relationships/image" Id="rId179"/><Relationship Target="media/document_image_rId180.jpeg" Type="http://schemas.openxmlformats.org/officeDocument/2006/relationships/image" Id="rId180"/><Relationship Target="media/document_image_rId181.jpeg" Type="http://schemas.openxmlformats.org/officeDocument/2006/relationships/image" Id="rId181"/><Relationship Target="media/document_image_rId182.jpeg" Type="http://schemas.openxmlformats.org/officeDocument/2006/relationships/image" Id="rId182"/><Relationship Target="media/document_image_rId183.jpeg" Type="http://schemas.openxmlformats.org/officeDocument/2006/relationships/image" Id="rId183"/><Relationship Target="media/document_image_rId184.jpeg" Type="http://schemas.openxmlformats.org/officeDocument/2006/relationships/image" Id="rId184"/><Relationship Target="media/document_image_rId185.jpeg" Type="http://schemas.openxmlformats.org/officeDocument/2006/relationships/image" Id="rId185"/><Relationship Target="media/document_image_rId186.jpeg" Type="http://schemas.openxmlformats.org/officeDocument/2006/relationships/image" Id="rId186"/><Relationship Target="media/document_image_rId187.jpeg" Type="http://schemas.openxmlformats.org/officeDocument/2006/relationships/image" Id="rId187"/><Relationship Target="media/document_image_rId188.jpeg" Type="http://schemas.openxmlformats.org/officeDocument/2006/relationships/image" Id="rId188"/><Relationship Target="media/document_image_rId189.jpeg" Type="http://schemas.openxmlformats.org/officeDocument/2006/relationships/image" Id="rId189"/><Relationship Target="media/document_image_rId190.jpeg" Type="http://schemas.openxmlformats.org/officeDocument/2006/relationships/image" Id="rId190"/><Relationship Target="media/document_image_rId191.jpeg" Type="http://schemas.openxmlformats.org/officeDocument/2006/relationships/image" Id="rId191"/><Relationship Target="media/document_image_rId192.jpeg" Type="http://schemas.openxmlformats.org/officeDocument/2006/relationships/image" Id="rId192"/><Relationship Target="media/document_image_rId193.jpeg" Type="http://schemas.openxmlformats.org/officeDocument/2006/relationships/image" Id="rId193"/><Relationship Target="media/document_image_rId194.jpeg" Type="http://schemas.openxmlformats.org/officeDocument/2006/relationships/image" Id="rId194"/><Relationship Target="media/document_image_rId195.jpeg" Type="http://schemas.openxmlformats.org/officeDocument/2006/relationships/image" Id="rId195"/><Relationship Target="media/document_image_rId196.jpeg" Type="http://schemas.openxmlformats.org/officeDocument/2006/relationships/image" Id="rId196"/><Relationship Target="media/document_image_rId197.jpeg" Type="http://schemas.openxmlformats.org/officeDocument/2006/relationships/image" Id="rId197"/><Relationship Target="media/document_image_rId198.jpeg" Type="http://schemas.openxmlformats.org/officeDocument/2006/relationships/image" Id="rId198"/><Relationship Target="media/document_image_rId199.jpeg" Type="http://schemas.openxmlformats.org/officeDocument/2006/relationships/image" Id="rId199"/><Relationship Target="media/document_image_rId200.jpeg" Type="http://schemas.openxmlformats.org/officeDocument/2006/relationships/image" Id="rId200"/><Relationship Target="media/document_image_rId201.jpeg" Type="http://schemas.openxmlformats.org/officeDocument/2006/relationships/image" Id="rId201"/><Relationship Target="media/document_image_rId202.jpeg" Type="http://schemas.openxmlformats.org/officeDocument/2006/relationships/image" Id="rId202"/><Relationship Target="media/document_image_rId203.jpeg" Type="http://schemas.openxmlformats.org/officeDocument/2006/relationships/image" Id="rId203"/><Relationship Target="media/document_image_rId204.jpeg" Type="http://schemas.openxmlformats.org/officeDocument/2006/relationships/image" Id="rId204"/><Relationship Target="media/document_image_rId205.jpeg" Type="http://schemas.openxmlformats.org/officeDocument/2006/relationships/image" Id="rId205"/><Relationship Target="media/document_image_rId206.jpeg" Type="http://schemas.openxmlformats.org/officeDocument/2006/relationships/image" Id="rId206"/><Relationship Target="media/document_image_rId207.jpeg" Type="http://schemas.openxmlformats.org/officeDocument/2006/relationships/image" Id="rId207"/><Relationship Target="media/document_image_rId208.jpeg" Type="http://schemas.openxmlformats.org/officeDocument/2006/relationships/image" Id="rId208"/><Relationship Target="media/document_image_rId209.jpeg" Type="http://schemas.openxmlformats.org/officeDocument/2006/relationships/image" Id="rId209"/><Relationship Target="media/document_image_rId210.jpeg" Type="http://schemas.openxmlformats.org/officeDocument/2006/relationships/image" Id="rId210"/><Relationship Target="media/document_image_rId211.jpeg" Type="http://schemas.openxmlformats.org/officeDocument/2006/relationships/image" Id="rId211"/><Relationship Target="media/document_image_rId212.jpeg" Type="http://schemas.openxmlformats.org/officeDocument/2006/relationships/image" Id="rId212"/><Relationship Target="media/document_image_rId213.jpeg" Type="http://schemas.openxmlformats.org/officeDocument/2006/relationships/image" Id="rId213"/><Relationship Target="media/document_image_rId214.jpeg" Type="http://schemas.openxmlformats.org/officeDocument/2006/relationships/image" Id="rId214"/><Relationship Target="media/document_image_rId215.jpeg" Type="http://schemas.openxmlformats.org/officeDocument/2006/relationships/image" Id="rId215"/><Relationship Target="media/document_image_rId216.jpeg" Type="http://schemas.openxmlformats.org/officeDocument/2006/relationships/image" Id="rId216"/><Relationship Target="media/document_image_rId217.jpeg" Type="http://schemas.openxmlformats.org/officeDocument/2006/relationships/image" Id="rId217"/><Relationship Target="media/document_image_rId218.jpeg" Type="http://schemas.openxmlformats.org/officeDocument/2006/relationships/image" Id="rId218"/><Relationship Target="media/document_image_rId219.jpeg" Type="http://schemas.openxmlformats.org/officeDocument/2006/relationships/image" Id="rId219"/><Relationship Target="media/document_image_rId220.jpeg" Type="http://schemas.openxmlformats.org/officeDocument/2006/relationships/image" Id="rId220"/><Relationship Target="media/document_image_rId221.jpeg" Type="http://schemas.openxmlformats.org/officeDocument/2006/relationships/image" Id="rId221"/><Relationship Target="media/document_image_rId222.jpeg" Type="http://schemas.openxmlformats.org/officeDocument/2006/relationships/image" Id="rId222"/><Relationship Target="media/document_image_rId223.jpeg" Type="http://schemas.openxmlformats.org/officeDocument/2006/relationships/image" Id="rId223"/><Relationship Target="media/document_image_rId224.jpeg" Type="http://schemas.openxmlformats.org/officeDocument/2006/relationships/image" Id="rId224"/><Relationship Target="media/document_image_rId225.jpeg" Type="http://schemas.openxmlformats.org/officeDocument/2006/relationships/image" Id="rId225"/><Relationship Target="media/document_image_rId226.jpeg" Type="http://schemas.openxmlformats.org/officeDocument/2006/relationships/image" Id="rId226"/><Relationship Target="media/document_image_rId227.jpeg" Type="http://schemas.openxmlformats.org/officeDocument/2006/relationships/image" Id="rId227"/><Relationship Target="media/document_image_rId228.jpeg" Type="http://schemas.openxmlformats.org/officeDocument/2006/relationships/image" Id="rId228"/><Relationship Target="media/document_image_rId229.jpeg" Type="http://schemas.openxmlformats.org/officeDocument/2006/relationships/image" Id="rId229"/><Relationship Target="media/document_image_rId230.jpeg" Type="http://schemas.openxmlformats.org/officeDocument/2006/relationships/image" Id="rId230"/><Relationship Target="media/document_image_rId231.jpeg" Type="http://schemas.openxmlformats.org/officeDocument/2006/relationships/image" Id="rId231"/><Relationship Target="media/document_image_rId232.jpeg" Type="http://schemas.openxmlformats.org/officeDocument/2006/relationships/image" Id="rId232"/><Relationship Target="media/document_image_rId233.jpeg" Type="http://schemas.openxmlformats.org/officeDocument/2006/relationships/image" Id="rId233"/><Relationship Target="media/document_image_rId234.jpeg" Type="http://schemas.openxmlformats.org/officeDocument/2006/relationships/image" Id="rId234"/><Relationship Target="media/document_image_rId235.jpeg" Type="http://schemas.openxmlformats.org/officeDocument/2006/relationships/image" Id="rId235"/><Relationship Target="media/document_image_rId236.jpeg" Type="http://schemas.openxmlformats.org/officeDocument/2006/relationships/image" Id="rId236"/><Relationship Target="media/document_image_rId237.jpeg" Type="http://schemas.openxmlformats.org/officeDocument/2006/relationships/image" Id="rId237"/><Relationship Target="media/document_image_rId238.jpeg" Type="http://schemas.openxmlformats.org/officeDocument/2006/relationships/image" Id="rId238"/><Relationship Target="media/document_image_rId239.jpeg" Type="http://schemas.openxmlformats.org/officeDocument/2006/relationships/image" Id="rId239"/><Relationship Target="media/document_image_rId240.jpeg" Type="http://schemas.openxmlformats.org/officeDocument/2006/relationships/image" Id="rId240"/><Relationship Target="media/document_image_rId241.jpeg" Type="http://schemas.openxmlformats.org/officeDocument/2006/relationships/image" Id="rId241"/><Relationship Target="media/document_image_rId242.jpeg" Type="http://schemas.openxmlformats.org/officeDocument/2006/relationships/image" Id="rId242"/><Relationship Target="media/document_image_rId243.jpeg" Type="http://schemas.openxmlformats.org/officeDocument/2006/relationships/image" Id="rId243"/><Relationship Target="media/document_image_rId244.jpeg" Type="http://schemas.openxmlformats.org/officeDocument/2006/relationships/image" Id="rId244"/><Relationship Target="media/document_image_rId245.jpeg" Type="http://schemas.openxmlformats.org/officeDocument/2006/relationships/image" Id="rId245"/><Relationship Target="media/document_image_rId246.jpeg" Type="http://schemas.openxmlformats.org/officeDocument/2006/relationships/image" Id="rId246"/><Relationship Target="media/document_image_rId247.jpeg" Type="http://schemas.openxmlformats.org/officeDocument/2006/relationships/image" Id="rId247"/><Relationship Target="media/document_image_rId248.jpeg" Type="http://schemas.openxmlformats.org/officeDocument/2006/relationships/image" Id="rId248"/><Relationship Target="media/document_image_rId249.jpeg" Type="http://schemas.openxmlformats.org/officeDocument/2006/relationships/image" Id="rId249"/><Relationship Target="media/document_image_rId250.jpeg" Type="http://schemas.openxmlformats.org/officeDocument/2006/relationships/image" Id="rId250"/><Relationship Target="media/document_image_rId251.jpeg" Type="http://schemas.openxmlformats.org/officeDocument/2006/relationships/image" Id="rId251"/><Relationship Target="media/document_image_rId252.jpeg" Type="http://schemas.openxmlformats.org/officeDocument/2006/relationships/image" Id="rId252"/><Relationship Target="media/document_image_rId253.jpeg" Type="http://schemas.openxmlformats.org/officeDocument/2006/relationships/image" Id="rId253"/><Relationship Target="media/document_image_rId254.jpeg" Type="http://schemas.openxmlformats.org/officeDocument/2006/relationships/image" Id="rId254"/><Relationship Target="media/document_image_rId255.jpeg" Type="http://schemas.openxmlformats.org/officeDocument/2006/relationships/image" Id="rId255"/><Relationship Target="media/document_image_rId256.jpeg" Type="http://schemas.openxmlformats.org/officeDocument/2006/relationships/image" Id="rId256"/><Relationship Target="media/document_image_rId257.jpeg" Type="http://schemas.openxmlformats.org/officeDocument/2006/relationships/image" Id="rId257"/><Relationship Target="media/document_image_rId258.jpeg" Type="http://schemas.openxmlformats.org/officeDocument/2006/relationships/image" Id="rId258"/><Relationship Target="media/document_image_rId259.jpeg" Type="http://schemas.openxmlformats.org/officeDocument/2006/relationships/image" Id="rId259"/><Relationship Target="media/document_image_rId260.jpeg" Type="http://schemas.openxmlformats.org/officeDocument/2006/relationships/image" Id="rId260"/><Relationship Target="media/document_image_rId261.jpeg" Type="http://schemas.openxmlformats.org/officeDocument/2006/relationships/image" Id="rId261"/><Relationship Target="media/document_image_rId262.jpeg" Type="http://schemas.openxmlformats.org/officeDocument/2006/relationships/image" Id="rId262"/><Relationship Target="media/document_image_rId263.jpeg" Type="http://schemas.openxmlformats.org/officeDocument/2006/relationships/image" Id="rId263"/><Relationship Target="media/document_image_rId264.jpeg" Type="http://schemas.openxmlformats.org/officeDocument/2006/relationships/image" Id="rId264"/><Relationship Target="media/document_image_rId265.jpeg" Type="http://schemas.openxmlformats.org/officeDocument/2006/relationships/image" Id="rId265"/><Relationship Target="media/document_image_rId266.jpeg" Type="http://schemas.openxmlformats.org/officeDocument/2006/relationships/image" Id="rId266"/><Relationship Target="media/document_image_rId267.jpeg" Type="http://schemas.openxmlformats.org/officeDocument/2006/relationships/image" Id="rId267"/><Relationship Target="media/document_image_rId268.jpeg" Type="http://schemas.openxmlformats.org/officeDocument/2006/relationships/image" Id="rId268"/><Relationship Target="media/document_image_rId269.jpeg" Type="http://schemas.openxmlformats.org/officeDocument/2006/relationships/image" Id="rId269"/><Relationship Target="media/document_image_rId270.jpeg" Type="http://schemas.openxmlformats.org/officeDocument/2006/relationships/image" Id="rId270"/><Relationship Target="media/document_image_rId271.jpeg" Type="http://schemas.openxmlformats.org/officeDocument/2006/relationships/image" Id="rId271"/><Relationship Target="media/document_image_rId272.jpeg" Type="http://schemas.openxmlformats.org/officeDocument/2006/relationships/image" Id="rId272"/><Relationship Target="media/document_image_rId273.jpeg" Type="http://schemas.openxmlformats.org/officeDocument/2006/relationships/image" Id="rId273"/><Relationship Target="media/document_image_rId274.jpeg" Type="http://schemas.openxmlformats.org/officeDocument/2006/relationships/image" Id="rId274"/><Relationship Target="media/document_image_rId275.jpeg" Type="http://schemas.openxmlformats.org/officeDocument/2006/relationships/image" Id="rId275"/><Relationship Target="media/document_image_rId276.jpeg" Type="http://schemas.openxmlformats.org/officeDocument/2006/relationships/image" Id="rId276"/><Relationship Target="media/document_image_rId277.jpeg" Type="http://schemas.openxmlformats.org/officeDocument/2006/relationships/image" Id="rId277"/><Relationship Target="media/document_image_rId278.jpeg" Type="http://schemas.openxmlformats.org/officeDocument/2006/relationships/image" Id="rId278"/><Relationship Target="media/document_image_rId279.jpeg" Type="http://schemas.openxmlformats.org/officeDocument/2006/relationships/image" Id="rId279"/><Relationship Target="media/document_image_rId280.jpeg" Type="http://schemas.openxmlformats.org/officeDocument/2006/relationships/image" Id="rId280"/><Relationship Target="media/document_image_rId281.jpeg" Type="http://schemas.openxmlformats.org/officeDocument/2006/relationships/image" Id="rId281"/><Relationship Target="media/document_image_rId282.jpeg" Type="http://schemas.openxmlformats.org/officeDocument/2006/relationships/image" Id="rId282"/><Relationship Target="media/document_image_rId283.jpeg" Type="http://schemas.openxmlformats.org/officeDocument/2006/relationships/image" Id="rId283"/><Relationship Target="media/document_image_rId284.jpeg" Type="http://schemas.openxmlformats.org/officeDocument/2006/relationships/image" Id="rId284"/><Relationship Target="media/document_image_rId285.jpeg" Type="http://schemas.openxmlformats.org/officeDocument/2006/relationships/image" Id="rId285"/><Relationship Target="media/document_image_rId286.jpeg" Type="http://schemas.openxmlformats.org/officeDocument/2006/relationships/image" Id="rId286"/><Relationship Target="media/document_image_rId287.jpeg" Type="http://schemas.openxmlformats.org/officeDocument/2006/relationships/image" Id="rId287"/><Relationship Target="media/document_image_rId288.jpeg" Type="http://schemas.openxmlformats.org/officeDocument/2006/relationships/image" Id="rId288"/><Relationship Target="media/document_image_rId289.jpeg" Type="http://schemas.openxmlformats.org/officeDocument/2006/relationships/image" Id="rId289"/><Relationship Target="media/document_image_rId290.jpeg" Type="http://schemas.openxmlformats.org/officeDocument/2006/relationships/image" Id="rId290"/><Relationship Target="media/document_image_rId291.jpeg" Type="http://schemas.openxmlformats.org/officeDocument/2006/relationships/image" Id="rId291"/><Relationship Target="media/document_image_rId292.jpeg" Type="http://schemas.openxmlformats.org/officeDocument/2006/relationships/image" Id="rId292"/><Relationship Target="media/document_image_rId293.jpeg" Type="http://schemas.openxmlformats.org/officeDocument/2006/relationships/image" Id="rId293"/><Relationship Target="media/document_image_rId294.jpeg" Type="http://schemas.openxmlformats.org/officeDocument/2006/relationships/image" Id="rId294"/><Relationship Target="media/document_image_rId295.jpeg" Type="http://schemas.openxmlformats.org/officeDocument/2006/relationships/image" Id="rId295"/><Relationship Target="media/document_image_rId296.jpeg" Type="http://schemas.openxmlformats.org/officeDocument/2006/relationships/image" Id="rId296"/><Relationship Target="media/document_image_rId297.jpeg" Type="http://schemas.openxmlformats.org/officeDocument/2006/relationships/image" Id="rId297"/><Relationship Target="media/document_image_rId298.jpeg" Type="http://schemas.openxmlformats.org/officeDocument/2006/relationships/image" Id="rId298"/><Relationship Target="media/document_image_rId299.jpeg" Type="http://schemas.openxmlformats.org/officeDocument/2006/relationships/image" Id="rId299"/><Relationship Target="media/document_image_rId300.jpeg" Type="http://schemas.openxmlformats.org/officeDocument/2006/relationships/image" Id="rId300"/><Relationship Target="media/document_image_rId301.jpeg" Type="http://schemas.openxmlformats.org/officeDocument/2006/relationships/image" Id="rId301"/><Relationship Target="media/document_image_rId302.jpeg" Type="http://schemas.openxmlformats.org/officeDocument/2006/relationships/image" Id="rId302"/><Relationship Target="media/document_image_rId303.jpeg" Type="http://schemas.openxmlformats.org/officeDocument/2006/relationships/image" Id="rId303"/><Relationship Target="media/document_image_rId304.jpeg" Type="http://schemas.openxmlformats.org/officeDocument/2006/relationships/image" Id="rId304"/><Relationship Target="media/document_image_rId305.jpeg" Type="http://schemas.openxmlformats.org/officeDocument/2006/relationships/image" Id="rId305"/><Relationship Target="media/document_image_rId306.jpeg" Type="http://schemas.openxmlformats.org/officeDocument/2006/relationships/image" Id="rId306"/><Relationship Target="media/document_image_rId307.jpeg" Type="http://schemas.openxmlformats.org/officeDocument/2006/relationships/image" Id="rId307"/><Relationship Target="media/document_image_rId308.jpeg" Type="http://schemas.openxmlformats.org/officeDocument/2006/relationships/image" Id="rId308"/><Relationship Target="media/document_image_rId309.jpeg" Type="http://schemas.openxmlformats.org/officeDocument/2006/relationships/image" Id="rId309"/><Relationship Target="media/document_image_rId310.jpeg" Type="http://schemas.openxmlformats.org/officeDocument/2006/relationships/image" Id="rId310"/><Relationship Target="media/document_image_rId311.jpeg" Type="http://schemas.openxmlformats.org/officeDocument/2006/relationships/image" Id="rId311"/><Relationship Target="media/document_image_rId312.jpeg" Type="http://schemas.openxmlformats.org/officeDocument/2006/relationships/image" Id="rId312"/><Relationship Target="media/document_image_rId313.jpeg" Type="http://schemas.openxmlformats.org/officeDocument/2006/relationships/image" Id="rId313"/><Relationship Target="media/document_image_rId314.jpeg" Type="http://schemas.openxmlformats.org/officeDocument/2006/relationships/image" Id="rId314"/><Relationship Target="media/document_image_rId315.jpeg" Type="http://schemas.openxmlformats.org/officeDocument/2006/relationships/image" Id="rId315"/><Relationship Target="media/document_image_rId316.jpeg" Type="http://schemas.openxmlformats.org/officeDocument/2006/relationships/image" Id="rId316"/><Relationship Target="media/document_image_rId317.jpeg" Type="http://schemas.openxmlformats.org/officeDocument/2006/relationships/image" Id="rId317"/><Relationship Target="media/document_image_rId318.jpeg" Type="http://schemas.openxmlformats.org/officeDocument/2006/relationships/image" Id="rId318"/><Relationship Target="media/document_image_rId319.jpeg" Type="http://schemas.openxmlformats.org/officeDocument/2006/relationships/image" Id="rId319"/><Relationship Target="media/document_image_rId320.jpeg" Type="http://schemas.openxmlformats.org/officeDocument/2006/relationships/image" Id="rId320"/><Relationship Target="media/document_image_rId321.jpeg" Type="http://schemas.openxmlformats.org/officeDocument/2006/relationships/image" Id="rId321"/><Relationship Target="media/document_image_rId322.jpeg" Type="http://schemas.openxmlformats.org/officeDocument/2006/relationships/image" Id="rId322"/><Relationship Target="media/document_image_rId323.jpeg" Type="http://schemas.openxmlformats.org/officeDocument/2006/relationships/image" Id="rId323"/><Relationship Target="media/document_image_rId324.jpeg" Type="http://schemas.openxmlformats.org/officeDocument/2006/relationships/image" Id="rId324"/><Relationship Target="media/document_image_rId325.jpeg" Type="http://schemas.openxmlformats.org/officeDocument/2006/relationships/image" Id="rId325"/><Relationship Target="media/document_image_rId326.jpeg" Type="http://schemas.openxmlformats.org/officeDocument/2006/relationships/image" Id="rId326"/><Relationship Target="media/document_image_rId327.jpeg" Type="http://schemas.openxmlformats.org/officeDocument/2006/relationships/image" Id="rId327"/><Relationship Target="media/document_image_rId328.jpeg" Type="http://schemas.openxmlformats.org/officeDocument/2006/relationships/image" Id="rId328"/><Relationship Target="media/document_image_rId329.jpeg" Type="http://schemas.openxmlformats.org/officeDocument/2006/relationships/image" Id="rId329"/><Relationship Target="media/document_image_rId330.jpeg" Type="http://schemas.openxmlformats.org/officeDocument/2006/relationships/image" Id="rId330"/><Relationship Target="media/document_image_rId331.jpeg" Type="http://schemas.openxmlformats.org/officeDocument/2006/relationships/image" Id="rId331"/><Relationship Target="media/document_image_rId332.jpeg" Type="http://schemas.openxmlformats.org/officeDocument/2006/relationships/image" Id="rId332"/><Relationship Target="media/document_image_rId333.jpeg" Type="http://schemas.openxmlformats.org/officeDocument/2006/relationships/image" Id="rId333"/><Relationship Target="media/document_image_rId334.jpeg" Type="http://schemas.openxmlformats.org/officeDocument/2006/relationships/image" Id="rId334"/><Relationship Target="media/document_image_rId335.jpeg" Type="http://schemas.openxmlformats.org/officeDocument/2006/relationships/image" Id="rId335"/><Relationship Target="media/document_image_rId336.jpeg" Type="http://schemas.openxmlformats.org/officeDocument/2006/relationships/image" Id="rId336"/><Relationship Target="media/document_image_rId337.jpeg" Type="http://schemas.openxmlformats.org/officeDocument/2006/relationships/image" Id="rId337"/><Relationship Target="media/document_image_rId338.jpeg" Type="http://schemas.openxmlformats.org/officeDocument/2006/relationships/image" Id="rId338"/><Relationship Target="media/document_image_rId339.jpeg" Type="http://schemas.openxmlformats.org/officeDocument/2006/relationships/image" Id="rId339"/><Relationship Target="media/document_image_rId340.jpeg" Type="http://schemas.openxmlformats.org/officeDocument/2006/relationships/image" Id="rId340"/><Relationship Target="media/document_image_rId341.jpeg" Type="http://schemas.openxmlformats.org/officeDocument/2006/relationships/image" Id="rId341"/><Relationship Target="media/document_image_rId342.jpeg" Type="http://schemas.openxmlformats.org/officeDocument/2006/relationships/image" Id="rId342"/><Relationship Target="media/document_image_rId343.jpeg" Type="http://schemas.openxmlformats.org/officeDocument/2006/relationships/image" Id="rId343"/><Relationship Target="media/document_image_rId344.jpeg" Type="http://schemas.openxmlformats.org/officeDocument/2006/relationships/image" Id="rId344"/><Relationship Target="media/document_image_rId345.jpeg" Type="http://schemas.openxmlformats.org/officeDocument/2006/relationships/image" Id="rId345"/><Relationship Target="media/document_image_rId346.jpeg" Type="http://schemas.openxmlformats.org/officeDocument/2006/relationships/image" Id="rId346"/><Relationship Target="media/document_image_rId347.jpeg" Type="http://schemas.openxmlformats.org/officeDocument/2006/relationships/image" Id="rId347"/><Relationship Target="media/document_image_rId348.jpeg" Type="http://schemas.openxmlformats.org/officeDocument/2006/relationships/image" Id="rId348"/><Relationship Target="media/document_image_rId349.jpeg" Type="http://schemas.openxmlformats.org/officeDocument/2006/relationships/image" Id="rId349"/><Relationship Target="media/document_image_rId350.jpeg" Type="http://schemas.openxmlformats.org/officeDocument/2006/relationships/image" Id="rId350"/><Relationship Target="media/document_image_rId351.jpeg" Type="http://schemas.openxmlformats.org/officeDocument/2006/relationships/image" Id="rId351"/><Relationship Target="media/document_image_rId352.jpeg" Type="http://schemas.openxmlformats.org/officeDocument/2006/relationships/image" Id="rId352"/><Relationship Target="media/document_image_rId353.jpeg" Type="http://schemas.openxmlformats.org/officeDocument/2006/relationships/image" Id="rId353"/><Relationship Target="media/document_image_rId354.jpeg" Type="http://schemas.openxmlformats.org/officeDocument/2006/relationships/image" Id="rId354"/><Relationship Target="media/document_image_rId355.jpeg" Type="http://schemas.openxmlformats.org/officeDocument/2006/relationships/image" Id="rId355"/><Relationship Target="media/document_image_rId356.jpeg" Type="http://schemas.openxmlformats.org/officeDocument/2006/relationships/image" Id="rId356"/><Relationship Target="media/document_image_rId357.jpeg" Type="http://schemas.openxmlformats.org/officeDocument/2006/relationships/image" Id="rId357"/><Relationship Target="media/document_image_rId358.jpeg" Type="http://schemas.openxmlformats.org/officeDocument/2006/relationships/image" Id="rId358"/><Relationship Target="media/document_image_rId359.jpeg" Type="http://schemas.openxmlformats.org/officeDocument/2006/relationships/image" Id="rId359"/><Relationship Target="media/document_image_rId360.jpeg" Type="http://schemas.openxmlformats.org/officeDocument/2006/relationships/image" Id="rId360"/><Relationship Target="media/document_image_rId361.jpeg" Type="http://schemas.openxmlformats.org/officeDocument/2006/relationships/image" Id="rId361"/><Relationship Target="media/document_image_rId362.jpeg" Type="http://schemas.openxmlformats.org/officeDocument/2006/relationships/image" Id="rId362"/><Relationship Target="media/document_image_rId363.jpeg" Type="http://schemas.openxmlformats.org/officeDocument/2006/relationships/image" Id="rId363"/><Relationship Target="media/document_image_rId364.jpeg" Type="http://schemas.openxmlformats.org/officeDocument/2006/relationships/image" Id="rId364"/><Relationship Target="media/document_image_rId365.jpeg" Type="http://schemas.openxmlformats.org/officeDocument/2006/relationships/image" Id="rId365"/><Relationship Target="media/document_image_rId366.jpeg" Type="http://schemas.openxmlformats.org/officeDocument/2006/relationships/image" Id="rId366"/><Relationship Target="media/document_image_rId367.jpeg" Type="http://schemas.openxmlformats.org/officeDocument/2006/relationships/image" Id="rId367"/><Relationship Target="media/document_image_rId368.jpeg" Type="http://schemas.openxmlformats.org/officeDocument/2006/relationships/image" Id="rId368"/><Relationship Target="media/document_image_rId369.jpeg" Type="http://schemas.openxmlformats.org/officeDocument/2006/relationships/image" Id="rId369"/><Relationship Target="media/document_image_rId370.jpeg" Type="http://schemas.openxmlformats.org/officeDocument/2006/relationships/image" Id="rId370"/><Relationship Target="media/document_image_rId371.jpeg" Type="http://schemas.openxmlformats.org/officeDocument/2006/relationships/image" Id="rId371"/><Relationship Target="media/document_image_rId372.jpeg" Type="http://schemas.openxmlformats.org/officeDocument/2006/relationships/image" Id="rId372"/><Relationship Target="media/document_image_rId373.jpeg" Type="http://schemas.openxmlformats.org/officeDocument/2006/relationships/image" Id="rId373"/><Relationship Target="media/document_image_rId374.jpeg" Type="http://schemas.openxmlformats.org/officeDocument/2006/relationships/image" Id="rId374"/><Relationship Target="media/document_image_rId375.jpeg" Type="http://schemas.openxmlformats.org/officeDocument/2006/relationships/image" Id="rId375"/><Relationship Target="media/document_image_rId376.jpeg" Type="http://schemas.openxmlformats.org/officeDocument/2006/relationships/image" Id="rId376"/><Relationship Target="media/document_image_rId377.jpeg" Type="http://schemas.openxmlformats.org/officeDocument/2006/relationships/image" Id="rId377"/><Relationship Target="media/document_image_rId378.jpeg" Type="http://schemas.openxmlformats.org/officeDocument/2006/relationships/image" Id="rId378"/><Relationship Target="media/document_image_rId379.jpeg" Type="http://schemas.openxmlformats.org/officeDocument/2006/relationships/image" Id="rId379"/><Relationship Target="media/document_image_rId380.jpeg" Type="http://schemas.openxmlformats.org/officeDocument/2006/relationships/image" Id="rId380"/><Relationship Target="media/document_image_rId381.jpeg" Type="http://schemas.openxmlformats.org/officeDocument/2006/relationships/image" Id="rId381"/><Relationship Target="media/document_image_rId382.jpeg" Type="http://schemas.openxmlformats.org/officeDocument/2006/relationships/image" Id="rId382"/><Relationship Target="media/document_image_rId383.jpeg" Type="http://schemas.openxmlformats.org/officeDocument/2006/relationships/image" Id="rId383"/><Relationship Target="media/document_image_rId384.jpeg" Type="http://schemas.openxmlformats.org/officeDocument/2006/relationships/image" Id="rId384"/><Relationship Target="media/document_image_rId385.jpeg" Type="http://schemas.openxmlformats.org/officeDocument/2006/relationships/image" Id="rId385"/><Relationship Target="media/document_image_rId386.jpeg" Type="http://schemas.openxmlformats.org/officeDocument/2006/relationships/image" Id="rId386"/><Relationship Target="media/document_image_rId387.jpeg" Type="http://schemas.openxmlformats.org/officeDocument/2006/relationships/image" Id="rId387"/><Relationship Target="media/document_image_rId388.jpeg" Type="http://schemas.openxmlformats.org/officeDocument/2006/relationships/image" Id="rId388"/><Relationship Target="media/document_image_rId389.jpeg" Type="http://schemas.openxmlformats.org/officeDocument/2006/relationships/image" Id="rId389"/><Relationship Target="media/document_image_rId390.jpeg" Type="http://schemas.openxmlformats.org/officeDocument/2006/relationships/image" Id="rId390"/><Relationship Target="media/document_image_rId391.jpeg" Type="http://schemas.openxmlformats.org/officeDocument/2006/relationships/image" Id="rId391"/><Relationship Target="media/document_image_rId392.jpeg" Type="http://schemas.openxmlformats.org/officeDocument/2006/relationships/image" Id="rId392"/><Relationship Target="media/document_image_rId393.jpeg" Type="http://schemas.openxmlformats.org/officeDocument/2006/relationships/image" Id="rId393"/><Relationship Target="media/document_image_rId394.jpeg" Type="http://schemas.openxmlformats.org/officeDocument/2006/relationships/image" Id="rId394"/><Relationship Target="media/document_image_rId395.jpeg" Type="http://schemas.openxmlformats.org/officeDocument/2006/relationships/image" Id="rId395"/><Relationship Target="media/document_image_rId396.jpeg" Type="http://schemas.openxmlformats.org/officeDocument/2006/relationships/image" Id="rId396"/><Relationship Target="media/document_image_rId397.jpeg" Type="http://schemas.openxmlformats.org/officeDocument/2006/relationships/image" Id="rId397"/><Relationship Target="media/document_image_rId398.jpeg" Type="http://schemas.openxmlformats.org/officeDocument/2006/relationships/image" Id="rId398"/><Relationship Target="media/document_image_rId399.jpeg" Type="http://schemas.openxmlformats.org/officeDocument/2006/relationships/image" Id="rId399"/><Relationship Target="media/document_image_rId400.jpeg" Type="http://schemas.openxmlformats.org/officeDocument/2006/relationships/image" Id="rId400"/><Relationship Target="media/document_image_rId401.jpeg" Type="http://schemas.openxmlformats.org/officeDocument/2006/relationships/image" Id="rId401"/><Relationship Target="media/document_image_rId402.jpeg" Type="http://schemas.openxmlformats.org/officeDocument/2006/relationships/image" Id="rId402"/><Relationship Target="media/document_image_rId403.jpeg" Type="http://schemas.openxmlformats.org/officeDocument/2006/relationships/image" Id="rId403"/><Relationship Target="media/document_image_rId404.jpeg" Type="http://schemas.openxmlformats.org/officeDocument/2006/relationships/image" Id="rId404"/><Relationship Target="media/document_image_rId405.jpeg" Type="http://schemas.openxmlformats.org/officeDocument/2006/relationships/image" Id="rId405"/><Relationship Target="media/document_image_rId406.jpeg" Type="http://schemas.openxmlformats.org/officeDocument/2006/relationships/image" Id="rId406"/><Relationship Target="media/document_image_rId407.jpeg" Type="http://schemas.openxmlformats.org/officeDocument/2006/relationships/image" Id="rId407"/><Relationship Target="media/document_image_rId408.jpeg" Type="http://schemas.openxmlformats.org/officeDocument/2006/relationships/image" Id="rId408"/><Relationship Target="media/document_image_rId409.jpeg" Type="http://schemas.openxmlformats.org/officeDocument/2006/relationships/image" Id="rId409"/><Relationship Target="media/document_image_rId410.jpeg" Type="http://schemas.openxmlformats.org/officeDocument/2006/relationships/image" Id="rId410"/><Relationship Target="media/document_image_rId411.jpeg" Type="http://schemas.openxmlformats.org/officeDocument/2006/relationships/image" Id="rId411"/><Relationship Target="media/document_image_rId412.jpeg" Type="http://schemas.openxmlformats.org/officeDocument/2006/relationships/image" Id="rId412"/><Relationship Target="media/document_image_rId413.jpeg" Type="http://schemas.openxmlformats.org/officeDocument/2006/relationships/image" Id="rId413"/><Relationship Target="media/document_image_rId414.jpeg" Type="http://schemas.openxmlformats.org/officeDocument/2006/relationships/image" Id="rId414"/><Relationship Target="media/document_image_rId415.jpeg" Type="http://schemas.openxmlformats.org/officeDocument/2006/relationships/image" Id="rId415"/><Relationship Target="media/document_image_rId416.jpeg" Type="http://schemas.openxmlformats.org/officeDocument/2006/relationships/image" Id="rId416"/><Relationship Target="media/document_image_rId417.jpeg" Type="http://schemas.openxmlformats.org/officeDocument/2006/relationships/image" Id="rId417"/><Relationship Target="media/document_image_rId418.jpeg" Type="http://schemas.openxmlformats.org/officeDocument/2006/relationships/image" Id="rId418"/><Relationship Target="media/document_image_rId419.jpeg" Type="http://schemas.openxmlformats.org/officeDocument/2006/relationships/image" Id="rId419"/><Relationship Target="media/document_image_rId420.jpeg" Type="http://schemas.openxmlformats.org/officeDocument/2006/relationships/image" Id="rId420"/><Relationship Target="media/document_image_rId421.jpeg" Type="http://schemas.openxmlformats.org/officeDocument/2006/relationships/image" Id="rId421"/><Relationship Target="media/document_image_rId422.jpeg" Type="http://schemas.openxmlformats.org/officeDocument/2006/relationships/image" Id="rId422"/><Relationship Target="media/document_image_rId423.jpeg" Type="http://schemas.openxmlformats.org/officeDocument/2006/relationships/image" Id="rId423"/><Relationship Target="media/document_image_rId424.jpeg" Type="http://schemas.openxmlformats.org/officeDocument/2006/relationships/image" Id="rId424"/><Relationship Target="media/document_image_rId425.jpeg" Type="http://schemas.openxmlformats.org/officeDocument/2006/relationships/image" Id="rId425"/><Relationship Target="media/document_image_rId426.jpeg" Type="http://schemas.openxmlformats.org/officeDocument/2006/relationships/image" Id="rId426"/><Relationship Target="media/document_image_rId427.jpeg" Type="http://schemas.openxmlformats.org/officeDocument/2006/relationships/image" Id="rId427"/><Relationship Target="media/document_image_rId428.jpeg" Type="http://schemas.openxmlformats.org/officeDocument/2006/relationships/image" Id="rId428"/><Relationship Target="media/document_image_rId429.jpeg" Type="http://schemas.openxmlformats.org/officeDocument/2006/relationships/image" Id="rId429"/><Relationship Target="media/document_image_rId430.jpeg" Type="http://schemas.openxmlformats.org/officeDocument/2006/relationships/image" Id="rId430"/><Relationship Target="media/document_image_rId431.jpeg" Type="http://schemas.openxmlformats.org/officeDocument/2006/relationships/image" Id="rId431"/><Relationship Target="media/document_image_rId432.jpeg" Type="http://schemas.openxmlformats.org/officeDocument/2006/relationships/image" Id="rId432"/><Relationship Target="media/document_image_rId433.jpeg" Type="http://schemas.openxmlformats.org/officeDocument/2006/relationships/image" Id="rId433"/><Relationship Target="media/document_image_rId434.jpeg" Type="http://schemas.openxmlformats.org/officeDocument/2006/relationships/image" Id="rId434"/><Relationship Target="media/document_image_rId435.jpeg" Type="http://schemas.openxmlformats.org/officeDocument/2006/relationships/image" Id="rId435"/><Relationship Target="media/document_image_rId436.jpeg" Type="http://schemas.openxmlformats.org/officeDocument/2006/relationships/image" Id="rId436"/><Relationship Target="media/document_image_rId437.jpeg" Type="http://schemas.openxmlformats.org/officeDocument/2006/relationships/image" Id="rId437"/><Relationship Target="media/document_image_rId438.jpeg" Type="http://schemas.openxmlformats.org/officeDocument/2006/relationships/image" Id="rId438"/><Relationship Target="media/document_image_rId439.jpeg" Type="http://schemas.openxmlformats.org/officeDocument/2006/relationships/image" Id="rId439"/><Relationship Target="media/document_image_rId440.jpeg" Type="http://schemas.openxmlformats.org/officeDocument/2006/relationships/image" Id="rId440"/><Relationship Target="media/document_image_rId441.jpeg" Type="http://schemas.openxmlformats.org/officeDocument/2006/relationships/image" Id="rId441"/><Relationship Target="media/document_image_rId442.jpeg" Type="http://schemas.openxmlformats.org/officeDocument/2006/relationships/image" Id="rId442"/><Relationship Target="media/document_image_rId443.jpeg" Type="http://schemas.openxmlformats.org/officeDocument/2006/relationships/image" Id="rId443"/><Relationship Target="media/document_image_rId444.jpeg" Type="http://schemas.openxmlformats.org/officeDocument/2006/relationships/image" Id="rId444"/><Relationship Target="media/document_image_rId445.jpeg" Type="http://schemas.openxmlformats.org/officeDocument/2006/relationships/image" Id="rId445"/><Relationship Target="media/document_image_rId446.jpeg" Type="http://schemas.openxmlformats.org/officeDocument/2006/relationships/image" Id="rId446"/><Relationship Target="media/document_image_rId447.jpeg" Type="http://schemas.openxmlformats.org/officeDocument/2006/relationships/image" Id="rId447"/><Relationship Target="media/document_image_rId448.jpeg" Type="http://schemas.openxmlformats.org/officeDocument/2006/relationships/image" Id="rId448"/><Relationship Target="media/document_image_rId449.jpeg" Type="http://schemas.openxmlformats.org/officeDocument/2006/relationships/image" Id="rId449"/><Relationship Target="media/document_image_rId450.jpeg" Type="http://schemas.openxmlformats.org/officeDocument/2006/relationships/image" Id="rId450"/><Relationship Target="media/document_image_rId451.jpeg" Type="http://schemas.openxmlformats.org/officeDocument/2006/relationships/image" Id="rId451"/><Relationship Target="media/document_image_rId452.jpeg" Type="http://schemas.openxmlformats.org/officeDocument/2006/relationships/image" Id="rId452"/><Relationship Target="media/document_image_rId453.jpeg" Type="http://schemas.openxmlformats.org/officeDocument/2006/relationships/image" Id="rId453"/><Relationship Target="media/document_image_rId454.jpeg" Type="http://schemas.openxmlformats.org/officeDocument/2006/relationships/image" Id="rId454"/><Relationship Target="media/document_image_rId455.jpeg" Type="http://schemas.openxmlformats.org/officeDocument/2006/relationships/image" Id="rId455"/><Relationship Target="media/document_image_rId456.jpeg" Type="http://schemas.openxmlformats.org/officeDocument/2006/relationships/image" Id="rId456"/><Relationship Target="media/document_image_rId457.jpeg" Type="http://schemas.openxmlformats.org/officeDocument/2006/relationships/image" Id="rId457"/><Relationship Target="media/document_image_rId458.jpeg" Type="http://schemas.openxmlformats.org/officeDocument/2006/relationships/image" Id="rId458"/><Relationship Target="media/document_image_rId459.jpeg" Type="http://schemas.openxmlformats.org/officeDocument/2006/relationships/image" Id="rId459"/><Relationship Target="media/document_image_rId460.jpeg" Type="http://schemas.openxmlformats.org/officeDocument/2006/relationships/image" Id="rId460"/><Relationship Target="media/document_image_rId461.jpeg" Type="http://schemas.openxmlformats.org/officeDocument/2006/relationships/image" Id="rId461"/><Relationship Target="media/document_image_rId462.jpeg" Type="http://schemas.openxmlformats.org/officeDocument/2006/relationships/image" Id="rId462"/><Relationship Target="media/document_image_rId463.jpeg" Type="http://schemas.openxmlformats.org/officeDocument/2006/relationships/image" Id="rId463"/><Relationship Target="media/document_image_rId464.jpeg" Type="http://schemas.openxmlformats.org/officeDocument/2006/relationships/image" Id="rId464"/><Relationship Target="media/document_image_rId465.jpeg" Type="http://schemas.openxmlformats.org/officeDocument/2006/relationships/image" Id="rId465"/><Relationship Target="media/document_image_rId466.jpeg" Type="http://schemas.openxmlformats.org/officeDocument/2006/relationships/image" Id="rId466"/><Relationship Target="media/document_image_rId467.jpeg" Type="http://schemas.openxmlformats.org/officeDocument/2006/relationships/image" Id="rId467"/><Relationship Target="media/document_image_rId468.jpeg" Type="http://schemas.openxmlformats.org/officeDocument/2006/relationships/image" Id="rId468"/><Relationship Target="media/document_image_rId469.jpeg" Type="http://schemas.openxmlformats.org/officeDocument/2006/relationships/image" Id="rId469"/><Relationship Target="media/document_image_rId470.jpeg" Type="http://schemas.openxmlformats.org/officeDocument/2006/relationships/image" Id="rId470"/><Relationship Target="media/document_image_rId471.jpeg" Type="http://schemas.openxmlformats.org/officeDocument/2006/relationships/image" Id="rId471"/><Relationship Target="media/document_image_rId472.jpeg" Type="http://schemas.openxmlformats.org/officeDocument/2006/relationships/image" Id="rId472"/><Relationship Target="media/document_image_rId473.jpeg" Type="http://schemas.openxmlformats.org/officeDocument/2006/relationships/image" Id="rId473"/><Relationship Target="media/document_image_rId474.jpeg" Type="http://schemas.openxmlformats.org/officeDocument/2006/relationships/image" Id="rId474"/><Relationship Target="media/document_image_rId475.jpeg" Type="http://schemas.openxmlformats.org/officeDocument/2006/relationships/image" Id="rId475"/><Relationship Target="media/document_image_rId476.jpeg" Type="http://schemas.openxmlformats.org/officeDocument/2006/relationships/image" Id="rId476"/><Relationship Target="media/document_image_rId477.jpeg" Type="http://schemas.openxmlformats.org/officeDocument/2006/relationships/image" Id="rId477"/><Relationship Target="media/document_image_rId478.jpeg" Type="http://schemas.openxmlformats.org/officeDocument/2006/relationships/image" Id="rId478"/><Relationship Target="media/document_image_rId479.jpeg" Type="http://schemas.openxmlformats.org/officeDocument/2006/relationships/image" Id="rId479"/><Relationship Target="media/document_image_rId480.jpeg" Type="http://schemas.openxmlformats.org/officeDocument/2006/relationships/image" Id="rId480"/><Relationship Target="media/document_image_rId481.jpeg" Type="http://schemas.openxmlformats.org/officeDocument/2006/relationships/image" Id="rId481"/><Relationship Target="media/document_image_rId482.jpeg" Type="http://schemas.openxmlformats.org/officeDocument/2006/relationships/image" Id="rId482"/><Relationship Target="media/document_image_rId483.jpeg" Type="http://schemas.openxmlformats.org/officeDocument/2006/relationships/image" Id="rId483"/><Relationship Target="media/document_image_rId484.jpeg" Type="http://schemas.openxmlformats.org/officeDocument/2006/relationships/image" Id="rId484"/><Relationship Target="media/document_image_rId485.jpeg" Type="http://schemas.openxmlformats.org/officeDocument/2006/relationships/image" Id="rId485"/><Relationship Target="media/document_image_rId486.jpeg" Type="http://schemas.openxmlformats.org/officeDocument/2006/relationships/image" Id="rId486"/><Relationship Target="media/document_image_rId487.jpeg" Type="http://schemas.openxmlformats.org/officeDocument/2006/relationships/image" Id="rId487"/><Relationship Target="media/document_image_rId488.jpeg" Type="http://schemas.openxmlformats.org/officeDocument/2006/relationships/image" Id="rId488"/><Relationship Target="media/document_image_rId489.jpeg" Type="http://schemas.openxmlformats.org/officeDocument/2006/relationships/image" Id="rId489"/><Relationship Target="media/document_image_rId490.jpeg" Type="http://schemas.openxmlformats.org/officeDocument/2006/relationships/image" Id="rId490"/><Relationship Target="media/document_image_rId491.jpeg" Type="http://schemas.openxmlformats.org/officeDocument/2006/relationships/image" Id="rId491"/><Relationship Target="media/document_image_rId492.jpeg" Type="http://schemas.openxmlformats.org/officeDocument/2006/relationships/image" Id="rId492"/><Relationship Target="media/document_image_rId493.jpeg" Type="http://schemas.openxmlformats.org/officeDocument/2006/relationships/image" Id="rId493"/><Relationship Target="media/document_image_rId494.jpeg" Type="http://schemas.openxmlformats.org/officeDocument/2006/relationships/image" Id="rId494"/><Relationship Target="media/document_image_rId495.jpeg" Type="http://schemas.openxmlformats.org/officeDocument/2006/relationships/image" Id="rId495"/><Relationship Target="media/document_image_rId496.jpeg" Type="http://schemas.openxmlformats.org/officeDocument/2006/relationships/image" Id="rId496"/><Relationship Target="media/document_image_rId497.jpeg" Type="http://schemas.openxmlformats.org/officeDocument/2006/relationships/image" Id="rId497"/><Relationship Target="media/document_image_rId498.jpeg" Type="http://schemas.openxmlformats.org/officeDocument/2006/relationships/image" Id="rId498"/><Relationship Target="media/document_image_rId499.jpeg" Type="http://schemas.openxmlformats.org/officeDocument/2006/relationships/image" Id="rId499"/><Relationship Target="media/document_image_rId500.jpeg" Type="http://schemas.openxmlformats.org/officeDocument/2006/relationships/image" Id="rId500"/><Relationship Target="media/document_image_rId501.jpeg" Type="http://schemas.openxmlformats.org/officeDocument/2006/relationships/image" Id="rId501"/><Relationship Target="media/document_image_rId502.jpeg" Type="http://schemas.openxmlformats.org/officeDocument/2006/relationships/image" Id="rId502"/><Relationship Target="media/document_image_rId503.jpeg" Type="http://schemas.openxmlformats.org/officeDocument/2006/relationships/image" Id="rId503"/><Relationship Target="media/document_image_rId504.jpeg" Type="http://schemas.openxmlformats.org/officeDocument/2006/relationships/image" Id="rId504"/><Relationship Target="media/document_image_rId505.jpeg" Type="http://schemas.openxmlformats.org/officeDocument/2006/relationships/image" Id="rId505"/><Relationship Target="media/document_image_rId506.jpeg" Type="http://schemas.openxmlformats.org/officeDocument/2006/relationships/image" Id="rId506"/><Relationship Target="media/document_image_rId507.jpeg" Type="http://schemas.openxmlformats.org/officeDocument/2006/relationships/image" Id="rId507"/><Relationship Target="media/document_image_rId508.jpeg" Type="http://schemas.openxmlformats.org/officeDocument/2006/relationships/image" Id="rId508"/><Relationship Target="media/document_image_rId509.jpeg" Type="http://schemas.openxmlformats.org/officeDocument/2006/relationships/image" Id="rId509"/><Relationship Target="media/document_image_rId510.jpeg" Type="http://schemas.openxmlformats.org/officeDocument/2006/relationships/image" Id="rId510"/><Relationship Target="media/document_image_rId511.jpeg" Type="http://schemas.openxmlformats.org/officeDocument/2006/relationships/image" Id="rId511"/><Relationship Target="media/document_image_rId512.jpeg" Type="http://schemas.openxmlformats.org/officeDocument/2006/relationships/image" Id="rId512"/><Relationship Target="media/document_image_rId513.jpeg" Type="http://schemas.openxmlformats.org/officeDocument/2006/relationships/image" Id="rId513"/><Relationship Target="media/document_image_rId514.jpeg" Type="http://schemas.openxmlformats.org/officeDocument/2006/relationships/image" Id="rId514"/><Relationship Target="media/document_image_rId515.jpeg" Type="http://schemas.openxmlformats.org/officeDocument/2006/relationships/image" Id="rId515"/><Relationship Target="media/document_image_rId516.jpeg" Type="http://schemas.openxmlformats.org/officeDocument/2006/relationships/image" Id="rId516"/><Relationship Target="media/document_image_rId517.jpeg" Type="http://schemas.openxmlformats.org/officeDocument/2006/relationships/image" Id="rId517"/><Relationship Target="media/document_image_rId518.jpeg" Type="http://schemas.openxmlformats.org/officeDocument/2006/relationships/image" Id="rId518"/><Relationship Target="media/document_image_rId519.jpeg" Type="http://schemas.openxmlformats.org/officeDocument/2006/relationships/image" Id="rId519"/><Relationship Target="media/document_image_rId520.jpeg" Type="http://schemas.openxmlformats.org/officeDocument/2006/relationships/image" Id="rId520"/><Relationship Target="media/document_image_rId521.jpeg" Type="http://schemas.openxmlformats.org/officeDocument/2006/relationships/image" Id="rId521"/><Relationship Target="media/document_image_rId522.jpeg" Type="http://schemas.openxmlformats.org/officeDocument/2006/relationships/image" Id="rId522"/><Relationship Target="media/document_image_rId523.jpeg" Type="http://schemas.openxmlformats.org/officeDocument/2006/relationships/image" Id="rId523"/><Relationship Target="media/document_image_rId524.jpeg" Type="http://schemas.openxmlformats.org/officeDocument/2006/relationships/image" Id="rId524"/><Relationship Target="media/document_image_rId525.jpeg" Type="http://schemas.openxmlformats.org/officeDocument/2006/relationships/image" Id="rId525"/><Relationship Target="media/document_image_rId526.jpeg" Type="http://schemas.openxmlformats.org/officeDocument/2006/relationships/image" Id="rId526"/><Relationship Target="media/document_image_rId527.jpeg" Type="http://schemas.openxmlformats.org/officeDocument/2006/relationships/image" Id="rId527"/><Relationship Target="media/document_image_rId528.jpeg" Type="http://schemas.openxmlformats.org/officeDocument/2006/relationships/image" Id="rId528"/><Relationship Target="media/document_image_rId529.jpeg" Type="http://schemas.openxmlformats.org/officeDocument/2006/relationships/image" Id="rId529"/><Relationship Target="media/document_image_rId530.jpeg" Type="http://schemas.openxmlformats.org/officeDocument/2006/relationships/image" Id="rId530"/><Relationship Target="media/document_image_rId531.jpeg" Type="http://schemas.openxmlformats.org/officeDocument/2006/relationships/image" Id="rId531"/><Relationship Target="media/document_image_rId532.jpeg" Type="http://schemas.openxmlformats.org/officeDocument/2006/relationships/image" Id="rId532"/><Relationship Target="media/document_image_rId533.jpeg" Type="http://schemas.openxmlformats.org/officeDocument/2006/relationships/image" Id="rId533"/><Relationship Target="media/document_image_rId534.jpeg" Type="http://schemas.openxmlformats.org/officeDocument/2006/relationships/image" Id="rId534"/><Relationship Target="media/document_image_rId535.jpeg" Type="http://schemas.openxmlformats.org/officeDocument/2006/relationships/image" Id="rId535"/><Relationship Target="media/document_image_rId536.jpeg" Type="http://schemas.openxmlformats.org/officeDocument/2006/relationships/image" Id="rId536"/><Relationship Target="media/document_image_rId537.jpeg" Type="http://schemas.openxmlformats.org/officeDocument/2006/relationships/image" Id="rId537"/><Relationship Target="media/document_image_rId538.jpeg" Type="http://schemas.openxmlformats.org/officeDocument/2006/relationships/image" Id="rId538"/><Relationship Target="media/document_image_rId539.jpeg" Type="http://schemas.openxmlformats.org/officeDocument/2006/relationships/image" Id="rId539"/><Relationship Target="media/document_image_rId540.jpeg" Type="http://schemas.openxmlformats.org/officeDocument/2006/relationships/image" Id="rId540"/><Relationship Target="media/document_image_rId541.jpeg" Type="http://schemas.openxmlformats.org/officeDocument/2006/relationships/image" Id="rId541"/><Relationship Target="media/document_image_rId542.jpeg" Type="http://schemas.openxmlformats.org/officeDocument/2006/relationships/image" Id="rId542"/><Relationship Target="media/document_image_rId543.jpeg" Type="http://schemas.openxmlformats.org/officeDocument/2006/relationships/image" Id="rId543"/><Relationship Target="media/document_image_rId544.jpeg" Type="http://schemas.openxmlformats.org/officeDocument/2006/relationships/image" Id="rId544"/><Relationship Target="media/document_image_rId545.jpeg" Type="http://schemas.openxmlformats.org/officeDocument/2006/relationships/image" Id="rId545"/><Relationship Target="media/document_image_rId546.jpeg" Type="http://schemas.openxmlformats.org/officeDocument/2006/relationships/image" Id="rId546"/><Relationship Target="media/document_image_rId547.jpeg" Type="http://schemas.openxmlformats.org/officeDocument/2006/relationships/image" Id="rId547"/><Relationship Target="media/document_image_rId548.jpeg" Type="http://schemas.openxmlformats.org/officeDocument/2006/relationships/image" Id="rId548"/><Relationship Target="media/document_image_rId549.jpeg" Type="http://schemas.openxmlformats.org/officeDocument/2006/relationships/image" Id="rId549"/><Relationship Target="media/document_image_rId550.jpeg" Type="http://schemas.openxmlformats.org/officeDocument/2006/relationships/image" Id="rId550"/><Relationship Target="media/document_image_rId551.jpeg" Type="http://schemas.openxmlformats.org/officeDocument/2006/relationships/image" Id="rId551"/><Relationship Target="media/document_image_rId552.jpeg" Type="http://schemas.openxmlformats.org/officeDocument/2006/relationships/image" Id="rId552"/><Relationship Target="media/document_image_rId553.jpeg" Type="http://schemas.openxmlformats.org/officeDocument/2006/relationships/image" Id="rId553"/><Relationship Target="media/document_image_rId554.jpeg" Type="http://schemas.openxmlformats.org/officeDocument/2006/relationships/image" Id="rId554"/><Relationship Target="media/document_image_rId555.jpeg" Type="http://schemas.openxmlformats.org/officeDocument/2006/relationships/image" Id="rId555"/></Relationships>
</file>

<file path=docProps/app.xml><?xml version="1.0" encoding="utf-8"?>
<properties:Properties xmlns:vt="http://schemas.openxmlformats.org/officeDocument/2006/docPropsVTypes" xmlns:properties="http://schemas.openxmlformats.org/officeDocument/2006/extended-properties"/>
</file>

<file path=docProps/core.xml><?xml version="1.0" encoding="utf-8"?>
<cp:coreProperties xmlns:cp="http://schemas.openxmlformats.org/package/2006/metadata/core-properties" xmlns:dcterms="http://purl.org/dc/terms/" xmlns:dc="http://purl.org/dc/elements/1.1/"/>
</file>