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bca390" w14:textId="7bca39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на 2024-2025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Шиелийского районного маслихата Кызылординской области от 11 марта 2024 года № 14/27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и </w:t>
      </w:r>
      <w:r>
        <w:rPr>
          <w:rFonts w:ascii="Times New Roman"/>
          <w:b w:val="false"/>
          <w:i w:val="false"/>
          <w:color w:val="000000"/>
          <w:sz w:val="28"/>
        </w:rPr>
        <w:t>статьей 27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6 апреля 2016 года "О правовых актах" Шиелийский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планы по управлению пастбищами и их использованию на 2020-2021 годы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Утвердить график распределения пастбищ для размещения поголовья скота в разрезе населенных пунктов по поселкам и сельским округам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24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со дня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Жандарбеков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 14/27</w:t>
            </w:r>
          </w:p>
        </w:tc>
      </w:tr>
    </w:tbl>
    <w:bookmarkStart w:name="z12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поселке Шиели на 2024-2025 годы</w:t>
      </w:r>
    </w:p>
    <w:bookmarkEnd w:id="4"/>
    <w:bookmarkStart w:name="z1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5"/>
    <w:bookmarkStart w:name="z1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6"/>
    <w:bookmarkStart w:name="z15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7"/>
    <w:bookmarkStart w:name="z16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8"/>
    <w:bookmarkStart w:name="z1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9"/>
    <w:bookmarkStart w:name="z1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поселке Шиели (далее – поселок);</w:t>
      </w:r>
    </w:p>
    <w:bookmarkEnd w:id="10"/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11"/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поселка относится к сухой, типчаково-ковыльных степной зоне.</w:t>
      </w:r>
    </w:p>
    <w:bookmarkEnd w:id="12"/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13"/>
    <w:bookmarkStart w:name="z2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 поселка слабо развиты гидрографические сети. Обводнение пастбищ обеспечивается природными копанями, шахтными колодцами. Качество воды слабо соленое, пригодное для полива животных.</w:t>
      </w:r>
    </w:p>
    <w:bookmarkEnd w:id="14"/>
    <w:bookmarkStart w:name="z2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8,4 центнер/гектар.</w:t>
      </w:r>
    </w:p>
    <w:bookmarkEnd w:id="15"/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16"/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Поселок расположен в центральной части Шиелийского района.</w:t>
      </w:r>
    </w:p>
    <w:bookmarkEnd w:id="17"/>
    <w:bookmarkStart w:name="z2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поселка Шиели.</w:t>
      </w:r>
    </w:p>
    <w:bookmarkEnd w:id="18"/>
    <w:bookmarkStart w:name="z2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в пределах степной зоны и по агроклиматическим показателям, характерные для них свойства: суровая продолжительная зима, короткое умеренно жаркое лето, резкими контрастами температур зимы и лета, малое количество годовых осадков.</w:t>
      </w:r>
    </w:p>
    <w:bookmarkEnd w:id="19"/>
    <w:bookmarkStart w:name="z2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поселка составляет 3964 гектаров (далее – га), из пастбищ – 1949 га.</w:t>
      </w:r>
    </w:p>
    <w:bookmarkEnd w:id="20"/>
    <w:bookmarkStart w:name="z2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21"/>
    <w:bookmarkStart w:name="z3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2324 га;</w:t>
      </w:r>
    </w:p>
    <w:bookmarkEnd w:id="22"/>
    <w:bookmarkStart w:name="z3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1640 га;</w:t>
      </w:r>
    </w:p>
    <w:bookmarkEnd w:id="23"/>
    <w:bookmarkStart w:name="z3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поселка: 5161 голов крупного рогатого скота, 2643 голов мелкого рогатого скота, 363 голов лошадей.</w:t>
      </w:r>
    </w:p>
    <w:bookmarkEnd w:id="24"/>
    <w:bookmarkStart w:name="z3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25"/>
    <w:bookmarkStart w:name="z3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4 стада;</w:t>
      </w:r>
    </w:p>
    <w:bookmarkEnd w:id="26"/>
    <w:bookmarkStart w:name="z3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2 стада;</w:t>
      </w:r>
    </w:p>
    <w:bookmarkEnd w:id="27"/>
    <w:bookmarkStart w:name="z3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6 стад.</w:t>
      </w:r>
    </w:p>
    <w:bookmarkEnd w:id="28"/>
    <w:bookmarkStart w:name="z3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селского округа и используется преимущественно для выпаса скота. На территории поселка отсутствует сеялки и аридные пастбища.</w:t>
      </w:r>
    </w:p>
    <w:bookmarkEnd w:id="29"/>
    <w:bookmarkStart w:name="z3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поселка.</w:t>
      </w:r>
    </w:p>
    <w:bookmarkEnd w:id="30"/>
    <w:bookmarkStart w:name="z3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31"/>
    <w:bookmarkStart w:name="z4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поселка действует 1 ветеринарный пункт и 1 скотомогильник.</w:t>
      </w:r>
    </w:p>
    <w:bookmarkEnd w:id="32"/>
    <w:bookmarkStart w:name="z4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поселке не установлены сервитуты для прогона скота.</w:t>
      </w:r>
    </w:p>
    <w:bookmarkEnd w:id="33"/>
    <w:bookmarkStart w:name="z42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4"/>
    <w:bookmarkStart w:name="z4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4549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267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Ниеталиев Дулат, крестьянское хозяйство "Тәуекел"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"Қалдыбай"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Топаева Фатима, крестьянское хозяйство "Топаева"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"Шиелинский агротехнический колледж 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</w:tbl>
    <w:bookmarkStart w:name="z4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</w:t>
            </w:r>
          </w:p>
        </w:tc>
      </w:tr>
    </w:tbl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38"/>
    <w:bookmarkStart w:name="z4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39"/>
    <w:bookmarkStart w:name="z4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40"/>
    <w:bookmarkStart w:name="z50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41"/>
    <w:bookmarkStart w:name="z5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5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Start w:name="z5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4549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отсутсвуют пастбища, и перемещения его на предоставляемые пастбища</w:t>
      </w:r>
    </w:p>
    <w:bookmarkStart w:name="z60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810500" cy="302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Start w:name="z63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№14/27</w:t>
            </w:r>
          </w:p>
        </w:tc>
      </w:tr>
    </w:tbl>
    <w:bookmarkStart w:name="z69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Акмая на 2024-2025 годы</w:t>
      </w:r>
    </w:p>
    <w:bookmarkEnd w:id="52"/>
    <w:bookmarkStart w:name="z70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53"/>
    <w:bookmarkStart w:name="z71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54"/>
    <w:bookmarkStart w:name="z72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55"/>
    <w:bookmarkStart w:name="z73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56"/>
    <w:bookmarkStart w:name="z74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57"/>
    <w:bookmarkStart w:name="z75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Акмая (далее – сельский округ);</w:t>
      </w:r>
    </w:p>
    <w:bookmarkEnd w:id="58"/>
    <w:bookmarkStart w:name="z76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59"/>
    <w:bookmarkStart w:name="z77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60"/>
    <w:bookmarkStart w:name="z78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61"/>
    <w:bookmarkStart w:name="z79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 соленое, пригодное для полива животных.</w:t>
      </w:r>
    </w:p>
    <w:bookmarkEnd w:id="62"/>
    <w:bookmarkStart w:name="z80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8,4 центнер/гектар.</w:t>
      </w:r>
    </w:p>
    <w:bookmarkEnd w:id="63"/>
    <w:bookmarkStart w:name="z81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64"/>
    <w:bookmarkStart w:name="z82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восточной части Шиелийского района, граничит с восточной стороны с Жанакорганским районом.</w:t>
      </w:r>
    </w:p>
    <w:bookmarkEnd w:id="65"/>
    <w:bookmarkStart w:name="z83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село Акмая, село Косарык.</w:t>
      </w:r>
    </w:p>
    <w:bookmarkEnd w:id="66"/>
    <w:bookmarkStart w:name="z84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в пределах степной зоны и по агроклиматическим показателям, характерные для них свойства: суровая продолжительная зима, короткое умеренно жаркое лето, резкими контрастами температур зимы и лета, малое количество годовых осадков.</w:t>
      </w:r>
    </w:p>
    <w:bookmarkEnd w:id="67"/>
    <w:bookmarkStart w:name="z85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13400 гектаров (далее – га), из них пастбищ –3891 га.</w:t>
      </w:r>
    </w:p>
    <w:bookmarkEnd w:id="68"/>
    <w:bookmarkStart w:name="z86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69"/>
    <w:bookmarkStart w:name="z87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–10519 га;</w:t>
      </w:r>
    </w:p>
    <w:bookmarkEnd w:id="70"/>
    <w:bookmarkStart w:name="z88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2260 га;</w:t>
      </w:r>
    </w:p>
    <w:bookmarkEnd w:id="71"/>
    <w:bookmarkStart w:name="z89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космической деятельности, обороны, национальной безопасности и иного несельскохозяйственного назначения- 40 га.</w:t>
      </w:r>
    </w:p>
    <w:bookmarkEnd w:id="72"/>
    <w:bookmarkStart w:name="z90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3165 голов крупного рогатого скота, 4477 голов мелкого рогатого скота, 538 голов лошадей.</w:t>
      </w:r>
    </w:p>
    <w:bookmarkEnd w:id="73"/>
    <w:bookmarkStart w:name="z91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сельскозяйственных животных распределено следующим образом:</w:t>
      </w:r>
    </w:p>
    <w:bookmarkEnd w:id="74"/>
    <w:bookmarkStart w:name="z92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3 стада;</w:t>
      </w:r>
    </w:p>
    <w:bookmarkEnd w:id="75"/>
    <w:bookmarkStart w:name="z93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4 стада;</w:t>
      </w:r>
    </w:p>
    <w:bookmarkEnd w:id="76"/>
    <w:bookmarkStart w:name="z94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22 стад.</w:t>
      </w:r>
    </w:p>
    <w:bookmarkEnd w:id="77"/>
    <w:bookmarkStart w:name="z95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используется преимущественно для выпаса скота. На территории сельского округа отсутсвуют сеялки и аридные пастбища.</w:t>
      </w:r>
    </w:p>
    <w:bookmarkEnd w:id="78"/>
    <w:bookmarkStart w:name="z96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79"/>
    <w:bookmarkStart w:name="z97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80"/>
    <w:bookmarkStart w:name="z98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пункт, 1 место купании скота и 1 пункт осеменения.</w:t>
      </w:r>
    </w:p>
    <w:bookmarkEnd w:id="81"/>
    <w:bookmarkStart w:name="z99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82"/>
    <w:bookmarkStart w:name="z100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иземлепользователей на основании правоустанавливающих документов</w:t>
      </w:r>
    </w:p>
    <w:bookmarkEnd w:id="83"/>
    <w:bookmarkStart w:name="z101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7734300" cy="623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7810500" cy="267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Жұмбеков Даулет Егембергенұлы, крестьянское хозяйство "Ақмая"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Баймағанбет Сәрсенбек Сәбекұлы,</w:t>
            </w:r>
          </w:p>
          <w:bookmarkEnd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крестьянское хозяйство "Ұлдана"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Ахметов Ермек Қадірбайұлы, крестьянское хозяйство "Сержан"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Аяған, крестьянское хозяйство</w:t>
            </w:r>
          </w:p>
          <w:bookmarkEnd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"Аяған"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Ауанов Бақытжан Әзімханұлы,</w:t>
            </w:r>
          </w:p>
          <w:bookmarkEnd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крестьянское хозяйство "Ауан"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Жұмбек Тасқын Егембергенұлы, крестьянское хозяйство "Нұржан" кх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РановСәрсембек Алдахиярұлы, крестьянское хозяйство</w:t>
            </w:r>
          </w:p>
          <w:bookmarkEnd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"Әсет"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Досжанов Мұқанбетқали, крестьянское хозяйство "Досжан"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75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Дәрібаев Қаныш, крестьянское хозяйство "Сандуғаш"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49,9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Жүсіпов Оразбай, крестьянское хозяйство "Бектас"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19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Жәлімбетова Құралай, крестьянское хозяйство "Жәлімбетова"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23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Жәленов Бақыт, крестьянское хозяйство "Жәленов"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108,8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Күнту Дүйсебек, крестьянское хозяйство "Күнту"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141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Мырзабеков Нұрғали, крестьянское хозяйство</w:t>
            </w:r>
          </w:p>
          <w:bookmarkEnd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"Көкжиде"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105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Нарымбетов Бурханияр, крестьянское хозяйство</w:t>
            </w:r>
          </w:p>
          <w:bookmarkEnd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"Береке"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4,99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Пірімбетов Нұрболат, крестьянское хозяйство</w:t>
            </w:r>
          </w:p>
          <w:bookmarkEnd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"Нұр-Жақып"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58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Сұлтанияров Мықтыбай, крестьянское хозяйство "Балазат"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Тілеубаев Әділбек, крестьянское хозяйство "Құлагер"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49,9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Топаева Фатима, крестьянское хозяйство "Топаева"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24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Уадилов Азамат, крестьянское хозяйство "Ақмая и К"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4,99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Кадыров Өтеубай, крестьянское хозяйство "Кадыров"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102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Құрбанов Асқар, крестьянское хозяйство "Дәулет"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40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Жұмбек Тасқын Егембергенұлы, крестьянское хозяйство "Нұрасыл"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363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Шарипов Шахмардан, крестьянское хозяйство "Дамир"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1477,58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</w:tbl>
    <w:bookmarkStart w:name="z111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2558,6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1953,6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4285,6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1830,4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2402,4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1498,2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1938,2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1258,4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1465,2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4626,6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1469,6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3900,6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1742,4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2974,4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4580,4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30034,4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</w:tr>
    </w:tbl>
    <w:bookmarkStart w:name="z112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94"/>
    <w:bookmarkStart w:name="z113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95"/>
    <w:bookmarkStart w:name="z114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96"/>
    <w:bookmarkStart w:name="z115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97"/>
    <w:bookmarkStart w:name="z116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7810500" cy="641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7810500" cy="313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119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7797800" cy="722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Start w:name="z122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7670800" cy="612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810500" cy="308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отсутсвуют пастбища, и перемещения его на предоставляемые пастбища</w:t>
      </w:r>
    </w:p>
    <w:bookmarkStart w:name="z125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76962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810500" cy="276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Start w:name="z128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78105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7810500" cy="312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0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№14/27</w:t>
            </w:r>
          </w:p>
        </w:tc>
      </w:tr>
    </w:tbl>
    <w:bookmarkStart w:name="z134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Актоган на 2024-2025 годы</w:t>
      </w:r>
    </w:p>
    <w:bookmarkEnd w:id="109"/>
    <w:bookmarkStart w:name="z135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110"/>
    <w:bookmarkStart w:name="z136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111"/>
    <w:bookmarkStart w:name="z137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112"/>
    <w:bookmarkStart w:name="z138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113"/>
    <w:bookmarkStart w:name="z139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114"/>
    <w:bookmarkStart w:name="z140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Актоган (далее – сельский округ);</w:t>
      </w:r>
    </w:p>
    <w:bookmarkEnd w:id="115"/>
    <w:bookmarkStart w:name="z141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116"/>
    <w:bookmarkStart w:name="z142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117"/>
    <w:bookmarkStart w:name="z143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118"/>
    <w:bookmarkStart w:name="z144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 соленое, пригодное для полива животных.</w:t>
      </w:r>
    </w:p>
    <w:bookmarkEnd w:id="119"/>
    <w:bookmarkStart w:name="z145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8,4 центнер/гектар.</w:t>
      </w:r>
    </w:p>
    <w:bookmarkEnd w:id="120"/>
    <w:bookmarkStart w:name="z146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121"/>
    <w:bookmarkStart w:name="z147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центральной части Шиелийского района.</w:t>
      </w:r>
    </w:p>
    <w:bookmarkEnd w:id="122"/>
    <w:bookmarkStart w:name="z148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Актоган.</w:t>
      </w:r>
    </w:p>
    <w:bookmarkEnd w:id="123"/>
    <w:bookmarkStart w:name="z149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в пределах степной зоны и по агроклиматическим показателям, характерные для них свойства: суровая продолжительная зима, короткое умеренно жаркое лето, резкими контрастами температур зимы и лета, малое количество годовых осадков.</w:t>
      </w:r>
    </w:p>
    <w:bookmarkEnd w:id="124"/>
    <w:bookmarkStart w:name="z150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105558 гектаров (далее – га), из них пастбищ –4304 га.</w:t>
      </w:r>
    </w:p>
    <w:bookmarkEnd w:id="125"/>
    <w:bookmarkStart w:name="z151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126"/>
    <w:bookmarkStart w:name="z152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назначения-5051 га;</w:t>
      </w:r>
    </w:p>
    <w:bookmarkEnd w:id="127"/>
    <w:bookmarkStart w:name="z153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пунктов-915 га;</w:t>
      </w:r>
    </w:p>
    <w:bookmarkEnd w:id="128"/>
    <w:bookmarkStart w:name="z154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космической деятельности, обороны, национальной безопасности и иного несельскохозяйственного назначения-13589 га;</w:t>
      </w:r>
    </w:p>
    <w:bookmarkEnd w:id="129"/>
    <w:bookmarkStart w:name="z155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1298 голов крупного рогатого скота, 1276 голов мелкого рогатого скота, 384 голов лошадей.</w:t>
      </w:r>
    </w:p>
    <w:bookmarkEnd w:id="130"/>
    <w:bookmarkStart w:name="z156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сельскозяйственных животных распределено следующим образом:</w:t>
      </w:r>
    </w:p>
    <w:bookmarkEnd w:id="131"/>
    <w:bookmarkStart w:name="z157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2 стада;</w:t>
      </w:r>
    </w:p>
    <w:bookmarkEnd w:id="132"/>
    <w:bookmarkStart w:name="z158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2 стада;</w:t>
      </w:r>
    </w:p>
    <w:bookmarkEnd w:id="133"/>
    <w:bookmarkStart w:name="z159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16 стад.</w:t>
      </w:r>
    </w:p>
    <w:bookmarkEnd w:id="134"/>
    <w:bookmarkStart w:name="z160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используется преимущественно для выпаса скота. На территории сельского округа отсутсвуют сеялки и аридные пастбища.</w:t>
      </w:r>
    </w:p>
    <w:bookmarkEnd w:id="135"/>
    <w:bookmarkStart w:name="z161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136"/>
    <w:bookmarkStart w:name="z162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37"/>
    <w:bookmarkStart w:name="z163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 и 1 пункт осеменения.</w:t>
      </w:r>
    </w:p>
    <w:bookmarkEnd w:id="138"/>
    <w:bookmarkStart w:name="z164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139"/>
    <w:bookmarkStart w:name="z165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иземлепользователей на основании правоустанавливающих документов</w:t>
      </w:r>
    </w:p>
    <w:bookmarkEnd w:id="140"/>
    <w:bookmarkStart w:name="z166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1"/>
    <w:p>
      <w:pPr>
        <w:spacing w:after="0"/>
        <w:ind w:left="0"/>
        <w:jc w:val="both"/>
      </w:pPr>
      <w:r>
        <w:drawing>
          <wp:inline distT="0" distB="0" distL="0" distR="0">
            <wp:extent cx="78105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7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2"/>
    <w:p>
      <w:pPr>
        <w:spacing w:after="0"/>
        <w:ind w:left="0"/>
        <w:jc w:val="both"/>
      </w:pPr>
      <w:r>
        <w:drawing>
          <wp:inline distT="0" distB="0" distL="0" distR="0">
            <wp:extent cx="7810500" cy="267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Сейтжанов Әбдімәлік, крестьянское хозяйство "Сейтжанов"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813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Қалекеев Смат, крестьянское хозяйство "Қалекеев"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Әбдіраманова Шырынкүл, крестьянское хозяйство "Санжар"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Манабаева Гулжанат, крестьянское хозяйство "Мұстафа"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Қойшыбаев Күміскүл, крестьянское хозяйство "Баукен"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Махантаева Ақберген, крестьянское хозяйство "Қаратай"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</w:tbl>
    <w:bookmarkStart w:name="z169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3700,8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</w:t>
            </w:r>
          </w:p>
        </w:tc>
      </w:tr>
    </w:tbl>
    <w:bookmarkStart w:name="z170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144"/>
    <w:bookmarkStart w:name="z171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145"/>
    <w:bookmarkStart w:name="z172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146"/>
    <w:bookmarkStart w:name="z173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147"/>
    <w:bookmarkStart w:name="z174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8"/>
    <w:p>
      <w:pPr>
        <w:spacing w:after="0"/>
        <w:ind w:left="0"/>
        <w:jc w:val="both"/>
      </w:pPr>
      <w:r>
        <w:drawing>
          <wp:inline distT="0" distB="0" distL="0" distR="0">
            <wp:extent cx="78105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5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9"/>
    <w:p>
      <w:pPr>
        <w:spacing w:after="0"/>
        <w:ind w:left="0"/>
        <w:jc w:val="both"/>
      </w:pPr>
      <w:r>
        <w:drawing>
          <wp:inline distT="0" distB="0" distL="0" distR="0">
            <wp:extent cx="7810500" cy="312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150"/>
    <w:bookmarkStart w:name="z177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51"/>
    <w:bookmarkStart w:name="z178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2"/>
    <w:p>
      <w:pPr>
        <w:spacing w:after="0"/>
        <w:ind w:left="0"/>
        <w:jc w:val="both"/>
      </w:pPr>
      <w:r>
        <w:drawing>
          <wp:inline distT="0" distB="0" distL="0" distR="0">
            <wp:extent cx="7810500" cy="575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9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3"/>
    <w:p>
      <w:pPr>
        <w:spacing w:after="0"/>
        <w:ind w:left="0"/>
        <w:jc w:val="both"/>
      </w:pPr>
      <w:r>
        <w:drawing>
          <wp:inline distT="0" distB="0" distL="0" distR="0">
            <wp:extent cx="78105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Start w:name="z181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4"/>
    <w:p>
      <w:pPr>
        <w:spacing w:after="0"/>
        <w:ind w:left="0"/>
        <w:jc w:val="both"/>
      </w:pPr>
      <w:r>
        <w:drawing>
          <wp:inline distT="0" distB="0" distL="0" distR="0">
            <wp:extent cx="7810500" cy="560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2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5"/>
    <w:p>
      <w:pPr>
        <w:spacing w:after="0"/>
        <w:ind w:left="0"/>
        <w:jc w:val="both"/>
      </w:pPr>
      <w:r>
        <w:drawing>
          <wp:inline distT="0" distB="0" distL="0" distR="0">
            <wp:extent cx="7810500" cy="308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отсутсвуют пастбища, и перемещения его на предоставляемые пастбища</w:t>
      </w:r>
    </w:p>
    <w:bookmarkStart w:name="z184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6"/>
    <w:p>
      <w:pPr>
        <w:spacing w:after="0"/>
        <w:ind w:left="0"/>
        <w:jc w:val="both"/>
      </w:pPr>
      <w:r>
        <w:drawing>
          <wp:inline distT="0" distB="0" distL="0" distR="0">
            <wp:extent cx="78105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5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7"/>
    <w:p>
      <w:pPr>
        <w:spacing w:after="0"/>
        <w:ind w:left="0"/>
        <w:jc w:val="both"/>
      </w:pPr>
      <w:r>
        <w:drawing>
          <wp:inline distT="0" distB="0" distL="0" distR="0">
            <wp:extent cx="7810500" cy="281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Start w:name="z187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8"/>
    <w:p>
      <w:pPr>
        <w:spacing w:after="0"/>
        <w:ind w:left="0"/>
        <w:jc w:val="both"/>
      </w:pPr>
      <w:r>
        <w:drawing>
          <wp:inline distT="0" distB="0" distL="0" distR="0">
            <wp:extent cx="7772400" cy="604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8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9"/>
    <w:p>
      <w:pPr>
        <w:spacing w:after="0"/>
        <w:ind w:left="0"/>
        <w:jc w:val="both"/>
      </w:pPr>
      <w:r>
        <w:drawing>
          <wp:inline distT="0" distB="0" distL="0" distR="0">
            <wp:extent cx="7810500" cy="309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№14/27</w:t>
            </w:r>
          </w:p>
        </w:tc>
      </w:tr>
    </w:tbl>
    <w:bookmarkStart w:name="z193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Алмалы на 2024-2025 годы</w:t>
      </w:r>
    </w:p>
    <w:bookmarkEnd w:id="160"/>
    <w:bookmarkStart w:name="z194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161"/>
    <w:bookmarkStart w:name="z195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162"/>
    <w:bookmarkStart w:name="z196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163"/>
    <w:bookmarkStart w:name="z197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164"/>
    <w:bookmarkStart w:name="z198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165"/>
    <w:bookmarkStart w:name="z199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Алмалы (далее – сельский округ);</w:t>
      </w:r>
    </w:p>
    <w:bookmarkEnd w:id="166"/>
    <w:bookmarkStart w:name="z200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167"/>
    <w:bookmarkStart w:name="z201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168"/>
    <w:bookmarkStart w:name="z202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169"/>
    <w:bookmarkStart w:name="z203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 соленое, пригодное для полива животных.</w:t>
      </w:r>
    </w:p>
    <w:bookmarkEnd w:id="170"/>
    <w:bookmarkStart w:name="z204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8,4 центнер/гектар.</w:t>
      </w:r>
    </w:p>
    <w:bookmarkEnd w:id="171"/>
    <w:bookmarkStart w:name="z205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172"/>
    <w:bookmarkStart w:name="z206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западной части Шиелийского района.</w:t>
      </w:r>
    </w:p>
    <w:bookmarkEnd w:id="173"/>
    <w:bookmarkStart w:name="z207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село Алмалы, село Лесхоз, 21 разъезд.</w:t>
      </w:r>
    </w:p>
    <w:bookmarkEnd w:id="174"/>
    <w:bookmarkStart w:name="z208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в пределах степной зоны и по агроклиматическим показателям, характерные для них свойства: суровая продолжительная зима, короткое умеренно жаркое лето, резкими контрастами температур зимы и лета, малое количество годовых осадков.</w:t>
      </w:r>
    </w:p>
    <w:bookmarkEnd w:id="175"/>
    <w:bookmarkStart w:name="z209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2965 гектаров (далее – га), из них пастбищ –1331 га.</w:t>
      </w:r>
    </w:p>
    <w:bookmarkEnd w:id="176"/>
    <w:bookmarkStart w:name="z210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177"/>
    <w:bookmarkStart w:name="z211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назначения-1422 га;</w:t>
      </w:r>
    </w:p>
    <w:bookmarkEnd w:id="178"/>
    <w:bookmarkStart w:name="z212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пунктов-961 га;</w:t>
      </w:r>
    </w:p>
    <w:bookmarkEnd w:id="179"/>
    <w:bookmarkStart w:name="z213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космической деятельности, обороны, национальной безопасности и иного несельскохозяйственного назначения-582 га;</w:t>
      </w:r>
    </w:p>
    <w:bookmarkEnd w:id="180"/>
    <w:bookmarkStart w:name="z214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1518 голов крупного рогатого скота, 1019 голов мелкого рогатого скота, 611 голов лошадей.</w:t>
      </w:r>
    </w:p>
    <w:bookmarkEnd w:id="181"/>
    <w:bookmarkStart w:name="z215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сельскозяйственных животных распределено следующим образом:</w:t>
      </w:r>
    </w:p>
    <w:bookmarkEnd w:id="182"/>
    <w:bookmarkStart w:name="z216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2 стада;</w:t>
      </w:r>
    </w:p>
    <w:bookmarkEnd w:id="183"/>
    <w:bookmarkStart w:name="z217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2 стада;</w:t>
      </w:r>
    </w:p>
    <w:bookmarkEnd w:id="184"/>
    <w:bookmarkStart w:name="z218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25 стад.</w:t>
      </w:r>
    </w:p>
    <w:bookmarkEnd w:id="185"/>
    <w:bookmarkStart w:name="z219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используется преимущественно для выпаса скота. На территории сельского округа отсутсвуют сеялки и аридные пастбища.</w:t>
      </w:r>
    </w:p>
    <w:bookmarkEnd w:id="186"/>
    <w:bookmarkStart w:name="z220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187"/>
    <w:bookmarkStart w:name="z221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88"/>
    <w:bookmarkStart w:name="z222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пункт, 1 место купании скота и 1 пункт осеменения.</w:t>
      </w:r>
    </w:p>
    <w:bookmarkEnd w:id="189"/>
    <w:bookmarkStart w:name="z223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190"/>
    <w:bookmarkStart w:name="z224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иземлепользователей на основании правоустанавливающих документов</w:t>
      </w:r>
    </w:p>
    <w:bookmarkEnd w:id="191"/>
    <w:bookmarkStart w:name="z225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2"/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6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3"/>
    <w:p>
      <w:pPr>
        <w:spacing w:after="0"/>
        <w:ind w:left="0"/>
        <w:jc w:val="both"/>
      </w:pPr>
      <w:r>
        <w:drawing>
          <wp:inline distT="0" distB="0" distL="0" distR="0">
            <wp:extent cx="7810500" cy="292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Түменов Әлшағыр, крестьянское хозяйство "Жанұя"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Адилов Ержігіт, крестьянское хозяйство "Аружан"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Айтбаев Шазатхан, крестьянское хозяйство "Бекзатхан"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Айтимов Талғат, крестьянское хозяйство "Жолдасбек"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Алтынбеков Әбдрахман, крестьянское хозяйство "Мұстафа"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554,4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565,4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Аширов Мұханбет, крестьянское хозяйство "Диханшы"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Байзақов Өмірзақ, крестьянское хозяйство "Нұр"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Бекзадаев Ханзада, крестьянское хозяйство "Ахметов"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Жүсіпов Жасұлан, крестьянское хозяйство "Жасұлан"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Күлбаев Пернебек, крестьянское хозяйство "Жігер-2"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Молдабеков Нысанбек, крестьянское хозяйство "Жалғасбек"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Нұрмаханова Тазагүл, крестьянское хозяйство "Мирас"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Нұрмырзаев Иманшафи, крестьянское хозяйство "Сыр"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Саржанов Жарылқап, крестьянское хозяйство "Саржанов"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Ташимов Жанболат, крестьянское хозяйство "Сабыр"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Тен Владимир, крестьянское хозяйство "Спирит"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Төлегенұлы Самат, крестьянское хозяйство "Самат"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Шакиров Ауелбай, крестьянское хозяйство "Несибе"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Құрбанғалиев Ғабдулла, крестьянское хозяйство "Бауыржан"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Әбсұлтанов Бөкенбай, крестьянское хозяйство "Бөкенбай"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Сүгіралиев Өркен, крестьянское хозяйство "Сүгіралиев"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Қожахметов Ержігіт, крестьянское хозяйство "Қожахметов"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Әбдісаттаров Ғабиден, крестьянское хозяйство "Әбдісаттаров"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Сапарбаев Табиғат, крестьянское хозяйство "Мирас"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1093,66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686,4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4734,4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450,5</w:t>
            </w:r>
          </w:p>
        </w:tc>
      </w:tr>
    </w:tbl>
    <w:bookmarkStart w:name="z228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194"/>
    <w:bookmarkStart w:name="z229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195"/>
    <w:bookmarkStart w:name="z230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196"/>
    <w:bookmarkStart w:name="z231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197"/>
    <w:bookmarkStart w:name="z232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8"/>
    <w:p>
      <w:pPr>
        <w:spacing w:after="0"/>
        <w:ind w:left="0"/>
        <w:jc w:val="both"/>
      </w:pPr>
      <w:r>
        <w:drawing>
          <wp:inline distT="0" distB="0" distL="0" distR="0">
            <wp:extent cx="7810500" cy="643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3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9"/>
    <w:p>
      <w:pPr>
        <w:spacing w:after="0"/>
        <w:ind w:left="0"/>
        <w:jc w:val="both"/>
      </w:pPr>
      <w:r>
        <w:drawing>
          <wp:inline distT="0" distB="0" distL="0" distR="0">
            <wp:extent cx="7810500" cy="323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235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0"/>
    <w:p>
      <w:pPr>
        <w:spacing w:after="0"/>
        <w:ind w:left="0"/>
        <w:jc w:val="both"/>
      </w:pPr>
      <w:r>
        <w:drawing>
          <wp:inline distT="0" distB="0" distL="0" distR="0">
            <wp:extent cx="7810500" cy="464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6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1"/>
    <w:p>
      <w:pPr>
        <w:spacing w:after="0"/>
        <w:ind w:left="0"/>
        <w:jc w:val="both"/>
      </w:pPr>
      <w:r>
        <w:drawing>
          <wp:inline distT="0" distB="0" distL="0" distR="0">
            <wp:extent cx="78105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7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202"/>
    <w:bookmarkStart w:name="z238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3"/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9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4"/>
    <w:p>
      <w:pPr>
        <w:spacing w:after="0"/>
        <w:ind w:left="0"/>
        <w:jc w:val="both"/>
      </w:pPr>
      <w:r>
        <w:drawing>
          <wp:inline distT="0" distB="0" distL="0" distR="0">
            <wp:extent cx="7810500" cy="311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отсутсвуют пастбища, и перемещения его на предоставляемые пастбища</w:t>
      </w:r>
    </w:p>
    <w:bookmarkStart w:name="z241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5"/>
    <w:p>
      <w:pPr>
        <w:spacing w:after="0"/>
        <w:ind w:left="0"/>
        <w:jc w:val="both"/>
      </w:pPr>
      <w:r>
        <w:drawing>
          <wp:inline distT="0" distB="0" distL="0" distR="0">
            <wp:extent cx="78105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2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6"/>
    <w:p>
      <w:pPr>
        <w:spacing w:after="0"/>
        <w:ind w:left="0"/>
        <w:jc w:val="both"/>
      </w:pPr>
      <w:r>
        <w:drawing>
          <wp:inline distT="0" distB="0" distL="0" distR="0">
            <wp:extent cx="78105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Start w:name="z244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7"/>
    <w:p>
      <w:pPr>
        <w:spacing w:after="0"/>
        <w:ind w:left="0"/>
        <w:jc w:val="both"/>
      </w:pPr>
      <w:r>
        <w:drawing>
          <wp:inline distT="0" distB="0" distL="0" distR="0">
            <wp:extent cx="78105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5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8"/>
    <w:p>
      <w:pPr>
        <w:spacing w:after="0"/>
        <w:ind w:left="0"/>
        <w:jc w:val="both"/>
      </w:pPr>
      <w:r>
        <w:drawing>
          <wp:inline distT="0" distB="0" distL="0" distR="0">
            <wp:extent cx="7810500" cy="317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 14/27</w:t>
            </w:r>
          </w:p>
        </w:tc>
      </w:tr>
    </w:tbl>
    <w:bookmarkStart w:name="z250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Бестам на 2024-2025 годы</w:t>
      </w:r>
    </w:p>
    <w:bookmarkEnd w:id="209"/>
    <w:bookmarkStart w:name="z251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210"/>
    <w:bookmarkStart w:name="z252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211"/>
    <w:bookmarkStart w:name="z253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212"/>
    <w:bookmarkStart w:name="z254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213"/>
    <w:bookmarkStart w:name="z255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214"/>
    <w:bookmarkStart w:name="z256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Бестам (далее – сельский округ);</w:t>
      </w:r>
    </w:p>
    <w:bookmarkEnd w:id="215"/>
    <w:bookmarkStart w:name="z257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216"/>
    <w:bookmarkStart w:name="z258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217"/>
    <w:bookmarkStart w:name="z259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218"/>
    <w:bookmarkStart w:name="z260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 соленое, пригодное для полива животных.</w:t>
      </w:r>
    </w:p>
    <w:bookmarkEnd w:id="219"/>
    <w:bookmarkStart w:name="z261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8,4 центнер/гектар.</w:t>
      </w:r>
    </w:p>
    <w:bookmarkEnd w:id="220"/>
    <w:bookmarkStart w:name="z262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221"/>
    <w:bookmarkStart w:name="z263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северо-западной части Шиелийского района.</w:t>
      </w:r>
    </w:p>
    <w:bookmarkEnd w:id="222"/>
    <w:bookmarkStart w:name="z264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Бестам.</w:t>
      </w:r>
    </w:p>
    <w:bookmarkEnd w:id="223"/>
    <w:bookmarkStart w:name="z265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в пределах степной зоны и по агроклиматическим показателям, характерные для них свойства: суровая продолжительная зима, короткое умеренно жаркое лето, резкими контрастами температур зимы и лета, малое количество годовых осадков.</w:t>
      </w:r>
    </w:p>
    <w:bookmarkEnd w:id="224"/>
    <w:bookmarkStart w:name="z266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6875 гектаров (далее – га), из них пастбищ –1475 га.</w:t>
      </w:r>
    </w:p>
    <w:bookmarkEnd w:id="225"/>
    <w:bookmarkStart w:name="z267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226"/>
    <w:bookmarkStart w:name="z268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назначения-4553 га;</w:t>
      </w:r>
    </w:p>
    <w:bookmarkEnd w:id="227"/>
    <w:bookmarkStart w:name="z269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пунктов-898 га;</w:t>
      </w:r>
    </w:p>
    <w:bookmarkEnd w:id="228"/>
    <w:bookmarkStart w:name="z270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космической деятельности, обороны, национальной безопасности и иного несельскохозяйственного назначения-98 га;</w:t>
      </w:r>
    </w:p>
    <w:bookmarkEnd w:id="229"/>
    <w:bookmarkStart w:name="z271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1537 голов крупного рогатого скота,1080 голов мелкого рогатого скота, 293 голов лошадей.</w:t>
      </w:r>
    </w:p>
    <w:bookmarkEnd w:id="230"/>
    <w:bookmarkStart w:name="z272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сельскозяйственных животных распределено следующим образом:</w:t>
      </w:r>
    </w:p>
    <w:bookmarkEnd w:id="231"/>
    <w:bookmarkStart w:name="z273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2 стада;</w:t>
      </w:r>
    </w:p>
    <w:bookmarkEnd w:id="232"/>
    <w:bookmarkStart w:name="z274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2 стада;</w:t>
      </w:r>
    </w:p>
    <w:bookmarkEnd w:id="233"/>
    <w:bookmarkStart w:name="z275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12 стад.</w:t>
      </w:r>
    </w:p>
    <w:bookmarkEnd w:id="234"/>
    <w:bookmarkStart w:name="z276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используется преимущественно для выпаса скота. На территории сельского округа отсутсвуют сеялки и аридные пастбища.</w:t>
      </w:r>
    </w:p>
    <w:bookmarkEnd w:id="235"/>
    <w:bookmarkStart w:name="z277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236"/>
    <w:bookmarkStart w:name="z278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237"/>
    <w:bookmarkStart w:name="z279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 и 1 пункт осеменения.</w:t>
      </w:r>
    </w:p>
    <w:bookmarkEnd w:id="238"/>
    <w:bookmarkStart w:name="z280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239"/>
    <w:bookmarkStart w:name="z281"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иземлепользователей на основании правоустанавливающих документов</w:t>
      </w:r>
    </w:p>
    <w:bookmarkEnd w:id="240"/>
    <w:bookmarkStart w:name="z282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1"/>
    <w:p>
      <w:pPr>
        <w:spacing w:after="0"/>
        <w:ind w:left="0"/>
        <w:jc w:val="both"/>
      </w:pPr>
      <w:r>
        <w:drawing>
          <wp:inline distT="0" distB="0" distL="0" distR="0">
            <wp:extent cx="7810500" cy="612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3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2"/>
    <w:p>
      <w:pPr>
        <w:spacing w:after="0"/>
        <w:ind w:left="0"/>
        <w:jc w:val="both"/>
      </w:pPr>
      <w:r>
        <w:drawing>
          <wp:inline distT="0" distB="0" distL="0" distR="0">
            <wp:extent cx="7810500" cy="290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Қошқаров Балтабай, крестьянское хозяйство "Бестам-елі"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Рахман Қоңырат, крестьянское хозяйство "Алтын-дән"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Ақшалов Серік, крестьянское хозяйство "Ақниет-2"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Абыл Ақылбай, крестьянское хозяйство "Ақтілек"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Қыпшақбаев Марат, крестьянское хозяйство "Несібелі"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Байдаулетов Өтеу, крестьянское хозяйство "Аякөз"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Қозыбаев Баймұхамбет, крестьянское хозяйство "Қозыбаев"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</w:tbl>
    <w:bookmarkStart w:name="z285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1196,8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286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244"/>
    <w:bookmarkStart w:name="z287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245"/>
    <w:bookmarkStart w:name="z288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246"/>
    <w:bookmarkStart w:name="z289" w:id="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247"/>
    <w:bookmarkStart w:name="z290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8"/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1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9"/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293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0"/>
    <w:p>
      <w:pPr>
        <w:spacing w:after="0"/>
        <w:ind w:left="0"/>
        <w:jc w:val="both"/>
      </w:pPr>
      <w:r>
        <w:drawing>
          <wp:inline distT="0" distB="0" distL="0" distR="0">
            <wp:extent cx="78105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4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1"/>
    <w:p>
      <w:pPr>
        <w:spacing w:after="0"/>
        <w:ind w:left="0"/>
        <w:jc w:val="both"/>
      </w:pPr>
      <w:r>
        <w:drawing>
          <wp:inline distT="0" distB="0" distL="0" distR="0">
            <wp:extent cx="78105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Start w:name="z296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2"/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7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3"/>
    <w:p>
      <w:pPr>
        <w:spacing w:after="0"/>
        <w:ind w:left="0"/>
        <w:jc w:val="both"/>
      </w:pPr>
      <w:r>
        <w:drawing>
          <wp:inline distT="0" distB="0" distL="0" distR="0">
            <wp:extent cx="7810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отсутсвуют пастбища, и перемещения его на предоставляемые пастбища</w:t>
      </w:r>
    </w:p>
    <w:bookmarkStart w:name="z299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4"/>
    <w:p>
      <w:pPr>
        <w:spacing w:after="0"/>
        <w:ind w:left="0"/>
        <w:jc w:val="both"/>
      </w:pPr>
      <w:r>
        <w:drawing>
          <wp:inline distT="0" distB="0" distL="0" distR="0">
            <wp:extent cx="7810500" cy="565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0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5"/>
    <w:p>
      <w:pPr>
        <w:spacing w:after="0"/>
        <w:ind w:left="0"/>
        <w:jc w:val="both"/>
      </w:pPr>
      <w:r>
        <w:drawing>
          <wp:inline distT="0" distB="0" distL="0" distR="0">
            <wp:extent cx="7810500" cy="302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Start w:name="z302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6"/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3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7"/>
    <w:p>
      <w:pPr>
        <w:spacing w:after="0"/>
        <w:ind w:left="0"/>
        <w:jc w:val="both"/>
      </w:pPr>
      <w:r>
        <w:drawing>
          <wp:inline distT="0" distB="0" distL="0" distR="0">
            <wp:extent cx="78105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№14/27</w:t>
            </w:r>
          </w:p>
        </w:tc>
      </w:tr>
    </w:tbl>
    <w:bookmarkStart w:name="z308" w:id="2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Байгекум на 2024-2025 годы</w:t>
      </w:r>
    </w:p>
    <w:bookmarkEnd w:id="258"/>
    <w:bookmarkStart w:name="z309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259"/>
    <w:bookmarkStart w:name="z310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260"/>
    <w:bookmarkStart w:name="z311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261"/>
    <w:bookmarkStart w:name="z312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262"/>
    <w:bookmarkStart w:name="z313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263"/>
    <w:bookmarkStart w:name="z314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Байгекум (далее – сельский округ);</w:t>
      </w:r>
    </w:p>
    <w:bookmarkEnd w:id="264"/>
    <w:bookmarkStart w:name="z315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265"/>
    <w:bookmarkStart w:name="z316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266"/>
    <w:bookmarkStart w:name="z317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267"/>
    <w:bookmarkStart w:name="z318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 соленое, пригодное для полива животных.</w:t>
      </w:r>
    </w:p>
    <w:bookmarkEnd w:id="268"/>
    <w:bookmarkStart w:name="z319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8,4 центнер/гектар.</w:t>
      </w:r>
    </w:p>
    <w:bookmarkEnd w:id="269"/>
    <w:bookmarkStart w:name="z320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270"/>
    <w:bookmarkStart w:name="z321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южно-западной части Шиелийского района.</w:t>
      </w:r>
    </w:p>
    <w:bookmarkEnd w:id="271"/>
    <w:bookmarkStart w:name="z322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Байгекум.</w:t>
      </w:r>
    </w:p>
    <w:bookmarkEnd w:id="272"/>
    <w:bookmarkStart w:name="z323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в пределах степной зоны и по агроклиматическим показателям, характерные для них свойства: суровая продолжительная зима, короткое умеренно жаркое лето, резкими контрастами температур зимы и лета, малое количество годовых осадков.</w:t>
      </w:r>
    </w:p>
    <w:bookmarkEnd w:id="273"/>
    <w:bookmarkStart w:name="z324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3382 гектаров (далее – га), из них пастбищ –993 га.</w:t>
      </w:r>
    </w:p>
    <w:bookmarkEnd w:id="274"/>
    <w:bookmarkStart w:name="z325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275"/>
    <w:bookmarkStart w:name="z326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назначения-1533 га;</w:t>
      </w:r>
    </w:p>
    <w:bookmarkEnd w:id="276"/>
    <w:bookmarkStart w:name="z327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пунктов-1656 га;</w:t>
      </w:r>
    </w:p>
    <w:bookmarkEnd w:id="277"/>
    <w:bookmarkStart w:name="z328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космической деятельности, обороны, национальной безопасности и иного несельскохозяйственного назначения-120 га;</w:t>
      </w:r>
    </w:p>
    <w:bookmarkEnd w:id="278"/>
    <w:bookmarkStart w:name="z329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2148 голов крупного рогатого скота, 1629 голов мелкого рогатого скота, 411 голов лошадей, 46 голов верблюдов.</w:t>
      </w:r>
    </w:p>
    <w:bookmarkEnd w:id="279"/>
    <w:bookmarkStart w:name="z330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сельскозяйственных животных распределено следующим образом:</w:t>
      </w:r>
    </w:p>
    <w:bookmarkEnd w:id="280"/>
    <w:bookmarkStart w:name="z331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3 стада;</w:t>
      </w:r>
    </w:p>
    <w:bookmarkEnd w:id="281"/>
    <w:bookmarkStart w:name="z332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2 стада;</w:t>
      </w:r>
    </w:p>
    <w:bookmarkEnd w:id="282"/>
    <w:bookmarkStart w:name="z333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16 стад;</w:t>
      </w:r>
    </w:p>
    <w:bookmarkEnd w:id="283"/>
    <w:bookmarkStart w:name="z334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1 стад.</w:t>
      </w:r>
    </w:p>
    <w:bookmarkEnd w:id="284"/>
    <w:bookmarkStart w:name="z335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используется преимущественно для выпаса скота. На территории сельского округа отсутсвуют сеялки и аридные пастбища.</w:t>
      </w:r>
    </w:p>
    <w:bookmarkEnd w:id="285"/>
    <w:bookmarkStart w:name="z336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286"/>
    <w:bookmarkStart w:name="z337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287"/>
    <w:bookmarkStart w:name="z338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пункт.</w:t>
      </w:r>
    </w:p>
    <w:bookmarkEnd w:id="288"/>
    <w:bookmarkStart w:name="z339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289"/>
    <w:bookmarkStart w:name="z340" w:id="2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иземлепользователей на основании правоустанавливающих документов</w:t>
      </w:r>
    </w:p>
    <w:bookmarkEnd w:id="290"/>
    <w:bookmarkStart w:name="z341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1"/>
    <w:p>
      <w:pPr>
        <w:spacing w:after="0"/>
        <w:ind w:left="0"/>
        <w:jc w:val="both"/>
      </w:pPr>
      <w:r>
        <w:drawing>
          <wp:inline distT="0" distB="0" distL="0" distR="0">
            <wp:extent cx="78105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2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2"/>
    <w:p>
      <w:pPr>
        <w:spacing w:after="0"/>
        <w:ind w:left="0"/>
        <w:jc w:val="both"/>
      </w:pPr>
      <w:r>
        <w:drawing>
          <wp:inline distT="0" distB="0" distL="0" distR="0">
            <wp:extent cx="7810500" cy="289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3" w:id="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2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4" w:id="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Әлсеріков Құрбанғали, крестьянское хозяйство</w:t>
            </w:r>
          </w:p>
          <w:bookmarkEnd w:id="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"Әлсеріков"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Жақыпова Айгүл, крестьянское хозяйство "Шаймаханов"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875,6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5" w:id="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Әбдіғаниев Сейілбек, крестьянское хозяйство</w:t>
            </w:r>
          </w:p>
          <w:bookmarkEnd w:id="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"Абдіганиев"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Исмайлов Киікбай, крестьянское хозяйство "Өмір"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Айшев Рысбек, крестьянское хозяйство "Айшев"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6" w:id="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Рысдаулетов Назарбай, крестьянское хозяйство</w:t>
            </w:r>
          </w:p>
          <w:bookmarkEnd w:id="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"Өркен"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Сейтов Сланбек, крестьянское хозяйство "Сейітов"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7" w:id="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Жұманазаров Қалдыбек, крестьянское хозяйство</w:t>
            </w:r>
          </w:p>
          <w:bookmarkEnd w:id="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"Айтбай"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Алимкулов Еркін, крестьянское хозяйство "Сарықұм"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Алимкулов Бахтияр, индивидуальный предприниматель "Алимкулов"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8" w:id="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Бәйімбетов Жақсыбек, индивидуальный предприниматель</w:t>
            </w:r>
          </w:p>
          <w:bookmarkEnd w:id="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"Бәйімбетов"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1335,4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Тоқпанбетова Айгүл, индивидуальный предприниматель "Токпанбетова"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Жусипов Нурболат, индивидуальный предприниматель "Мархаба"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 Владимир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</w:tr>
    </w:tbl>
    <w:bookmarkStart w:name="z349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299"/>
    <w:bookmarkStart w:name="z350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300"/>
    <w:bookmarkStart w:name="z351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301"/>
    <w:bookmarkStart w:name="z352" w:id="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302"/>
    <w:bookmarkStart w:name="z353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3"/>
    <w:p>
      <w:pPr>
        <w:spacing w:after="0"/>
        <w:ind w:left="0"/>
        <w:jc w:val="both"/>
      </w:pPr>
      <w:r>
        <w:drawing>
          <wp:inline distT="0" distB="0" distL="0" distR="0">
            <wp:extent cx="78105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4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4"/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356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5"/>
    <w:p>
      <w:pPr>
        <w:spacing w:after="0"/>
        <w:ind w:left="0"/>
        <w:jc w:val="both"/>
      </w:pPr>
      <w:r>
        <w:drawing>
          <wp:inline distT="0" distB="0" distL="0" distR="0">
            <wp:extent cx="7810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7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6"/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Start w:name="z359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7"/>
    <w:p>
      <w:pPr>
        <w:spacing w:after="0"/>
        <w:ind w:left="0"/>
        <w:jc w:val="both"/>
      </w:pPr>
      <w:r>
        <w:drawing>
          <wp:inline distT="0" distB="0" distL="0" distR="0">
            <wp:extent cx="78105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0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8"/>
    <w:p>
      <w:pPr>
        <w:spacing w:after="0"/>
        <w:ind w:left="0"/>
        <w:jc w:val="both"/>
      </w:pPr>
      <w:r>
        <w:drawing>
          <wp:inline distT="0" distB="0" distL="0" distR="0">
            <wp:extent cx="7810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1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309"/>
    <w:bookmarkStart w:name="z362" w:id="3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Схема перераспределения пастбищ для размещения поголовья сельскохозяйственных животных физических и (или) юридических лиц, у которых отсутсвуют пастбища, и перемещения его на предоставляемые пастбища</w:t>
      </w:r>
    </w:p>
    <w:bookmarkEnd w:id="310"/>
    <w:bookmarkStart w:name="z363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1"/>
    <w:p>
      <w:pPr>
        <w:spacing w:after="0"/>
        <w:ind w:left="0"/>
        <w:jc w:val="both"/>
      </w:pPr>
      <w:r>
        <w:drawing>
          <wp:inline distT="0" distB="0" distL="0" distR="0">
            <wp:extent cx="7810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4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2"/>
    <w:p>
      <w:pPr>
        <w:spacing w:after="0"/>
        <w:ind w:left="0"/>
        <w:jc w:val="both"/>
      </w:pPr>
      <w:r>
        <w:drawing>
          <wp:inline distT="0" distB="0" distL="0" distR="0">
            <wp:extent cx="7810500" cy="303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Start w:name="z366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3"/>
    <w:p>
      <w:pPr>
        <w:spacing w:after="0"/>
        <w:ind w:left="0"/>
        <w:jc w:val="both"/>
      </w:pPr>
      <w:r>
        <w:drawing>
          <wp:inline distT="0" distB="0" distL="0" distR="0">
            <wp:extent cx="78105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7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4"/>
    <w:p>
      <w:pPr>
        <w:spacing w:after="0"/>
        <w:ind w:left="0"/>
        <w:jc w:val="both"/>
      </w:pPr>
      <w:r>
        <w:drawing>
          <wp:inline distT="0" distB="0" distL="0" distR="0">
            <wp:extent cx="78105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№14/27</w:t>
            </w:r>
          </w:p>
        </w:tc>
      </w:tr>
    </w:tbl>
    <w:bookmarkStart w:name="z372" w:id="3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Байтерек на 2024-2025 годы</w:t>
      </w:r>
    </w:p>
    <w:bookmarkEnd w:id="315"/>
    <w:bookmarkStart w:name="z373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316"/>
    <w:bookmarkStart w:name="z374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317"/>
    <w:bookmarkStart w:name="z375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318"/>
    <w:bookmarkStart w:name="z376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319"/>
    <w:bookmarkStart w:name="z377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320"/>
    <w:bookmarkStart w:name="z378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Байтерек (далее – сельский округ);</w:t>
      </w:r>
    </w:p>
    <w:bookmarkEnd w:id="321"/>
    <w:bookmarkStart w:name="z379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322"/>
    <w:bookmarkStart w:name="z380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323"/>
    <w:bookmarkStart w:name="z381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овец и различные виды полыни с участием различных трав небольших степей.</w:t>
      </w:r>
    </w:p>
    <w:bookmarkEnd w:id="324"/>
    <w:bookmarkStart w:name="z382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 соленое, пригодное для полива животных.</w:t>
      </w:r>
    </w:p>
    <w:bookmarkEnd w:id="325"/>
    <w:bookmarkStart w:name="z383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8,4 центнер/гектар.</w:t>
      </w:r>
    </w:p>
    <w:bookmarkEnd w:id="326"/>
    <w:bookmarkStart w:name="z384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327"/>
    <w:bookmarkStart w:name="z385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южной части Шиелийского района.</w:t>
      </w:r>
    </w:p>
    <w:bookmarkEnd w:id="328"/>
    <w:bookmarkStart w:name="z386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село Бидайкол, село Актам, 22 разъезд.</w:t>
      </w:r>
    </w:p>
    <w:bookmarkEnd w:id="329"/>
    <w:bookmarkStart w:name="z387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в пределах степной зоны и по агроклиматическим показателям, характерные для них свойства: суровая продолжительная зима, короткое умеренно жаркое лето, резкими контрастами температур зимы и лета, малое количество годовых осадков.</w:t>
      </w:r>
    </w:p>
    <w:bookmarkEnd w:id="330"/>
    <w:bookmarkStart w:name="z388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21592 гектаров (далее – га), из них пастбищ –4627 га.</w:t>
      </w:r>
    </w:p>
    <w:bookmarkEnd w:id="331"/>
    <w:bookmarkStart w:name="z389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332"/>
    <w:bookmarkStart w:name="z390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назначения-9930 га;</w:t>
      </w:r>
    </w:p>
    <w:bookmarkEnd w:id="333"/>
    <w:bookmarkStart w:name="z391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пунктов-3402 га;</w:t>
      </w:r>
    </w:p>
    <w:bookmarkEnd w:id="334"/>
    <w:bookmarkStart w:name="z392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космической деятельности, обороны, национальной безопасности и иного несельскохозяйственного назначения-2946 га;</w:t>
      </w:r>
    </w:p>
    <w:bookmarkEnd w:id="335"/>
    <w:bookmarkStart w:name="z393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3970 голов крупного рогатого скота, 4500 голов мелкого рогатого скота, 1153 голов лошадей.</w:t>
      </w:r>
    </w:p>
    <w:bookmarkEnd w:id="336"/>
    <w:bookmarkStart w:name="z394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сельскозяйственных животных распределено следующим образом:</w:t>
      </w:r>
    </w:p>
    <w:bookmarkEnd w:id="337"/>
    <w:bookmarkStart w:name="z395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5 стада;</w:t>
      </w:r>
    </w:p>
    <w:bookmarkEnd w:id="338"/>
    <w:bookmarkStart w:name="z396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6 стада;</w:t>
      </w:r>
    </w:p>
    <w:bookmarkEnd w:id="339"/>
    <w:bookmarkStart w:name="z397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46 стад;</w:t>
      </w:r>
    </w:p>
    <w:bookmarkEnd w:id="340"/>
    <w:bookmarkStart w:name="z398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используется преимущественно для выпаса скота. На территории сельского округа отсутсвуют сеялки и аридные пастбища.</w:t>
      </w:r>
    </w:p>
    <w:bookmarkEnd w:id="341"/>
    <w:bookmarkStart w:name="z399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342"/>
    <w:bookmarkStart w:name="z400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343"/>
    <w:bookmarkStart w:name="z401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пункт.</w:t>
      </w:r>
    </w:p>
    <w:bookmarkEnd w:id="344"/>
    <w:bookmarkStart w:name="z402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345"/>
    <w:bookmarkStart w:name="z403" w:id="3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иземлепользователей на основании правоустанавливающих документов</w:t>
      </w:r>
    </w:p>
    <w:bookmarkEnd w:id="346"/>
    <w:bookmarkStart w:name="z404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7"/>
    <w:p>
      <w:pPr>
        <w:spacing w:after="0"/>
        <w:ind w:left="0"/>
        <w:jc w:val="both"/>
      </w:pPr>
      <w:r>
        <w:drawing>
          <wp:inline distT="0" distB="0" distL="0" distR="0">
            <wp:extent cx="78105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5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8"/>
    <w:p>
      <w:pPr>
        <w:spacing w:after="0"/>
        <w:ind w:left="0"/>
        <w:jc w:val="both"/>
      </w:pPr>
      <w:r>
        <w:drawing>
          <wp:inline distT="0" distB="0" distL="0" distR="0">
            <wp:extent cx="78105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6" w:id="3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3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Аман Дарын, крестьянское хозяйство "Дарын"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Базарбаев Арман, крестьянское хозяйство "Әбибулла"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Байдалиев Талғат, крестьянское хозяйство "Бидайкөл"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Бегманов Таңатар, крестьянское хозяйство "Тұлпар"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Достияров Ербол, крестьянское хозяйство "Ербол"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Есенбеков Қыдырәлі, крестьянское хозяйство "Налибай"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Жүндібаев Серікбай, крестьянское хозяйство "Рыскелді"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Иманбаева Аманкүл, крестьянское хозяйство "Дастан"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Ишанқұлов Болатбек, крестьянское хозяйство "Шыңғыс"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Қосжанов Әбдіманап, крестьянское хозяйство "Қосжанов"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Күнтуаров Дәулетжан, крестьянское хозяйство "Күнтуаров"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Молдаберген Назымбек, крестьянское хозяйство "Нурлан"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Мұсиев Балғабай, крестьянское хозяйство "Рустем"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Мырзахметов Бауыржан, крестьянское хозяйство "Найманбай"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Мүтәлов Темірлан, крестьянское хозяйство "Темирлан"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Нұрсейтов Серікқали, крестьянское хозяйство "Нұрсейтов"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Омарова Оразкүл, крестьянское хозяйство "Жангелді-2"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Пысанбай Берік, крестьянское хозяйство "Ерқанат"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Рсымбетов Бейбіт, крестьянское хозяйство "Рсымбетов"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Сүйіндік Серікәлі,крестьянское хозяйство "Жалғас"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Сәрсембаева Күлазия, крестьянское хозяйство "Кенебеков"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Таубаев Ермахан, крестьянское хозяйство "Таубаев"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Шорабаев Әбдіғани, крестьянское хозяйство "Тұлпар"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Шорабаев Тұрсынбай, крестьянское хозяйство "Шорабаев"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Шығанбаева Дәрікүл, крестьянское хозяйство "Муханбетжан"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Қуатбаев Әділхан, крестьянское хозяйство "Байназар"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Дүйсебаев Данияр, крестьянское хозяйство "Асылхан"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Шертаев Ғалымжан, крестьянское хозяйство "Ғалым"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Әлібаева Ақдүйсен, крестьянское хозяйство "Жасұлан"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</w:tbl>
    <w:bookmarkStart w:name="z407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3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4571,6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1240,8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2637,8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1238,6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1537,8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5968,6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6298,6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7134,6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10111,2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41450,2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492,8</w:t>
            </w:r>
          </w:p>
        </w:tc>
      </w:tr>
    </w:tbl>
    <w:bookmarkStart w:name="z408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351"/>
    <w:bookmarkStart w:name="z409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352"/>
    <w:bookmarkStart w:name="z410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353"/>
    <w:bookmarkStart w:name="z411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4"/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2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5"/>
    <w:p>
      <w:pPr>
        <w:spacing w:after="0"/>
        <w:ind w:left="0"/>
        <w:jc w:val="both"/>
      </w:pPr>
      <w:r>
        <w:drawing>
          <wp:inline distT="0" distB="0" distL="0" distR="0">
            <wp:extent cx="78105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414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6"/>
    <w:p>
      <w:pPr>
        <w:spacing w:after="0"/>
        <w:ind w:left="0"/>
        <w:jc w:val="both"/>
      </w:pPr>
      <w:r>
        <w:drawing>
          <wp:inline distT="0" distB="0" distL="0" distR="0">
            <wp:extent cx="78105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5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7"/>
    <w:p>
      <w:pPr>
        <w:spacing w:after="0"/>
        <w:ind w:left="0"/>
        <w:jc w:val="both"/>
      </w:pPr>
      <w:r>
        <w:drawing>
          <wp:inline distT="0" distB="0" distL="0" distR="0">
            <wp:extent cx="78105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Start w:name="z417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8"/>
    <w:p>
      <w:pPr>
        <w:spacing w:after="0"/>
        <w:ind w:left="0"/>
        <w:jc w:val="both"/>
      </w:pPr>
      <w:r>
        <w:drawing>
          <wp:inline distT="0" distB="0" distL="0" distR="0">
            <wp:extent cx="78105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8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9"/>
    <w:p>
      <w:pPr>
        <w:spacing w:after="0"/>
        <w:ind w:left="0"/>
        <w:jc w:val="both"/>
      </w:pPr>
      <w:r>
        <w:drawing>
          <wp:inline distT="0" distB="0" distL="0" distR="0">
            <wp:extent cx="7810500" cy="307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отсутсвуют пастбища, и перемещения его на предоставляемые пастбища</w:t>
      </w:r>
    </w:p>
    <w:bookmarkStart w:name="z420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0"/>
    <w:p>
      <w:pPr>
        <w:spacing w:after="0"/>
        <w:ind w:left="0"/>
        <w:jc w:val="both"/>
      </w:pPr>
      <w:r>
        <w:drawing>
          <wp:inline distT="0" distB="0" distL="0" distR="0">
            <wp:extent cx="78105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1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1"/>
    <w:p>
      <w:pPr>
        <w:spacing w:after="0"/>
        <w:ind w:left="0"/>
        <w:jc w:val="both"/>
      </w:pPr>
      <w:r>
        <w:drawing>
          <wp:inline distT="0" distB="0" distL="0" distR="0">
            <wp:extent cx="78105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Start w:name="z423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2"/>
    <w:p>
      <w:pPr>
        <w:spacing w:after="0"/>
        <w:ind w:left="0"/>
        <w:jc w:val="both"/>
      </w:pPr>
      <w:r>
        <w:drawing>
          <wp:inline distT="0" distB="0" distL="0" distR="0">
            <wp:extent cx="78105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4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3"/>
    <w:p>
      <w:pPr>
        <w:spacing w:after="0"/>
        <w:ind w:left="0"/>
        <w:jc w:val="both"/>
      </w:pPr>
      <w:r>
        <w:drawing>
          <wp:inline distT="0" distB="0" distL="0" distR="0">
            <wp:extent cx="7810500" cy="313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№14/27</w:t>
            </w:r>
          </w:p>
        </w:tc>
      </w:tr>
    </w:tbl>
    <w:bookmarkStart w:name="z429" w:id="3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Жанатурмыс на 2024-2025 годы</w:t>
      </w:r>
    </w:p>
    <w:bookmarkEnd w:id="364"/>
    <w:bookmarkStart w:name="z430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365"/>
    <w:bookmarkStart w:name="z431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366"/>
    <w:bookmarkStart w:name="z432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367"/>
    <w:bookmarkStart w:name="z433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368"/>
    <w:bookmarkStart w:name="z434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369"/>
    <w:bookmarkStart w:name="z435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Жанатурмыс (далее – сельский округ);</w:t>
      </w:r>
    </w:p>
    <w:bookmarkEnd w:id="370"/>
    <w:bookmarkStart w:name="z436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371"/>
    <w:bookmarkStart w:name="z437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372"/>
    <w:bookmarkStart w:name="z438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373"/>
    <w:bookmarkStart w:name="z439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 соленое, пригодное для полива животных.</w:t>
      </w:r>
    </w:p>
    <w:bookmarkEnd w:id="374"/>
    <w:bookmarkStart w:name="z440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8,4 центнер/гектар.</w:t>
      </w:r>
    </w:p>
    <w:bookmarkEnd w:id="375"/>
    <w:bookmarkStart w:name="z441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376"/>
    <w:bookmarkStart w:name="z442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южно-западной части Шиелийского района.</w:t>
      </w:r>
    </w:p>
    <w:bookmarkEnd w:id="377"/>
    <w:bookmarkStart w:name="z443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Байсын.</w:t>
      </w:r>
    </w:p>
    <w:bookmarkEnd w:id="378"/>
    <w:bookmarkStart w:name="z444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в пределах степной зоны и по агроклиматическим показателям, характерные для них свойства: суровая продолжительная зима, короткое умеренно жаркое лето, резкими контрастами температур зимы и лета, малое количество годовых осадков.</w:t>
      </w:r>
    </w:p>
    <w:bookmarkEnd w:id="379"/>
    <w:bookmarkStart w:name="z445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19479 гектаров (далее – га), из них пастбищ –5915 га.</w:t>
      </w:r>
    </w:p>
    <w:bookmarkEnd w:id="380"/>
    <w:bookmarkStart w:name="z446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381"/>
    <w:bookmarkStart w:name="z447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назначения-7411 га;</w:t>
      </w:r>
    </w:p>
    <w:bookmarkEnd w:id="382"/>
    <w:bookmarkStart w:name="z448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пунктов-175,6 га.</w:t>
      </w:r>
    </w:p>
    <w:bookmarkEnd w:id="383"/>
    <w:bookmarkStart w:name="z449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1749 голов крупного рогатого скота, 1460 голов мелкого рогатого скота, 263 голов лошадей.</w:t>
      </w:r>
    </w:p>
    <w:bookmarkEnd w:id="384"/>
    <w:bookmarkStart w:name="z450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сельскозяйственных животных распределено следующим образом:</w:t>
      </w:r>
    </w:p>
    <w:bookmarkEnd w:id="385"/>
    <w:bookmarkStart w:name="z451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2 стада;</w:t>
      </w:r>
    </w:p>
    <w:bookmarkEnd w:id="386"/>
    <w:bookmarkStart w:name="z452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2 стада;</w:t>
      </w:r>
    </w:p>
    <w:bookmarkEnd w:id="387"/>
    <w:bookmarkStart w:name="z453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10 стад;</w:t>
      </w:r>
    </w:p>
    <w:bookmarkEnd w:id="388"/>
    <w:bookmarkStart w:name="z454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используется преимущественно для выпаса скота. На территории сельского округа отсутсвуют сеялки и аридные пастбища.</w:t>
      </w:r>
    </w:p>
    <w:bookmarkEnd w:id="389"/>
    <w:bookmarkStart w:name="z455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390"/>
    <w:bookmarkStart w:name="z456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391"/>
    <w:bookmarkStart w:name="z457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 и 1 место купании скота.</w:t>
      </w:r>
    </w:p>
    <w:bookmarkEnd w:id="392"/>
    <w:bookmarkStart w:name="z458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393"/>
    <w:bookmarkStart w:name="z459" w:id="3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иземлепользователей на основании правоустанавливающих документов</w:t>
      </w:r>
    </w:p>
    <w:bookmarkEnd w:id="394"/>
    <w:bookmarkStart w:name="z460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5"/>
    <w:p>
      <w:pPr>
        <w:spacing w:after="0"/>
        <w:ind w:left="0"/>
        <w:jc w:val="both"/>
      </w:pPr>
      <w:r>
        <w:drawing>
          <wp:inline distT="0" distB="0" distL="0" distR="0">
            <wp:extent cx="78105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1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6"/>
    <w:p>
      <w:pPr>
        <w:spacing w:after="0"/>
        <w:ind w:left="0"/>
        <w:jc w:val="both"/>
      </w:pPr>
      <w:r>
        <w:drawing>
          <wp:inline distT="0" distB="0" distL="0" distR="0">
            <wp:extent cx="7810500" cy="290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3" w:id="3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Әліұлы Базарбай, крестьянское хозяйство</w:t>
            </w:r>
          </w:p>
          <w:bookmarkEnd w:id="3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"Әлиев"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4" w:id="3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Әлімбаев Қуаныш, крестьянское хозяйство</w:t>
            </w:r>
          </w:p>
          <w:bookmarkEnd w:id="3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"Қуаныш"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5" w:id="3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Шығанбаев Құралбай, крестьянское хозяйство</w:t>
            </w:r>
          </w:p>
          <w:bookmarkEnd w:id="3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"Табысты"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6" w:id="4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Шонабаева Зауреш, крестьянское хозяйство</w:t>
            </w:r>
          </w:p>
          <w:bookmarkEnd w:id="4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"Шонабаева"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7" w:id="4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Нәлібаев Сабыр, крестьянское хозяйство</w:t>
            </w:r>
          </w:p>
          <w:bookmarkEnd w:id="4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"Ақсуат"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8" w:id="4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Нәлібаев Бақыт, крестьянское хозяйство</w:t>
            </w:r>
          </w:p>
          <w:bookmarkEnd w:id="4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"Жеңсікбай"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9" w:id="4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Мырзабеков Нұрғали, крестьянское хозяйство</w:t>
            </w:r>
          </w:p>
          <w:bookmarkEnd w:id="4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"Белдеу Там"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0" w:id="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Молдажанов Кендебай, крестьянское хозяйство</w:t>
            </w:r>
          </w:p>
          <w:bookmarkEnd w:id="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"Олжас"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1" w:id="4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Конобейцова Светлана</w:t>
            </w:r>
          </w:p>
          <w:bookmarkEnd w:id="4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"Эдем"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2" w:id="4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Жиенбаев Смағұл, крестьянское хозяйство</w:t>
            </w:r>
          </w:p>
          <w:bookmarkEnd w:id="4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"Жиенбаев"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3" w:id="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Есжанов Аятжан, крестьянское хозяйство</w:t>
            </w:r>
          </w:p>
          <w:bookmarkEnd w:id="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"Байсын"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4" w:id="4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 Асылхан, крестьянское хозяйство</w:t>
            </w:r>
          </w:p>
          <w:bookmarkEnd w:id="4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"Шахмардан"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5" w:id="4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Ерімбетов Серік, крестьянское хозяйство</w:t>
            </w:r>
          </w:p>
          <w:bookmarkEnd w:id="4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"Тема"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6" w:id="4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Ерімбет Ахметжан, крестьянское хозяйство</w:t>
            </w:r>
          </w:p>
          <w:bookmarkEnd w:id="4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"Айдархан"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7" w:id="4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Бердібаев Бекетау, крестьянское хозяйство</w:t>
            </w:r>
          </w:p>
          <w:bookmarkEnd w:id="4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"Бекетау"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8" w:id="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Бердібай Жантөре</w:t>
            </w:r>
          </w:p>
          <w:bookmarkEnd w:id="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"Бердібай"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9" w:id="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Қайрат, крестьянское хозяйство</w:t>
            </w:r>
          </w:p>
          <w:bookmarkEnd w:id="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"Әлия"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0" w:id="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Альментаев Мейрамбек, крестьянское хозяйство</w:t>
            </w:r>
          </w:p>
          <w:bookmarkEnd w:id="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"Альментаев"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</w:tbl>
    <w:bookmarkStart w:name="z481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4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1005,4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3634,4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1729,8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1643,4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2301,2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2415,6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13888,6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2025,8</w:t>
            </w:r>
          </w:p>
        </w:tc>
      </w:tr>
    </w:tbl>
    <w:bookmarkStart w:name="z482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416"/>
    <w:bookmarkStart w:name="z483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417"/>
    <w:bookmarkStart w:name="z484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418"/>
    <w:bookmarkStart w:name="z485" w:id="4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419"/>
    <w:bookmarkStart w:name="z486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0"/>
    <w:p>
      <w:pPr>
        <w:spacing w:after="0"/>
        <w:ind w:left="0"/>
        <w:jc w:val="both"/>
      </w:pPr>
      <w:r>
        <w:drawing>
          <wp:inline distT="0" distB="0" distL="0" distR="0">
            <wp:extent cx="7810500" cy="467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7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1"/>
    <w:p>
      <w:pPr>
        <w:spacing w:after="0"/>
        <w:ind w:left="0"/>
        <w:jc w:val="both"/>
      </w:pPr>
      <w:r>
        <w:drawing>
          <wp:inline distT="0" distB="0" distL="0" distR="0">
            <wp:extent cx="78105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489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2"/>
    <w:p>
      <w:pPr>
        <w:spacing w:after="0"/>
        <w:ind w:left="0"/>
        <w:jc w:val="both"/>
      </w:pPr>
      <w:r>
        <w:drawing>
          <wp:inline distT="0" distB="0" distL="0" distR="0">
            <wp:extent cx="7772400" cy="561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0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3"/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Start w:name="z492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4"/>
    <w:p>
      <w:pPr>
        <w:spacing w:after="0"/>
        <w:ind w:left="0"/>
        <w:jc w:val="both"/>
      </w:pPr>
      <w:r>
        <w:drawing>
          <wp:inline distT="0" distB="0" distL="0" distR="0">
            <wp:extent cx="77724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3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5"/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отсутсвуют пастбища, и перемещения его на предоставляемые пастбища</w:t>
      </w:r>
    </w:p>
    <w:bookmarkStart w:name="z495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6"/>
    <w:p>
      <w:pPr>
        <w:spacing w:after="0"/>
        <w:ind w:left="0"/>
        <w:jc w:val="both"/>
      </w:pPr>
      <w:r>
        <w:drawing>
          <wp:inline distT="0" distB="0" distL="0" distR="0">
            <wp:extent cx="77724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6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7"/>
    <w:p>
      <w:pPr>
        <w:spacing w:after="0"/>
        <w:ind w:left="0"/>
        <w:jc w:val="both"/>
      </w:pPr>
      <w:r>
        <w:drawing>
          <wp:inline distT="0" distB="0" distL="0" distR="0">
            <wp:extent cx="7810500" cy="303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Start w:name="z498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8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9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9"/>
    <w:p>
      <w:pPr>
        <w:spacing w:after="0"/>
        <w:ind w:left="0"/>
        <w:jc w:val="both"/>
      </w:pPr>
      <w:r>
        <w:drawing>
          <wp:inline distT="0" distB="0" distL="0" distR="0">
            <wp:extent cx="78105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0" w:id="4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№14/27</w:t>
            </w:r>
          </w:p>
        </w:tc>
      </w:tr>
    </w:tbl>
    <w:bookmarkStart w:name="z504" w:id="4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Жиделиарык на 2024-2025 годы</w:t>
      </w:r>
    </w:p>
    <w:bookmarkEnd w:id="431"/>
    <w:bookmarkStart w:name="z505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432"/>
    <w:bookmarkStart w:name="z506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433"/>
    <w:bookmarkStart w:name="z507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434"/>
    <w:bookmarkStart w:name="z508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435"/>
    <w:bookmarkStart w:name="z509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436"/>
    <w:bookmarkStart w:name="z510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Жиделиарык (далее – сельский округ);</w:t>
      </w:r>
    </w:p>
    <w:bookmarkEnd w:id="437"/>
    <w:bookmarkStart w:name="z511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438"/>
    <w:bookmarkStart w:name="z512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439"/>
    <w:bookmarkStart w:name="z513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440"/>
    <w:bookmarkStart w:name="z514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 соленое, пригодное для полива животных.</w:t>
      </w:r>
    </w:p>
    <w:bookmarkEnd w:id="441"/>
    <w:bookmarkStart w:name="z515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8,4 центнер/гектар.</w:t>
      </w:r>
    </w:p>
    <w:bookmarkEnd w:id="442"/>
    <w:bookmarkStart w:name="z516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443"/>
    <w:bookmarkStart w:name="z517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северо-восточной части Шиелийского района.</w:t>
      </w:r>
    </w:p>
    <w:bookmarkEnd w:id="444"/>
    <w:bookmarkStart w:name="z518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Жиделиарык.</w:t>
      </w:r>
    </w:p>
    <w:bookmarkEnd w:id="445"/>
    <w:bookmarkStart w:name="z519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в пределах степной зоны и по агроклиматическим показателям, характерные для них свойства: суровая продолжительная зима, короткое умеренно жаркое лето, резкими контрастами температур зимы и лета, малое количество годовых осадков.</w:t>
      </w:r>
    </w:p>
    <w:bookmarkEnd w:id="446"/>
    <w:bookmarkStart w:name="z520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2753 гектаров (далее – га), из них пастбищ –1096 га.</w:t>
      </w:r>
    </w:p>
    <w:bookmarkEnd w:id="447"/>
    <w:bookmarkStart w:name="z521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448"/>
    <w:bookmarkStart w:name="z522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назначения-1892 га;</w:t>
      </w:r>
    </w:p>
    <w:bookmarkEnd w:id="449"/>
    <w:bookmarkStart w:name="z523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пунктов-726 га.</w:t>
      </w:r>
    </w:p>
    <w:bookmarkEnd w:id="450"/>
    <w:bookmarkStart w:name="z524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1611 голов крупного рогатого скота, 1150 голов мелкого рогатого скота, 512 голов лошадей.</w:t>
      </w:r>
    </w:p>
    <w:bookmarkEnd w:id="451"/>
    <w:bookmarkStart w:name="z525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сельскозяйственных животных распределено следующим образом:</w:t>
      </w:r>
    </w:p>
    <w:bookmarkEnd w:id="452"/>
    <w:bookmarkStart w:name="z526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2 стада;</w:t>
      </w:r>
    </w:p>
    <w:bookmarkEnd w:id="453"/>
    <w:bookmarkStart w:name="z527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1 стада;</w:t>
      </w:r>
    </w:p>
    <w:bookmarkEnd w:id="454"/>
    <w:bookmarkStart w:name="z528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20 стад;</w:t>
      </w:r>
    </w:p>
    <w:bookmarkEnd w:id="455"/>
    <w:bookmarkStart w:name="z529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используется преимущественно для выпаса скота. На территории сельского округа отсутсвуют сеялки и аридные пастбища.</w:t>
      </w:r>
    </w:p>
    <w:bookmarkEnd w:id="456"/>
    <w:bookmarkStart w:name="z530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457"/>
    <w:bookmarkStart w:name="z531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458"/>
    <w:bookmarkStart w:name="z532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 и 1 пункт осеменения.</w:t>
      </w:r>
    </w:p>
    <w:bookmarkEnd w:id="459"/>
    <w:bookmarkStart w:name="z533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460"/>
    <w:bookmarkStart w:name="z534" w:id="4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иземлепользователей на основании правоустанавливающих документов</w:t>
      </w:r>
    </w:p>
    <w:bookmarkEnd w:id="461"/>
    <w:bookmarkStart w:name="z535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2"/>
    <w:p>
      <w:pPr>
        <w:spacing w:after="0"/>
        <w:ind w:left="0"/>
        <w:jc w:val="both"/>
      </w:pPr>
      <w:r>
        <w:drawing>
          <wp:inline distT="0" distB="0" distL="0" distR="0">
            <wp:extent cx="78105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6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3"/>
    <w:p>
      <w:pPr>
        <w:spacing w:after="0"/>
        <w:ind w:left="0"/>
        <w:jc w:val="both"/>
      </w:pPr>
      <w:r>
        <w:drawing>
          <wp:inline distT="0" distB="0" distL="0" distR="0">
            <wp:extent cx="7810500" cy="290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Әбдіғани Жұмабай, крестьянское хозяйство "Есабыз баба"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Б. Мамбетбаев, крестьянское хозяйство "Мамбетбаев"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Қ.Мырзабаев, крестьянское хозяйство "Наурызбай"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М.Әбдіқожа, крестьянское хозяйство "Наурыз-2"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Сейтжанова Үржамал, крестьянское хозяйство "Молшылық-2"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Апбасов Бәкір, крестьянское хозяйство "Апбасов"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Оспанов Марат, крестьянское хозяйство "Қыпшақ"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Сәденов Асылхан, крестьянское хозяйство "Жігер"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Тоқпамбетов Оразхан, крестьянское хозяйство "Жиделі-1"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Тоқпамбетов Әбутәліп, крестьянское хозяйство "Қуаныш"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Тұматай Тұрарбек, крестьянское хозяйство "Нұраға"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Ұлтарақова Бақтыгүл, крестьянское хозяйство "Биғаным"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</w:tbl>
    <w:bookmarkStart w:name="z538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4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1128,6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2884,2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</w:tr>
    </w:tbl>
    <w:bookmarkStart w:name="z539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465"/>
    <w:bookmarkStart w:name="z540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466"/>
    <w:bookmarkStart w:name="z541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467"/>
    <w:bookmarkStart w:name="z542" w:id="4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468"/>
    <w:bookmarkStart w:name="z543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9"/>
    <w:p>
      <w:pPr>
        <w:spacing w:after="0"/>
        <w:ind w:left="0"/>
        <w:jc w:val="both"/>
      </w:pPr>
      <w:r>
        <w:drawing>
          <wp:inline distT="0" distB="0" distL="0" distR="0">
            <wp:extent cx="78105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4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0"/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546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1"/>
    <w:p>
      <w:pPr>
        <w:spacing w:after="0"/>
        <w:ind w:left="0"/>
        <w:jc w:val="both"/>
      </w:pPr>
      <w:r>
        <w:drawing>
          <wp:inline distT="0" distB="0" distL="0" distR="0">
            <wp:extent cx="78105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7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2"/>
    <w:p>
      <w:pPr>
        <w:spacing w:after="0"/>
        <w:ind w:left="0"/>
        <w:jc w:val="both"/>
      </w:pPr>
      <w:r>
        <w:drawing>
          <wp:inline distT="0" distB="0" distL="0" distR="0">
            <wp:extent cx="78105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Start w:name="z549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3"/>
    <w:p>
      <w:pPr>
        <w:spacing w:after="0"/>
        <w:ind w:left="0"/>
        <w:jc w:val="both"/>
      </w:pPr>
      <w:r>
        <w:drawing>
          <wp:inline distT="0" distB="0" distL="0" distR="0">
            <wp:extent cx="78105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0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4"/>
    <w:p>
      <w:pPr>
        <w:spacing w:after="0"/>
        <w:ind w:left="0"/>
        <w:jc w:val="both"/>
      </w:pPr>
      <w:r>
        <w:drawing>
          <wp:inline distT="0" distB="0" distL="0" distR="0">
            <wp:extent cx="7810500" cy="308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отсутсвуют пастбища, и перемещения его на предоставляемые пастбища</w:t>
      </w:r>
    </w:p>
    <w:bookmarkStart w:name="z552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5"/>
    <w:p>
      <w:pPr>
        <w:spacing w:after="0"/>
        <w:ind w:left="0"/>
        <w:jc w:val="both"/>
      </w:pPr>
      <w:r>
        <w:drawing>
          <wp:inline distT="0" distB="0" distL="0" distR="0">
            <wp:extent cx="7810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3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6"/>
    <w:p>
      <w:pPr>
        <w:spacing w:after="0"/>
        <w:ind w:left="0"/>
        <w:jc w:val="both"/>
      </w:pPr>
      <w:r>
        <w:drawing>
          <wp:inline distT="0" distB="0" distL="0" distR="0">
            <wp:extent cx="7810500" cy="283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Start w:name="z555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7"/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6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8"/>
    <w:p>
      <w:pPr>
        <w:spacing w:after="0"/>
        <w:ind w:left="0"/>
        <w:jc w:val="both"/>
      </w:pPr>
      <w:r>
        <w:drawing>
          <wp:inline distT="0" distB="0" distL="0" distR="0">
            <wp:extent cx="7810500" cy="317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 14/27</w:t>
            </w:r>
          </w:p>
        </w:tc>
      </w:tr>
    </w:tbl>
    <w:bookmarkStart w:name="z561" w:id="4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Жулек на 2024-2025 годы</w:t>
      </w:r>
    </w:p>
    <w:bookmarkEnd w:id="479"/>
    <w:bookmarkStart w:name="z562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480"/>
    <w:bookmarkStart w:name="z563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481"/>
    <w:bookmarkStart w:name="z564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482"/>
    <w:bookmarkStart w:name="z565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483"/>
    <w:bookmarkStart w:name="z566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484"/>
    <w:bookmarkStart w:name="z567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Жулек (далее – сельский округ);</w:t>
      </w:r>
    </w:p>
    <w:bookmarkEnd w:id="485"/>
    <w:bookmarkStart w:name="z568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486"/>
    <w:bookmarkStart w:name="z569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487"/>
    <w:bookmarkStart w:name="z570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 соленое, пригодное для полива животных.</w:t>
      </w:r>
    </w:p>
    <w:bookmarkEnd w:id="488"/>
    <w:bookmarkStart w:name="z571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8,4 центнер/гектар.</w:t>
      </w:r>
    </w:p>
    <w:bookmarkEnd w:id="489"/>
    <w:bookmarkStart w:name="z572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490"/>
    <w:bookmarkStart w:name="z573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северо-западной части Шиелийского района.</w:t>
      </w:r>
    </w:p>
    <w:bookmarkEnd w:id="491"/>
    <w:bookmarkStart w:name="z574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село Жулек, село Жуантобе.</w:t>
      </w:r>
    </w:p>
    <w:bookmarkEnd w:id="492"/>
    <w:bookmarkStart w:name="z575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в пределах степной зоны и по агроклиматическим показателям, характерные для них свойства: суровая продолжительная зима, короткое умеренно жаркое лето, резкими контрастами температур зимы и лета, малое количество годовых осадков.</w:t>
      </w:r>
    </w:p>
    <w:bookmarkEnd w:id="493"/>
    <w:bookmarkStart w:name="z576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70805 гектаров (далее – га), из них пастбищ –5613 га.</w:t>
      </w:r>
    </w:p>
    <w:bookmarkEnd w:id="494"/>
    <w:bookmarkStart w:name="z577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495"/>
    <w:bookmarkStart w:name="z578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назначения-5782 га;</w:t>
      </w:r>
    </w:p>
    <w:bookmarkEnd w:id="496"/>
    <w:bookmarkStart w:name="z579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пунктов-138 га.</w:t>
      </w:r>
    </w:p>
    <w:bookmarkEnd w:id="497"/>
    <w:bookmarkStart w:name="z580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3150 голов крупного рогатого скота, 2119 голов мелкого рогатого скота, 845 голов лошадей, 101 голов верблюдов.</w:t>
      </w:r>
    </w:p>
    <w:bookmarkEnd w:id="498"/>
    <w:bookmarkStart w:name="z581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сельскозяйственных животных распределено следующим образом:</w:t>
      </w:r>
    </w:p>
    <w:bookmarkEnd w:id="499"/>
    <w:bookmarkStart w:name="z582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4 стада;</w:t>
      </w:r>
    </w:p>
    <w:bookmarkEnd w:id="500"/>
    <w:bookmarkStart w:name="z583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3 стада;</w:t>
      </w:r>
    </w:p>
    <w:bookmarkEnd w:id="501"/>
    <w:bookmarkStart w:name="z584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4 стад;</w:t>
      </w:r>
    </w:p>
    <w:bookmarkEnd w:id="502"/>
    <w:bookmarkStart w:name="z585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3 стад.</w:t>
      </w:r>
    </w:p>
    <w:bookmarkEnd w:id="503"/>
    <w:bookmarkStart w:name="z586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используется преимущественно для выпаса скота. На территории сельского округа отсутсвуют сеялки и аридные пастбища.</w:t>
      </w:r>
    </w:p>
    <w:bookmarkEnd w:id="504"/>
    <w:bookmarkStart w:name="z587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505"/>
    <w:bookmarkStart w:name="z588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06"/>
    <w:bookmarkStart w:name="z589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 и 1 пункт осеменения, 1 место купании скота.</w:t>
      </w:r>
    </w:p>
    <w:bookmarkEnd w:id="507"/>
    <w:bookmarkStart w:name="z590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508"/>
    <w:bookmarkStart w:name="z591" w:id="5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иземлепользователей на основании правоустанавливающих документов</w:t>
      </w:r>
    </w:p>
    <w:bookmarkEnd w:id="509"/>
    <w:bookmarkStart w:name="z592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0"/>
    <w:p>
      <w:pPr>
        <w:spacing w:after="0"/>
        <w:ind w:left="0"/>
        <w:jc w:val="both"/>
      </w:pPr>
      <w:r>
        <w:drawing>
          <wp:inline distT="0" distB="0" distL="0" distR="0">
            <wp:extent cx="78105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3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1"/>
    <w:p>
      <w:pPr>
        <w:spacing w:after="0"/>
        <w:ind w:left="0"/>
        <w:jc w:val="both"/>
      </w:pPr>
      <w:r>
        <w:drawing>
          <wp:inline distT="0" distB="0" distL="0" distR="0">
            <wp:extent cx="7810500" cy="289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Ж.Абдыкалықов, крестьянское хозяйство "Абдыкалықов"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Абдыкалықов Рүстемғали, крестьянское хозяйство "Рүстемғали"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5" w:id="5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Абдыхалықов Мұқағали, крестьянское хозяйство</w:t>
            </w:r>
          </w:p>
          <w:bookmarkEnd w:id="5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"Мұқаш"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Пернебай Аханов, крестьянское хозяйство "Жайсаңбай ұрпағы"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Аширов Жандарбек, крестьянское хозяйство "Дос"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6" w:id="5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Г.Дүйсенбиева, крестьянское хозяйство</w:t>
            </w:r>
          </w:p>
          <w:bookmarkEnd w:id="5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"Бакберген"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7" w:id="5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Нарымбетова Салима, крестьянское хозяйство</w:t>
            </w:r>
          </w:p>
          <w:bookmarkEnd w:id="5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"Абылай"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Шәкірұлы Медғат, крестьянское хозяйство "Медғат"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Т.Ахметов, крестьянское хозяйство "Тұрсынбек"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Сәулебеков Талғат, крестьянское хозяйство "Айболат"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Жанысбаев Сексенбай, крестьянское хозяйство "Дінмұханбет"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Абдуназарова Айсара, крестьянское хозяйство "Бабасов"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Өтеген Сейтқазы, крестьянское хозяйство "Жуантөбе"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Өтеген Құрманай "Алмас" крестьянское хозяйство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Б. Абызбаев, крестьянское хозяйство "Ерболат"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Нұрлыбаева Әлимаш, крестьянское хозяйство "Қазалы көл өңірі"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8" w:id="5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С.Айжанов, крестьянское хозяйство</w:t>
            </w:r>
          </w:p>
          <w:bookmarkEnd w:id="5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"Құшқұдық өңірі"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Ғ.Ксенбаев, крестьянское хозяйство "Ксенбаев"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Б.Қалдан, крестьянское хозяйство "Бердахмет"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Қанат, крестьянское хозяйство "Кенжесары-Ата"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9" w:id="5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А.Ксенбай, крестьянское хозяйство</w:t>
            </w:r>
          </w:p>
          <w:bookmarkEnd w:id="5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"Ксенбай-Ата"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 Абдуллаева, крестьянское хозяйство "Досбол"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Тажиков Е, крестьянское хозяйство "Ермек"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Әбжапбаров Сейтқали, крестьянское хозяйство "Айым"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"Оспанов Бақтияр"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"Ж. Нарбаев"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"Үсенбаев"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Кемелов Мұхтар, крестьянское хозяйство "Кемелов"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Ж.Омаров, индивидуальный предприниматель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А.Әбиев,крестьянское хозяйство "Азиз"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И.Цой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"Алданазаров"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</w:tbl>
    <w:bookmarkStart w:name="z600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5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3077,8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1555,4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27735,4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1693</w:t>
            </w:r>
          </w:p>
        </w:tc>
      </w:tr>
    </w:tbl>
    <w:bookmarkStart w:name="z601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518"/>
    <w:bookmarkStart w:name="z602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519"/>
    <w:bookmarkStart w:name="z603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520"/>
    <w:bookmarkStart w:name="z604" w:id="5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521"/>
    <w:bookmarkStart w:name="z605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2"/>
    <w:p>
      <w:pPr>
        <w:spacing w:after="0"/>
        <w:ind w:left="0"/>
        <w:jc w:val="both"/>
      </w:pPr>
      <w:r>
        <w:drawing>
          <wp:inline distT="0" distB="0" distL="0" distR="0">
            <wp:extent cx="78105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6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3"/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608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4"/>
    <w:p>
      <w:pPr>
        <w:spacing w:after="0"/>
        <w:ind w:left="0"/>
        <w:jc w:val="both"/>
      </w:pPr>
      <w:r>
        <w:drawing>
          <wp:inline distT="0" distB="0" distL="0" distR="0">
            <wp:extent cx="77343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9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5"/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Start w:name="z611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6"/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2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7"/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отсутсвуют пастбища, и перемещения его на предоставляемые пастбища</w:t>
      </w:r>
    </w:p>
    <w:bookmarkStart w:name="z614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8"/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5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9"/>
    <w:p>
      <w:pPr>
        <w:spacing w:after="0"/>
        <w:ind w:left="0"/>
        <w:jc w:val="both"/>
      </w:pPr>
      <w:r>
        <w:drawing>
          <wp:inline distT="0" distB="0" distL="0" distR="0">
            <wp:extent cx="7810500" cy="302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Start w:name="z617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0"/>
    <w:p>
      <w:pPr>
        <w:spacing w:after="0"/>
        <w:ind w:left="0"/>
        <w:jc w:val="both"/>
      </w:pPr>
      <w:r>
        <w:drawing>
          <wp:inline distT="0" distB="0" distL="0" distR="0">
            <wp:extent cx="7810500" cy="453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8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1"/>
    <w:p>
      <w:pPr>
        <w:spacing w:after="0"/>
        <w:ind w:left="0"/>
        <w:jc w:val="both"/>
      </w:pPr>
      <w:r>
        <w:drawing>
          <wp:inline distT="0" distB="0" distL="0" distR="0">
            <wp:extent cx="78105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9" w:id="5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 14/27</w:t>
            </w:r>
          </w:p>
        </w:tc>
      </w:tr>
    </w:tbl>
    <w:bookmarkStart w:name="z623" w:id="5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Жуантобе на 2024-2025 годы</w:t>
      </w:r>
    </w:p>
    <w:bookmarkEnd w:id="533"/>
    <w:bookmarkStart w:name="z624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534"/>
    <w:bookmarkStart w:name="z625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535"/>
    <w:bookmarkStart w:name="z626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536"/>
    <w:bookmarkStart w:name="z627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537"/>
    <w:bookmarkStart w:name="z628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538"/>
    <w:bookmarkStart w:name="z629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Жуантобе (далее – сельский округ);</w:t>
      </w:r>
    </w:p>
    <w:bookmarkEnd w:id="539"/>
    <w:bookmarkStart w:name="z630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540"/>
    <w:bookmarkStart w:name="z631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541"/>
    <w:bookmarkStart w:name="z632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 соленое, пригодное для полива животных.</w:t>
      </w:r>
    </w:p>
    <w:bookmarkEnd w:id="542"/>
    <w:bookmarkStart w:name="z633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8,4 центнер/гектар.</w:t>
      </w:r>
    </w:p>
    <w:bookmarkEnd w:id="543"/>
    <w:bookmarkStart w:name="z634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544"/>
    <w:bookmarkStart w:name="z635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южно-западной части Шиелийского района.</w:t>
      </w:r>
    </w:p>
    <w:bookmarkEnd w:id="545"/>
    <w:bookmarkStart w:name="z636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Алгабас.</w:t>
      </w:r>
    </w:p>
    <w:bookmarkEnd w:id="546"/>
    <w:bookmarkStart w:name="z637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в пределах степной зоны и по агроклиматическим показателям, характерные для них свойства: суровая продолжительная зима, короткое умеренно жаркое лето, резкими контрастами температур зимы и лета, малое количество годовых осадков.</w:t>
      </w:r>
    </w:p>
    <w:bookmarkEnd w:id="547"/>
    <w:bookmarkStart w:name="z638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6614 гектаров (далее – га), из них пастбищ –1165га.</w:t>
      </w:r>
    </w:p>
    <w:bookmarkEnd w:id="548"/>
    <w:bookmarkStart w:name="z639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549"/>
    <w:bookmarkStart w:name="z640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назначения-5060 га;</w:t>
      </w:r>
    </w:p>
    <w:bookmarkEnd w:id="550"/>
    <w:bookmarkStart w:name="z641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пунктов-1413 га;</w:t>
      </w:r>
    </w:p>
    <w:bookmarkEnd w:id="551"/>
    <w:bookmarkStart w:name="z642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космической деятельности, обороны, национальной безопасности и иного несельскохозяйственного назначения-12 га.</w:t>
      </w:r>
    </w:p>
    <w:bookmarkEnd w:id="552"/>
    <w:bookmarkStart w:name="z643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1786 голов крупного рогатого скота, 2215 голов мелкого рогатого скота,1040 голов лошадей.</w:t>
      </w:r>
    </w:p>
    <w:bookmarkEnd w:id="553"/>
    <w:bookmarkStart w:name="z644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сельскозяйственных животных распределено следующим образом:</w:t>
      </w:r>
    </w:p>
    <w:bookmarkEnd w:id="554"/>
    <w:bookmarkStart w:name="z645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2 стада;</w:t>
      </w:r>
    </w:p>
    <w:bookmarkEnd w:id="555"/>
    <w:bookmarkStart w:name="z646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3 стада;</w:t>
      </w:r>
    </w:p>
    <w:bookmarkEnd w:id="556"/>
    <w:bookmarkStart w:name="z647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41 стад.</w:t>
      </w:r>
    </w:p>
    <w:bookmarkEnd w:id="557"/>
    <w:bookmarkStart w:name="z648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используется преимущественно для выпаса скота. На территории сельского округа отсутсвуют сеялки и аридные пастбища.</w:t>
      </w:r>
    </w:p>
    <w:bookmarkEnd w:id="558"/>
    <w:bookmarkStart w:name="z649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559"/>
    <w:bookmarkStart w:name="z650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60"/>
    <w:bookmarkStart w:name="z651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 и 1 пункт осеменения, 1 место купании скота.</w:t>
      </w:r>
    </w:p>
    <w:bookmarkEnd w:id="561"/>
    <w:bookmarkStart w:name="z652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562"/>
    <w:bookmarkStart w:name="z653" w:id="5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иземлепользователей на основании правоустанавливающих документов</w:t>
      </w:r>
    </w:p>
    <w:bookmarkEnd w:id="563"/>
    <w:bookmarkStart w:name="z654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4"/>
    <w:p>
      <w:pPr>
        <w:spacing w:after="0"/>
        <w:ind w:left="0"/>
        <w:jc w:val="both"/>
      </w:pPr>
      <w:r>
        <w:drawing>
          <wp:inline distT="0" distB="0" distL="0" distR="0">
            <wp:extent cx="78105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5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5"/>
    <w:p>
      <w:pPr>
        <w:spacing w:after="0"/>
        <w:ind w:left="0"/>
        <w:jc w:val="both"/>
      </w:pPr>
      <w:r>
        <w:drawing>
          <wp:inline distT="0" distB="0" distL="0" distR="0">
            <wp:extent cx="7810500" cy="293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Бекмурзаев Ерзада "Бекмурзаев"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Машрапұлы Жылқайдар "Бейбарыс"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Бегайдаров Қайсар "Қайсар"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Сыздықов Төлеген "Жаңғали"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Байсымақов Қайрат "Зейнулла"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Құтышев Мейіржан "Нұрдана"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Жексенбаева Гүлмайра "Жексенбаеа"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Смайыл Ғалымжан "Ардақ"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Үсенұлы Алдаберген "Айдар"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Сейділдаев Іңкәр "Іңкәр"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Машрапұлы Жылқайдар "Заңғар"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Сарсенбаева Забира "Ғибрат"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</w:tbl>
    <w:bookmarkStart w:name="z657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5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2151,6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3227,4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2151,6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6540,6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</w:tr>
    </w:tbl>
    <w:bookmarkStart w:name="z658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567"/>
    <w:bookmarkStart w:name="z659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568"/>
    <w:bookmarkStart w:name="z660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569"/>
    <w:bookmarkStart w:name="z661" w:id="5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 оборот</w:t>
      </w:r>
    </w:p>
    <w:bookmarkEnd w:id="570"/>
    <w:bookmarkStart w:name="z662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1"/>
    <w:p>
      <w:pPr>
        <w:spacing w:after="0"/>
        <w:ind w:left="0"/>
        <w:jc w:val="both"/>
      </w:pPr>
      <w:r>
        <w:drawing>
          <wp:inline distT="0" distB="0" distL="0" distR="0">
            <wp:extent cx="7810500" cy="560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3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2"/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665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3"/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6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4"/>
    <w:p>
      <w:pPr>
        <w:spacing w:after="0"/>
        <w:ind w:left="0"/>
        <w:jc w:val="both"/>
      </w:pPr>
      <w:r>
        <w:drawing>
          <wp:inline distT="0" distB="0" distL="0" distR="0">
            <wp:extent cx="78105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Start w:name="z668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5"/>
    <w:p>
      <w:pPr>
        <w:spacing w:after="0"/>
        <w:ind w:left="0"/>
        <w:jc w:val="both"/>
      </w:pPr>
      <w:r>
        <w:drawing>
          <wp:inline distT="0" distB="0" distL="0" distR="0">
            <wp:extent cx="78105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9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6"/>
    <w:p>
      <w:pPr>
        <w:spacing w:after="0"/>
        <w:ind w:left="0"/>
        <w:jc w:val="both"/>
      </w:pPr>
      <w:r>
        <w:drawing>
          <wp:inline distT="0" distB="0" distL="0" distR="0">
            <wp:extent cx="7810500" cy="307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отсутсвуют пастбища, и перемещения его на предоставляемые пастбища</w:t>
      </w:r>
    </w:p>
    <w:bookmarkStart w:name="z671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7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2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8"/>
    <w:p>
      <w:pPr>
        <w:spacing w:after="0"/>
        <w:ind w:left="0"/>
        <w:jc w:val="both"/>
      </w:pPr>
      <w:r>
        <w:drawing>
          <wp:inline distT="0" distB="0" distL="0" distR="0">
            <wp:extent cx="78105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Start w:name="z674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9"/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5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0"/>
    <w:p>
      <w:pPr>
        <w:spacing w:after="0"/>
        <w:ind w:left="0"/>
        <w:jc w:val="both"/>
      </w:pPr>
      <w:r>
        <w:drawing>
          <wp:inline distT="0" distB="0" distL="0" distR="0">
            <wp:extent cx="7810500" cy="314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 14/27</w:t>
            </w:r>
          </w:p>
        </w:tc>
      </w:tr>
    </w:tbl>
    <w:bookmarkStart w:name="z680" w:id="5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Иркуль на 2024-2025 годы</w:t>
      </w:r>
    </w:p>
    <w:bookmarkEnd w:id="581"/>
    <w:bookmarkStart w:name="z681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582"/>
    <w:bookmarkStart w:name="z682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583"/>
    <w:bookmarkStart w:name="z683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584"/>
    <w:bookmarkStart w:name="z684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585"/>
    <w:bookmarkStart w:name="z685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586"/>
    <w:bookmarkStart w:name="z686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Иркуль (далее – сельский округ);</w:t>
      </w:r>
    </w:p>
    <w:bookmarkEnd w:id="587"/>
    <w:bookmarkStart w:name="z687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588"/>
    <w:bookmarkStart w:name="z688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589"/>
    <w:bookmarkStart w:name="z689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590"/>
    <w:bookmarkStart w:name="z690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 соленое, пригодное для полива животных.</w:t>
      </w:r>
    </w:p>
    <w:bookmarkEnd w:id="591"/>
    <w:bookmarkStart w:name="z691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8,4 центнер/гектар.</w:t>
      </w:r>
    </w:p>
    <w:bookmarkEnd w:id="592"/>
    <w:bookmarkStart w:name="z692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593"/>
    <w:bookmarkStart w:name="z693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южной части Шиелийского района.</w:t>
      </w:r>
    </w:p>
    <w:bookmarkEnd w:id="594"/>
    <w:bookmarkStart w:name="z694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село Ы. Жахаев, село Жансеит.</w:t>
      </w:r>
    </w:p>
    <w:bookmarkEnd w:id="595"/>
    <w:bookmarkStart w:name="z695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в пределах степной зоны и по агроклиматическим показателям, характерные для них свойства: суровая продолжительная зима, короткое умеренно жаркое лето, резкими контрастами температур зимы и лета, малое количество годовых осадков.</w:t>
      </w:r>
    </w:p>
    <w:bookmarkEnd w:id="596"/>
    <w:bookmarkStart w:name="z696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19652 гектаров (далее – га), из них пастбищ –8963га.</w:t>
      </w:r>
    </w:p>
    <w:bookmarkEnd w:id="597"/>
    <w:bookmarkStart w:name="z697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598"/>
    <w:bookmarkStart w:name="z698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назначения-13043 га;</w:t>
      </w:r>
    </w:p>
    <w:bookmarkEnd w:id="599"/>
    <w:bookmarkStart w:name="z699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пунктов-1341 га;</w:t>
      </w:r>
    </w:p>
    <w:bookmarkEnd w:id="600"/>
    <w:bookmarkStart w:name="z700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космической деятельности, обороны, национальной безопасности и иного несельскохозяйственного назначения-2075 га.</w:t>
      </w:r>
    </w:p>
    <w:bookmarkEnd w:id="601"/>
    <w:bookmarkStart w:name="z701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2630 голов крупного рогатого скота,1005 голов мелкого рогатого скота, 284 голов лошадей.</w:t>
      </w:r>
    </w:p>
    <w:bookmarkEnd w:id="602"/>
    <w:bookmarkStart w:name="z702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сельскозяйственных животных распределено следующим образом:</w:t>
      </w:r>
    </w:p>
    <w:bookmarkEnd w:id="603"/>
    <w:bookmarkStart w:name="z703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4 стада;</w:t>
      </w:r>
    </w:p>
    <w:bookmarkEnd w:id="604"/>
    <w:bookmarkStart w:name="z704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1 стада;</w:t>
      </w:r>
    </w:p>
    <w:bookmarkEnd w:id="605"/>
    <w:bookmarkStart w:name="z705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11 стад.</w:t>
      </w:r>
    </w:p>
    <w:bookmarkEnd w:id="606"/>
    <w:bookmarkStart w:name="z706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используется преимущественно для выпаса скота. На территории сельского округа отсутсвуют сеялки и аридные пастбища.</w:t>
      </w:r>
    </w:p>
    <w:bookmarkEnd w:id="607"/>
    <w:bookmarkStart w:name="z707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608"/>
    <w:bookmarkStart w:name="z708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09"/>
    <w:bookmarkStart w:name="z709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пункт.</w:t>
      </w:r>
    </w:p>
    <w:bookmarkEnd w:id="610"/>
    <w:bookmarkStart w:name="z710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611"/>
    <w:bookmarkStart w:name="z711" w:id="6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иземлепользователей на основании правоустанавливающих документов</w:t>
      </w:r>
    </w:p>
    <w:bookmarkEnd w:id="612"/>
    <w:bookmarkStart w:name="z712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3"/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3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4"/>
    <w:p>
      <w:pPr>
        <w:spacing w:after="0"/>
        <w:ind w:left="0"/>
        <w:jc w:val="both"/>
      </w:pPr>
      <w:r>
        <w:drawing>
          <wp:inline distT="0" distB="0" distL="0" distR="0">
            <wp:extent cx="7810500" cy="290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Ақылбек, крестьянское хозяйство "Ержанова"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"Дихан"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Әбіш Маханбет, крестьянское хозяйство "Жерұйык"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хозяйство"Аунамасов"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"Ахет"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"Сержан"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"Ж.Ахметов"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"Байниязов"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"Жанкелдi"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крестьянское хозяйство "Бексеитов А"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Бердібаев Асқар, крестьянское хозяйство "Еркин"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Д.Дуйсебаев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Садришинова Балтагүл, крестьянское хозяйство "Ергалиев"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"Ринат"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крестьянское хозяйство "Ыбрай Жақай"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"Жұманазарата"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крестьянское хозяйство "Шахмардан"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"Кошан"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"Қазына"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"Маханбетов"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"Ниязов"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А.Нурман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"Нұртай"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"Нуртуреев"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"Магрипа"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крестьянское хозяйство "Алтын дән-Шиелi"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"Охапов"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Ш.Саржанов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"Даурен"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Б.Еспанов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"АбызАта"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"Нурай"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"Сатов"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Журсинбаев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Исмағұлов Қ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Сыздыков Б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Кулжабаева Айнур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Қалымбетов Бақытжан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 Ғалымжан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 Ақылбек,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Әлжан Әбдіазиз, крестьянское хозяйство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ӘлімбетовТөребай,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Бердібаев Әлайдар,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ЖақсыбаевБағдат,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крестьянское хозяйство "Тәуекел"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Мұсабекова Индира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Деламбетова Гулнур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Ниеталиев Дулат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Примбетов Бекмағанбет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 Абылхан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Утеулиев Кенжебек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Бабирова Айгерім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Сансызбаев Ахметжан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Сәреке Шопанбек, крестьянское хозяйство "Атамұра"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Сатова Бейсенкүл, крестьянское хозяйство "Максат"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"Кутты жер"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Нұрлыбаев Ғарифолла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</w:tbl>
    <w:bookmarkStart w:name="z715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6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1174,8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1531,2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10172,8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4319</w:t>
            </w:r>
          </w:p>
        </w:tc>
      </w:tr>
    </w:tbl>
    <w:bookmarkStart w:name="z716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616"/>
    <w:bookmarkStart w:name="z717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617"/>
    <w:bookmarkStart w:name="z718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618"/>
    <w:bookmarkStart w:name="z719" w:id="6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619"/>
    <w:bookmarkStart w:name="z720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0"/>
    <w:p>
      <w:pPr>
        <w:spacing w:after="0"/>
        <w:ind w:left="0"/>
        <w:jc w:val="both"/>
      </w:pPr>
      <w:r>
        <w:drawing>
          <wp:inline distT="0" distB="0" distL="0" distR="0">
            <wp:extent cx="78105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1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1"/>
    <w:p>
      <w:pPr>
        <w:spacing w:after="0"/>
        <w:ind w:left="0"/>
        <w:jc w:val="both"/>
      </w:pPr>
      <w:r>
        <w:drawing>
          <wp:inline distT="0" distB="0" distL="0" distR="0">
            <wp:extent cx="7810500" cy="354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723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2"/>
    <w:p>
      <w:pPr>
        <w:spacing w:after="0"/>
        <w:ind w:left="0"/>
        <w:jc w:val="both"/>
      </w:pPr>
      <w:r>
        <w:drawing>
          <wp:inline distT="0" distB="0" distL="0" distR="0">
            <wp:extent cx="78105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4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3"/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Start w:name="z726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4"/>
    <w:p>
      <w:pPr>
        <w:spacing w:after="0"/>
        <w:ind w:left="0"/>
        <w:jc w:val="both"/>
      </w:pPr>
      <w:r>
        <w:drawing>
          <wp:inline distT="0" distB="0" distL="0" distR="0">
            <wp:extent cx="78105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7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5"/>
    <w:p>
      <w:pPr>
        <w:spacing w:after="0"/>
        <w:ind w:left="0"/>
        <w:jc w:val="both"/>
      </w:pPr>
      <w:r>
        <w:drawing>
          <wp:inline distT="0" distB="0" distL="0" distR="0">
            <wp:extent cx="7810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отсутсвуют пастбища, и перемещения его на предоставляемые пастбища</w:t>
      </w:r>
    </w:p>
    <w:bookmarkStart w:name="z729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6"/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0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7"/>
    <w:p>
      <w:pPr>
        <w:spacing w:after="0"/>
        <w:ind w:left="0"/>
        <w:jc w:val="both"/>
      </w:pPr>
      <w:r>
        <w:drawing>
          <wp:inline distT="0" distB="0" distL="0" distR="0">
            <wp:extent cx="7810500" cy="303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Start w:name="z732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8"/>
    <w:p>
      <w:pPr>
        <w:spacing w:after="0"/>
        <w:ind w:left="0"/>
        <w:jc w:val="both"/>
      </w:pPr>
      <w:r>
        <w:drawing>
          <wp:inline distT="0" distB="0" distL="0" distR="0">
            <wp:extent cx="78105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3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9"/>
    <w:p>
      <w:pPr>
        <w:spacing w:after="0"/>
        <w:ind w:left="0"/>
        <w:jc w:val="both"/>
      </w:pPr>
      <w:r>
        <w:drawing>
          <wp:inline distT="0" distB="0" distL="0" distR="0">
            <wp:extent cx="78105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4" w:id="6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6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 14/27</w:t>
            </w:r>
          </w:p>
        </w:tc>
      </w:tr>
    </w:tbl>
    <w:bookmarkStart w:name="z738" w:id="6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Кердели на 2024-2025 годы</w:t>
      </w:r>
    </w:p>
    <w:bookmarkEnd w:id="631"/>
    <w:bookmarkStart w:name="z739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632"/>
    <w:bookmarkStart w:name="z740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633"/>
    <w:bookmarkStart w:name="z741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634"/>
    <w:bookmarkStart w:name="z742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635"/>
    <w:bookmarkStart w:name="z743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636"/>
    <w:bookmarkStart w:name="z744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Кердели (далее – сельский округ);</w:t>
      </w:r>
    </w:p>
    <w:bookmarkEnd w:id="637"/>
    <w:bookmarkStart w:name="z745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638"/>
    <w:bookmarkStart w:name="z746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639"/>
    <w:bookmarkStart w:name="z747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640"/>
    <w:bookmarkStart w:name="z748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8,4 центнер/гектар.</w:t>
      </w:r>
    </w:p>
    <w:bookmarkEnd w:id="641"/>
    <w:bookmarkStart w:name="z749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642"/>
    <w:bookmarkStart w:name="z750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восточной части Шиелийского района, граничит с восточной стороны с Жанакорганским районом.</w:t>
      </w:r>
    </w:p>
    <w:bookmarkEnd w:id="643"/>
    <w:bookmarkStart w:name="z751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село Нартай.</w:t>
      </w:r>
    </w:p>
    <w:bookmarkEnd w:id="644"/>
    <w:bookmarkStart w:name="z752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в пределах степной зоны и по агроклиматическим показателям, характерные для них свойства: суровая продолжительная зима, короткое умеренно жаркое лето, резкими контрастами температур зимы и лета, малое количество годовых осадков.</w:t>
      </w:r>
    </w:p>
    <w:bookmarkEnd w:id="645"/>
    <w:bookmarkStart w:name="z753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7476 гектаров (далее – га), из них пастбищ –2630 га.</w:t>
      </w:r>
    </w:p>
    <w:bookmarkEnd w:id="646"/>
    <w:bookmarkStart w:name="z754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647"/>
    <w:bookmarkStart w:name="z755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назначения-6012 га;</w:t>
      </w:r>
    </w:p>
    <w:bookmarkEnd w:id="648"/>
    <w:bookmarkStart w:name="z756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пунктов-1389 га;</w:t>
      </w:r>
    </w:p>
    <w:bookmarkEnd w:id="649"/>
    <w:bookmarkStart w:name="z757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3347 голов крупного рогатого скота,7171 голов мелкого рогатого скота, 621 голов лошадей, 18 голов верблюдов.</w:t>
      </w:r>
    </w:p>
    <w:bookmarkEnd w:id="650"/>
    <w:bookmarkStart w:name="z758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сельскозяйственных животных распределено следующим образом:</w:t>
      </w:r>
    </w:p>
    <w:bookmarkEnd w:id="651"/>
    <w:bookmarkStart w:name="z759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4 стада;</w:t>
      </w:r>
    </w:p>
    <w:bookmarkEnd w:id="652"/>
    <w:bookmarkStart w:name="z760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10 стада;</w:t>
      </w:r>
    </w:p>
    <w:bookmarkEnd w:id="653"/>
    <w:bookmarkStart w:name="z761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24 стад;</w:t>
      </w:r>
    </w:p>
    <w:bookmarkEnd w:id="654"/>
    <w:bookmarkStart w:name="z762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-1 стад.</w:t>
      </w:r>
    </w:p>
    <w:bookmarkEnd w:id="655"/>
    <w:bookmarkStart w:name="z763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используется преимущественно для выпаса скота. На территории сельского округа отсутсвуют сеялки и аридные пастбища.</w:t>
      </w:r>
    </w:p>
    <w:bookmarkEnd w:id="656"/>
    <w:bookmarkStart w:name="z764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657"/>
    <w:bookmarkStart w:name="z765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58"/>
    <w:bookmarkStart w:name="z766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пункт, 1 пункт осеменения.</w:t>
      </w:r>
    </w:p>
    <w:bookmarkEnd w:id="659"/>
    <w:bookmarkStart w:name="z767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660"/>
    <w:bookmarkStart w:name="z768" w:id="6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иземлепользователей на основании правоустанавливающих документов</w:t>
      </w:r>
    </w:p>
    <w:bookmarkEnd w:id="661"/>
    <w:bookmarkStart w:name="z769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2"/>
    <w:p>
      <w:pPr>
        <w:spacing w:after="0"/>
        <w:ind w:left="0"/>
        <w:jc w:val="both"/>
      </w:pPr>
      <w:r>
        <w:drawing>
          <wp:inline distT="0" distB="0" distL="0" distR="0">
            <wp:extent cx="7810500" cy="496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0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3"/>
    <w:p>
      <w:pPr>
        <w:spacing w:after="0"/>
        <w:ind w:left="0"/>
        <w:jc w:val="both"/>
      </w:pPr>
      <w:r>
        <w:drawing>
          <wp:inline distT="0" distB="0" distL="0" distR="0">
            <wp:extent cx="7810500" cy="289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2" w:id="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Мықанов Қалықберді</w:t>
            </w:r>
          </w:p>
          <w:bookmarkEnd w:id="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"Халық" фермерное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Мыханов Төребек "Мерей"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3" w:id="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Уралов Мухтар</w:t>
            </w:r>
          </w:p>
          <w:bookmarkEnd w:id="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"Алтынбеков"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4" w:id="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Айтасов Нұрлан</w:t>
            </w:r>
          </w:p>
          <w:bookmarkEnd w:id="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"Серік"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5" w:id="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Мұсабеков Берік</w:t>
            </w:r>
          </w:p>
          <w:bookmarkEnd w:id="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"Мұсабеков"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6" w:id="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Ағажан Әлшер</w:t>
            </w:r>
          </w:p>
          <w:bookmarkEnd w:id="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"Әлішер"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7" w:id="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Әтеев Достияр</w:t>
            </w:r>
          </w:p>
          <w:bookmarkEnd w:id="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"Жақсылық"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Мұсабеков Өмірәлі "Азамат"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Сандыбеков Мырзабек "Сандыбек"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Сейтжанұлы Әбжәлел "Бақыш-Баба"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Сыздықов Тоқтарбай "Сыздық"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Сүйіндік "Сүйіндік"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Құрбан "Шара"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Тобажанов Ғазиз "Айдәулет"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Құлқараев Жұманазар "Құлқараев"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Әбуов Мархабат "Мархабат"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Шереханұлы Күзенбай "Нартай"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8" w:id="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Қожас Бақытбек</w:t>
            </w:r>
          </w:p>
          <w:bookmarkEnd w:id="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"Қанағат"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Ибадуллаев Ниязбек "Ниязбек"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</w:tbl>
    <w:bookmarkStart w:name="z779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6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2787,4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3911,6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4945,6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3084,4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2373,8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2373,8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6454,8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1650,0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16475,8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</w:tr>
    </w:tbl>
    <w:bookmarkStart w:name="z780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672"/>
    <w:bookmarkStart w:name="z781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673"/>
    <w:bookmarkStart w:name="z782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674"/>
    <w:bookmarkStart w:name="z783" w:id="6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675"/>
    <w:bookmarkStart w:name="z784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6"/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5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7"/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787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8"/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8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9"/>
    <w:p>
      <w:pPr>
        <w:spacing w:after="0"/>
        <w:ind w:left="0"/>
        <w:jc w:val="both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Start w:name="z790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0"/>
    <w:p>
      <w:pPr>
        <w:spacing w:after="0"/>
        <w:ind w:left="0"/>
        <w:jc w:val="both"/>
      </w:pPr>
      <w:r>
        <w:drawing>
          <wp:inline distT="0" distB="0" distL="0" distR="0">
            <wp:extent cx="78105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1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1"/>
    <w:p>
      <w:pPr>
        <w:spacing w:after="0"/>
        <w:ind w:left="0"/>
        <w:jc w:val="both"/>
      </w:pPr>
      <w:r>
        <w:drawing>
          <wp:inline distT="0" distB="0" distL="0" distR="0">
            <wp:extent cx="7810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отсутсвуют пастбища, и перемещения его на предоставляемые пастбища</w:t>
      </w:r>
    </w:p>
    <w:bookmarkStart w:name="z793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2"/>
    <w:p>
      <w:pPr>
        <w:spacing w:after="0"/>
        <w:ind w:left="0"/>
        <w:jc w:val="both"/>
      </w:pPr>
      <w:r>
        <w:drawing>
          <wp:inline distT="0" distB="0" distL="0" distR="0">
            <wp:extent cx="78105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4"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3"/>
    <w:p>
      <w:pPr>
        <w:spacing w:after="0"/>
        <w:ind w:left="0"/>
        <w:jc w:val="both"/>
      </w:pPr>
      <w:r>
        <w:drawing>
          <wp:inline distT="0" distB="0" distL="0" distR="0">
            <wp:extent cx="7810500" cy="302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Start w:name="z796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4"/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7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5"/>
    <w:p>
      <w:pPr>
        <w:spacing w:after="0"/>
        <w:ind w:left="0"/>
        <w:jc w:val="both"/>
      </w:pPr>
      <w:r>
        <w:drawing>
          <wp:inline distT="0" distB="0" distL="0" distR="0">
            <wp:extent cx="78105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8" w:id="6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6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 14/27</w:t>
            </w:r>
          </w:p>
        </w:tc>
      </w:tr>
    </w:tbl>
    <w:bookmarkStart w:name="z802" w:id="6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Каргалы на 2024-2025 годы</w:t>
      </w:r>
    </w:p>
    <w:bookmarkEnd w:id="687"/>
    <w:bookmarkStart w:name="z803"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688"/>
    <w:bookmarkStart w:name="z804"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689"/>
    <w:bookmarkStart w:name="z805"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690"/>
    <w:bookmarkStart w:name="z806"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691"/>
    <w:bookmarkStart w:name="z807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692"/>
    <w:bookmarkStart w:name="z808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Каргалы (далее – сельский округ);</w:t>
      </w:r>
    </w:p>
    <w:bookmarkEnd w:id="693"/>
    <w:bookmarkStart w:name="z809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694"/>
    <w:bookmarkStart w:name="z810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695"/>
    <w:bookmarkStart w:name="z811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696"/>
    <w:bookmarkStart w:name="z812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 соленое, пригодное для полива животных.</w:t>
      </w:r>
    </w:p>
    <w:bookmarkEnd w:id="697"/>
    <w:bookmarkStart w:name="z813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8,4 центнер/гектар.</w:t>
      </w:r>
    </w:p>
    <w:bookmarkEnd w:id="698"/>
    <w:bookmarkStart w:name="z814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699"/>
    <w:bookmarkStart w:name="z815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южной части Шиелийского района.</w:t>
      </w:r>
    </w:p>
    <w:bookmarkEnd w:id="700"/>
    <w:bookmarkStart w:name="z816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Буланбай бауы.</w:t>
      </w:r>
    </w:p>
    <w:bookmarkEnd w:id="701"/>
    <w:bookmarkStart w:name="z817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в пределах степной зоны и по агроклиматическим показателям, характерные для них свойства: суровая продолжительная зима, короткое умеренно жаркое лето, резкими контрастами температур зимы и лета, малое количество годовых осадков.</w:t>
      </w:r>
    </w:p>
    <w:bookmarkEnd w:id="702"/>
    <w:bookmarkStart w:name="z818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418902гектаров (далее – га), из них пастбищ –10839га.</w:t>
      </w:r>
    </w:p>
    <w:bookmarkEnd w:id="703"/>
    <w:bookmarkStart w:name="z819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704"/>
    <w:bookmarkStart w:name="z820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назначения-10982 га;</w:t>
      </w:r>
    </w:p>
    <w:bookmarkEnd w:id="705"/>
    <w:bookmarkStart w:name="z821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пунктов-3478 га; земли промышленности, транспорта, связи, для нужд космической деятельности, обороны, национальной безопасности и иного несельскохозяйственногоназначения-330088 га.</w:t>
      </w:r>
    </w:p>
    <w:bookmarkEnd w:id="706"/>
    <w:bookmarkStart w:name="z822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1699 голов крупного рогатого скота,1871 голов мелкого рогатого скота, 530 голов лошадей.</w:t>
      </w:r>
    </w:p>
    <w:bookmarkEnd w:id="707"/>
    <w:bookmarkStart w:name="z823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сельскозяйственных животных распределено следующим образом:</w:t>
      </w:r>
    </w:p>
    <w:bookmarkEnd w:id="708"/>
    <w:bookmarkStart w:name="z824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4 стада;</w:t>
      </w:r>
    </w:p>
    <w:bookmarkEnd w:id="709"/>
    <w:bookmarkStart w:name="z825" w:id="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10 стада;</w:t>
      </w:r>
    </w:p>
    <w:bookmarkEnd w:id="710"/>
    <w:bookmarkStart w:name="z826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24 стад;</w:t>
      </w:r>
    </w:p>
    <w:bookmarkEnd w:id="711"/>
    <w:bookmarkStart w:name="z827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-1 стад.</w:t>
      </w:r>
    </w:p>
    <w:bookmarkEnd w:id="712"/>
    <w:bookmarkStart w:name="z828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используется преимущественно для выпаса скота. На территории сельского округа отсутсвуют сеялки и аридные пастбища.</w:t>
      </w:r>
    </w:p>
    <w:bookmarkEnd w:id="713"/>
    <w:bookmarkStart w:name="z829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714"/>
    <w:bookmarkStart w:name="z830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715"/>
    <w:bookmarkStart w:name="z831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пункт, 1 место купании скота.</w:t>
      </w:r>
    </w:p>
    <w:bookmarkEnd w:id="716"/>
    <w:bookmarkStart w:name="z832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717"/>
    <w:bookmarkStart w:name="z833" w:id="7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718"/>
    <w:bookmarkStart w:name="z834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9"/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5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0"/>
    <w:p>
      <w:pPr>
        <w:spacing w:after="0"/>
        <w:ind w:left="0"/>
        <w:jc w:val="both"/>
      </w:pPr>
      <w:r>
        <w:drawing>
          <wp:inline distT="0" distB="0" distL="0" distR="0">
            <wp:extent cx="78105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7" w:id="7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Абдикадиров Серікбай,крестьянское хозяйство</w:t>
            </w:r>
          </w:p>
          <w:bookmarkEnd w:id="7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"Думан"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8" w:id="7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Алтынкүл, крестьянское хозяйство</w:t>
            </w:r>
          </w:p>
          <w:bookmarkEnd w:id="7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"Алтынкүл"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9" w:id="7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Дүйсебаев Нұрахмет, крестьянское хозяйство</w:t>
            </w:r>
          </w:p>
          <w:bookmarkEnd w:id="7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"Аққала"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0" w:id="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Дүйсенбаев Үсен</w:t>
            </w:r>
          </w:p>
          <w:bookmarkEnd w:id="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"Ақжол"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1" w:id="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 Айтмағанбет, крестьянское хозяйство</w:t>
            </w:r>
          </w:p>
          <w:bookmarkEnd w:id="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"Қожахмет"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2" w:id="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Мырзаев Үсен, крестьянское хозяйство</w:t>
            </w:r>
          </w:p>
          <w:bookmarkEnd w:id="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"Тәшімбет"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3" w:id="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Үдеров Зұлыпхар, крестьянское хозяйство</w:t>
            </w:r>
          </w:p>
          <w:bookmarkEnd w:id="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"Үдер"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</w:tbl>
    <w:bookmarkStart w:name="z844" w:id="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7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873,4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1157,2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8700</w:t>
            </w:r>
          </w:p>
        </w:tc>
      </w:tr>
    </w:tbl>
    <w:bookmarkStart w:name="z845" w:id="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729"/>
    <w:bookmarkStart w:name="z846" w:id="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730"/>
    <w:bookmarkStart w:name="z847" w:id="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731"/>
    <w:bookmarkStart w:name="z848" w:id="7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732"/>
    <w:bookmarkStart w:name="z849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3"/>
    <w:p>
      <w:pPr>
        <w:spacing w:after="0"/>
        <w:ind w:left="0"/>
        <w:jc w:val="both"/>
      </w:pPr>
      <w:r>
        <w:drawing>
          <wp:inline distT="0" distB="0" distL="0" distR="0">
            <wp:extent cx="71374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0" w:id="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4"/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852" w:id="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5"/>
    <w:p>
      <w:pPr>
        <w:spacing w:after="0"/>
        <w:ind w:left="0"/>
        <w:jc w:val="both"/>
      </w:pPr>
      <w:r>
        <w:drawing>
          <wp:inline distT="0" distB="0" distL="0" distR="0">
            <wp:extent cx="73660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3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6"/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Start w:name="z855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7"/>
    <w:p>
      <w:pPr>
        <w:spacing w:after="0"/>
        <w:ind w:left="0"/>
        <w:jc w:val="both"/>
      </w:pPr>
      <w:r>
        <w:drawing>
          <wp:inline distT="0" distB="0" distL="0" distR="0">
            <wp:extent cx="69723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6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8"/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отсутсвуют пастбища, и перемещения его на предоставляемые пастбища</w:t>
      </w:r>
    </w:p>
    <w:bookmarkStart w:name="z858"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9"/>
    <w:p>
      <w:pPr>
        <w:spacing w:after="0"/>
        <w:ind w:left="0"/>
        <w:jc w:val="both"/>
      </w:pPr>
      <w:r>
        <w:drawing>
          <wp:inline distT="0" distB="0" distL="0" distR="0">
            <wp:extent cx="70739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9"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0"/>
    <w:p>
      <w:pPr>
        <w:spacing w:after="0"/>
        <w:ind w:left="0"/>
        <w:jc w:val="both"/>
      </w:pPr>
      <w:r>
        <w:drawing>
          <wp:inline distT="0" distB="0" distL="0" distR="0">
            <wp:extent cx="7810500" cy="303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Start w:name="z861" w:id="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1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2" w:id="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2"/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 14/27</w:t>
            </w:r>
          </w:p>
        </w:tc>
      </w:tr>
    </w:tbl>
    <w:bookmarkStart w:name="z867" w:id="7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Когалы на 2024-2025 годы</w:t>
      </w:r>
    </w:p>
    <w:bookmarkEnd w:id="743"/>
    <w:bookmarkStart w:name="z868" w:id="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744"/>
    <w:bookmarkStart w:name="z869"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745"/>
    <w:bookmarkStart w:name="z870" w:id="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746"/>
    <w:bookmarkStart w:name="z871" w:id="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747"/>
    <w:bookmarkStart w:name="z872" w:id="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748"/>
    <w:bookmarkStart w:name="z873"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Когалы (далее – сельский округ);</w:t>
      </w:r>
    </w:p>
    <w:bookmarkEnd w:id="749"/>
    <w:bookmarkStart w:name="z874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750"/>
    <w:bookmarkStart w:name="z875" w:id="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751"/>
    <w:bookmarkStart w:name="z876" w:id="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 соленое, пригодное для полива животных.</w:t>
      </w:r>
    </w:p>
    <w:bookmarkEnd w:id="752"/>
    <w:bookmarkStart w:name="z877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8,4 центнер/гектар.</w:t>
      </w:r>
    </w:p>
    <w:bookmarkEnd w:id="753"/>
    <w:bookmarkStart w:name="z878" w:id="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754"/>
    <w:bookmarkStart w:name="z879" w:id="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северо-западной части Шиелийского района.</w:t>
      </w:r>
    </w:p>
    <w:bookmarkEnd w:id="755"/>
    <w:bookmarkStart w:name="z880" w:id="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Турсынбай датка.</w:t>
      </w:r>
    </w:p>
    <w:bookmarkEnd w:id="756"/>
    <w:bookmarkStart w:name="z881" w:id="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в пределах степной зоны и по агроклиматическим показателям, характерные для них свойства: суровая продолжительная зима, короткое умеренно жаркое лето, резкими контрастами температур зимы и лета, малое количество годовых осадков.</w:t>
      </w:r>
    </w:p>
    <w:bookmarkEnd w:id="757"/>
    <w:bookmarkStart w:name="z882" w:id="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363991 гектаров (далее – га), из них пастбищ –69200га.</w:t>
      </w:r>
    </w:p>
    <w:bookmarkEnd w:id="758"/>
    <w:bookmarkStart w:name="z883" w:id="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759"/>
    <w:bookmarkStart w:name="z884" w:id="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назначения-70200 га;</w:t>
      </w:r>
    </w:p>
    <w:bookmarkEnd w:id="760"/>
    <w:bookmarkStart w:name="z885" w:id="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пунктов-181,1 га.</w:t>
      </w:r>
    </w:p>
    <w:bookmarkEnd w:id="761"/>
    <w:bookmarkStart w:name="z886" w:id="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1925 голов крупного рогатого скота,5015 голов мелкого рогатого скота, 1300 голов лошадей, 10 голов верблюдов.</w:t>
      </w:r>
    </w:p>
    <w:bookmarkEnd w:id="762"/>
    <w:bookmarkStart w:name="z887" w:id="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сельскозяйственных животных распределено следующим образом:</w:t>
      </w:r>
    </w:p>
    <w:bookmarkEnd w:id="763"/>
    <w:bookmarkStart w:name="z888" w:id="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2 стада;</w:t>
      </w:r>
    </w:p>
    <w:bookmarkEnd w:id="764"/>
    <w:bookmarkStart w:name="z889" w:id="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7 стада;</w:t>
      </w:r>
    </w:p>
    <w:bookmarkEnd w:id="765"/>
    <w:bookmarkStart w:name="z890" w:id="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52 стад;</w:t>
      </w:r>
    </w:p>
    <w:bookmarkEnd w:id="766"/>
    <w:bookmarkStart w:name="z891" w:id="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-1 стад.</w:t>
      </w:r>
    </w:p>
    <w:bookmarkEnd w:id="767"/>
    <w:bookmarkStart w:name="z892"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используется преимущественно для выпаса скота. На территории сельского округа отсутсвуют сеялки и аридные пастбища.</w:t>
      </w:r>
    </w:p>
    <w:bookmarkEnd w:id="768"/>
    <w:bookmarkStart w:name="z893" w:id="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769"/>
    <w:bookmarkStart w:name="z894" w:id="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770"/>
    <w:bookmarkStart w:name="z895" w:id="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пункт, 1 пункт осеменения.</w:t>
      </w:r>
    </w:p>
    <w:bookmarkEnd w:id="771"/>
    <w:bookmarkStart w:name="z896" w:id="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772"/>
    <w:bookmarkStart w:name="z897" w:id="7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773"/>
    <w:bookmarkStart w:name="z898" w:id="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4"/>
    <w:p>
      <w:pPr>
        <w:spacing w:after="0"/>
        <w:ind w:left="0"/>
        <w:jc w:val="both"/>
      </w:pPr>
      <w:r>
        <w:drawing>
          <wp:inline distT="0" distB="0" distL="0" distR="0">
            <wp:extent cx="69977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99" w:id="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5"/>
    <w:p>
      <w:pPr>
        <w:spacing w:after="0"/>
        <w:ind w:left="0"/>
        <w:jc w:val="both"/>
      </w:pPr>
      <w:r>
        <w:drawing>
          <wp:inline distT="0" distB="0" distL="0" distR="0">
            <wp:extent cx="7810500" cy="290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1" w:id="7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</w:t>
            </w:r>
          </w:p>
          <w:bookmarkEnd w:id="7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2" w:id="7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</w:t>
            </w:r>
          </w:p>
          <w:bookmarkEnd w:id="7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Абызов Ермахан, крестьянское хозяйство "Абызов"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Мамышев Нысан Индивидуальный предприниматель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Сейдахметов Талғат, крестьянское хозяйство "Өлеңді"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Умарханов Сайфурхан, крестьянское хозяйство "Өлеңді-2"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Хайдаров Сейдалы, крестьянское хозяйство "Әбдсамат"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Жумагалиев Арман, крестьянское хозяйство "Бидайкөл"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Оралбаев Құрайысхан, крестьянское хозяйство "Жандос"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Темірбек Меруерт ип "Темірбек"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Суюндиков Досбол, крестьянское хозяйство "Аденад"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Бегманов Бахыт, крестьянское хозяйство "Береке"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3" w:id="7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Нұрымбет, крестьянское хозяйство</w:t>
            </w:r>
          </w:p>
          <w:bookmarkEnd w:id="7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"Нұрәлі"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 Зейнулла, крестьянское хозяйство "Айсұлу"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Саржанов Нурлан, крестьянское хозяйство "Бөрібай"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Тухлибаев Абдухалик, крестьянское хозяйство "Өтебек"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Махамбетов Ерим, крестьянское хозяйство "Махамбет"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Қожахметов Ануарбек, крестьянское хозяйство "Бағдаулет"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Кененбаев Сәкен, крестьянское хозяйство "Кененбаев"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13,2,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Сейтқұлов Жолдасбай, крестьянское хозяйство "Сейтқұлов"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Дүйсебекова Бибігүл, крестьянское хозяйство "Ердібек"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</w:tbl>
    <w:bookmarkStart w:name="z904" w:id="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7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5" w:id="7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</w:t>
            </w:r>
          </w:p>
          <w:bookmarkEnd w:id="7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3372,6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853,6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1887,6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1850,2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5412,0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4644,2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14955,6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600,2</w:t>
            </w:r>
          </w:p>
        </w:tc>
      </w:tr>
    </w:tbl>
    <w:bookmarkStart w:name="z906" w:id="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781"/>
    <w:bookmarkStart w:name="z907" w:id="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782"/>
    <w:bookmarkStart w:name="z908" w:id="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783"/>
    <w:bookmarkStart w:name="z909" w:id="7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784"/>
    <w:bookmarkStart w:name="z910" w:id="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5"/>
    <w:p>
      <w:pPr>
        <w:spacing w:after="0"/>
        <w:ind w:left="0"/>
        <w:jc w:val="both"/>
      </w:pPr>
      <w:r>
        <w:drawing>
          <wp:inline distT="0" distB="0" distL="0" distR="0">
            <wp:extent cx="77470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1" w:id="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6"/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913" w:id="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7"/>
    <w:p>
      <w:pPr>
        <w:spacing w:after="0"/>
        <w:ind w:left="0"/>
        <w:jc w:val="both"/>
      </w:pPr>
      <w:r>
        <w:drawing>
          <wp:inline distT="0" distB="0" distL="0" distR="0">
            <wp:extent cx="76454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4" w:id="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8"/>
    <w:p>
      <w:pPr>
        <w:spacing w:after="0"/>
        <w:ind w:left="0"/>
        <w:jc w:val="both"/>
      </w:pPr>
      <w:r>
        <w:drawing>
          <wp:inline distT="0" distB="0" distL="0" distR="0">
            <wp:extent cx="78105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Start w:name="z916" w:id="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9"/>
    <w:p>
      <w:pPr>
        <w:spacing w:after="0"/>
        <w:ind w:left="0"/>
        <w:jc w:val="both"/>
      </w:pPr>
      <w:r>
        <w:drawing>
          <wp:inline distT="0" distB="0" distL="0" distR="0">
            <wp:extent cx="72771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7" w:id="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0"/>
    <w:p>
      <w:pPr>
        <w:spacing w:after="0"/>
        <w:ind w:left="0"/>
        <w:jc w:val="both"/>
      </w:pPr>
      <w:r>
        <w:drawing>
          <wp:inline distT="0" distB="0" distL="0" distR="0">
            <wp:extent cx="7810500" cy="309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отсутсвуют пастбища, и перемещения его на предоставляемые пастбища</w:t>
      </w:r>
    </w:p>
    <w:bookmarkStart w:name="z919" w:id="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1"/>
    <w:p>
      <w:pPr>
        <w:spacing w:after="0"/>
        <w:ind w:left="0"/>
        <w:jc w:val="both"/>
      </w:pPr>
      <w:r>
        <w:drawing>
          <wp:inline distT="0" distB="0" distL="0" distR="0">
            <wp:extent cx="73914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0" w:id="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2"/>
    <w:p>
      <w:pPr>
        <w:spacing w:after="0"/>
        <w:ind w:left="0"/>
        <w:jc w:val="both"/>
      </w:pPr>
      <w:r>
        <w:drawing>
          <wp:inline distT="0" distB="0" distL="0" distR="0">
            <wp:extent cx="7810500" cy="279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Start w:name="z922" w:id="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3"/>
    <w:p>
      <w:pPr>
        <w:spacing w:after="0"/>
        <w:ind w:left="0"/>
        <w:jc w:val="both"/>
      </w:pPr>
      <w:r>
        <w:drawing>
          <wp:inline distT="0" distB="0" distL="0" distR="0">
            <wp:extent cx="77470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3" w:id="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4"/>
    <w:p>
      <w:pPr>
        <w:spacing w:after="0"/>
        <w:ind w:left="0"/>
        <w:jc w:val="both"/>
      </w:pPr>
      <w:r>
        <w:drawing>
          <wp:inline distT="0" distB="0" distL="0" distR="0">
            <wp:extent cx="7810500" cy="309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 14/27</w:t>
            </w:r>
          </w:p>
        </w:tc>
      </w:tr>
    </w:tbl>
    <w:bookmarkStart w:name="z928" w:id="7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Майлытогай на 2024-2025 годы</w:t>
      </w:r>
    </w:p>
    <w:bookmarkEnd w:id="795"/>
    <w:bookmarkStart w:name="z929" w:id="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796"/>
    <w:bookmarkStart w:name="z930" w:id="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797"/>
    <w:bookmarkStart w:name="z931" w:id="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798"/>
    <w:bookmarkStart w:name="z932" w:id="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799"/>
    <w:bookmarkStart w:name="z933" w:id="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800"/>
    <w:bookmarkStart w:name="z934" w:id="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Майлытогай (далее – сельский округ);</w:t>
      </w:r>
    </w:p>
    <w:bookmarkEnd w:id="801"/>
    <w:bookmarkStart w:name="z935" w:id="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802"/>
    <w:bookmarkStart w:name="z936" w:id="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803"/>
    <w:bookmarkStart w:name="z937" w:id="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 соленое, пригодное для полива животных.</w:t>
      </w:r>
    </w:p>
    <w:bookmarkEnd w:id="804"/>
    <w:bookmarkStart w:name="z938" w:id="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8,4 центнер/гектар.</w:t>
      </w:r>
    </w:p>
    <w:bookmarkEnd w:id="805"/>
    <w:bookmarkStart w:name="z939" w:id="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806"/>
    <w:bookmarkStart w:name="z940" w:id="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западной части Шиелийского района.</w:t>
      </w:r>
    </w:p>
    <w:bookmarkEnd w:id="807"/>
    <w:bookmarkStart w:name="z941" w:id="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Майлытогай.</w:t>
      </w:r>
    </w:p>
    <w:bookmarkEnd w:id="808"/>
    <w:bookmarkStart w:name="z942" w:id="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в пределах степной зоны и по агроклиматическим показателям, характерные для них свойства: суровая продолжительная зима, короткое умеренно жаркое лето, резкими контрастами температур зимы и лета, малое количество годовых осадков.</w:t>
      </w:r>
    </w:p>
    <w:bookmarkEnd w:id="809"/>
    <w:bookmarkStart w:name="z943" w:id="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92658гектаров (далее – га), из них пастбищ –1337га.</w:t>
      </w:r>
    </w:p>
    <w:bookmarkEnd w:id="810"/>
    <w:bookmarkStart w:name="z944" w:id="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811"/>
    <w:bookmarkStart w:name="z945" w:id="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назначения-1370 га;</w:t>
      </w:r>
    </w:p>
    <w:bookmarkEnd w:id="812"/>
    <w:bookmarkStart w:name="z946" w:id="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пунктов-3516 га;</w:t>
      </w:r>
    </w:p>
    <w:bookmarkEnd w:id="813"/>
    <w:bookmarkStart w:name="z947" w:id="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несельскохозяйственногоназначения-24614 га;</w:t>
      </w:r>
    </w:p>
    <w:bookmarkEnd w:id="814"/>
    <w:bookmarkStart w:name="z948" w:id="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1454 голов крупного рогатого скота, 4500 голов мелкого рогатого скота,943 голов лошадей, 24 голов верблюдов.</w:t>
      </w:r>
    </w:p>
    <w:bookmarkEnd w:id="815"/>
    <w:bookmarkStart w:name="z949" w:id="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сельскозяйственных животных распределено следующим образом:</w:t>
      </w:r>
    </w:p>
    <w:bookmarkEnd w:id="816"/>
    <w:bookmarkStart w:name="z950" w:id="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2 стада;</w:t>
      </w:r>
    </w:p>
    <w:bookmarkEnd w:id="817"/>
    <w:bookmarkStart w:name="z951" w:id="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6 стада;</w:t>
      </w:r>
    </w:p>
    <w:bookmarkEnd w:id="818"/>
    <w:bookmarkStart w:name="z952" w:id="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37 стад;</w:t>
      </w:r>
    </w:p>
    <w:bookmarkEnd w:id="819"/>
    <w:bookmarkStart w:name="z953" w:id="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-1 стад.</w:t>
      </w:r>
    </w:p>
    <w:bookmarkEnd w:id="820"/>
    <w:bookmarkStart w:name="z954" w:id="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используется преимущественно для выпаса скота. На территории сельского округа отсутсвуют сеялки и аридные пастбища.</w:t>
      </w:r>
    </w:p>
    <w:bookmarkEnd w:id="821"/>
    <w:bookmarkStart w:name="z955" w:id="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822"/>
    <w:bookmarkStart w:name="z956" w:id="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823"/>
    <w:bookmarkStart w:name="z957" w:id="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пункт, 1 пункт осеменения.</w:t>
      </w:r>
    </w:p>
    <w:bookmarkEnd w:id="824"/>
    <w:bookmarkStart w:name="z958" w:id="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825"/>
    <w:bookmarkStart w:name="z959" w:id="8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826"/>
    <w:bookmarkStart w:name="z960" w:id="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7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1" w:id="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8"/>
    <w:p>
      <w:pPr>
        <w:spacing w:after="0"/>
        <w:ind w:left="0"/>
        <w:jc w:val="both"/>
      </w:pPr>
      <w:r>
        <w:drawing>
          <wp:inline distT="0" distB="0" distL="0" distR="0">
            <wp:extent cx="78105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Жумадилова Гулмира, крестьянское хозяйство "Асан"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Әділжанұлы Әліхан "Сағадат"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Енсебаев Қайрат, крестьянское хозяйство "Фархад"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Иманов Алтынбек, крестьянское хозяйство "Қазбек"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Нұртуғанов Битуған, крестьянское хозяйство "Нұртуған"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Абасилов Бауыржан, крестьянское хозяйство "Саят"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Жусупбекова Нургул "Абай"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Асанов Жамбыл, крестьянское хозяйство "Жанұзақ"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Садибеков Баубек "Сәдібек"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"Халық" Жайсанбаев Газиз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"Назаров"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3" w:id="8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Жұмадилов Ханыбек, крестьянское хозяйство </w:t>
            </w:r>
          </w:p>
          <w:bookmarkEnd w:id="8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"Ханыбек"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</w:tbl>
    <w:bookmarkStart w:name="z964" w:id="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8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3225,2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5590,2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2349,6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3836,8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341,8</w:t>
            </w:r>
          </w:p>
        </w:tc>
      </w:tr>
    </w:tbl>
    <w:bookmarkStart w:name="z965" w:id="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831"/>
    <w:bookmarkStart w:name="z966" w:id="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832"/>
    <w:bookmarkStart w:name="z967" w:id="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833"/>
    <w:bookmarkStart w:name="z968" w:id="8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834"/>
    <w:bookmarkStart w:name="z969" w:id="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5"/>
    <w:p>
      <w:pPr>
        <w:spacing w:after="0"/>
        <w:ind w:left="0"/>
        <w:jc w:val="both"/>
      </w:pPr>
      <w:r>
        <w:drawing>
          <wp:inline distT="0" distB="0" distL="0" distR="0">
            <wp:extent cx="74295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0" w:id="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6"/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972" w:id="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7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3" w:id="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8"/>
    <w:p>
      <w:pPr>
        <w:spacing w:after="0"/>
        <w:ind w:left="0"/>
        <w:jc w:val="both"/>
      </w:pPr>
      <w:r>
        <w:drawing>
          <wp:inline distT="0" distB="0" distL="0" distR="0">
            <wp:extent cx="78105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Start w:name="z975" w:id="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9"/>
    <w:p>
      <w:pPr>
        <w:spacing w:after="0"/>
        <w:ind w:left="0"/>
        <w:jc w:val="both"/>
      </w:pPr>
      <w:r>
        <w:drawing>
          <wp:inline distT="0" distB="0" distL="0" distR="0">
            <wp:extent cx="75184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6" w:id="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0"/>
    <w:p>
      <w:pPr>
        <w:spacing w:after="0"/>
        <w:ind w:left="0"/>
        <w:jc w:val="both"/>
      </w:pPr>
      <w:r>
        <w:drawing>
          <wp:inline distT="0" distB="0" distL="0" distR="0">
            <wp:extent cx="7810500" cy="313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отсутсвуют пастбища, и перемещения его на предоставляемые пастбища</w:t>
      </w:r>
    </w:p>
    <w:bookmarkStart w:name="z978" w:id="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1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9" w:id="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2"/>
    <w:p>
      <w:pPr>
        <w:spacing w:after="0"/>
        <w:ind w:left="0"/>
        <w:jc w:val="both"/>
      </w:pPr>
      <w:r>
        <w:drawing>
          <wp:inline distT="0" distB="0" distL="0" distR="0">
            <wp:extent cx="78105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Start w:name="z981" w:id="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3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2" w:id="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4"/>
    <w:p>
      <w:pPr>
        <w:spacing w:after="0"/>
        <w:ind w:left="0"/>
        <w:jc w:val="both"/>
      </w:pPr>
      <w:r>
        <w:drawing>
          <wp:inline distT="0" distB="0" distL="0" distR="0">
            <wp:extent cx="7810500" cy="312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№14/27</w:t>
            </w:r>
          </w:p>
        </w:tc>
      </w:tr>
    </w:tbl>
    <w:bookmarkStart w:name="z987" w:id="8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Ортакшыл на 2024-2025 годы</w:t>
      </w:r>
    </w:p>
    <w:bookmarkEnd w:id="845"/>
    <w:bookmarkStart w:name="z988" w:id="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846"/>
    <w:bookmarkStart w:name="z989" w:id="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847"/>
    <w:bookmarkStart w:name="z990" w:id="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848"/>
    <w:bookmarkStart w:name="z991" w:id="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849"/>
    <w:bookmarkStart w:name="z992" w:id="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850"/>
    <w:bookmarkStart w:name="z993" w:id="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Ортакшыл (далее – сельский округ);</w:t>
      </w:r>
    </w:p>
    <w:bookmarkEnd w:id="851"/>
    <w:bookmarkStart w:name="z994" w:id="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852"/>
    <w:bookmarkStart w:name="z995" w:id="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853"/>
    <w:bookmarkStart w:name="z996" w:id="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 соленое, пригодное для полива животных.</w:t>
      </w:r>
    </w:p>
    <w:bookmarkEnd w:id="854"/>
    <w:bookmarkStart w:name="z997" w:id="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8,4 центнер/гектар.</w:t>
      </w:r>
    </w:p>
    <w:bookmarkEnd w:id="855"/>
    <w:bookmarkStart w:name="z998" w:id="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856"/>
    <w:bookmarkStart w:name="z999" w:id="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западной части Шиелийского района.</w:t>
      </w:r>
    </w:p>
    <w:bookmarkEnd w:id="857"/>
    <w:bookmarkStart w:name="z1000" w:id="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село Ортакшыл, село Кызылкайын.</w:t>
      </w:r>
    </w:p>
    <w:bookmarkEnd w:id="858"/>
    <w:bookmarkStart w:name="z1001" w:id="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в пределах степной зоны и по агроклиматическим показателям, характерные для них свойства: суровая продолжительная зима, короткое умеренно жаркое лето, резкими контрастами температур зимы и лета, малое количество годовых осадков.</w:t>
      </w:r>
    </w:p>
    <w:bookmarkEnd w:id="859"/>
    <w:bookmarkStart w:name="z1002" w:id="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68645гектаров (далее – га), из них пастбищ –8040 га.</w:t>
      </w:r>
    </w:p>
    <w:bookmarkEnd w:id="860"/>
    <w:bookmarkStart w:name="z1003" w:id="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861"/>
    <w:bookmarkStart w:name="z1004" w:id="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назначения-8173 га;</w:t>
      </w:r>
    </w:p>
    <w:bookmarkEnd w:id="862"/>
    <w:bookmarkStart w:name="z1005" w:id="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пунктов-2925 га;</w:t>
      </w:r>
    </w:p>
    <w:bookmarkEnd w:id="863"/>
    <w:bookmarkStart w:name="z1006" w:id="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назначения-1196 га;</w:t>
      </w:r>
    </w:p>
    <w:bookmarkEnd w:id="864"/>
    <w:bookmarkStart w:name="z1007" w:id="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2977 голов крупного рогатого скота,3469 голов мелкого рогатого скота, 639 голов лошадей.</w:t>
      </w:r>
    </w:p>
    <w:bookmarkEnd w:id="865"/>
    <w:bookmarkStart w:name="z1008" w:id="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сельскозяйственных животных распределено следующим образом:</w:t>
      </w:r>
    </w:p>
    <w:bookmarkEnd w:id="866"/>
    <w:bookmarkStart w:name="z1009" w:id="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4 стада;</w:t>
      </w:r>
    </w:p>
    <w:bookmarkEnd w:id="867"/>
    <w:bookmarkStart w:name="z1010" w:id="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5 стада;</w:t>
      </w:r>
    </w:p>
    <w:bookmarkEnd w:id="868"/>
    <w:bookmarkStart w:name="z1011" w:id="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25 стад.</w:t>
      </w:r>
    </w:p>
    <w:bookmarkEnd w:id="869"/>
    <w:bookmarkStart w:name="z1012" w:id="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используется преимущественно для выпаса скота. На территории сельского округа отсутсвуют сеялки и аридные пастбища.</w:t>
      </w:r>
    </w:p>
    <w:bookmarkEnd w:id="870"/>
    <w:bookmarkStart w:name="z1013" w:id="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871"/>
    <w:bookmarkStart w:name="z1014" w:id="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872"/>
    <w:bookmarkStart w:name="z1015" w:id="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пункт.</w:t>
      </w:r>
    </w:p>
    <w:bookmarkEnd w:id="873"/>
    <w:bookmarkStart w:name="z1016" w:id="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874"/>
    <w:bookmarkStart w:name="z1017" w:id="8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иземлепользователей на основании правоустанавливающих документов</w:t>
      </w:r>
    </w:p>
    <w:bookmarkEnd w:id="875"/>
    <w:bookmarkStart w:name="z1018" w:id="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6"/>
    <w:p>
      <w:pPr>
        <w:spacing w:after="0"/>
        <w:ind w:left="0"/>
        <w:jc w:val="both"/>
      </w:pPr>
      <w:r>
        <w:drawing>
          <wp:inline distT="0" distB="0" distL="0" distR="0">
            <wp:extent cx="78105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9" w:id="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7"/>
    <w:p>
      <w:pPr>
        <w:spacing w:after="0"/>
        <w:ind w:left="0"/>
        <w:jc w:val="both"/>
      </w:pPr>
      <w:r>
        <w:drawing>
          <wp:inline distT="0" distB="0" distL="0" distR="0">
            <wp:extent cx="7810500" cy="292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Ақпанбетов Асанхан, крестьянское хозяйство "Бигелді"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Бақтыбайұлы Сералы, крестьянское хозяйство "Жайлау"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Жүнісбеков Саяхат, крестьянское хозяйство "Табиғат"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Исаханов Әбдікәрім, крестьянское хозяйство "Нұрдәулет"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Нарбаев Жарасхан, крестьянское хозяйство "Расул"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Шахмухамед, крестьянское хозяйство "Нұрдаулет"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Онбаева Айгүл, крестьянское хозяйство "Зеңгі баба"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Сейілханов Абылай "Алпысбай"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Сейілханов Асанхан, крестьянское хозяйство "Ақдөн"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Сейілханова Өрік, крестьянское хозяйство "Тұлпар"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Смайыл Абдислам, крестьянское хозяйство "Төлеп"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Музафар, крестьянское хозяйство "Шашты ата"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Шерімбетов Қайсар, крестьянское хозяйство "Қайсар"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Шеримбетов Ахметхан, крестьянское хозяйство "Айбек"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Ысмайыл Алмасхан, крестьянское хозяйство "Алтай-жа"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Қамбарова Мария "Бағлан"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Қарсыбай Сәндігүл, крестьянское хозяйство "Ботбаев"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Бәйімбетов Ерлан Мейрамханұлы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Қанат Сара, крестьянское хозяйство "Кенжесары-ата"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Абдраманов Бауыржан, крестьянское хозяйство "Садақ"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Аманжолов Талғат, крестьянское хозяйство "Аманжол"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Буриев Оскен, крестьянское хозяйство "Бақты ата"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Үсенбаев Бақыт, крестьянское хозяйство "Үсенбай"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Әбдіхайымов Үмбетияр, крестьянское хозяйство "Ынтымақ"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Сейітов Мұхамедияр крестьянское хозяйство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Бекова Адеп, крестьянское хозяйство "Бекзетхан"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1" w:id="8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Мырзаев Үсен, крестьянское хозяйство</w:t>
            </w:r>
          </w:p>
          <w:bookmarkEnd w:id="8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"Ақ-ырыс"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крестьянское хозяйство "Айдаралиев"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</w:tbl>
    <w:bookmarkStart w:name="z1022" w:id="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8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1124,2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2263,8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2983,2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1223,2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2325,4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2890,8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20902,2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</w:tr>
    </w:tbl>
    <w:bookmarkStart w:name="z1023" w:id="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880"/>
    <w:bookmarkStart w:name="z1024" w:id="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881"/>
    <w:bookmarkStart w:name="z1025" w:id="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882"/>
    <w:bookmarkStart w:name="z1026" w:id="8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883"/>
    <w:bookmarkStart w:name="z1027" w:id="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4"/>
    <w:p>
      <w:pPr>
        <w:spacing w:after="0"/>
        <w:ind w:left="0"/>
        <w:jc w:val="both"/>
      </w:pPr>
      <w:r>
        <w:drawing>
          <wp:inline distT="0" distB="0" distL="0" distR="0">
            <wp:extent cx="74168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8" w:id="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5"/>
    <w:p>
      <w:pPr>
        <w:spacing w:after="0"/>
        <w:ind w:left="0"/>
        <w:jc w:val="both"/>
      </w:pPr>
      <w:r>
        <w:drawing>
          <wp:inline distT="0" distB="0" distL="0" distR="0">
            <wp:extent cx="78105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1030" w:id="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6"/>
    <w:p>
      <w:pPr>
        <w:spacing w:after="0"/>
        <w:ind w:left="0"/>
        <w:jc w:val="both"/>
      </w:pPr>
      <w:r>
        <w:drawing>
          <wp:inline distT="0" distB="0" distL="0" distR="0">
            <wp:extent cx="77724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1" w:id="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7"/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Start w:name="z1033" w:id="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8"/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4" w:id="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9"/>
    <w:p>
      <w:pPr>
        <w:spacing w:after="0"/>
        <w:ind w:left="0"/>
        <w:jc w:val="both"/>
      </w:pPr>
      <w:r>
        <w:drawing>
          <wp:inline distT="0" distB="0" distL="0" distR="0">
            <wp:extent cx="7810500" cy="334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отсутсвуют пастбища, и перемещения его на предоставляемые пастбища</w:t>
      </w:r>
    </w:p>
    <w:bookmarkStart w:name="z1036" w:id="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0"/>
    <w:p>
      <w:pPr>
        <w:spacing w:after="0"/>
        <w:ind w:left="0"/>
        <w:jc w:val="both"/>
      </w:pPr>
      <w:r>
        <w:drawing>
          <wp:inline distT="0" distB="0" distL="0" distR="0">
            <wp:extent cx="64897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7" w:id="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1"/>
    <w:p>
      <w:pPr>
        <w:spacing w:after="0"/>
        <w:ind w:left="0"/>
        <w:jc w:val="both"/>
      </w:pPr>
      <w:r>
        <w:drawing>
          <wp:inline distT="0" distB="0" distL="0" distR="0">
            <wp:extent cx="7810500" cy="279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Start w:name="z1039" w:id="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2"/>
    <w:p>
      <w:pPr>
        <w:spacing w:after="0"/>
        <w:ind w:left="0"/>
        <w:jc w:val="both"/>
      </w:pPr>
      <w:r>
        <w:drawing>
          <wp:inline distT="0" distB="0" distL="0" distR="0">
            <wp:extent cx="62484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0" w:id="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3"/>
    <w:p>
      <w:pPr>
        <w:spacing w:after="0"/>
        <w:ind w:left="0"/>
        <w:jc w:val="both"/>
      </w:pPr>
      <w:r>
        <w:drawing>
          <wp:inline distT="0" distB="0" distL="0" distR="0">
            <wp:extent cx="7810500" cy="312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1" w:id="8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8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№14/27</w:t>
            </w:r>
          </w:p>
        </w:tc>
      </w:tr>
    </w:tbl>
    <w:bookmarkStart w:name="z1045" w:id="8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Сулутобе на 2024-2025 годы</w:t>
      </w:r>
    </w:p>
    <w:bookmarkEnd w:id="895"/>
    <w:bookmarkStart w:name="z1046" w:id="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896"/>
    <w:bookmarkStart w:name="z1047" w:id="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897"/>
    <w:bookmarkStart w:name="z1048" w:id="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898"/>
    <w:bookmarkStart w:name="z1049" w:id="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899"/>
    <w:bookmarkStart w:name="z1050" w:id="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900"/>
    <w:bookmarkStart w:name="z1051" w:id="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Сулутобе (далее – сельский округ);</w:t>
      </w:r>
    </w:p>
    <w:bookmarkEnd w:id="901"/>
    <w:bookmarkStart w:name="z1052" w:id="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902"/>
    <w:bookmarkStart w:name="z1053" w:id="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903"/>
    <w:bookmarkStart w:name="z1054" w:id="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 соленое, пригодное для полива животных.</w:t>
      </w:r>
    </w:p>
    <w:bookmarkEnd w:id="904"/>
    <w:bookmarkStart w:name="z1055" w:id="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8,4 центнер/гектар.</w:t>
      </w:r>
    </w:p>
    <w:bookmarkEnd w:id="905"/>
    <w:bookmarkStart w:name="z1056" w:id="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906"/>
    <w:bookmarkStart w:name="z1057" w:id="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западной части Шиелийского района.</w:t>
      </w:r>
    </w:p>
    <w:bookmarkEnd w:id="907"/>
    <w:bookmarkStart w:name="z1058" w:id="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село Сулутобе, село 1-Май, село Жаназар батыр.</w:t>
      </w:r>
    </w:p>
    <w:bookmarkEnd w:id="908"/>
    <w:bookmarkStart w:name="z1059" w:id="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в пределах степной зоны и по агроклиматическим показателям, характерные для них свойства: суровая продолжительная зима, короткое умеренно жаркое лето, резкими контрастами температур зимы и лета, малое количество годовых осадков.</w:t>
      </w:r>
    </w:p>
    <w:bookmarkEnd w:id="909"/>
    <w:bookmarkStart w:name="z1060" w:id="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699803 гектаров (далее – га), из них пастбищ –65296 га.</w:t>
      </w:r>
    </w:p>
    <w:bookmarkEnd w:id="910"/>
    <w:bookmarkStart w:name="z1061" w:id="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911"/>
    <w:bookmarkStart w:name="z1062" w:id="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назначения-69766 га;</w:t>
      </w:r>
    </w:p>
    <w:bookmarkEnd w:id="912"/>
    <w:bookmarkStart w:name="z1063" w:id="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пунктов-8444 га;</w:t>
      </w:r>
    </w:p>
    <w:bookmarkEnd w:id="913"/>
    <w:bookmarkStart w:name="z1064" w:id="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несельскохозяйственногоназначения-454 559 га.</w:t>
      </w:r>
    </w:p>
    <w:bookmarkEnd w:id="914"/>
    <w:bookmarkStart w:name="z1065" w:id="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5159 голов крупного рогатого скота, 3675 голов мелкого рогатого скота, 2346 голов лошадей, 72 голов верблюдов.</w:t>
      </w:r>
    </w:p>
    <w:bookmarkEnd w:id="915"/>
    <w:bookmarkStart w:name="z1066" w:id="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сельскозяйственных животных распределено следующим образом:</w:t>
      </w:r>
    </w:p>
    <w:bookmarkEnd w:id="916"/>
    <w:bookmarkStart w:name="z1067" w:id="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3 стада;</w:t>
      </w:r>
    </w:p>
    <w:bookmarkEnd w:id="917"/>
    <w:bookmarkStart w:name="z1068" w:id="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4 стада;</w:t>
      </w:r>
    </w:p>
    <w:bookmarkEnd w:id="918"/>
    <w:bookmarkStart w:name="z1069" w:id="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22 стад;</w:t>
      </w:r>
    </w:p>
    <w:bookmarkEnd w:id="919"/>
    <w:bookmarkStart w:name="z1070" w:id="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2 стад.</w:t>
      </w:r>
    </w:p>
    <w:bookmarkEnd w:id="920"/>
    <w:bookmarkStart w:name="z1071" w:id="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используется преимущественно для выпаса скота. На территории сельского округа отсутсвуют сеялки и аридные пастбища.</w:t>
      </w:r>
    </w:p>
    <w:bookmarkEnd w:id="921"/>
    <w:bookmarkStart w:name="z1072" w:id="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922"/>
    <w:bookmarkStart w:name="z1073" w:id="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923"/>
    <w:bookmarkStart w:name="z1074" w:id="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 и 1 место купании скота.</w:t>
      </w:r>
    </w:p>
    <w:bookmarkEnd w:id="924"/>
    <w:bookmarkStart w:name="z1075" w:id="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925"/>
    <w:bookmarkStart w:name="z1076" w:id="9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иземлепользователей на основании правоустанавливающих документов</w:t>
      </w:r>
    </w:p>
    <w:bookmarkEnd w:id="926"/>
    <w:bookmarkStart w:name="z1077" w:id="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7"/>
    <w:p>
      <w:pPr>
        <w:spacing w:after="0"/>
        <w:ind w:left="0"/>
        <w:jc w:val="both"/>
      </w:pPr>
      <w:r>
        <w:drawing>
          <wp:inline distT="0" distB="0" distL="0" distR="0">
            <wp:extent cx="65151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8" w:id="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8"/>
    <w:p>
      <w:pPr>
        <w:spacing w:after="0"/>
        <w:ind w:left="0"/>
        <w:jc w:val="both"/>
      </w:pPr>
      <w:r>
        <w:drawing>
          <wp:inline distT="0" distB="0" distL="0" distR="0">
            <wp:extent cx="7810500" cy="292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Абдиев Арыстан, крестьянское хозяйство "Қарлығаш"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Абдирасулов Жаксыбек, крестьянское хозяйство "Абдирасулов"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Алибаев Сакен, крестьянское хозяйство "Алибаев"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0" w:id="9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Алтынбеков Абилхан, крестьянское хозяйство</w:t>
            </w:r>
          </w:p>
          <w:bookmarkEnd w:id="9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"Алтынбеков"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1" w:id="9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Алтынбеков Кайрат, крестьянское хозяйство</w:t>
            </w:r>
          </w:p>
          <w:bookmarkEnd w:id="9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"Шаңырақ"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2" w:id="9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Асқарова Ұлжан, крестьянское хозяйство</w:t>
            </w:r>
          </w:p>
          <w:bookmarkEnd w:id="9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"Асқарова"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3" w:id="9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Дюсенов Дайыр, крестьянское хозяйство</w:t>
            </w:r>
          </w:p>
          <w:bookmarkEnd w:id="9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"Ақдала"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4" w:id="9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Бекетов Бағлан, крестьянское хозяйство</w:t>
            </w:r>
          </w:p>
          <w:bookmarkEnd w:id="9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"Бекетов"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Дабылов Данабек, крестьянское хозяйство "Мұстафа"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Дилдабаев Аманбай, крестьянское хозяйство "Аманбай"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Ембергенов Жолдасбай, крестьянское хозяйство "Айдос"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Ерназаров Киргизбай, крестьянское хозяйство "Ерназаров Киргизбай"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Ескалиев Алтынбек, крестьянское хозяйство "Жұмат"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Ибрагимов Асхат, крестьянское хозяйство "Асхат"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Изимов Турсынбай, крестьянское хозяйство "Береке"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Оналбаева Айнур, крестьянское хозяйство "Оналбаева"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Кожанов Абатхан, крестьянское хозяйство "Перизат"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Косекеев Нургазы, крестьянское хозяйство "Косекеев"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Кулекеев Марат, крестьянское хозяйство "Дәулет"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Кулмаганбетов Бауыржан, крестьянское хозяйство "Пейшкул"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Макшатов Жумагазы, крестьянское хозяйство "Оян"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Махамбетов Мусахан, крестьянское хозяйство "Ару-Олжас"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Маханбетова Наушарбану, крестьянское хозяйство "Мөлдір-Жалғас"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Мырзахметов Алдаберген, крестьянское хозяйство "Тама"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Нуралиев Абубакир, крестьянское хозяйство "Нуралиев"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5" w:id="9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Габит, крестьянское хозяйство</w:t>
            </w:r>
          </w:p>
          <w:bookmarkEnd w:id="9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"Габит"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Оразаев Кенжехан, крестьянское хозяйство "Оразаев"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Райымбеков Ербол, крестьянское хозяйство "Сұлтан Ата"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6" w:id="9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Раманкулова Калкул, крестьянское хозяйство</w:t>
            </w:r>
          </w:p>
          <w:bookmarkEnd w:id="9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"Раманкулова"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Сейтжапбаров Абилкасым, крестьянское хозяйство "Нұрқасым"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Сейтпенбетов Ерболат, крестьянское хозяйство "Ұйымдастық"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Сержанова Тыныштык, крестьянское хозяйство "Иманжусуп"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7" w:id="9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Сутенов Болат, крестьянское хозяйство</w:t>
            </w:r>
          </w:p>
          <w:bookmarkEnd w:id="9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"Сутенов"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Тажбенов Бахыт, крестьянское хозяйство "Тажбенов"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Тусмаганбетов Батырбай, крестьянское хозяйство "Калдыбек"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Тұрсынов Қалдыбек, крестьянское хозяйство "Тұрсынов"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Төлегенов Бахытбек, крестьянское хозяйство "Нұрлыбек"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Уркимбаев Сактаган, крестьянское хозяйство "Уркимбаев"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Усенбаев Айдарбек "Усенбаев"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Хайдаров Омархан, крестьянское хозяйство "Хайдаров"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Шілдебаев Төрехан, крестьянское хозяйство "Шілдебаев"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Шамшиев Оразай, крестьянское хозяйство "Шамшиев"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Үмбетов Талап, крестьянское хозяйство "Әбдірәсіл"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Әділбеков Нұрлан, крестьянское хозяйство "Нұрлан"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Абуова Кулмира, крестьянское хозяйство "Басықараев"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Баянбаев Муратбек, крестьянское хозяйство "Гүлнұр"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Ерназарова Алма, крестьянское хозяйство "Несібе-2"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Кенжебаев Хамаш, крестьянское хозяйство "Кенжебаев"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Күлімсейтов Айдархан, крестьянское хозяйство "Елеу"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Маделханов Ибрагим, крестьянское хозяйство "Жусипназар"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Нургалиев Рауан, крестьянское хозяйство "Рауан"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Нурмаганбетов Ермаш, крестьянское хозяйство "Нурай"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</w:tbl>
    <w:bookmarkStart w:name="z1088" w:id="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9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1757,8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1029,6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3779,6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1438,8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1416,8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2094,4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884,4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1423,4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10731,6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29247,6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4536,2</w:t>
            </w:r>
          </w:p>
        </w:tc>
      </w:tr>
    </w:tbl>
    <w:bookmarkStart w:name="z1089" w:id="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938"/>
    <w:bookmarkStart w:name="z1090" w:id="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939"/>
    <w:bookmarkStart w:name="z1091" w:id="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940"/>
    <w:bookmarkStart w:name="z1092" w:id="9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941"/>
    <w:bookmarkStart w:name="z1093" w:id="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2"/>
    <w:p>
      <w:pPr>
        <w:spacing w:after="0"/>
        <w:ind w:left="0"/>
        <w:jc w:val="both"/>
      </w:pPr>
      <w:r>
        <w:drawing>
          <wp:inline distT="0" distB="0" distL="0" distR="0">
            <wp:extent cx="73025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4" w:id="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3"/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1096" w:id="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4"/>
    <w:p>
      <w:pPr>
        <w:spacing w:after="0"/>
        <w:ind w:left="0"/>
        <w:jc w:val="both"/>
      </w:pPr>
      <w:r>
        <w:drawing>
          <wp:inline distT="0" distB="0" distL="0" distR="0">
            <wp:extent cx="76073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7" w:id="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5"/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Start w:name="z1099" w:id="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6"/>
    <w:p>
      <w:pPr>
        <w:spacing w:after="0"/>
        <w:ind w:left="0"/>
        <w:jc w:val="both"/>
      </w:pPr>
      <w:r>
        <w:drawing>
          <wp:inline distT="0" distB="0" distL="0" distR="0">
            <wp:extent cx="7810500" cy="637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0" w:id="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7"/>
    <w:p>
      <w:pPr>
        <w:spacing w:after="0"/>
        <w:ind w:left="0"/>
        <w:jc w:val="both"/>
      </w:pPr>
      <w:r>
        <w:drawing>
          <wp:inline distT="0" distB="0" distL="0" distR="0">
            <wp:extent cx="7810500" cy="334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отсутсвуют пастбища, и перемещения его на предоставляемые пастбища</w:t>
      </w:r>
    </w:p>
    <w:bookmarkStart w:name="z1102" w:id="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8"/>
    <w:p>
      <w:pPr>
        <w:spacing w:after="0"/>
        <w:ind w:left="0"/>
        <w:jc w:val="both"/>
      </w:pPr>
      <w:r>
        <w:drawing>
          <wp:inline distT="0" distB="0" distL="0" distR="0">
            <wp:extent cx="70231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3" w:id="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9"/>
    <w:p>
      <w:pPr>
        <w:spacing w:after="0"/>
        <w:ind w:left="0"/>
        <w:jc w:val="both"/>
      </w:pPr>
      <w:r>
        <w:drawing>
          <wp:inline distT="0" distB="0" distL="0" distR="0">
            <wp:extent cx="7810500" cy="283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Start w:name="z1105" w:id="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0"/>
    <w:p>
      <w:pPr>
        <w:spacing w:after="0"/>
        <w:ind w:left="0"/>
        <w:jc w:val="both"/>
      </w:pPr>
      <w:r>
        <w:drawing>
          <wp:inline distT="0" distB="0" distL="0" distR="0">
            <wp:extent cx="69723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6" w:id="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1"/>
    <w:p>
      <w:pPr>
        <w:spacing w:after="0"/>
        <w:ind w:left="0"/>
        <w:jc w:val="both"/>
      </w:pPr>
      <w:r>
        <w:drawing>
          <wp:inline distT="0" distB="0" distL="0" distR="0">
            <wp:extent cx="7810500" cy="312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№14/27</w:t>
            </w:r>
          </w:p>
        </w:tc>
      </w:tr>
    </w:tbl>
    <w:bookmarkStart w:name="z1111" w:id="9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Талаптан на 2024-2025 годы</w:t>
      </w:r>
    </w:p>
    <w:bookmarkEnd w:id="952"/>
    <w:bookmarkStart w:name="z1112" w:id="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953"/>
    <w:bookmarkStart w:name="z1113" w:id="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954"/>
    <w:bookmarkStart w:name="z1114" w:id="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955"/>
    <w:bookmarkStart w:name="z1115" w:id="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956"/>
    <w:bookmarkStart w:name="z1116" w:id="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957"/>
    <w:bookmarkStart w:name="z1117" w:id="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Талаптан (далее – сельский округ);</w:t>
      </w:r>
    </w:p>
    <w:bookmarkEnd w:id="958"/>
    <w:bookmarkStart w:name="z1118" w:id="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959"/>
    <w:bookmarkStart w:name="z1119" w:id="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960"/>
    <w:bookmarkStart w:name="z1120" w:id="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 соленое, пригодное для полива животных.</w:t>
      </w:r>
    </w:p>
    <w:bookmarkEnd w:id="961"/>
    <w:bookmarkStart w:name="z1121" w:id="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8,4 центнер/гектар.</w:t>
      </w:r>
    </w:p>
    <w:bookmarkEnd w:id="962"/>
    <w:bookmarkStart w:name="z1122" w:id="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963"/>
    <w:bookmarkStart w:name="z1123" w:id="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северной части Шиелийского района.</w:t>
      </w:r>
    </w:p>
    <w:bookmarkEnd w:id="964"/>
    <w:bookmarkStart w:name="z1124" w:id="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Талаптан.</w:t>
      </w:r>
    </w:p>
    <w:bookmarkEnd w:id="965"/>
    <w:bookmarkStart w:name="z1125" w:id="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в пределах степной зоны и по агроклиматическим показателям, характерные для них свойства: суровая продолжительная зима, короткое умеренно жаркое лето, резкими контрастами температур зимы и лета, малое количество годовых осадков.</w:t>
      </w:r>
    </w:p>
    <w:bookmarkEnd w:id="966"/>
    <w:bookmarkStart w:name="z1126" w:id="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416641гектаров (далее – га), из них пастбищ –20498га.</w:t>
      </w:r>
    </w:p>
    <w:bookmarkEnd w:id="967"/>
    <w:bookmarkStart w:name="z1127" w:id="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968"/>
    <w:bookmarkStart w:name="z1128" w:id="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назначения-24553 га;</w:t>
      </w:r>
    </w:p>
    <w:bookmarkEnd w:id="969"/>
    <w:bookmarkStart w:name="z1129" w:id="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пунктов-4566 га;</w:t>
      </w:r>
    </w:p>
    <w:bookmarkEnd w:id="970"/>
    <w:bookmarkStart w:name="z1130" w:id="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назначения-212788 га.</w:t>
      </w:r>
    </w:p>
    <w:bookmarkEnd w:id="971"/>
    <w:bookmarkStart w:name="z1131" w:id="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3333 голов крупного рогатого скота, 1052 голов мелкого рогатого скота, 514 голов лошадей, 375 голов верблюдов.</w:t>
      </w:r>
    </w:p>
    <w:bookmarkEnd w:id="972"/>
    <w:bookmarkStart w:name="z1132" w:id="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сельскозяйственных животных распределено следующим образом:</w:t>
      </w:r>
    </w:p>
    <w:bookmarkEnd w:id="973"/>
    <w:bookmarkStart w:name="z1133" w:id="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3 стада;</w:t>
      </w:r>
    </w:p>
    <w:bookmarkEnd w:id="974"/>
    <w:bookmarkStart w:name="z1134" w:id="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4 стада;</w:t>
      </w:r>
    </w:p>
    <w:bookmarkEnd w:id="975"/>
    <w:bookmarkStart w:name="z1135" w:id="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22 стад;</w:t>
      </w:r>
    </w:p>
    <w:bookmarkEnd w:id="976"/>
    <w:bookmarkStart w:name="z1136" w:id="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11 стад.</w:t>
      </w:r>
    </w:p>
    <w:bookmarkEnd w:id="977"/>
    <w:bookmarkStart w:name="z1137" w:id="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используется преимущественно для выпаса скота. На территории сельского округа отсутсвуют сеялки и аридные пастбища.</w:t>
      </w:r>
    </w:p>
    <w:bookmarkEnd w:id="978"/>
    <w:bookmarkStart w:name="z1138" w:id="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979"/>
    <w:bookmarkStart w:name="z1139" w:id="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980"/>
    <w:bookmarkStart w:name="z1140" w:id="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 и 1 место купании скота, 1 пункт осеменения, 1 скотомогильник.</w:t>
      </w:r>
    </w:p>
    <w:bookmarkEnd w:id="981"/>
    <w:bookmarkStart w:name="z1141" w:id="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982"/>
    <w:bookmarkStart w:name="z1142" w:id="9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иземлепользователей на основании правоустанавливающих документов</w:t>
      </w:r>
    </w:p>
    <w:bookmarkEnd w:id="983"/>
    <w:bookmarkStart w:name="z1143" w:id="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4"/>
    <w:p>
      <w:pPr>
        <w:spacing w:after="0"/>
        <w:ind w:left="0"/>
        <w:jc w:val="both"/>
      </w:pPr>
      <w:r>
        <w:drawing>
          <wp:inline distT="0" distB="0" distL="0" distR="0">
            <wp:extent cx="6654800" cy="471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4" w:id="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5"/>
    <w:p>
      <w:pPr>
        <w:spacing w:after="0"/>
        <w:ind w:left="0"/>
        <w:jc w:val="both"/>
      </w:pPr>
      <w:r>
        <w:drawing>
          <wp:inline distT="0" distB="0" distL="0" distR="0">
            <wp:extent cx="7810500" cy="292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Абиев Султан, крестьянское хозяйство "Абиев"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Абуова Ақкенже, крестьянское хозяйство "Жанерке"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Алиханов Уайда, крестьянское хозяйство "Уайда"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Ахантаев Батырхан, крестьянское хозяйство "Жағыппар"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Баймағанбетов Зұлыпқар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Бакиров Темірхан, крестьянское хозяйство "Бәкіров"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Бегалы, крестьянское хозяйство "Слам"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Жұмағұлов Қалжан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Жүсіпов Айдар, крестьянское хозяйство "Амангелді"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Күзембаев Пернебай, крестьянское хозяйство "Кузембаев Алтынбай"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Жусупова Пиязкүл, крестьянское хозяйство "Жүсіп"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Рыспембетов Асылхан, крестьянское хозяйство "Асыл"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Спанов Бекболат, крестьянское хозяйство "Самрат"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Шаймерденов Асан, крестьянское хозяйство "Түгіскен"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6" w:id="9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Қазбеков Нұрлыбек, крестьянское хозяйство</w:t>
            </w:r>
          </w:p>
          <w:bookmarkEnd w:id="9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"Нұрасыл"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Исмағұлов Қанат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Дүйсенов Бектұрған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7" w:id="9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Ахантаев Батырхан, крестьянское хозяйство</w:t>
            </w:r>
          </w:p>
          <w:bookmarkEnd w:id="9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"Жағыппар"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Ақмырзаев Қабыланбек Шатыланбекұлы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Шахизат Булатбекович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8" w:id="9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Қазыбек, крестьянское хозяйство</w:t>
            </w:r>
          </w:p>
          <w:bookmarkEnd w:id="9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"Рамазан"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Ахантай Дәулетхан, крестьянское хозяйство "Айбар"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Полатов Уристемхан, крестьянское хозяйство "Дана"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Мылтықбаева Күлзейнет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Ержан, крестьянское хозяйство "Байдан"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</w:tbl>
    <w:bookmarkStart w:name="z1149" w:id="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98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1779,8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2054,8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1491,6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2186,8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21326,8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</w:tr>
    </w:tbl>
    <w:bookmarkStart w:name="z1150" w:id="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990"/>
    <w:bookmarkStart w:name="z1151" w:id="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991"/>
    <w:bookmarkStart w:name="z1152" w:id="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992"/>
    <w:bookmarkStart w:name="z1153" w:id="9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993"/>
    <w:bookmarkStart w:name="z1154" w:id="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4"/>
    <w:p>
      <w:pPr>
        <w:spacing w:after="0"/>
        <w:ind w:left="0"/>
        <w:jc w:val="both"/>
      </w:pPr>
      <w:r>
        <w:drawing>
          <wp:inline distT="0" distB="0" distL="0" distR="0">
            <wp:extent cx="72771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5" w:id="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5"/>
    <w:p>
      <w:pPr>
        <w:spacing w:after="0"/>
        <w:ind w:left="0"/>
        <w:jc w:val="both"/>
      </w:pPr>
      <w:r>
        <w:drawing>
          <wp:inline distT="0" distB="0" distL="0" distR="0">
            <wp:extent cx="78105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1157" w:id="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6"/>
    <w:p>
      <w:pPr>
        <w:spacing w:after="0"/>
        <w:ind w:left="0"/>
        <w:jc w:val="both"/>
      </w:pPr>
      <w:r>
        <w:drawing>
          <wp:inline distT="0" distB="0" distL="0" distR="0">
            <wp:extent cx="74549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8" w:id="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7"/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Start w:name="z1160" w:id="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8"/>
    <w:p>
      <w:pPr>
        <w:spacing w:after="0"/>
        <w:ind w:left="0"/>
        <w:jc w:val="both"/>
      </w:pPr>
      <w:r>
        <w:drawing>
          <wp:inline distT="0" distB="0" distL="0" distR="0">
            <wp:extent cx="75819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1" w:id="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9"/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отсутсвуют пастбища, и перемещения его на предоставляемые пастбища</w:t>
      </w:r>
    </w:p>
    <w:bookmarkStart w:name="z1163" w:id="1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0"/>
    <w:p>
      <w:pPr>
        <w:spacing w:after="0"/>
        <w:ind w:left="0"/>
        <w:jc w:val="both"/>
      </w:pPr>
      <w:r>
        <w:drawing>
          <wp:inline distT="0" distB="0" distL="0" distR="0">
            <wp:extent cx="72136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4" w:id="1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1"/>
    <w:p>
      <w:pPr>
        <w:spacing w:after="0"/>
        <w:ind w:left="0"/>
        <w:jc w:val="both"/>
      </w:pPr>
      <w:r>
        <w:drawing>
          <wp:inline distT="0" distB="0" distL="0" distR="0">
            <wp:extent cx="7810500" cy="300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Start w:name="z1166" w:id="1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2"/>
    <w:p>
      <w:pPr>
        <w:spacing w:after="0"/>
        <w:ind w:left="0"/>
        <w:jc w:val="both"/>
      </w:pPr>
      <w:r>
        <w:drawing>
          <wp:inline distT="0" distB="0" distL="0" distR="0">
            <wp:extent cx="65913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7" w:id="1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3"/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№14/27</w:t>
            </w:r>
          </w:p>
        </w:tc>
      </w:tr>
    </w:tbl>
    <w:bookmarkStart w:name="z1172" w:id="10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Тартогай на 2024-2025 годы</w:t>
      </w:r>
    </w:p>
    <w:bookmarkEnd w:id="1004"/>
    <w:bookmarkStart w:name="z1173" w:id="1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1005"/>
    <w:bookmarkStart w:name="z1174" w:id="1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1006"/>
    <w:bookmarkStart w:name="z1175" w:id="1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1007"/>
    <w:bookmarkStart w:name="z1176" w:id="1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1008"/>
    <w:bookmarkStart w:name="z1177" w:id="1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1009"/>
    <w:bookmarkStart w:name="z1178" w:id="1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Тартогай (далее – сельский округ);</w:t>
      </w:r>
    </w:p>
    <w:bookmarkEnd w:id="1010"/>
    <w:bookmarkStart w:name="z1179" w:id="1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1011"/>
    <w:bookmarkStart w:name="z1180" w:id="1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1012"/>
    <w:bookmarkStart w:name="z1181" w:id="1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 соленое, пригодное для полива животных.</w:t>
      </w:r>
    </w:p>
    <w:bookmarkEnd w:id="1013"/>
    <w:bookmarkStart w:name="z1182" w:id="1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8,4 центнер/гектар.</w:t>
      </w:r>
    </w:p>
    <w:bookmarkEnd w:id="1014"/>
    <w:bookmarkStart w:name="z1183" w:id="1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1015"/>
    <w:bookmarkStart w:name="z1184" w:id="1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западной части Шиелийского района.</w:t>
      </w:r>
    </w:p>
    <w:bookmarkEnd w:id="1016"/>
    <w:bookmarkStart w:name="z1185" w:id="1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село Тартогай, село Кирпичный завод, село 2-ферма, 18 разъезд.</w:t>
      </w:r>
    </w:p>
    <w:bookmarkEnd w:id="1017"/>
    <w:bookmarkStart w:name="z1186" w:id="1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в пределах степной зоны и по агроклиматическим показателям, характерные для них свойства: суровая продолжительная зима, короткое умеренно жаркое лето, резкими контрастами температур зимы и лета, малое количество годовых осадков.</w:t>
      </w:r>
    </w:p>
    <w:bookmarkEnd w:id="1018"/>
    <w:bookmarkStart w:name="z1187" w:id="1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338832 гектаров (далее – га), из них пастбищ –2993 га.</w:t>
      </w:r>
    </w:p>
    <w:bookmarkEnd w:id="1019"/>
    <w:bookmarkStart w:name="z1188" w:id="1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1020"/>
    <w:bookmarkStart w:name="z1189" w:id="1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назначения-4018 га;</w:t>
      </w:r>
    </w:p>
    <w:bookmarkEnd w:id="1021"/>
    <w:bookmarkStart w:name="z1190" w:id="1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пунктов-6035 га;</w:t>
      </w:r>
    </w:p>
    <w:bookmarkEnd w:id="1022"/>
    <w:bookmarkStart w:name="z1191" w:id="1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назначения-229144 га.</w:t>
      </w:r>
    </w:p>
    <w:bookmarkEnd w:id="1023"/>
    <w:bookmarkStart w:name="z1192" w:id="1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2797 голов крупного рогатого скота, 6401 голов мелкого рогатого скота, 846голов лошадей, 24 голов верблюдов.</w:t>
      </w:r>
    </w:p>
    <w:bookmarkEnd w:id="1024"/>
    <w:bookmarkStart w:name="z1193" w:id="1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сельскозяйственных животных распределено следующим образом:</w:t>
      </w:r>
    </w:p>
    <w:bookmarkEnd w:id="1025"/>
    <w:bookmarkStart w:name="z1194" w:id="1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4 стада;</w:t>
      </w:r>
    </w:p>
    <w:bookmarkEnd w:id="1026"/>
    <w:bookmarkStart w:name="z1195" w:id="1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9 стада;</w:t>
      </w:r>
    </w:p>
    <w:bookmarkEnd w:id="1027"/>
    <w:bookmarkStart w:name="z1196" w:id="1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33 стад;</w:t>
      </w:r>
    </w:p>
    <w:bookmarkEnd w:id="1028"/>
    <w:bookmarkStart w:name="z1197" w:id="1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1 стад.</w:t>
      </w:r>
    </w:p>
    <w:bookmarkEnd w:id="1029"/>
    <w:bookmarkStart w:name="z1198" w:id="1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используется преимущественно для выпаса скота. На территории сельского округа отсутсвуют сеялки и аридные пастбища.</w:t>
      </w:r>
    </w:p>
    <w:bookmarkEnd w:id="1030"/>
    <w:bookmarkStart w:name="z1199" w:id="1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1031"/>
    <w:bookmarkStart w:name="z1200" w:id="1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032"/>
    <w:bookmarkStart w:name="z1201" w:id="1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 и 1 пункт осеменения.</w:t>
      </w:r>
    </w:p>
    <w:bookmarkEnd w:id="1033"/>
    <w:bookmarkStart w:name="z1202" w:id="1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1034"/>
    <w:bookmarkStart w:name="z1203" w:id="10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035"/>
    <w:bookmarkStart w:name="z1204" w:id="1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6"/>
    <w:p>
      <w:pPr>
        <w:spacing w:after="0"/>
        <w:ind w:left="0"/>
        <w:jc w:val="both"/>
      </w:pPr>
      <w:r>
        <w:drawing>
          <wp:inline distT="0" distB="0" distL="0" distR="0">
            <wp:extent cx="67310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5" w:id="1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7"/>
    <w:p>
      <w:pPr>
        <w:spacing w:after="0"/>
        <w:ind w:left="0"/>
        <w:jc w:val="both"/>
      </w:pPr>
      <w:r>
        <w:drawing>
          <wp:inline distT="0" distB="0" distL="0" distR="0">
            <wp:extent cx="7810500" cy="293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Абасилова Айымхан, крестьянское хозяйство "Қарабек"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Анламасов Наурызбай, крестьянское хозяйство "Аққұм"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Анламасов Рахым, крестьянское хозяйство "Сағыныш"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Ермекбаве Ғазиз, крестьянское хозяйство "Шашты Ата"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Жүсіпбеков Табиғат, крестьянское хозяйство "Айырқұм"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Алибаев Сейдіғазы, крестьянское хозяйство "Алибаев"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Баядилов Руслан, крестьянское хозяйство "Бекзат"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Иманғалиев Сұлтанғазы, крестьянское хозяйство "Ерғали"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Ким Елена, крестьянское хозяйство "Селена"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Қыдырәлиев Серік, крестьянское хозяйство "Қыдыралиев С"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Мажиханов Ғалымжан, крестьянское хозяйство "Мажиханов"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Нысанқұлова Қатира, крестьянское хозяйство "Нұрбек"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Тыныштықбаева Жанат, крестьянское хозяйство "Бахтысай"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Әділсерікқызы Айдана, индивидуальный предприниматель"Рамазан"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Шаймбетов Қожахмет, крестьянское хозяйство "Шаймбетов"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</w:tbl>
    <w:bookmarkStart w:name="z1207" w:id="1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0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4567,2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9429,2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1669,8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4613,4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2758,8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15963,2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</w:tc>
      </w:tr>
    </w:tbl>
    <w:bookmarkStart w:name="z1208" w:id="1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1039"/>
    <w:bookmarkStart w:name="z1209" w:id="1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1040"/>
    <w:bookmarkStart w:name="z1210" w:id="1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1041"/>
    <w:bookmarkStart w:name="z1211" w:id="10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1042"/>
    <w:bookmarkStart w:name="z1212" w:id="1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3"/>
    <w:p>
      <w:pPr>
        <w:spacing w:after="0"/>
        <w:ind w:left="0"/>
        <w:jc w:val="both"/>
      </w:pPr>
      <w:r>
        <w:drawing>
          <wp:inline distT="0" distB="0" distL="0" distR="0">
            <wp:extent cx="71628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3" w:id="1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4"/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1215" w:id="1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5"/>
    <w:p>
      <w:pPr>
        <w:spacing w:after="0"/>
        <w:ind w:left="0"/>
        <w:jc w:val="both"/>
      </w:pPr>
      <w:r>
        <w:drawing>
          <wp:inline distT="0" distB="0" distL="0" distR="0">
            <wp:extent cx="7607300" cy="538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6" w:id="1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6"/>
    <w:p>
      <w:pPr>
        <w:spacing w:after="0"/>
        <w:ind w:left="0"/>
        <w:jc w:val="both"/>
      </w:pPr>
      <w:r>
        <w:drawing>
          <wp:inline distT="0" distB="0" distL="0" distR="0">
            <wp:extent cx="78105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Start w:name="z1218" w:id="1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7"/>
    <w:p>
      <w:pPr>
        <w:spacing w:after="0"/>
        <w:ind w:left="0"/>
        <w:jc w:val="both"/>
      </w:pPr>
      <w:r>
        <w:drawing>
          <wp:inline distT="0" distB="0" distL="0" distR="0">
            <wp:extent cx="66802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9" w:id="1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8"/>
    <w:p>
      <w:pPr>
        <w:spacing w:after="0"/>
        <w:ind w:left="0"/>
        <w:jc w:val="both"/>
      </w:pPr>
      <w:r>
        <w:drawing>
          <wp:inline distT="0" distB="0" distL="0" distR="0">
            <wp:extent cx="7810500" cy="308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отсутсвуют пастбища, и перемещения его на предоставляемые пастбища</w:t>
      </w:r>
    </w:p>
    <w:bookmarkStart w:name="z1221" w:id="1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9"/>
    <w:p>
      <w:pPr>
        <w:spacing w:after="0"/>
        <w:ind w:left="0"/>
        <w:jc w:val="both"/>
      </w:pPr>
      <w:r>
        <w:drawing>
          <wp:inline distT="0" distB="0" distL="0" distR="0">
            <wp:extent cx="75819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2" w:id="1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0"/>
    <w:p>
      <w:pPr>
        <w:spacing w:after="0"/>
        <w:ind w:left="0"/>
        <w:jc w:val="both"/>
      </w:pPr>
      <w:r>
        <w:drawing>
          <wp:inline distT="0" distB="0" distL="0" distR="0">
            <wp:extent cx="7810500" cy="275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Start w:name="z1224" w:id="1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1"/>
    <w:p>
      <w:pPr>
        <w:spacing w:after="0"/>
        <w:ind w:left="0"/>
        <w:jc w:val="both"/>
      </w:pPr>
      <w:r>
        <w:drawing>
          <wp:inline distT="0" distB="0" distL="0" distR="0">
            <wp:extent cx="75438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5" w:id="1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2"/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№14/27</w:t>
            </w:r>
          </w:p>
        </w:tc>
      </w:tr>
    </w:tbl>
    <w:bookmarkStart w:name="z1230" w:id="10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Теликоль на 2024-2025 годы</w:t>
      </w:r>
    </w:p>
    <w:bookmarkEnd w:id="1053"/>
    <w:bookmarkStart w:name="z1231" w:id="1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1054"/>
    <w:bookmarkStart w:name="z1232" w:id="1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1055"/>
    <w:bookmarkStart w:name="z1233" w:id="1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1056"/>
    <w:bookmarkStart w:name="z1234" w:id="1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1057"/>
    <w:bookmarkStart w:name="z1235" w:id="1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1058"/>
    <w:bookmarkStart w:name="z1236" w:id="1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Теликоль (далее – сельский округ);</w:t>
      </w:r>
    </w:p>
    <w:bookmarkEnd w:id="1059"/>
    <w:bookmarkStart w:name="z1237" w:id="1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1060"/>
    <w:bookmarkStart w:name="z1238" w:id="1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1061"/>
    <w:bookmarkStart w:name="z1239" w:id="1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 соленое, пригодное для полива животных.</w:t>
      </w:r>
    </w:p>
    <w:bookmarkEnd w:id="1062"/>
    <w:bookmarkStart w:name="z1240" w:id="1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8,4 центнер/гектар.</w:t>
      </w:r>
    </w:p>
    <w:bookmarkEnd w:id="1063"/>
    <w:bookmarkStart w:name="z1241" w:id="1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1064"/>
    <w:bookmarkStart w:name="z1242" w:id="1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северной части Шиелийского района.</w:t>
      </w:r>
    </w:p>
    <w:bookmarkEnd w:id="1065"/>
    <w:bookmarkStart w:name="z1243" w:id="1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Теликоль.</w:t>
      </w:r>
    </w:p>
    <w:bookmarkEnd w:id="1066"/>
    <w:bookmarkStart w:name="z1244" w:id="1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в пределах степной зоны и по агроклиматическим показателям, характерные для них свойства: суровая продолжительная зима, короткое умеренно жаркое лето, резкими контрастами температур зимы и лета, малое количество годовых осадков.</w:t>
      </w:r>
    </w:p>
    <w:bookmarkEnd w:id="1067"/>
    <w:bookmarkStart w:name="z1245" w:id="1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84726 гектаров (далее – га), из них пастбищ –10800 га.</w:t>
      </w:r>
    </w:p>
    <w:bookmarkEnd w:id="1068"/>
    <w:bookmarkStart w:name="z1246" w:id="1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1069"/>
    <w:bookmarkStart w:name="z1247" w:id="1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назначения-11393 га;</w:t>
      </w:r>
    </w:p>
    <w:bookmarkEnd w:id="1070"/>
    <w:bookmarkStart w:name="z1248" w:id="1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пунктов-1149 га;</w:t>
      </w:r>
    </w:p>
    <w:bookmarkEnd w:id="1071"/>
    <w:bookmarkStart w:name="z1249" w:id="1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назначения-1571 га.</w:t>
      </w:r>
    </w:p>
    <w:bookmarkEnd w:id="1072"/>
    <w:bookmarkStart w:name="z1250" w:id="1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2300 голов крупного рогатого скота, 3280 голов мелкого рогатого скота, 472 голов лошадей.</w:t>
      </w:r>
    </w:p>
    <w:bookmarkEnd w:id="1073"/>
    <w:bookmarkStart w:name="z1251" w:id="1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сельскозяйственных животных распределено следующим образом:</w:t>
      </w:r>
    </w:p>
    <w:bookmarkEnd w:id="1074"/>
    <w:bookmarkStart w:name="z1252" w:id="1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3 стада;</w:t>
      </w:r>
    </w:p>
    <w:bookmarkEnd w:id="1075"/>
    <w:bookmarkStart w:name="z1253" w:id="1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4 стада;</w:t>
      </w:r>
    </w:p>
    <w:bookmarkEnd w:id="1076"/>
    <w:bookmarkStart w:name="z1254" w:id="1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18 стад.</w:t>
      </w:r>
    </w:p>
    <w:bookmarkEnd w:id="1077"/>
    <w:bookmarkStart w:name="z1255" w:id="1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используется преимущественно для выпаса скота. На территории сельского округа отсутсвуют сеялки и аридные пастбища.</w:t>
      </w:r>
    </w:p>
    <w:bookmarkEnd w:id="1078"/>
    <w:bookmarkStart w:name="z1256" w:id="1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1079"/>
    <w:bookmarkStart w:name="z1257" w:id="1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080"/>
    <w:bookmarkStart w:name="z1258" w:id="1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пункт, 1 пункт осеменения.</w:t>
      </w:r>
    </w:p>
    <w:bookmarkEnd w:id="1081"/>
    <w:bookmarkStart w:name="z1259" w:id="1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1082"/>
    <w:bookmarkStart w:name="z1260" w:id="10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иземлепользователей на основании правоустанавливающих документов</w:t>
      </w:r>
    </w:p>
    <w:bookmarkEnd w:id="1083"/>
    <w:bookmarkStart w:name="z1261" w:id="1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4"/>
    <w:p>
      <w:pPr>
        <w:spacing w:after="0"/>
        <w:ind w:left="0"/>
        <w:jc w:val="both"/>
      </w:pPr>
      <w:r>
        <w:drawing>
          <wp:inline distT="0" distB="0" distL="0" distR="0">
            <wp:extent cx="6921500" cy="716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2" w:id="1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5"/>
    <w:p>
      <w:pPr>
        <w:spacing w:after="0"/>
        <w:ind w:left="0"/>
        <w:jc w:val="both"/>
      </w:pPr>
      <w:r>
        <w:drawing>
          <wp:inline distT="0" distB="0" distL="0" distR="0">
            <wp:extent cx="7810500" cy="269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Өтеев Жақсылық, крестьянское хозяйство "Гафур"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Кушербаев Үсен, крестьянское хозяйство "Олжас"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Бекайдаров Аманжол, крестьянское хозяйство "Сенім"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Алимова Оразкүл, крестьянское хозяйство "Бибі"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Амантау Сейтхан, крестьянское хозяйство "Амантауов"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Ахмет Оралхан, крестьянское хозяйство "Досымжан"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Бакторазов Бауыржан, крестьянское хозяйство "Егізбаева"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Божанов Бағдат, крестьянское хозяйство "Божанов"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Ергешбаева Несібелі, крестьянское хозяйство "Несібелі"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Нұртай Сәбит, крестьянское хозяйство "Нұрдәулет"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крестьянское хозяйство "Өрікбай"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Райымхан Мырзахан, крестьянское хозяйство "Бұрхан"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Сапаров Жандарбек, крестьянское хозяйство "Сапар"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Смайлова Аманкүл, крестьянское хозяйство "Шах"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Сырғабаев Қанатбек, крестьянское хозяйство "Сырғабаев"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крестьянское хозяйство "Бастау"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Әбдіраман Қазыхан, крестьянское хозяйство "Әбдіраман"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Өтебаев Бақыт, крестьянское хозяйство "Ахмет"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индивидуальный предприниматель "Жапбасбаев Таужан"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индивидуальный предприниматель "Нұрсұлтан"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</w:tbl>
    <w:bookmarkStart w:name="z1264" w:id="1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0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3566,2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1592,8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1687,4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2921,6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1907,4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1953,6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1425</w:t>
            </w:r>
          </w:p>
        </w:tc>
      </w:tr>
    </w:tbl>
    <w:bookmarkStart w:name="z1265" w:id="1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1087"/>
    <w:bookmarkStart w:name="z1266" w:id="1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1088"/>
    <w:bookmarkStart w:name="z1267" w:id="1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1089"/>
    <w:bookmarkStart w:name="z1268" w:id="10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1090"/>
    <w:bookmarkStart w:name="z1269" w:id="1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1"/>
    <w:p>
      <w:pPr>
        <w:spacing w:after="0"/>
        <w:ind w:left="0"/>
        <w:jc w:val="both"/>
      </w:pPr>
      <w:r>
        <w:drawing>
          <wp:inline distT="0" distB="0" distL="0" distR="0">
            <wp:extent cx="75692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0" w:id="1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2"/>
    <w:p>
      <w:pPr>
        <w:spacing w:after="0"/>
        <w:ind w:left="0"/>
        <w:jc w:val="both"/>
      </w:pPr>
      <w:r>
        <w:drawing>
          <wp:inline distT="0" distB="0" distL="0" distR="0">
            <wp:extent cx="78105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1272" w:id="1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3"/>
    <w:p>
      <w:pPr>
        <w:spacing w:after="0"/>
        <w:ind w:left="0"/>
        <w:jc w:val="both"/>
      </w:pPr>
      <w:r>
        <w:drawing>
          <wp:inline distT="0" distB="0" distL="0" distR="0">
            <wp:extent cx="66675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3" w:id="1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4"/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Start w:name="z1275" w:id="1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5"/>
    <w:p>
      <w:pPr>
        <w:spacing w:after="0"/>
        <w:ind w:left="0"/>
        <w:jc w:val="both"/>
      </w:pPr>
      <w:r>
        <w:drawing>
          <wp:inline distT="0" distB="0" distL="0" distR="0">
            <wp:extent cx="60325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6" w:id="1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6"/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отсутсвуют пастбища, и перемещения его на предоставляемые пастбища</w:t>
      </w:r>
    </w:p>
    <w:bookmarkStart w:name="z1278" w:id="1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7"/>
    <w:p>
      <w:pPr>
        <w:spacing w:after="0"/>
        <w:ind w:left="0"/>
        <w:jc w:val="both"/>
      </w:pPr>
      <w:r>
        <w:drawing>
          <wp:inline distT="0" distB="0" distL="0" distR="0">
            <wp:extent cx="73914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9" w:id="1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8"/>
    <w:p>
      <w:pPr>
        <w:spacing w:after="0"/>
        <w:ind w:left="0"/>
        <w:jc w:val="both"/>
      </w:pPr>
      <w:r>
        <w:drawing>
          <wp:inline distT="0" distB="0" distL="0" distR="0">
            <wp:extent cx="7810500" cy="300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Start w:name="z1281" w:id="1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9"/>
    <w:p>
      <w:pPr>
        <w:spacing w:after="0"/>
        <w:ind w:left="0"/>
        <w:jc w:val="both"/>
      </w:pPr>
      <w:r>
        <w:drawing>
          <wp:inline distT="0" distB="0" distL="0" distR="0">
            <wp:extent cx="6870700" cy="626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2" w:id="1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00"/>
    <w:p>
      <w:pPr>
        <w:spacing w:after="0"/>
        <w:ind w:left="0"/>
        <w:jc w:val="both"/>
      </w:pPr>
      <w:r>
        <w:drawing>
          <wp:inline distT="0" distB="0" distL="0" distR="0">
            <wp:extent cx="78105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3" w:id="1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1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 14/27</w:t>
            </w:r>
          </w:p>
        </w:tc>
      </w:tr>
    </w:tbl>
    <w:bookmarkStart w:name="z1287" w:id="1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Туран на 2024-2025 годы</w:t>
      </w:r>
    </w:p>
    <w:bookmarkEnd w:id="1102"/>
    <w:bookmarkStart w:name="z1288" w:id="1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1103"/>
    <w:bookmarkStart w:name="z1289" w:id="1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1104"/>
    <w:bookmarkStart w:name="z1290" w:id="1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1105"/>
    <w:bookmarkStart w:name="z1291" w:id="1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1106"/>
    <w:bookmarkStart w:name="z1292" w:id="1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1107"/>
    <w:bookmarkStart w:name="z1293" w:id="1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Туран (далее – сельский округ);</w:t>
      </w:r>
    </w:p>
    <w:bookmarkEnd w:id="1108"/>
    <w:bookmarkStart w:name="z1294" w:id="1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1109"/>
    <w:bookmarkStart w:name="z1295" w:id="1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1110"/>
    <w:bookmarkStart w:name="z1296" w:id="1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 соленое, пригодное для полива животных.</w:t>
      </w:r>
    </w:p>
    <w:bookmarkEnd w:id="1111"/>
    <w:bookmarkStart w:name="z1297" w:id="1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8,4 центнер/гектар.</w:t>
      </w:r>
    </w:p>
    <w:bookmarkEnd w:id="1112"/>
    <w:bookmarkStart w:name="z1298" w:id="1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1113"/>
    <w:bookmarkStart w:name="z1299" w:id="1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восточной части Шиелийского района.</w:t>
      </w:r>
    </w:p>
    <w:bookmarkEnd w:id="1114"/>
    <w:bookmarkStart w:name="z1300" w:id="1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Ш. Кодаманова.</w:t>
      </w:r>
    </w:p>
    <w:bookmarkEnd w:id="1115"/>
    <w:bookmarkStart w:name="z1301" w:id="1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в пределах степной зоны и по агроклиматическим показателям, характерные для них свойства: суровая продолжительная зима, короткое умеренно жаркое лето, резкими контрастами температур зимы и лета, малое количество годовых осадков.</w:t>
      </w:r>
    </w:p>
    <w:bookmarkEnd w:id="1116"/>
    <w:bookmarkStart w:name="z1302" w:id="1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15792 гектаров (далее – га), из них пастбищ –2960 га.</w:t>
      </w:r>
    </w:p>
    <w:bookmarkEnd w:id="1117"/>
    <w:bookmarkStart w:name="z1303" w:id="1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1118"/>
    <w:bookmarkStart w:name="z1304" w:id="1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назначения-9248 га;</w:t>
      </w:r>
    </w:p>
    <w:bookmarkEnd w:id="1119"/>
    <w:bookmarkStart w:name="z1305" w:id="1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пунктов-758 га;</w:t>
      </w:r>
    </w:p>
    <w:bookmarkEnd w:id="1120"/>
    <w:bookmarkStart w:name="z1306" w:id="1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назначения-5226 га.</w:t>
      </w:r>
    </w:p>
    <w:bookmarkEnd w:id="1121"/>
    <w:bookmarkStart w:name="z1307" w:id="1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3142 голов крупного рогатого скота, 4000 голов мелкого рогатого скота, 449 голов лошадей.</w:t>
      </w:r>
    </w:p>
    <w:bookmarkEnd w:id="1122"/>
    <w:bookmarkStart w:name="z1308" w:id="1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сельскозяйственных животных распределено следующим образом:</w:t>
      </w:r>
    </w:p>
    <w:bookmarkEnd w:id="1123"/>
    <w:bookmarkStart w:name="z1309" w:id="1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4 стада;</w:t>
      </w:r>
    </w:p>
    <w:bookmarkEnd w:id="1124"/>
    <w:bookmarkStart w:name="z1310" w:id="1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5 стада;</w:t>
      </w:r>
    </w:p>
    <w:bookmarkEnd w:id="1125"/>
    <w:bookmarkStart w:name="z1311" w:id="1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18 стад.</w:t>
      </w:r>
    </w:p>
    <w:bookmarkEnd w:id="1126"/>
    <w:bookmarkStart w:name="z1312" w:id="1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используется преимущественно для выпаса скота. На территории сельского округа отсутсвуют сеялки и аридные пастбища.</w:t>
      </w:r>
    </w:p>
    <w:bookmarkEnd w:id="1127"/>
    <w:bookmarkStart w:name="z1313" w:id="1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1128"/>
    <w:bookmarkStart w:name="z1314" w:id="1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129"/>
    <w:bookmarkStart w:name="z1315" w:id="1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пункт, 1 пункт осеменения.</w:t>
      </w:r>
    </w:p>
    <w:bookmarkEnd w:id="1130"/>
    <w:bookmarkStart w:name="z1316" w:id="1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1131"/>
    <w:bookmarkStart w:name="z1317" w:id="1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иземлепользователей на основании правоустанавливающих документов</w:t>
      </w:r>
    </w:p>
    <w:bookmarkEnd w:id="1132"/>
    <w:bookmarkStart w:name="z1318" w:id="1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3"/>
    <w:p>
      <w:pPr>
        <w:spacing w:after="0"/>
        <w:ind w:left="0"/>
        <w:jc w:val="both"/>
      </w:pPr>
      <w:r>
        <w:drawing>
          <wp:inline distT="0" distB="0" distL="0" distR="0">
            <wp:extent cx="61595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9" w:id="1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4"/>
    <w:p>
      <w:pPr>
        <w:spacing w:after="0"/>
        <w:ind w:left="0"/>
        <w:jc w:val="both"/>
      </w:pPr>
      <w:r>
        <w:drawing>
          <wp:inline distT="0" distB="0" distL="0" distR="0">
            <wp:extent cx="7810500" cy="270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Илақбаев Тұрсынбек, крестьянское хозяйство "Ақбидай"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"Байкенжеев Батырхан, крестьянское хозяйство "Байкенжиев"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Парманқұлов Мақмұтхан, крестьянское хозяйство "Әзімхан"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Ахметов Еркебұлан, крестьянское хозяйство "Ибадулла"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Тоқай Шарипа, крестьянское хозяйство "Қалдыбек"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Қойшыбай Батырхан, крестьянское хозяйство "Молшылық"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Раисов Ерлан, крестьянское хозяйство "Нұрислам"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Батталов Мұрат, крестьянское хозяйство "Үміт"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Қодаманов Ғабит, крестьянское хозяйство "Қодаманов"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Парманқұлов Қанағат, крестьянское хозяйство "Қанағат"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Қожахметов Мұхаметқали, крестьянское хозяйство "Қожахметов"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Жылқайдаров Оразәлі, крестьянское хозяйство "Жылқайдаров"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Садықов Медетбек, крестьянское хозяйство "Төлеу"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Мырзаева Гулнара, крестьянское хозяйство "Мырзаева"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</w:tbl>
    <w:bookmarkStart w:name="z1321" w:id="1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1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4009,4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6221,6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1608,2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4518,8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2920,4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16932,2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</w:tr>
    </w:tbl>
    <w:bookmarkStart w:name="z1322" w:id="1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1136"/>
    <w:bookmarkStart w:name="z1323" w:id="1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1137"/>
    <w:bookmarkStart w:name="z1324" w:id="1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1138"/>
    <w:bookmarkStart w:name="z1325" w:id="1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1139"/>
    <w:bookmarkStart w:name="z1326" w:id="1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0"/>
    <w:p>
      <w:pPr>
        <w:spacing w:after="0"/>
        <w:ind w:left="0"/>
        <w:jc w:val="both"/>
      </w:pPr>
      <w:r>
        <w:drawing>
          <wp:inline distT="0" distB="0" distL="0" distR="0">
            <wp:extent cx="5638800" cy="685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27" w:id="1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1"/>
    <w:p>
      <w:pPr>
        <w:spacing w:after="0"/>
        <w:ind w:left="0"/>
        <w:jc w:val="both"/>
      </w:pPr>
      <w:r>
        <w:drawing>
          <wp:inline distT="0" distB="0" distL="0" distR="0">
            <wp:extent cx="78105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1329" w:id="1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2"/>
    <w:p>
      <w:pPr>
        <w:spacing w:after="0"/>
        <w:ind w:left="0"/>
        <w:jc w:val="both"/>
      </w:pPr>
      <w:r>
        <w:drawing>
          <wp:inline distT="0" distB="0" distL="0" distR="0">
            <wp:extent cx="49911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0" w:id="1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3"/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Start w:name="z1332" w:id="1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4"/>
    <w:p>
      <w:pPr>
        <w:spacing w:after="0"/>
        <w:ind w:left="0"/>
        <w:jc w:val="both"/>
      </w:pPr>
      <w:r>
        <w:drawing>
          <wp:inline distT="0" distB="0" distL="0" distR="0">
            <wp:extent cx="5321300" cy="673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3" w:id="1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5"/>
    <w:p>
      <w:pPr>
        <w:spacing w:after="0"/>
        <w:ind w:left="0"/>
        <w:jc w:val="both"/>
      </w:pPr>
      <w:r>
        <w:drawing>
          <wp:inline distT="0" distB="0" distL="0" distR="0">
            <wp:extent cx="7810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отсутсвуют пастбища, и перемещения его на предоставляемые пастбища</w:t>
      </w:r>
    </w:p>
    <w:bookmarkStart w:name="z1335" w:id="1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6"/>
    <w:p>
      <w:pPr>
        <w:spacing w:after="0"/>
        <w:ind w:left="0"/>
        <w:jc w:val="both"/>
      </w:pPr>
      <w:r>
        <w:drawing>
          <wp:inline distT="0" distB="0" distL="0" distR="0">
            <wp:extent cx="5130800" cy="645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6" w:id="1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7"/>
    <w:p>
      <w:pPr>
        <w:spacing w:after="0"/>
        <w:ind w:left="0"/>
        <w:jc w:val="both"/>
      </w:pPr>
      <w:r>
        <w:drawing>
          <wp:inline distT="0" distB="0" distL="0" distR="0">
            <wp:extent cx="7810500" cy="303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Start w:name="z1338" w:id="1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8"/>
    <w:p>
      <w:pPr>
        <w:spacing w:after="0"/>
        <w:ind w:left="0"/>
        <w:jc w:val="both"/>
      </w:pPr>
      <w:r>
        <w:drawing>
          <wp:inline distT="0" distB="0" distL="0" distR="0">
            <wp:extent cx="57150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9" w:id="1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9"/>
    <w:p>
      <w:pPr>
        <w:spacing w:after="0"/>
        <w:ind w:left="0"/>
        <w:jc w:val="both"/>
      </w:pPr>
      <w:r>
        <w:drawing>
          <wp:inline distT="0" distB="0" distL="0" distR="0">
            <wp:extent cx="78105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0" w:id="1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1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№14/27</w:t>
            </w:r>
          </w:p>
        </w:tc>
      </w:tr>
    </w:tbl>
    <w:bookmarkStart w:name="z1344" w:id="1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Енбекши на 2024-2025 годы</w:t>
      </w:r>
    </w:p>
    <w:bookmarkEnd w:id="1151"/>
    <w:bookmarkStart w:name="z1345" w:id="1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1152"/>
    <w:bookmarkStart w:name="z1346" w:id="1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1153"/>
    <w:bookmarkStart w:name="z1347" w:id="1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1154"/>
    <w:bookmarkStart w:name="z1348" w:id="1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1155"/>
    <w:bookmarkStart w:name="z1349" w:id="1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1156"/>
    <w:bookmarkStart w:name="z1350" w:id="1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Енбекши (далее – сельский округ);</w:t>
      </w:r>
    </w:p>
    <w:bookmarkEnd w:id="1157"/>
    <w:bookmarkStart w:name="z1351" w:id="1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1158"/>
    <w:bookmarkStart w:name="z1352" w:id="1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1159"/>
    <w:bookmarkStart w:name="z1353" w:id="1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 соленое, пригодное для полива животных.</w:t>
      </w:r>
    </w:p>
    <w:bookmarkEnd w:id="1160"/>
    <w:bookmarkStart w:name="z1354" w:id="1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8,4 центнер/гектар.</w:t>
      </w:r>
    </w:p>
    <w:bookmarkEnd w:id="1161"/>
    <w:bookmarkStart w:name="z1355" w:id="1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1162"/>
    <w:bookmarkStart w:name="z1356" w:id="1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северо-восточной части Шиелийского района, граничит с восточной стороны Жанакорганским районом.</w:t>
      </w:r>
    </w:p>
    <w:bookmarkEnd w:id="1163"/>
    <w:bookmarkStart w:name="z1357" w:id="1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село Енбекши, село Косуйенки.</w:t>
      </w:r>
    </w:p>
    <w:bookmarkEnd w:id="1164"/>
    <w:bookmarkStart w:name="z1358" w:id="1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в пределах степной зоны и по агроклиматическим показателям, характерные для них свойства: суровая продолжительная зима, короткое умеренно жаркое лето, резкими контрастами температур зимы и лета, малое количество годовых осадков.</w:t>
      </w:r>
    </w:p>
    <w:bookmarkEnd w:id="1165"/>
    <w:bookmarkStart w:name="z1359" w:id="1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454923 гектаров (далее – га), из них пастбищ –30927 га.</w:t>
      </w:r>
    </w:p>
    <w:bookmarkEnd w:id="1166"/>
    <w:bookmarkStart w:name="z1360" w:id="1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1167"/>
    <w:bookmarkStart w:name="z1361" w:id="1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назначения-32102 га;</w:t>
      </w:r>
    </w:p>
    <w:bookmarkEnd w:id="1168"/>
    <w:bookmarkStart w:name="z1362" w:id="1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пунктов-3347 га,</w:t>
      </w:r>
    </w:p>
    <w:bookmarkEnd w:id="1169"/>
    <w:bookmarkStart w:name="z1363" w:id="1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для промышленности, транспорта, связи, космоса, обороны, национальной безопасности и других несельскохозяйственных целей-218609 га.</w:t>
      </w:r>
    </w:p>
    <w:bookmarkEnd w:id="1170"/>
    <w:bookmarkStart w:name="z1364" w:id="1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3158 голов крупного рогатого скота,15114 голов мелкого рогатого скота,674 голов лошадей, 471 голов верблюдов.</w:t>
      </w:r>
    </w:p>
    <w:bookmarkEnd w:id="1171"/>
    <w:bookmarkStart w:name="z1365" w:id="1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сельскозяйственных животных распределено следующим образом:</w:t>
      </w:r>
    </w:p>
    <w:bookmarkEnd w:id="1172"/>
    <w:bookmarkStart w:name="z1366" w:id="1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4стада;</w:t>
      </w:r>
    </w:p>
    <w:bookmarkEnd w:id="1173"/>
    <w:bookmarkStart w:name="z1367" w:id="1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21 стада;</w:t>
      </w:r>
    </w:p>
    <w:bookmarkEnd w:id="1174"/>
    <w:bookmarkStart w:name="z1368" w:id="1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26 стад;</w:t>
      </w:r>
    </w:p>
    <w:bookmarkEnd w:id="1175"/>
    <w:bookmarkStart w:name="z1369" w:id="1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15 стад.</w:t>
      </w:r>
    </w:p>
    <w:bookmarkEnd w:id="1176"/>
    <w:bookmarkStart w:name="z1370" w:id="1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используется преимущественно для выпаса скота. На территории сельского округа отсутсвуют сеялки и аридные пастбища.</w:t>
      </w:r>
    </w:p>
    <w:bookmarkEnd w:id="1177"/>
    <w:bookmarkStart w:name="z1371" w:id="1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1178"/>
    <w:bookmarkStart w:name="z1372" w:id="1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179"/>
    <w:bookmarkStart w:name="z1373" w:id="1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 и 1 пункт осеменения.</w:t>
      </w:r>
    </w:p>
    <w:bookmarkEnd w:id="1180"/>
    <w:bookmarkStart w:name="z1374" w:id="1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1181"/>
    <w:bookmarkStart w:name="z1375" w:id="1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иземлепользователей на основании правоустанавливающих документов</w:t>
      </w:r>
    </w:p>
    <w:bookmarkEnd w:id="1182"/>
    <w:bookmarkStart w:name="z1376" w:id="1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83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77" w:id="1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84"/>
    <w:p>
      <w:pPr>
        <w:spacing w:after="0"/>
        <w:ind w:left="0"/>
        <w:jc w:val="both"/>
      </w:pPr>
      <w:r>
        <w:drawing>
          <wp:inline distT="0" distB="0" distL="0" distR="0">
            <wp:extent cx="7810500" cy="266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на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Алмасбаев Мамырахан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Аширбеков Бағлан, крестьянское хозяйство "Әшірбеков"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Бекжанов Сәрсенбай, крестьянское хозяйство "Өскенбай"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Өмірәлі Абамүсілім, крестьянское хозяйство "Аруана"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Ібішев Нұрлан, крестьянское хозяйство "Таубай"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Шертаева Рсалды "Өркен"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Бейсенов Ғабит, крестьянское хозяйство "Ғабит"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Қаракей Күлзада, крестьянское хозяйство "Сейділдаев"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Ермекбаев Өмірхан, крестьянское хозяйство "Жарас"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Жүсіпов Айтөре, крестьянское хозяйство "Жәнібек"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Қалымбетов Берік, крестьянское хозяйство "Берік"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Әлсейтов Бейсенбі, крестьянское хозяйство "Әлсейт"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Умаров Ибрагим, крестьянское хозяйство "Өмірбек"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Өмірәлиев Марат, крестьянское хозяйство "Әбдрахман"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Бәтішев Өмірбек, крестьянское хозяйство "Бәтіш"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Кәрібаев Еркінбай, крестьянское хозяйство "Қаратау"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Туленов Амангелді, крестьянское хозяйство "Туленов"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Әлмағанбет Бақытжан, крестьянское хозяйство "Қайнар"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Смайлова Шарбан, крестьянское хозяйство "Мейіржан"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Орымбаев Саттарбек, крестьянское хозяйство "Аңшы Ата"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Шәрбекұлы Мырзағали, крестьянское хозяйство "Нартай"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Оспан Өмірбек, крестьянское хозяйство "Мыңбұлақ"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Қозайдаров Махсут, крестьянское хозяйство "Алишах"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Мұсаханұлы Абылайхан, крестьянское хозяйство "Мұсахан"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Ермағанбетов Орынбасар, крестьянское хозяйство "Сабыр"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Қамбаров Нұрманхан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Ә.Әшіров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Алтайбай Айдос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Әбдрашев Мейрамбек, крестьянское хозяйство "Жарасхан"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Ишанқұлұлы Ерғали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Сапарбай Құлахмет, крестьянское хозяйство "Марғұлан"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Бекенұлы Айдос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</w:tbl>
    <w:bookmarkStart w:name="z1379" w:id="1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18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 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589,66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3187,8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8683,4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3645,4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2633,4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2831,4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3220,8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772,2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4648,6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4670,6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21513,8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5821,2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50905,8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1194,8</w:t>
            </w:r>
          </w:p>
        </w:tc>
      </w:tr>
    </w:tbl>
    <w:bookmarkStart w:name="z1380" w:id="1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1186"/>
    <w:bookmarkStart w:name="z1381" w:id="1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1187"/>
    <w:bookmarkStart w:name="z1382" w:id="1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1188"/>
    <w:bookmarkStart w:name="z1383" w:id="1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1189"/>
    <w:bookmarkStart w:name="z1384" w:id="1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0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5" w:id="1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1"/>
    <w:p>
      <w:pPr>
        <w:spacing w:after="0"/>
        <w:ind w:left="0"/>
        <w:jc w:val="both"/>
      </w:pPr>
      <w:r>
        <w:drawing>
          <wp:inline distT="0" distB="0" distL="0" distR="0">
            <wp:extent cx="78105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1387" w:id="1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2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8" w:id="1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3"/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Start w:name="z1390" w:id="1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4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1" w:id="1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5"/>
    <w:p>
      <w:pPr>
        <w:spacing w:after="0"/>
        <w:ind w:left="0"/>
        <w:jc w:val="both"/>
      </w:pPr>
      <w:r>
        <w:drawing>
          <wp:inline distT="0" distB="0" distL="0" distR="0">
            <wp:extent cx="7810500" cy="311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отсутсвуют пастбища, и перемещения его на предоставляемые пастбища</w:t>
      </w:r>
    </w:p>
    <w:bookmarkStart w:name="z1393" w:id="1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6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4" w:id="1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7"/>
    <w:p>
      <w:pPr>
        <w:spacing w:after="0"/>
        <w:ind w:left="0"/>
        <w:jc w:val="both"/>
      </w:pPr>
      <w:r>
        <w:drawing>
          <wp:inline distT="0" distB="0" distL="0" distR="0">
            <wp:extent cx="7810500" cy="279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Start w:name="z1396" w:id="1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8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7" w:id="1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9"/>
    <w:p>
      <w:pPr>
        <w:spacing w:after="0"/>
        <w:ind w:left="0"/>
        <w:jc w:val="both"/>
      </w:pPr>
      <w:r>
        <w:drawing>
          <wp:inline distT="0" distB="0" distL="0" distR="0">
            <wp:extent cx="7810500" cy="313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Шиелийcкого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"11" марта 2024 года №14/27</w:t>
            </w:r>
          </w:p>
        </w:tc>
      </w:tr>
    </w:tbl>
    <w:bookmarkStart w:name="z1402" w:id="1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распределения пастбищ для размещения маточного (дойного) поголовья крупного рогатого скота в разрезе населенных пунктов по поселку и сельским округам</w:t>
      </w:r>
    </w:p>
    <w:bookmarkEnd w:id="12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3" w:id="1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bookmarkEnd w:id="1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пастбищах 1 голова,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Шиели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Акмая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-6366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Косарык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-7554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Актоган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5 115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-2544,0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50,2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5 115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-2544,0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50,2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Алмалы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Бестам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-9383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-9383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Байгекум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-8493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-8493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Бидайкол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-4305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Актам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 разъезд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-5090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Байсын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-3351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-3351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Жиделиарык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25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25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Жулек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-5929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Жуантобе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-6323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Алгабас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-5551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-5551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Ы.Жахаев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Жансеит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- 2436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Нартай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-17193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-17193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Буланбай бауы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Турсынбай датка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58326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58326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Майлытогай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59108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Ортакшыл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66,9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Кызылкайын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Сулутобе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1-Май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Жаназар батыр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37900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Талаптан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4909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Тартогай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-5250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Кирпичный завод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2- ферма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разъезд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-5470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Теликоль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1374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Ш. Кодаманов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-9492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-9492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Енбекши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10883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Косуйенки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12806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Relationship Target="media/document_image_rId137.jpeg" Type="http://schemas.openxmlformats.org/officeDocument/2006/relationships/image" Id="rId137"/><Relationship Target="media/document_image_rId138.jpeg" Type="http://schemas.openxmlformats.org/officeDocument/2006/relationships/image" Id="rId138"/><Relationship Target="media/document_image_rId139.jpeg" Type="http://schemas.openxmlformats.org/officeDocument/2006/relationships/image" Id="rId139"/><Relationship Target="media/document_image_rId140.jpeg" Type="http://schemas.openxmlformats.org/officeDocument/2006/relationships/image" Id="rId140"/><Relationship Target="media/document_image_rId141.jpeg" Type="http://schemas.openxmlformats.org/officeDocument/2006/relationships/image" Id="rId141"/><Relationship Target="media/document_image_rId142.jpeg" Type="http://schemas.openxmlformats.org/officeDocument/2006/relationships/image" Id="rId142"/><Relationship Target="media/document_image_rId143.jpeg" Type="http://schemas.openxmlformats.org/officeDocument/2006/relationships/image" Id="rId143"/><Relationship Target="media/document_image_rId144.jpeg" Type="http://schemas.openxmlformats.org/officeDocument/2006/relationships/image" Id="rId144"/><Relationship Target="media/document_image_rId145.jpeg" Type="http://schemas.openxmlformats.org/officeDocument/2006/relationships/image" Id="rId145"/><Relationship Target="media/document_image_rId146.jpeg" Type="http://schemas.openxmlformats.org/officeDocument/2006/relationships/image" Id="rId146"/><Relationship Target="media/document_image_rId147.jpeg" Type="http://schemas.openxmlformats.org/officeDocument/2006/relationships/image" Id="rId147"/><Relationship Target="media/document_image_rId148.jpeg" Type="http://schemas.openxmlformats.org/officeDocument/2006/relationships/image" Id="rId148"/><Relationship Target="media/document_image_rId149.jpeg" Type="http://schemas.openxmlformats.org/officeDocument/2006/relationships/image" Id="rId149"/><Relationship Target="media/document_image_rId150.jpeg" Type="http://schemas.openxmlformats.org/officeDocument/2006/relationships/image" Id="rId150"/><Relationship Target="media/document_image_rId151.jpeg" Type="http://schemas.openxmlformats.org/officeDocument/2006/relationships/image" Id="rId151"/><Relationship Target="media/document_image_rId152.jpeg" Type="http://schemas.openxmlformats.org/officeDocument/2006/relationships/image" Id="rId152"/><Relationship Target="media/document_image_rId153.jpeg" Type="http://schemas.openxmlformats.org/officeDocument/2006/relationships/image" Id="rId153"/><Relationship Target="media/document_image_rId154.jpeg" Type="http://schemas.openxmlformats.org/officeDocument/2006/relationships/image" Id="rId154"/><Relationship Target="media/document_image_rId155.jpeg" Type="http://schemas.openxmlformats.org/officeDocument/2006/relationships/image" Id="rId155"/><Relationship Target="media/document_image_rId156.jpeg" Type="http://schemas.openxmlformats.org/officeDocument/2006/relationships/image" Id="rId156"/><Relationship Target="media/document_image_rId157.jpeg" Type="http://schemas.openxmlformats.org/officeDocument/2006/relationships/image" Id="rId157"/><Relationship Target="media/document_image_rId158.jpeg" Type="http://schemas.openxmlformats.org/officeDocument/2006/relationships/image" Id="rId158"/><Relationship Target="media/document_image_rId159.jpeg" Type="http://schemas.openxmlformats.org/officeDocument/2006/relationships/image" Id="rId159"/><Relationship Target="media/document_image_rId160.jpeg" Type="http://schemas.openxmlformats.org/officeDocument/2006/relationships/image" Id="rId160"/><Relationship Target="media/document_image_rId161.jpeg" Type="http://schemas.openxmlformats.org/officeDocument/2006/relationships/image" Id="rId161"/><Relationship Target="media/document_image_rId162.jpeg" Type="http://schemas.openxmlformats.org/officeDocument/2006/relationships/image" Id="rId162"/><Relationship Target="media/document_image_rId163.jpeg" Type="http://schemas.openxmlformats.org/officeDocument/2006/relationships/image" Id="rId163"/><Relationship Target="media/document_image_rId164.jpeg" Type="http://schemas.openxmlformats.org/officeDocument/2006/relationships/image" Id="rId164"/><Relationship Target="media/document_image_rId165.jpeg" Type="http://schemas.openxmlformats.org/officeDocument/2006/relationships/image" Id="rId165"/><Relationship Target="media/document_image_rId166.jpeg" Type="http://schemas.openxmlformats.org/officeDocument/2006/relationships/image" Id="rId166"/><Relationship Target="media/document_image_rId167.jpeg" Type="http://schemas.openxmlformats.org/officeDocument/2006/relationships/image" Id="rId167"/><Relationship Target="media/document_image_rId168.jpeg" Type="http://schemas.openxmlformats.org/officeDocument/2006/relationships/image" Id="rId168"/><Relationship Target="media/document_image_rId169.jpeg" Type="http://schemas.openxmlformats.org/officeDocument/2006/relationships/image" Id="rId169"/><Relationship Target="media/document_image_rId170.jpeg" Type="http://schemas.openxmlformats.org/officeDocument/2006/relationships/image" Id="rId170"/><Relationship Target="media/document_image_rId171.jpeg" Type="http://schemas.openxmlformats.org/officeDocument/2006/relationships/image" Id="rId171"/><Relationship Target="media/document_image_rId172.jpeg" Type="http://schemas.openxmlformats.org/officeDocument/2006/relationships/image" Id="rId172"/><Relationship Target="media/document_image_rId173.jpeg" Type="http://schemas.openxmlformats.org/officeDocument/2006/relationships/image" Id="rId173"/><Relationship Target="media/document_image_rId174.jpeg" Type="http://schemas.openxmlformats.org/officeDocument/2006/relationships/image" Id="rId174"/><Relationship Target="media/document_image_rId175.jpeg" Type="http://schemas.openxmlformats.org/officeDocument/2006/relationships/image" Id="rId175"/><Relationship Target="media/document_image_rId176.jpeg" Type="http://schemas.openxmlformats.org/officeDocument/2006/relationships/image" Id="rId176"/><Relationship Target="media/document_image_rId177.jpeg" Type="http://schemas.openxmlformats.org/officeDocument/2006/relationships/image" Id="rId177"/><Relationship Target="media/document_image_rId178.jpeg" Type="http://schemas.openxmlformats.org/officeDocument/2006/relationships/image" Id="rId178"/><Relationship Target="media/document_image_rId179.jpeg" Type="http://schemas.openxmlformats.org/officeDocument/2006/relationships/image" Id="rId179"/><Relationship Target="media/document_image_rId180.jpeg" Type="http://schemas.openxmlformats.org/officeDocument/2006/relationships/image" Id="rId180"/><Relationship Target="media/document_image_rId181.jpeg" Type="http://schemas.openxmlformats.org/officeDocument/2006/relationships/image" Id="rId181"/><Relationship Target="media/document_image_rId182.jpeg" Type="http://schemas.openxmlformats.org/officeDocument/2006/relationships/image" Id="rId182"/><Relationship Target="media/document_image_rId183.jpeg" Type="http://schemas.openxmlformats.org/officeDocument/2006/relationships/image" Id="rId183"/><Relationship Target="media/document_image_rId184.jpeg" Type="http://schemas.openxmlformats.org/officeDocument/2006/relationships/image" Id="rId184"/><Relationship Target="media/document_image_rId185.jpeg" Type="http://schemas.openxmlformats.org/officeDocument/2006/relationships/image" Id="rId185"/><Relationship Target="media/document_image_rId186.jpeg" Type="http://schemas.openxmlformats.org/officeDocument/2006/relationships/image" Id="rId186"/><Relationship Target="media/document_image_rId187.jpeg" Type="http://schemas.openxmlformats.org/officeDocument/2006/relationships/image" Id="rId187"/><Relationship Target="media/document_image_rId188.jpeg" Type="http://schemas.openxmlformats.org/officeDocument/2006/relationships/image" Id="rId188"/><Relationship Target="media/document_image_rId189.jpeg" Type="http://schemas.openxmlformats.org/officeDocument/2006/relationships/image" Id="rId189"/><Relationship Target="media/document_image_rId190.jpeg" Type="http://schemas.openxmlformats.org/officeDocument/2006/relationships/image" Id="rId190"/><Relationship Target="media/document_image_rId191.jpeg" Type="http://schemas.openxmlformats.org/officeDocument/2006/relationships/image" Id="rId191"/><Relationship Target="media/document_image_rId192.jpeg" Type="http://schemas.openxmlformats.org/officeDocument/2006/relationships/image" Id="rId192"/><Relationship Target="media/document_image_rId193.jpeg" Type="http://schemas.openxmlformats.org/officeDocument/2006/relationships/image" Id="rId193"/><Relationship Target="media/document_image_rId194.jpeg" Type="http://schemas.openxmlformats.org/officeDocument/2006/relationships/image" Id="rId194"/><Relationship Target="media/document_image_rId195.jpeg" Type="http://schemas.openxmlformats.org/officeDocument/2006/relationships/image" Id="rId195"/><Relationship Target="media/document_image_rId196.jpeg" Type="http://schemas.openxmlformats.org/officeDocument/2006/relationships/image" Id="rId196"/><Relationship Target="media/document_image_rId197.jpeg" Type="http://schemas.openxmlformats.org/officeDocument/2006/relationships/image" Id="rId197"/><Relationship Target="media/document_image_rId198.jpeg" Type="http://schemas.openxmlformats.org/officeDocument/2006/relationships/image" Id="rId198"/><Relationship Target="media/document_image_rId199.jpeg" Type="http://schemas.openxmlformats.org/officeDocument/2006/relationships/image" Id="rId199"/><Relationship Target="media/document_image_rId200.jpeg" Type="http://schemas.openxmlformats.org/officeDocument/2006/relationships/image" Id="rId200"/><Relationship Target="media/document_image_rId201.jpeg" Type="http://schemas.openxmlformats.org/officeDocument/2006/relationships/image" Id="rId201"/><Relationship Target="media/document_image_rId202.jpeg" Type="http://schemas.openxmlformats.org/officeDocument/2006/relationships/image" Id="rId202"/><Relationship Target="media/document_image_rId203.jpeg" Type="http://schemas.openxmlformats.org/officeDocument/2006/relationships/image" Id="rId203"/><Relationship Target="media/document_image_rId204.jpeg" Type="http://schemas.openxmlformats.org/officeDocument/2006/relationships/image" Id="rId204"/><Relationship Target="media/document_image_rId205.jpeg" Type="http://schemas.openxmlformats.org/officeDocument/2006/relationships/image" Id="rId205"/><Relationship Target="media/document_image_rId206.jpeg" Type="http://schemas.openxmlformats.org/officeDocument/2006/relationships/image" Id="rId206"/><Relationship Target="media/document_image_rId207.jpeg" Type="http://schemas.openxmlformats.org/officeDocument/2006/relationships/image" Id="rId207"/><Relationship Target="media/document_image_rId208.jpeg" Type="http://schemas.openxmlformats.org/officeDocument/2006/relationships/image" Id="rId208"/><Relationship Target="media/document_image_rId209.jpeg" Type="http://schemas.openxmlformats.org/officeDocument/2006/relationships/image" Id="rId209"/><Relationship Target="media/document_image_rId210.jpeg" Type="http://schemas.openxmlformats.org/officeDocument/2006/relationships/image" Id="rId210"/><Relationship Target="media/document_image_rId211.jpeg" Type="http://schemas.openxmlformats.org/officeDocument/2006/relationships/image" Id="rId211"/><Relationship Target="media/document_image_rId212.jpeg" Type="http://schemas.openxmlformats.org/officeDocument/2006/relationships/image" Id="rId212"/><Relationship Target="media/document_image_rId213.jpeg" Type="http://schemas.openxmlformats.org/officeDocument/2006/relationships/image" Id="rId213"/><Relationship Target="media/document_image_rId214.jpeg" Type="http://schemas.openxmlformats.org/officeDocument/2006/relationships/image" Id="rId214"/><Relationship Target="media/document_image_rId215.jpeg" Type="http://schemas.openxmlformats.org/officeDocument/2006/relationships/image" Id="rId215"/><Relationship Target="media/document_image_rId216.jpeg" Type="http://schemas.openxmlformats.org/officeDocument/2006/relationships/image" Id="rId216"/><Relationship Target="media/document_image_rId217.jpeg" Type="http://schemas.openxmlformats.org/officeDocument/2006/relationships/image" Id="rId217"/><Relationship Target="media/document_image_rId218.jpeg" Type="http://schemas.openxmlformats.org/officeDocument/2006/relationships/image" Id="rId218"/><Relationship Target="media/document_image_rId219.jpeg" Type="http://schemas.openxmlformats.org/officeDocument/2006/relationships/image" Id="rId219"/><Relationship Target="media/document_image_rId220.jpeg" Type="http://schemas.openxmlformats.org/officeDocument/2006/relationships/image" Id="rId220"/><Relationship Target="media/document_image_rId221.jpeg" Type="http://schemas.openxmlformats.org/officeDocument/2006/relationships/image" Id="rId221"/><Relationship Target="media/document_image_rId222.jpeg" Type="http://schemas.openxmlformats.org/officeDocument/2006/relationships/image" Id="rId222"/><Relationship Target="media/document_image_rId223.jpeg" Type="http://schemas.openxmlformats.org/officeDocument/2006/relationships/image" Id="rId223"/><Relationship Target="media/document_image_rId224.jpeg" Type="http://schemas.openxmlformats.org/officeDocument/2006/relationships/image" Id="rId224"/><Relationship Target="media/document_image_rId225.jpeg" Type="http://schemas.openxmlformats.org/officeDocument/2006/relationships/image" Id="rId225"/><Relationship Target="media/document_image_rId226.jpeg" Type="http://schemas.openxmlformats.org/officeDocument/2006/relationships/image" Id="rId226"/><Relationship Target="media/document_image_rId227.jpeg" Type="http://schemas.openxmlformats.org/officeDocument/2006/relationships/image" Id="rId227"/><Relationship Target="media/document_image_rId228.jpeg" Type="http://schemas.openxmlformats.org/officeDocument/2006/relationships/image" Id="rId228"/><Relationship Target="media/document_image_rId229.jpeg" Type="http://schemas.openxmlformats.org/officeDocument/2006/relationships/image" Id="rId229"/><Relationship Target="media/document_image_rId230.jpeg" Type="http://schemas.openxmlformats.org/officeDocument/2006/relationships/image" Id="rId230"/><Relationship Target="media/document_image_rId231.jpeg" Type="http://schemas.openxmlformats.org/officeDocument/2006/relationships/image" Id="rId231"/><Relationship Target="media/document_image_rId232.jpeg" Type="http://schemas.openxmlformats.org/officeDocument/2006/relationships/image" Id="rId232"/><Relationship Target="media/document_image_rId233.jpeg" Type="http://schemas.openxmlformats.org/officeDocument/2006/relationships/image" Id="rId233"/><Relationship Target="media/document_image_rId234.jpeg" Type="http://schemas.openxmlformats.org/officeDocument/2006/relationships/image" Id="rId234"/><Relationship Target="media/document_image_rId235.jpeg" Type="http://schemas.openxmlformats.org/officeDocument/2006/relationships/image" Id="rId235"/><Relationship Target="media/document_image_rId236.jpeg" Type="http://schemas.openxmlformats.org/officeDocument/2006/relationships/image" Id="rId236"/><Relationship Target="media/document_image_rId237.jpeg" Type="http://schemas.openxmlformats.org/officeDocument/2006/relationships/image" Id="rId237"/><Relationship Target="media/document_image_rId238.jpeg" Type="http://schemas.openxmlformats.org/officeDocument/2006/relationships/image" Id="rId238"/><Relationship Target="media/document_image_rId239.jpeg" Type="http://schemas.openxmlformats.org/officeDocument/2006/relationships/image" Id="rId239"/><Relationship Target="media/document_image_rId240.jpeg" Type="http://schemas.openxmlformats.org/officeDocument/2006/relationships/image" Id="rId240"/><Relationship Target="media/document_image_rId241.jpeg" Type="http://schemas.openxmlformats.org/officeDocument/2006/relationships/image" Id="rId241"/><Relationship Target="media/document_image_rId242.jpeg" Type="http://schemas.openxmlformats.org/officeDocument/2006/relationships/image" Id="rId242"/><Relationship Target="media/document_image_rId243.jpeg" Type="http://schemas.openxmlformats.org/officeDocument/2006/relationships/image" Id="rId243"/><Relationship Target="media/document_image_rId244.jpeg" Type="http://schemas.openxmlformats.org/officeDocument/2006/relationships/image" Id="rId244"/><Relationship Target="media/document_image_rId245.jpeg" Type="http://schemas.openxmlformats.org/officeDocument/2006/relationships/image" Id="rId245"/><Relationship Target="media/document_image_rId246.jpeg" Type="http://schemas.openxmlformats.org/officeDocument/2006/relationships/image" Id="rId246"/><Relationship Target="media/document_image_rId247.jpeg" Type="http://schemas.openxmlformats.org/officeDocument/2006/relationships/image" Id="rId247"/><Relationship Target="media/document_image_rId248.jpeg" Type="http://schemas.openxmlformats.org/officeDocument/2006/relationships/image" Id="rId248"/><Relationship Target="media/document_image_rId249.jpeg" Type="http://schemas.openxmlformats.org/officeDocument/2006/relationships/image" Id="rId249"/><Relationship Target="media/document_image_rId250.jpeg" Type="http://schemas.openxmlformats.org/officeDocument/2006/relationships/image" Id="rId250"/><Relationship Target="media/document_image_rId251.jpeg" Type="http://schemas.openxmlformats.org/officeDocument/2006/relationships/image" Id="rId251"/><Relationship Target="media/document_image_rId252.jpeg" Type="http://schemas.openxmlformats.org/officeDocument/2006/relationships/image" Id="rId252"/><Relationship Target="media/document_image_rId253.jpeg" Type="http://schemas.openxmlformats.org/officeDocument/2006/relationships/image" Id="rId253"/><Relationship Target="media/document_image_rId254.jpeg" Type="http://schemas.openxmlformats.org/officeDocument/2006/relationships/image" Id="rId254"/><Relationship Target="media/document_image_rId255.jpeg" Type="http://schemas.openxmlformats.org/officeDocument/2006/relationships/image" Id="rId255"/><Relationship Target="media/document_image_rId256.jpeg" Type="http://schemas.openxmlformats.org/officeDocument/2006/relationships/image" Id="rId256"/><Relationship Target="media/document_image_rId257.jpeg" Type="http://schemas.openxmlformats.org/officeDocument/2006/relationships/image" Id="rId257"/><Relationship Target="media/document_image_rId258.jpeg" Type="http://schemas.openxmlformats.org/officeDocument/2006/relationships/image" Id="rId258"/><Relationship Target="media/document_image_rId259.jpeg" Type="http://schemas.openxmlformats.org/officeDocument/2006/relationships/image" Id="rId259"/><Relationship Target="media/document_image_rId260.jpeg" Type="http://schemas.openxmlformats.org/officeDocument/2006/relationships/image" Id="rId260"/><Relationship Target="media/document_image_rId261.jpeg" Type="http://schemas.openxmlformats.org/officeDocument/2006/relationships/image" Id="rId261"/><Relationship Target="media/document_image_rId262.jpeg" Type="http://schemas.openxmlformats.org/officeDocument/2006/relationships/image" Id="rId262"/><Relationship Target="media/document_image_rId263.jpeg" Type="http://schemas.openxmlformats.org/officeDocument/2006/relationships/image" Id="rId263"/><Relationship Target="media/document_image_rId264.jpeg" Type="http://schemas.openxmlformats.org/officeDocument/2006/relationships/image" Id="rId264"/><Relationship Target="media/document_image_rId265.jpeg" Type="http://schemas.openxmlformats.org/officeDocument/2006/relationships/image" Id="rId265"/><Relationship Target="media/document_image_rId266.jpeg" Type="http://schemas.openxmlformats.org/officeDocument/2006/relationships/image" Id="rId266"/><Relationship Target="media/document_image_rId267.jpeg" Type="http://schemas.openxmlformats.org/officeDocument/2006/relationships/image" Id="rId267"/><Relationship Target="media/document_image_rId268.jpeg" Type="http://schemas.openxmlformats.org/officeDocument/2006/relationships/image" Id="rId268"/><Relationship Target="media/document_image_rId269.jpeg" Type="http://schemas.openxmlformats.org/officeDocument/2006/relationships/image" Id="rId269"/><Relationship Target="media/document_image_rId270.jpeg" Type="http://schemas.openxmlformats.org/officeDocument/2006/relationships/image" Id="rId270"/><Relationship Target="media/document_image_rId271.jpeg" Type="http://schemas.openxmlformats.org/officeDocument/2006/relationships/image" Id="rId271"/><Relationship Target="media/document_image_rId272.jpeg" Type="http://schemas.openxmlformats.org/officeDocument/2006/relationships/image" Id="rId272"/><Relationship Target="media/document_image_rId273.jpeg" Type="http://schemas.openxmlformats.org/officeDocument/2006/relationships/image" Id="rId273"/><Relationship Target="media/document_image_rId274.jpeg" Type="http://schemas.openxmlformats.org/officeDocument/2006/relationships/image" Id="rId274"/><Relationship Target="media/document_image_rId275.jpeg" Type="http://schemas.openxmlformats.org/officeDocument/2006/relationships/image" Id="rId275"/><Relationship Target="media/document_image_rId276.jpeg" Type="http://schemas.openxmlformats.org/officeDocument/2006/relationships/image" Id="rId276"/><Relationship Target="media/document_image_rId277.jpeg" Type="http://schemas.openxmlformats.org/officeDocument/2006/relationships/image" Id="rId277"/><Relationship Target="media/document_image_rId278.jpeg" Type="http://schemas.openxmlformats.org/officeDocument/2006/relationships/image" Id="rId278"/><Relationship Target="media/document_image_rId279.jpeg" Type="http://schemas.openxmlformats.org/officeDocument/2006/relationships/image" Id="rId27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